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e4a2" w14:textId="4a1e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22 желтоқсандағы № 17/4 шешімі. Ақмола облысының Әділет департаментінде 2017 жылғы 29 желтоқсанда № 6266 болып тіркелді. Күші жойылды - Ақмола облысы Сандықтау аудандық мәслихатының 2018 жылғы 3 сәуірдегі № 18/10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03.04.2018 </w:t>
      </w:r>
      <w:r>
        <w:rPr>
          <w:rFonts w:ascii="Times New Roman"/>
          <w:b w:val="false"/>
          <w:i w:val="false"/>
          <w:color w:val="ff0000"/>
          <w:sz w:val="28"/>
        </w:rPr>
        <w:t>№ 18/10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Сандықтау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2018-2019 жылдарға арналған жайылымдарды басқару және оларды пайдалану жөніндегі жоспар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(Сандықтау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жайылымдардың орналасу схемасына (картасына) беріліп отырған жер учаскілерінің меншік иелері және жер пайдаланушылар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7"/>
        <w:gridCol w:w="5723"/>
      </w:tblGrid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Петр Григорьевич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Подоксенов Петр Вениаминович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Полукаров Олег Петрович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Нурлан Казизович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Дивнич Владимир Васильевич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Валерий Наурызбаевич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Муздубаев Серик Еренгалиевич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Сауле Сейтбатталовна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Анатолий Петрович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Кульфан Макеновна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Абинов Амангельды Утюпович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Полегошко Владимир Петрович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Горяинов Александр Юрьевич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Александр Викторович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Ахмед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Щупилкин Юрий Васильевич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Рашид Каскырбаевич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УйсимбаевУразалы Газизович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Нұрмұханов Айдарбек Биғожаұлы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Соляник Михаил Тихонович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Булишев Турар Сандыбевич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Амангельды Таутобаевич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Амриев Манат Конушпаевич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Сагандык Аканбаевич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 Есенгельдинович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Часовитина Татьяна Ивановна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Акмолдин Мурат Жусупбекович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Елубек Абдугапарович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Раушан Мухаметжанкызы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Щуров Михаил Игнатьевич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Татьяна Михайловна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Норхамед Науканбаевич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 Тасеменович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Магамедович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Магомед Султанович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Али Насвалович уч№2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Абдуов Каскырбай Жатыбаевич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Байсалбаева Бибигуль Туребаевна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Жаналы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Сабержанова Кульбарам Альмухамбетовна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Баймышева Наталья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Егор Егорович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Магомед Адамович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Хадишат Умаевна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Кудайберген Габдуллинович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УйсимбаеАзатУмербекович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Виталий Викторович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Умаев Хизир Адиевич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Нелли Аблайханқызы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Иван Николаевич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Крепаков Виктор Евдокимович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Басова Валентина Андреевна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 Николай Алексеевич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 Иван Семенович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Алий Желаудивич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Асылкан Ибраевич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Пегас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Жумабай Нукунович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Желев Николай Федорович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Довгошеев Николай Петрович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Бауржан Кармжанович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 Александр Михайлович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Казбекович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Темиржан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Кайрат Амангельдинович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 Кайрат Амангельдинович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Кистаубаева Зура Абильмажитовна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Салимжан Мирамович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Андрей Владимирович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Сабырбек Каппасович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Карпика Василий Сергеевич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Жанайдар Оспанович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Жанайдар Оспанович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Сансызбай Каратаевич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Бекежан Кабылсерикович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Красильников Дмитрий Юрьевич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Куанышбек Азербекович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Куанышбек Партсъездович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Басова В.А.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Кузгумбаев Иглик Тюлюевич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Биржан Кинесулы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Нуралиевич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Жолдыбай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Кулушев Кенжегали Байгожинович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Кожабаева Акбопе Жакаевна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Сагдат Жакенович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Божгулов Султан Соденович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Адай Акпанбаевич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 Талгат Байзенович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Жанарбек Какенович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Васильевич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Бикчуркин Али Хамзевич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Мукиева Ляззат Болатовна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АманбаевТалгат Сагандыкулы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Магомед Абуязитович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Хизир Илесович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Шахтемиров Шаркан Алуадинович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Юнус Даудович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Шарип Абдулвахитович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Махма Увайсулы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Абу Ромозанович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Карим Магомедович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Алихан Горчанулы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Дударкаев Халит Элихович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Адам 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Нажмутдин Маликович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Пацу Уциевич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Цуригов Идрис Рашидович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Али Резаудинович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Али Насвалович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Алексей Магомедович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Дизиев Руслан Вахаевич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Шарани Бакиевич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Адам Сайдхамзатович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Абдаев Адым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Абурейт Заиндынович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Айнды Магомедович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Роман Абасович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Ибрагим Найдович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Хасан Ахмедович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Зелемхан Адамович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Омад Насвалович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Хасмагомет Абуязитович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Хасан Хамитович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Адам Альбекович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Цухаев Рукман Вахидович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Мачикаев Махмуд Абумуслимович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Ибаев Абраил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Бувайсар Саидмагамедович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Талгат Кенжегалиевич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Жумабай Камидулович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Есенгельды Кубешович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Айаган Тлеукобылович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Кузбаков Кенжетай Сартаевич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Суртаева Алуа Ашимовна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Ырысжан Апаккызы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Есимжан Кубешевич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Кенжибай Апакович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Джаксынбек Джамухамедович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Борис Хасанович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Вихренко Сергей Михайлович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Устюгов Александр Николаевич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Серикбай Джамухамедович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Вахаев Адам Сайдхамзатович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Бурцев Алексей Николаевич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Омиргалиевич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емес ауылшаруашылық ұйымдар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9354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"ПЗ Балкашинский"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"Подлесное"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"Колос-АЭ"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"Спасское-1"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Новоникольское"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"Партизанское-1"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"Агро-Lake"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Полина"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"Агро-Шанс"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"Жибек Жолы-Сандыктау"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 Транс КZ"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"Нина и Виктория"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"Байдалы-3"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Ардак"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Жаксылык"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 и Нуржан"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"Кайырлы"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"Сандыктау-Колос"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1 Мая"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Грицаев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"Ульзана"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Умаров"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НАН"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Самат"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Дулат"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Ермек"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"Гау-Да"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"Кен-Дала Агро Ltd 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"Граниковское"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өндірістік серіктестігі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ауылшаруашылық ұйымдар мен оқу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агро-техникалық колледжі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ауданы бойынша маусымдық жайылымдардың алаңы 150 063,34 гектарды құрайды. Оның ішінде ауыл шаруашылығы мақсатындағы жерлерде 89 033,45 гектар, елді мекендердің жерлерінде 45 206 гектар, босалқы жерлерінде 13 567,86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схемалары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ауыл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