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8bc4" w14:textId="e798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Жарқайың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2017 жылғы 12 желтоқсандағы № 6С-16/5 шешімі. Ақмола облысының Әділет департаментінде 2017 жылғы 27 желтоқсанда № 6253 болып тіркелді. Күші жойылды - Ақмола облысы Жарқайың аудандық мәслихатының 2021 жылғы 30 шілдедегі № 7С-12/2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30.07.2021 </w:t>
      </w:r>
      <w:r>
        <w:rPr>
          <w:rFonts w:ascii="Times New Roman"/>
          <w:b w:val="false"/>
          <w:i w:val="false"/>
          <w:color w:val="ff0000"/>
          <w:sz w:val="28"/>
        </w:rPr>
        <w:t>№ 7С-12/2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Жарқайың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Қ.Байжұманова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6С-16/5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Жарқайың ауданының коммуналдық меншігіне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Жарқайың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Жарқайың ауданының коммуналдық меншiгіне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Жарқайың ауданының коммуналдық меншігіне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Жарқайың ауданының "Тұрғын үй-коммуналдық шаруашылық, жолаушылар көлігі, автомобиль жолдары және тұрғын үй инспекциясы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қауіпті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комиссиясының ұсыныстарын ескере отырып, Қазақстан Республикасының экологиялық заңнамасының талаптарына сәйкес жергілікті бюджет қаражаты есебінен жүзеге асырылады.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