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8e955" w14:textId="088e9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Есіл ауданының коммуналдық меншігіне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аудандық мәслихатының 2017 жылғы 21 қарашадағы № 20/3 шешімі. Ақмола облысының Әділет департаментінде 2017 жылғы 13 желтоқсанда № 6219 болып тіркелді. Күші жойылды - Ақмола облысы Есіл аудандық мәслихатының 2021 жылғы 30 шілдедегі № 9/4 шешімімен</w:t>
      </w:r>
    </w:p>
    <w:p>
      <w:pPr>
        <w:spacing w:after="0"/>
        <w:ind w:left="0"/>
        <w:jc w:val="both"/>
      </w:pPr>
      <w:r>
        <w:rPr>
          <w:rFonts w:ascii="Times New Roman"/>
          <w:b w:val="false"/>
          <w:i w:val="false"/>
          <w:color w:val="ff0000"/>
          <w:sz w:val="28"/>
        </w:rPr>
        <w:t xml:space="preserve">
      Ескерту. Күші жойылды - Ақмола облысы Есіл аудандық мәслихатының 30.07.2021 </w:t>
      </w:r>
      <w:r>
        <w:rPr>
          <w:rFonts w:ascii="Times New Roman"/>
          <w:b w:val="false"/>
          <w:i w:val="false"/>
          <w:color w:val="ff0000"/>
          <w:sz w:val="28"/>
        </w:rPr>
        <w:t>№ 9/4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19-1 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Есіл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Сот шешімімен Есіл ауданының коммуналдық меншігіне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О.Ахметов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С.Ағымбаева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Т.Ерсейітов</w:t>
            </w:r>
            <w:r>
              <w:rPr>
                <w:rFonts w:ascii="Times New Roman"/>
                <w:b w:val="false"/>
                <w:i w:val="false"/>
                <w:color w:val="000000"/>
                <w:sz w:val="20"/>
              </w:rPr>
              <w:t>
</w:t>
            </w:r>
          </w:p>
        </w:tc>
      </w:tr>
    </w:tbl>
    <w:bookmarkStart w:name="z5" w:id="3"/>
    <w:p>
      <w:pPr>
        <w:spacing w:after="0"/>
        <w:ind w:left="0"/>
        <w:jc w:val="both"/>
      </w:pPr>
      <w:r>
        <w:rPr>
          <w:rFonts w:ascii="Times New Roman"/>
          <w:b w:val="false"/>
          <w:i w:val="false"/>
          <w:color w:val="000000"/>
          <w:sz w:val="28"/>
        </w:rPr>
        <w:t>
      21 қараша 2017 жыл</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2017 жылғы 21 қарашадағы</w:t>
            </w:r>
            <w:r>
              <w:br/>
            </w:r>
            <w:r>
              <w:rPr>
                <w:rFonts w:ascii="Times New Roman"/>
                <w:b w:val="false"/>
                <w:i w:val="false"/>
                <w:color w:val="000000"/>
                <w:sz w:val="20"/>
              </w:rPr>
              <w:t>№ 20/3 шешімімен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Сот шешімімен Есіл ауданының коммуналдық меншігіне түскен болып танылған иесіз қалдықтарды басқару қағидалары</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Сот шешімімен Есіл ауданының коммуналдық меншігіне түскен болып танылған иесіз қалдықтарды басқару қағидалары Қазақстан Республикасының 2007 жылғы 9 қаңтардағы Экологиялық кодексінің 20-1-бабының </w:t>
      </w:r>
      <w:r>
        <w:rPr>
          <w:rFonts w:ascii="Times New Roman"/>
          <w:b w:val="false"/>
          <w:i w:val="false"/>
          <w:color w:val="000000"/>
          <w:sz w:val="28"/>
        </w:rPr>
        <w:t xml:space="preserve">5) тармақшасына </w:t>
      </w:r>
      <w:r>
        <w:rPr>
          <w:rFonts w:ascii="Times New Roman"/>
          <w:b w:val="false"/>
          <w:i w:val="false"/>
          <w:color w:val="000000"/>
          <w:sz w:val="28"/>
        </w:rPr>
        <w:t xml:space="preserve"> сәйкес әзірленді және сот шешiмiмен Есіл ауданының коммуналдық меншiгіне түскен болып танылған иесiз қалдықтарды басқару тәртiбiн айқындайды.</w:t>
      </w:r>
    </w:p>
    <w:bookmarkEnd w:id="6"/>
    <w:bookmarkStart w:name="z10" w:id="7"/>
    <w:p>
      <w:pPr>
        <w:spacing w:after="0"/>
        <w:ind w:left="0"/>
        <w:jc w:val="both"/>
      </w:pPr>
      <w:r>
        <w:rPr>
          <w:rFonts w:ascii="Times New Roman"/>
          <w:b w:val="false"/>
          <w:i w:val="false"/>
          <w:color w:val="000000"/>
          <w:sz w:val="28"/>
        </w:rPr>
        <w:t>
      2. Иесіз қалдықтарды Есіл ауданының коммуналдық меншігіне беру сот шешімінің негізінде жүзеге асырылады.</w:t>
      </w:r>
    </w:p>
    <w:bookmarkEnd w:id="7"/>
    <w:bookmarkStart w:name="z11" w:id="8"/>
    <w:p>
      <w:pPr>
        <w:spacing w:after="0"/>
        <w:ind w:left="0"/>
        <w:jc w:val="both"/>
      </w:pPr>
      <w:r>
        <w:rPr>
          <w:rFonts w:ascii="Times New Roman"/>
          <w:b w:val="false"/>
          <w:i w:val="false"/>
          <w:color w:val="000000"/>
          <w:sz w:val="28"/>
        </w:rPr>
        <w:t>
      3. Иесіз қалдықтарды басқаруды ауданның жергілікті атқарушы органы жүзеге асырады.</w:t>
      </w:r>
    </w:p>
    <w:bookmarkEnd w:id="8"/>
    <w:bookmarkStart w:name="z12" w:id="9"/>
    <w:p>
      <w:pPr>
        <w:spacing w:after="0"/>
        <w:ind w:left="0"/>
        <w:jc w:val="both"/>
      </w:pPr>
      <w:r>
        <w:rPr>
          <w:rFonts w:ascii="Times New Roman"/>
          <w:b w:val="false"/>
          <w:i w:val="false"/>
          <w:color w:val="000000"/>
          <w:sz w:val="28"/>
        </w:rPr>
        <w:t>
      4. Иесіз қалдықтарды басқару мақсатында ауданның жергілікті атқарушы органы комиссия (бұдан әрі – комиссия) құрады.</w:t>
      </w:r>
    </w:p>
    <w:bookmarkEnd w:id="9"/>
    <w:bookmarkStart w:name="z13" w:id="10"/>
    <w:p>
      <w:pPr>
        <w:spacing w:after="0"/>
        <w:ind w:left="0"/>
        <w:jc w:val="both"/>
      </w:pPr>
      <w:r>
        <w:rPr>
          <w:rFonts w:ascii="Times New Roman"/>
          <w:b w:val="false"/>
          <w:i w:val="false"/>
          <w:color w:val="000000"/>
          <w:sz w:val="28"/>
        </w:rPr>
        <w:t>
      Иесіз қалдықтарды басқару бойынша жұмыстарды ұйымдастыратын орган ретінде "Есіл ауданының тұрғын үй-коммуналдық шаруашылық, жолаушылар көлігі және автомобиль жолдары бөлімі" мемлекеттік мекемесі белгіленеді.</w:t>
      </w:r>
    </w:p>
    <w:bookmarkEnd w:id="10"/>
    <w:bookmarkStart w:name="z14" w:id="11"/>
    <w:p>
      <w:pPr>
        <w:spacing w:after="0"/>
        <w:ind w:left="0"/>
        <w:jc w:val="both"/>
      </w:pPr>
      <w:r>
        <w:rPr>
          <w:rFonts w:ascii="Times New Roman"/>
          <w:b w:val="false"/>
          <w:i w:val="false"/>
          <w:color w:val="000000"/>
          <w:sz w:val="28"/>
        </w:rPr>
        <w:t>
      5. Иесіз қалдықтарды басқару - бұл қалдықтарды бағалау, есепке алу, одан әрі пайдалану, іске асыру, кәдеге жарату және жою бойынша қызмет.</w:t>
      </w:r>
    </w:p>
    <w:bookmarkEnd w:id="11"/>
    <w:bookmarkStart w:name="z15" w:id="12"/>
    <w:p>
      <w:pPr>
        <w:spacing w:after="0"/>
        <w:ind w:left="0"/>
        <w:jc w:val="left"/>
      </w:pPr>
      <w:r>
        <w:rPr>
          <w:rFonts w:ascii="Times New Roman"/>
          <w:b/>
          <w:i w:val="false"/>
          <w:color w:val="000000"/>
        </w:rPr>
        <w:t xml:space="preserve"> 2-тарау. Сот шешімімен коммуналдық меншікке түскен болып танылған иесіз қалдықтарды басқару тәртібі</w:t>
      </w:r>
    </w:p>
    <w:bookmarkEnd w:id="12"/>
    <w:bookmarkStart w:name="z16" w:id="13"/>
    <w:p>
      <w:pPr>
        <w:spacing w:after="0"/>
        <w:ind w:left="0"/>
        <w:jc w:val="both"/>
      </w:pPr>
      <w:r>
        <w:rPr>
          <w:rFonts w:ascii="Times New Roman"/>
          <w:b w:val="false"/>
          <w:i w:val="false"/>
          <w:color w:val="000000"/>
          <w:sz w:val="28"/>
        </w:rPr>
        <w:t xml:space="preserve">
      6. Иесіз қалдықтарды есепке алу, сақтау, бағалау және одан әрi пайдалану Қазақстан Республикасы Үкіметінің 2002 жылғы 26 шілдедегі № 833 қаулысымен бекітілген Жекелеген негiздер бойынша мемлекет меншiгiне айналдырылған (түскен) мүлiктi есепке алу, сақтау, бағалау және одан әрi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атқарылады.</w:t>
      </w:r>
    </w:p>
    <w:bookmarkEnd w:id="13"/>
    <w:bookmarkStart w:name="z17" w:id="14"/>
    <w:p>
      <w:pPr>
        <w:spacing w:after="0"/>
        <w:ind w:left="0"/>
        <w:jc w:val="both"/>
      </w:pPr>
      <w:r>
        <w:rPr>
          <w:rFonts w:ascii="Times New Roman"/>
          <w:b w:val="false"/>
          <w:i w:val="false"/>
          <w:color w:val="000000"/>
          <w:sz w:val="28"/>
        </w:rPr>
        <w:t>
      7. Талап етілмеген иесіз қалдықтарды қауіпсіз кәдеге жарату және жою бойынша жұмыстарды ұйымдастыруды ауданның жергілікті атқарушы органы коммиссияның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w:t>
      </w:r>
    </w:p>
    <w:bookmarkEnd w:id="14"/>
    <w:bookmarkStart w:name="z18" w:id="15"/>
    <w:p>
      <w:pPr>
        <w:spacing w:after="0"/>
        <w:ind w:left="0"/>
        <w:jc w:val="both"/>
      </w:pPr>
      <w:r>
        <w:rPr>
          <w:rFonts w:ascii="Times New Roman"/>
          <w:b w:val="false"/>
          <w:i w:val="false"/>
          <w:color w:val="000000"/>
          <w:sz w:val="28"/>
        </w:rPr>
        <w:t xml:space="preserve">
      8. Иесіз қалдықтарды кәдеге жарату және жою бойынша көрсетілетін қызметтерді жеткізушіні таңдау Қазақстан Республикасының </w:t>
      </w:r>
      <w:r>
        <w:rPr>
          <w:rFonts w:ascii="Times New Roman"/>
          <w:b w:val="false"/>
          <w:i w:val="false"/>
          <w:color w:val="000000"/>
          <w:sz w:val="28"/>
        </w:rPr>
        <w:t>мемлекеттік сатып алу туралы</w:t>
      </w:r>
      <w:r>
        <w:rPr>
          <w:rFonts w:ascii="Times New Roman"/>
          <w:b w:val="false"/>
          <w:i w:val="false"/>
          <w:color w:val="000000"/>
          <w:sz w:val="28"/>
        </w:rPr>
        <w:t xml:space="preserve"> заңнамасына сәйкес жүзеге асырылады.</w:t>
      </w:r>
    </w:p>
    <w:bookmarkEnd w:id="15"/>
    <w:bookmarkStart w:name="z19" w:id="16"/>
    <w:p>
      <w:pPr>
        <w:spacing w:after="0"/>
        <w:ind w:left="0"/>
        <w:jc w:val="both"/>
      </w:pPr>
      <w:r>
        <w:rPr>
          <w:rFonts w:ascii="Times New Roman"/>
          <w:b w:val="false"/>
          <w:i w:val="false"/>
          <w:color w:val="000000"/>
          <w:sz w:val="28"/>
        </w:rPr>
        <w:t xml:space="preserve">
      9. Иесіз қалдықтар іске асырылғаннан, кәдеге жаратылғаннан және жойылғаннан кейін олардың орналасқан аумақтарын қалпына келтіру Қазақстан Республикасының </w:t>
      </w:r>
      <w:r>
        <w:rPr>
          <w:rFonts w:ascii="Times New Roman"/>
          <w:b w:val="false"/>
          <w:i w:val="false"/>
          <w:color w:val="000000"/>
          <w:sz w:val="28"/>
        </w:rPr>
        <w:t>жер заңнамасының талаптарына</w:t>
      </w:r>
      <w:r>
        <w:rPr>
          <w:rFonts w:ascii="Times New Roman"/>
          <w:b w:val="false"/>
          <w:i w:val="false"/>
          <w:color w:val="000000"/>
          <w:sz w:val="28"/>
        </w:rPr>
        <w:t xml:space="preserve"> сәйкес жүргізіледі.</w:t>
      </w:r>
    </w:p>
    <w:bookmarkEnd w:id="16"/>
    <w:bookmarkStart w:name="z20" w:id="17"/>
    <w:p>
      <w:pPr>
        <w:spacing w:after="0"/>
        <w:ind w:left="0"/>
        <w:jc w:val="left"/>
      </w:pPr>
      <w:r>
        <w:rPr>
          <w:rFonts w:ascii="Times New Roman"/>
          <w:b/>
          <w:i w:val="false"/>
          <w:color w:val="000000"/>
        </w:rPr>
        <w:t xml:space="preserve"> 3-тарау. Қорытынды ережелер</w:t>
      </w:r>
    </w:p>
    <w:bookmarkEnd w:id="17"/>
    <w:bookmarkStart w:name="z21" w:id="18"/>
    <w:p>
      <w:pPr>
        <w:spacing w:after="0"/>
        <w:ind w:left="0"/>
        <w:jc w:val="both"/>
      </w:pPr>
      <w:r>
        <w:rPr>
          <w:rFonts w:ascii="Times New Roman"/>
          <w:b w:val="false"/>
          <w:i w:val="false"/>
          <w:color w:val="000000"/>
          <w:sz w:val="28"/>
        </w:rPr>
        <w:t xml:space="preserve">
      10. Иесіз қалдықтармен жұмыс iстеу барысында Қазақстан Республикасының </w:t>
      </w:r>
      <w:r>
        <w:rPr>
          <w:rFonts w:ascii="Times New Roman"/>
          <w:b w:val="false"/>
          <w:i w:val="false"/>
          <w:color w:val="000000"/>
          <w:sz w:val="28"/>
        </w:rPr>
        <w:t>экологиялық заңнамасында</w:t>
      </w:r>
      <w:r>
        <w:rPr>
          <w:rFonts w:ascii="Times New Roman"/>
          <w:b w:val="false"/>
          <w:i w:val="false"/>
          <w:color w:val="000000"/>
          <w:sz w:val="28"/>
        </w:rPr>
        <w:t xml:space="preserve"> көзделген талаптар сақталады.</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