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6bb1" w14:textId="fed6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Ерейментау ауданы Өлеңті ауылдық округі әкімінің 2015 жылғы 16 қаңтардағы № 2 "Ерейментау ауданының Өлеңті ауылдық округінің аумағында шектеу іс - 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Өлеңті ауылдық округі әкімінің 2017 жылғы 8 қыркүйектегі № 4 шешімі. Ақмола облысның Әділет департаментінде 2017 жылғы 4 қазанда № 6099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Өлеңті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Ерейментау ауданы Өлеңті ауылдық округі әкімінің 2015 жылғы 16 қаңтардағы № 2 "Ерейментау ауданының Өлеңті ауылдық округінің аумағында шектеу іс - 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4628 тіркелді, 2015 жылғы 7 ақпанда "Ереймен", "Ерейментау" газеттерінде жарияланды)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Өлеңті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