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6878" w14:textId="c276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4 шілдедегі № 285 бұйрығы. Қазақстан Республикасының Әділет министрлігінде 2017 жылғы 5 қазанда № 15846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"Бүлінген жерлерді қалпына келтіру жобасын келісу және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6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w:t>
      </w:r>
      <w:r>
        <w:br/>
      </w:r>
      <w:r>
        <w:rPr>
          <w:rFonts w:ascii="Times New Roman"/>
          <w:b/>
          <w:i w:val="false"/>
          <w:color w:val="000000"/>
        </w:rPr>
        <w:t>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11.01.2018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1" w:id="6"/>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қызметі (бұдан әрі – мемлекеттік көрсетілетін қызмет). </w:t>
      </w:r>
    </w:p>
    <w:bookmarkEnd w:id="6"/>
    <w:bookmarkStart w:name="z82"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7"/>
    <w:bookmarkStart w:name="z83" w:id="8"/>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87" w:id="10"/>
    <w:p>
      <w:pPr>
        <w:spacing w:after="0"/>
        <w:ind w:left="0"/>
        <w:jc w:val="both"/>
      </w:pPr>
      <w:r>
        <w:rPr>
          <w:rFonts w:ascii="Times New Roman"/>
          <w:b w:val="false"/>
          <w:i w:val="false"/>
          <w:color w:val="000000"/>
          <w:sz w:val="28"/>
        </w:rPr>
        <w:t>
      4. Мемлекеттік қызметті көрсету мерзімі:</w:t>
      </w:r>
    </w:p>
    <w:bookmarkEnd w:id="10"/>
    <w:bookmarkStart w:name="z88" w:id="1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 – күнтізбелік 15 (он бес) күн;</w:t>
      </w:r>
    </w:p>
    <w:bookmarkEnd w:id="11"/>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bookmarkStart w:name="z89" w:id="12"/>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bookmarkEnd w:id="12"/>
    <w:bookmarkStart w:name="z90" w:id="13"/>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End w:id="1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1" w:id="14"/>
    <w:p>
      <w:pPr>
        <w:spacing w:after="0"/>
        <w:ind w:left="0"/>
        <w:jc w:val="both"/>
      </w:pPr>
      <w:r>
        <w:rPr>
          <w:rFonts w:ascii="Times New Roman"/>
          <w:b w:val="false"/>
          <w:i w:val="false"/>
          <w:color w:val="000000"/>
          <w:sz w:val="28"/>
        </w:rPr>
        <w:t>
      5. Мемлекеттік қызметті көрсету нысаны: қағаз түрінде.</w:t>
      </w:r>
    </w:p>
    <w:bookmarkEnd w:id="14"/>
    <w:bookmarkStart w:name="z92" w:id="15"/>
    <w:p>
      <w:pPr>
        <w:spacing w:after="0"/>
        <w:ind w:left="0"/>
        <w:jc w:val="both"/>
      </w:pPr>
      <w:r>
        <w:rPr>
          <w:rFonts w:ascii="Times New Roman"/>
          <w:b w:val="false"/>
          <w:i w:val="false"/>
          <w:color w:val="000000"/>
          <w:sz w:val="28"/>
        </w:rPr>
        <w:t xml:space="preserve">
      6. Мемлекеттiк қызметті көрсету нәтижесі – бүлінген жерлерді </w:t>
      </w:r>
      <w:r>
        <w:rPr>
          <w:rFonts w:ascii="Times New Roman"/>
          <w:b w:val="false"/>
          <w:i w:val="false"/>
          <w:color w:val="000000"/>
          <w:sz w:val="28"/>
        </w:rPr>
        <w:t>қалпына келтіру жобасын</w:t>
      </w:r>
      <w:r>
        <w:rPr>
          <w:rFonts w:ascii="Times New Roman"/>
          <w:b w:val="false"/>
          <w:i w:val="false"/>
          <w:color w:val="000000"/>
          <w:sz w:val="28"/>
        </w:rPr>
        <w:t xml:space="preserve"> бере отырып, жазбаша келісу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3" w:id="1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6"/>
    <w:bookmarkStart w:name="z94" w:id="17"/>
    <w:p>
      <w:pPr>
        <w:spacing w:after="0"/>
        <w:ind w:left="0"/>
        <w:jc w:val="both"/>
      </w:pPr>
      <w:r>
        <w:rPr>
          <w:rFonts w:ascii="Times New Roman"/>
          <w:b w:val="false"/>
          <w:i w:val="false"/>
          <w:color w:val="000000"/>
          <w:sz w:val="28"/>
        </w:rPr>
        <w:t>
      8. Мыналардың:</w:t>
      </w:r>
    </w:p>
    <w:bookmarkEnd w:id="17"/>
    <w:bookmarkStart w:name="z95" w:id="18"/>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аралығында, сағат 13.00-ден 14:30-ға дейінгі түскі үзіліспен, сағат 9.00-ден 18:30-ға дейін.</w:t>
      </w:r>
    </w:p>
    <w:bookmarkEnd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жер учаскесінің орналасқан орны бойынша көрсетіледі;</w:t>
      </w:r>
    </w:p>
    <w:bookmarkStart w:name="z96" w:id="19"/>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Занның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bookmarkEnd w:id="19"/>
    <w:p>
      <w:pPr>
        <w:spacing w:after="0"/>
        <w:ind w:left="0"/>
        <w:jc w:val="both"/>
      </w:pPr>
      <w:r>
        <w:rPr>
          <w:rFonts w:ascii="Times New Roman"/>
          <w:b w:val="false"/>
          <w:i w:val="false"/>
          <w:color w:val="000000"/>
          <w:sz w:val="28"/>
        </w:rPr>
        <w:t>
      Мемлекеттік қызмет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w:t>
      </w:r>
    </w:p>
    <w:bookmarkStart w:name="z97" w:id="20"/>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және көрсетілетін қызметті берушіге бір данада мыналарды ұсынады:</w:t>
      </w:r>
    </w:p>
    <w:bookmarkEnd w:id="20"/>
    <w:bookmarkStart w:name="z158" w:id="2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бүлінген жерлерді қалпына келтіру жобасын келісуге арналған өтініш;</w:t>
      </w:r>
    </w:p>
    <w:bookmarkEnd w:id="21"/>
    <w:bookmarkStart w:name="z159" w:id="22"/>
    <w:p>
      <w:pPr>
        <w:spacing w:after="0"/>
        <w:ind w:left="0"/>
        <w:jc w:val="both"/>
      </w:pPr>
      <w:r>
        <w:rPr>
          <w:rFonts w:ascii="Times New Roman"/>
          <w:b w:val="false"/>
          <w:i w:val="false"/>
          <w:color w:val="000000"/>
          <w:sz w:val="28"/>
        </w:rPr>
        <w:t>
      2) жеке басты куәландыратын құжат (жеке басты сәйкестендіру үшін қажет етіледі);</w:t>
      </w:r>
    </w:p>
    <w:bookmarkEnd w:id="22"/>
    <w:bookmarkStart w:name="z160" w:id="23"/>
    <w:p>
      <w:pPr>
        <w:spacing w:after="0"/>
        <w:ind w:left="0"/>
        <w:jc w:val="both"/>
      </w:pPr>
      <w:r>
        <w:rPr>
          <w:rFonts w:ascii="Times New Roman"/>
          <w:b w:val="false"/>
          <w:i w:val="false"/>
          <w:color w:val="000000"/>
          <w:sz w:val="28"/>
        </w:rPr>
        <w:t>
      3) бүлінген жерлерді қалпына келтіру жобасы.</w:t>
      </w:r>
    </w:p>
    <w:bookmarkEnd w:id="23"/>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өтініштің қабылданған күні мен уақыты, құжаттарды қабылдаған адамның аты-жөні мен тегі, мемлекеттік қызметті көрсету нәтижесін алу мерзімі мен орны көрсетілген талон беріледі;</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оның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2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4"/>
    <w:bookmarkStart w:name="z102"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5"/>
    <w:bookmarkStart w:name="z103" w:id="26"/>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26"/>
    <w:bookmarkStart w:name="z104" w:id="2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жұмыскерлерінің мемлекеттік қызметтер көрсету мәселелері жөніндегі</w:t>
      </w:r>
      <w:r>
        <w:br/>
      </w:r>
      <w:r>
        <w:rPr>
          <w:rFonts w:ascii="Times New Roman"/>
          <w:b/>
          <w:i w:val="false"/>
          <w:color w:val="000000"/>
        </w:rPr>
        <w:t>шешімдеріне, әрекеттеріне (әрекетсіздігіне) шағымдану тәртібі</w:t>
      </w:r>
    </w:p>
    <w:bookmarkEnd w:id="27"/>
    <w:bookmarkStart w:name="z105" w:id="28"/>
    <w:p>
      <w:pPr>
        <w:spacing w:after="0"/>
        <w:ind w:left="0"/>
        <w:jc w:val="both"/>
      </w:pPr>
      <w:r>
        <w:rPr>
          <w:rFonts w:ascii="Times New Roman"/>
          <w:b w:val="false"/>
          <w:i w:val="false"/>
          <w:color w:val="000000"/>
          <w:sz w:val="28"/>
        </w:rPr>
        <w:t>
      11.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орталық мемлекеттік орган басшысының атына жұмыс күндері осы мемлекеттік көрсетілетін қызмет стандартының 15-тармағында көрсетілген мекенжайлар бойынша беріледі.</w:t>
      </w:r>
    </w:p>
    <w:bookmarkEnd w:id="2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орталық мемлекеттік органның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орталық мемлекеттік органның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Мемлекеттік корпорацияның жұмыскері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bookmarkStart w:name="z106" w:id="29"/>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w:t>
      </w:r>
    </w:p>
    <w:bookmarkEnd w:id="29"/>
    <w:bookmarkStart w:name="z107" w:id="30"/>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w:t>
      </w:r>
    </w:p>
    <w:bookmarkEnd w:id="30"/>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орталық мемлекеттік органның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орталық мемлекеттік органның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08" w:id="3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1"/>
    <w:bookmarkStart w:name="z109" w:id="32"/>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w:t>
      </w:r>
      <w:r>
        <w:br/>
      </w:r>
      <w:r>
        <w:rPr>
          <w:rFonts w:ascii="Times New Roman"/>
          <w:b/>
          <w:i w:val="false"/>
          <w:color w:val="000000"/>
        </w:rPr>
        <w:t>көрсетілетін мемлекеттік қызметті көрсету ерекшеліктері ескеріле отырып қойылатын</w:t>
      </w:r>
      <w:r>
        <w:br/>
      </w:r>
      <w:r>
        <w:rPr>
          <w:rFonts w:ascii="Times New Roman"/>
          <w:b/>
          <w:i w:val="false"/>
          <w:color w:val="000000"/>
        </w:rPr>
        <w:t>өзге де талаптар</w:t>
      </w:r>
    </w:p>
    <w:bookmarkEnd w:id="32"/>
    <w:bookmarkStart w:name="z110" w:id="3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33"/>
    <w:bookmarkStart w:name="z111" w:id="34"/>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4"/>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12" w:id="35"/>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35"/>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36"/>
    <w:p>
      <w:pPr>
        <w:spacing w:after="0"/>
        <w:ind w:left="0"/>
        <w:jc w:val="both"/>
      </w:pPr>
      <w:r>
        <w:rPr>
          <w:rFonts w:ascii="Times New Roman"/>
          <w:b w:val="false"/>
          <w:i w:val="false"/>
          <w:color w:val="000000"/>
          <w:sz w:val="28"/>
        </w:rPr>
        <w:t>
      16.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36"/>
    <w:bookmarkStart w:name="z117" w:id="37"/>
    <w:p>
      <w:pPr>
        <w:spacing w:after="0"/>
        <w:ind w:left="0"/>
        <w:jc w:val="both"/>
      </w:pPr>
      <w:r>
        <w:rPr>
          <w:rFonts w:ascii="Times New Roman"/>
          <w:b w:val="false"/>
          <w:i w:val="false"/>
          <w:color w:val="000000"/>
          <w:sz w:val="28"/>
        </w:rPr>
        <w:t>
      17. Бірыңғай байланыс орталығы: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тіркелген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(жеке тұлғалар</w:t>
            </w:r>
            <w:r>
              <w:br/>
            </w:r>
            <w:r>
              <w:rPr>
                <w:rFonts w:ascii="Times New Roman"/>
                <w:b w:val="false"/>
                <w:i w:val="false"/>
                <w:color w:val="000000"/>
                <w:sz w:val="20"/>
              </w:rPr>
              <w:t>үшін)</w:t>
            </w:r>
          </w:p>
        </w:tc>
      </w:tr>
    </w:tbl>
    <w:p>
      <w:pPr>
        <w:spacing w:after="0"/>
        <w:ind w:left="0"/>
        <w:jc w:val="left"/>
      </w:pPr>
      <w:r>
        <w:rPr>
          <w:rFonts w:ascii="Times New Roman"/>
          <w:b/>
          <w:i w:val="false"/>
          <w:color w:val="000000"/>
        </w:rPr>
        <w:t xml:space="preserve"> Бүлінген жерлерді қалпына келтіру жобасын келісуге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3383"/>
        <w:gridCol w:w="1062"/>
        <w:gridCol w:w="1106"/>
        <w:gridCol w:w="1152"/>
        <w:gridCol w:w="1018"/>
        <w:gridCol w:w="1152"/>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әзірлеуші - тегі, аты, әкесінің аты (бар болған жағдайда) немесе заңды тұлғаның толық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туралы өтініш білдірушінің тегі, аты, әкесінің аты (бар болған жағдайда) немесе заңды тұлғаның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жобасы-ның атауы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 және алаңы, гектар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 даналарының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 нөмірі және күні</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Бүлінген жерлерді қалпына келтіру жобасы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(қажеттісінің астын сызу) дайындалды.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20__ жылғы "___" _____</w:t>
      </w:r>
    </w:p>
    <w:p>
      <w:pPr>
        <w:spacing w:after="0"/>
        <w:ind w:left="0"/>
        <w:jc w:val="both"/>
      </w:pPr>
      <w:r>
        <w:rPr>
          <w:rFonts w:ascii="Times New Roman"/>
          <w:b w:val="false"/>
          <w:i w:val="false"/>
          <w:color w:val="000000"/>
          <w:sz w:val="28"/>
        </w:rPr>
        <w:t>
      Өтініш беруші 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уәкілетті өкілінің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"Бүлінген жерлерді қалпына келтіру жобасын келісу және беру" мемлекеттік қызметін көрсетуге арналған құжаттарыңызды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тегі, аты,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Телефоны (бар болса)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285 бұйрығына</w:t>
            </w:r>
            <w:r>
              <w:br/>
            </w:r>
            <w:r>
              <w:rPr>
                <w:rFonts w:ascii="Times New Roman"/>
                <w:b w:val="false"/>
                <w:i w:val="false"/>
                <w:color w:val="000000"/>
                <w:sz w:val="20"/>
              </w:rPr>
              <w:t>2-қосымша</w:t>
            </w:r>
          </w:p>
        </w:tc>
      </w:tr>
    </w:tbl>
    <w:bookmarkStart w:name="z30" w:id="38"/>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w:t>
      </w:r>
      <w:r>
        <w:br/>
      </w:r>
      <w:r>
        <w:rPr>
          <w:rFonts w:ascii="Times New Roman"/>
          <w:b/>
          <w:i w:val="false"/>
          <w:color w:val="000000"/>
        </w:rPr>
        <w:t>көрсетілетін қызмет стандарты</w:t>
      </w:r>
    </w:p>
    <w:bookmarkEnd w:id="3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11.01.2018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0" w:id="39"/>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қызметі (бұдан әрі – мемлекеттік көрсетілетін қызмет). </w:t>
      </w:r>
    </w:p>
    <w:bookmarkEnd w:id="39"/>
    <w:bookmarkStart w:name="z121" w:id="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0"/>
    <w:bookmarkStart w:name="z122" w:id="41"/>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42"/>
    <w:p>
      <w:pPr>
        <w:spacing w:after="0"/>
        <w:ind w:left="0"/>
        <w:jc w:val="left"/>
      </w:pPr>
      <w:r>
        <w:rPr>
          <w:rFonts w:ascii="Times New Roman"/>
          <w:b/>
          <w:i w:val="false"/>
          <w:color w:val="000000"/>
        </w:rPr>
        <w:t xml:space="preserve"> 2-тарау. Мемлекеттік қызметті көрсету тәртібі</w:t>
      </w:r>
    </w:p>
    <w:bookmarkEnd w:id="42"/>
    <w:bookmarkStart w:name="z124" w:id="43"/>
    <w:p>
      <w:pPr>
        <w:spacing w:after="0"/>
        <w:ind w:left="0"/>
        <w:jc w:val="both"/>
      </w:pPr>
      <w:r>
        <w:rPr>
          <w:rFonts w:ascii="Times New Roman"/>
          <w:b w:val="false"/>
          <w:i w:val="false"/>
          <w:color w:val="000000"/>
          <w:sz w:val="28"/>
        </w:rPr>
        <w:t>
      4. Мемлекеттік қызметті көрсету мерзімі:</w:t>
      </w:r>
    </w:p>
    <w:bookmarkEnd w:id="43"/>
    <w:bookmarkStart w:name="z125" w:id="44"/>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күнтізбелік 15 (он бес) күн, бұл ретте құжаттарды қабылдау күні мемлекеттік қызметті көрсету мерзіміне кірмейді;</w:t>
      </w:r>
    </w:p>
    <w:bookmarkEnd w:id="44"/>
    <w:bookmarkStart w:name="z126" w:id="45"/>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bookmarkEnd w:id="45"/>
    <w:bookmarkStart w:name="z127" w:id="46"/>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End w:id="46"/>
    <w:bookmarkStart w:name="z128" w:id="47"/>
    <w:p>
      <w:pPr>
        <w:spacing w:after="0"/>
        <w:ind w:left="0"/>
        <w:jc w:val="both"/>
      </w:pPr>
      <w:r>
        <w:rPr>
          <w:rFonts w:ascii="Times New Roman"/>
          <w:b w:val="false"/>
          <w:i w:val="false"/>
          <w:color w:val="000000"/>
          <w:sz w:val="28"/>
        </w:rPr>
        <w:t>
      5. Мемлекеттік қызметті көрсету нысаны: қағаз түрінде.</w:t>
      </w:r>
    </w:p>
    <w:bookmarkEnd w:id="47"/>
    <w:bookmarkStart w:name="z129" w:id="48"/>
    <w:p>
      <w:pPr>
        <w:spacing w:after="0"/>
        <w:ind w:left="0"/>
        <w:jc w:val="both"/>
      </w:pPr>
      <w:r>
        <w:rPr>
          <w:rFonts w:ascii="Times New Roman"/>
          <w:b w:val="false"/>
          <w:i w:val="false"/>
          <w:color w:val="000000"/>
          <w:sz w:val="28"/>
        </w:rPr>
        <w:t>
      6. Мемлекеттiк қызметті көрсету нәтижесі – жер учаскелерінің бөлінетіндігі мен бөлінбейтіндігін айқындау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4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0" w:id="4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9"/>
    <w:bookmarkStart w:name="z131" w:id="50"/>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bookmarkEnd w:id="50"/>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жер учаскесінің орналасқан орны бойынша көрсетіледі, портал арқылы электрондық кезекті броньдауға болады.</w:t>
      </w:r>
    </w:p>
    <w:bookmarkStart w:name="z132" w:id="5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5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учаскеcінің бөлінетіндігі мен бөлінбейтіндігін айқындауға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учаскесіне арналған сәйкестендіру құжатының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5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52"/>
    <w:bookmarkStart w:name="z137" w:id="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3"/>
    <w:bookmarkStart w:name="z138" w:id="54"/>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54"/>
    <w:bookmarkStart w:name="z139" w:id="5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жұмыскерлерінің мемлекеттік қызметтер көрсету мәселелері жөніндегі</w:t>
      </w:r>
      <w:r>
        <w:br/>
      </w:r>
      <w:r>
        <w:rPr>
          <w:rFonts w:ascii="Times New Roman"/>
          <w:b/>
          <w:i w:val="false"/>
          <w:color w:val="000000"/>
        </w:rPr>
        <w:t>шешімдеріне, әрекеттеріне (әрекетсіздігіне) шағымдану тәртібі</w:t>
      </w:r>
    </w:p>
    <w:bookmarkEnd w:id="55"/>
    <w:bookmarkStart w:name="z140" w:id="56"/>
    <w:p>
      <w:pPr>
        <w:spacing w:after="0"/>
        <w:ind w:left="0"/>
        <w:jc w:val="both"/>
      </w:pPr>
      <w:r>
        <w:rPr>
          <w:rFonts w:ascii="Times New Roman"/>
          <w:b w:val="false"/>
          <w:i w:val="false"/>
          <w:color w:val="000000"/>
          <w:sz w:val="28"/>
        </w:rPr>
        <w:t>
      11.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орталық мемлекеттік орган басшысының атына жұмыс күндері осы мемлекеттік көрсетілетін қызмет стандартының 15-тармағында көрсетілген мекенжайлар бойынша беріледі.</w:t>
      </w:r>
    </w:p>
    <w:bookmarkEnd w:id="5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орталық мемлекеттік органның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орталық мемлекеттік органның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Мемлекеттік корпорацияның жұмыскері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bookmarkStart w:name="z141" w:id="57"/>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 көрсетіледі;</w:t>
      </w:r>
    </w:p>
    <w:bookmarkEnd w:id="57"/>
    <w:bookmarkStart w:name="z142" w:id="58"/>
    <w:p>
      <w:pPr>
        <w:spacing w:after="0"/>
        <w:ind w:left="0"/>
        <w:jc w:val="both"/>
      </w:pPr>
      <w:r>
        <w:rPr>
          <w:rFonts w:ascii="Times New Roman"/>
          <w:b w:val="false"/>
          <w:i w:val="false"/>
          <w:color w:val="000000"/>
          <w:sz w:val="28"/>
        </w:rPr>
        <w:t xml:space="preserve">
      2) заңды тұлғаның шағымында – оның атауы, почталық мекенжайы, шығыс нөмірі мен күні көрсетіледі. </w:t>
      </w:r>
    </w:p>
    <w:bookmarkEnd w:id="5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орталық мемлекеттік органның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орталық мемлекеттік органның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43" w:id="5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9"/>
    <w:bookmarkStart w:name="z144" w:id="60"/>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w:t>
      </w:r>
      <w:r>
        <w:br/>
      </w:r>
      <w:r>
        <w:rPr>
          <w:rFonts w:ascii="Times New Roman"/>
          <w:b/>
          <w:i w:val="false"/>
          <w:color w:val="000000"/>
        </w:rPr>
        <w:t>көрсетілетін мемлекеттік қызметті көрсету ерекшеліктері ескеріле отырып қойылатын</w:t>
      </w:r>
      <w:r>
        <w:br/>
      </w:r>
      <w:r>
        <w:rPr>
          <w:rFonts w:ascii="Times New Roman"/>
          <w:b/>
          <w:i w:val="false"/>
          <w:color w:val="000000"/>
        </w:rPr>
        <w:t>өзге де талаптар</w:t>
      </w:r>
    </w:p>
    <w:bookmarkEnd w:id="60"/>
    <w:bookmarkStart w:name="z145" w:id="6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61"/>
    <w:bookmarkStart w:name="z146" w:id="62"/>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2"/>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47" w:id="63"/>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63"/>
    <w:bookmarkStart w:name="z161" w:id="64"/>
    <w:p>
      <w:pPr>
        <w:spacing w:after="0"/>
        <w:ind w:left="0"/>
        <w:jc w:val="both"/>
      </w:pPr>
      <w:r>
        <w:rPr>
          <w:rFonts w:ascii="Times New Roman"/>
          <w:b w:val="false"/>
          <w:i w:val="false"/>
          <w:color w:val="000000"/>
          <w:sz w:val="28"/>
        </w:rPr>
        <w:t>
      1) Министрліктің www.moa.gov.kz интернет-ресурсында;</w:t>
      </w:r>
    </w:p>
    <w:bookmarkEnd w:id="64"/>
    <w:bookmarkStart w:name="z162" w:id="65"/>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65"/>
    <w:bookmarkStart w:name="z163" w:id="66"/>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67"/>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67"/>
    <w:bookmarkStart w:name="z152" w:id="68"/>
    <w:p>
      <w:pPr>
        <w:spacing w:after="0"/>
        <w:ind w:left="0"/>
        <w:jc w:val="both"/>
      </w:pPr>
      <w:r>
        <w:rPr>
          <w:rFonts w:ascii="Times New Roman"/>
          <w:b w:val="false"/>
          <w:i w:val="false"/>
          <w:color w:val="000000"/>
          <w:sz w:val="28"/>
        </w:rPr>
        <w:t>
      17. Бірыңғай байланыс орталығы: 1414,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тіркелген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учаскеcінің бөлінетіндігі мен бөлінбейтіндігін айқындауға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орналасқан,</w:t>
      </w:r>
    </w:p>
    <w:p>
      <w:pPr>
        <w:spacing w:after="0"/>
        <w:ind w:left="0"/>
        <w:jc w:val="both"/>
      </w:pPr>
      <w:r>
        <w:rPr>
          <w:rFonts w:ascii="Times New Roman"/>
          <w:b w:val="false"/>
          <w:i w:val="false"/>
          <w:color w:val="000000"/>
          <w:sz w:val="28"/>
        </w:rPr>
        <w:t>
      (жер учаскесінің мекенжайы (орналасқан жері) )</w:t>
      </w:r>
    </w:p>
    <w:p>
      <w:pPr>
        <w:spacing w:after="0"/>
        <w:ind w:left="0"/>
        <w:jc w:val="both"/>
      </w:pPr>
      <w:r>
        <w:rPr>
          <w:rFonts w:ascii="Times New Roman"/>
          <w:b w:val="false"/>
          <w:i w:val="false"/>
          <w:color w:val="000000"/>
          <w:sz w:val="28"/>
        </w:rPr>
        <w:t>
      ____________________________________________________ негізінде _____________</w:t>
      </w:r>
    </w:p>
    <w:p>
      <w:pPr>
        <w:spacing w:after="0"/>
        <w:ind w:left="0"/>
        <w:jc w:val="both"/>
      </w:pPr>
      <w:r>
        <w:rPr>
          <w:rFonts w:ascii="Times New Roman"/>
          <w:b w:val="false"/>
          <w:i w:val="false"/>
          <w:color w:val="000000"/>
          <w:sz w:val="28"/>
        </w:rPr>
        <w:t>
      ____________________________,______________________________________ үшін</w:t>
      </w:r>
    </w:p>
    <w:p>
      <w:pPr>
        <w:spacing w:after="0"/>
        <w:ind w:left="0"/>
        <w:jc w:val="both"/>
      </w:pPr>
      <w:r>
        <w:rPr>
          <w:rFonts w:ascii="Times New Roman"/>
          <w:b w:val="false"/>
          <w:i w:val="false"/>
          <w:color w:val="000000"/>
          <w:sz w:val="28"/>
        </w:rPr>
        <w:t>
      (құқық түрін көрсету) (жер учаскесінің нысаналы мақсаты) берілген алаңы_______ гектар жер учаскесінің бөлінетіндігі мен бөлінбейтіндігін айқындап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өкілінің тегі, аты, әкесінің аты (бар болған жағдайда),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___________________________</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"Жер учаскелерінің бөлінетіндігі мен бөлінбейтіндігін айқындау" мемлекеттік қызметін көрсетуге арналған құжаттарыңызды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тегі, аты,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Телефоны (бар болса)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285 бұйрығына</w:t>
            </w:r>
            <w:r>
              <w:br/>
            </w:r>
            <w:r>
              <w:rPr>
                <w:rFonts w:ascii="Times New Roman"/>
                <w:b w:val="false"/>
                <w:i w:val="false"/>
                <w:color w:val="000000"/>
                <w:sz w:val="20"/>
              </w:rPr>
              <w:t>3-қосымша</w:t>
            </w:r>
          </w:p>
        </w:tc>
      </w:tr>
    </w:tbl>
    <w:bookmarkStart w:name="z53" w:id="69"/>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стандарты</w:t>
      </w:r>
    </w:p>
    <w:bookmarkEnd w:id="69"/>
    <w:bookmarkStart w:name="z54" w:id="70"/>
    <w:p>
      <w:pPr>
        <w:spacing w:after="0"/>
        <w:ind w:left="0"/>
        <w:jc w:val="left"/>
      </w:pPr>
      <w:r>
        <w:rPr>
          <w:rFonts w:ascii="Times New Roman"/>
          <w:b/>
          <w:i w:val="false"/>
          <w:color w:val="000000"/>
        </w:rPr>
        <w:t xml:space="preserve"> 1-тарау. Жалпы ережелер</w:t>
      </w:r>
    </w:p>
    <w:bookmarkEnd w:id="70"/>
    <w:bookmarkStart w:name="z55" w:id="71"/>
    <w:p>
      <w:pPr>
        <w:spacing w:after="0"/>
        <w:ind w:left="0"/>
        <w:jc w:val="both"/>
      </w:pPr>
      <w:r>
        <w:rPr>
          <w:rFonts w:ascii="Times New Roman"/>
          <w:b w:val="false"/>
          <w:i w:val="false"/>
          <w:color w:val="000000"/>
          <w:sz w:val="28"/>
        </w:rPr>
        <w:t>
      1.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қызметі (бұдан әрі – мемлекеттік көрсетілетін қызмет).</w:t>
      </w:r>
    </w:p>
    <w:bookmarkEnd w:id="71"/>
    <w:bookmarkStart w:name="z56" w:id="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72"/>
    <w:bookmarkStart w:name="z57" w:id="73"/>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7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58" w:id="74"/>
    <w:p>
      <w:pPr>
        <w:spacing w:after="0"/>
        <w:ind w:left="0"/>
        <w:jc w:val="left"/>
      </w:pPr>
      <w:r>
        <w:rPr>
          <w:rFonts w:ascii="Times New Roman"/>
          <w:b/>
          <w:i w:val="false"/>
          <w:color w:val="000000"/>
        </w:rPr>
        <w:t xml:space="preserve"> 2-тарау. Мемлекеттік қызметті көрсету тәртібі</w:t>
      </w:r>
    </w:p>
    <w:bookmarkEnd w:id="74"/>
    <w:bookmarkStart w:name="z59" w:id="75"/>
    <w:p>
      <w:pPr>
        <w:spacing w:after="0"/>
        <w:ind w:left="0"/>
        <w:jc w:val="both"/>
      </w:pPr>
      <w:r>
        <w:rPr>
          <w:rFonts w:ascii="Times New Roman"/>
          <w:b w:val="false"/>
          <w:i w:val="false"/>
          <w:color w:val="000000"/>
          <w:sz w:val="28"/>
        </w:rPr>
        <w:t>
      4. Мемлекеттік қызметті көрсету мерзімі:</w:t>
      </w:r>
    </w:p>
    <w:bookmarkEnd w:id="75"/>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күнтізбелік 15 (он бес) күн;</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60" w:id="76"/>
    <w:p>
      <w:pPr>
        <w:spacing w:after="0"/>
        <w:ind w:left="0"/>
        <w:jc w:val="both"/>
      </w:pPr>
      <w:r>
        <w:rPr>
          <w:rFonts w:ascii="Times New Roman"/>
          <w:b w:val="false"/>
          <w:i w:val="false"/>
          <w:color w:val="000000"/>
          <w:sz w:val="28"/>
        </w:rPr>
        <w:t>
      5. Мемлекеттік қызметті көрсету нысаны: қағаз түрінде.</w:t>
      </w:r>
    </w:p>
    <w:bookmarkEnd w:id="76"/>
    <w:bookmarkStart w:name="z61" w:id="77"/>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келісілген мемлекеттік жер кадастрының автоматтандырылған ақпараттық жүйесінің графикалық дерегімен жобаланып отырған жер учаскесі.</w:t>
      </w:r>
    </w:p>
    <w:bookmarkEnd w:id="77"/>
    <w:p>
      <w:pPr>
        <w:spacing w:after="0"/>
        <w:ind w:left="0"/>
        <w:jc w:val="both"/>
      </w:pPr>
      <w:r>
        <w:rPr>
          <w:rFonts w:ascii="Times New Roman"/>
          <w:b w:val="false"/>
          <w:i w:val="false"/>
          <w:color w:val="000000"/>
          <w:sz w:val="28"/>
        </w:rPr>
        <w:t xml:space="preserve">
      Жобаланған жер учаскесінің орналасқан жері мемлекеттік жер кадастрының автоматтандырылған ақпараттық жүйесінің графикалық деректеріне сәйкес келмеген жағдайда жер учаскесінің жоспары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оның жер учаскесі шекараларының қабаттасу схемасына сәйкес бұрышты бұрылыс нүктелері координаталарының ведомосі қайтарылады.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2" w:id="7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78"/>
    <w:p>
      <w:pPr>
        <w:spacing w:after="0"/>
        <w:ind w:left="0"/>
        <w:jc w:val="both"/>
      </w:pPr>
      <w:r>
        <w:rPr>
          <w:rFonts w:ascii="Times New Roman"/>
          <w:b w:val="false"/>
          <w:i w:val="false"/>
          <w:color w:val="000000"/>
          <w:sz w:val="28"/>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13353 болып тіркелген) бекітілген мөлшерде есептеледі.</w:t>
      </w:r>
    </w:p>
    <w:p>
      <w:pPr>
        <w:spacing w:after="0"/>
        <w:ind w:left="0"/>
        <w:jc w:val="both"/>
      </w:pPr>
      <w:r>
        <w:rPr>
          <w:rFonts w:ascii="Times New Roman"/>
          <w:b w:val="false"/>
          <w:i w:val="false"/>
          <w:color w:val="000000"/>
          <w:sz w:val="28"/>
        </w:rPr>
        <w:t>
      Төлем қолма-қол ақшалай немесе қолма-қол ақшасыз нысанда көрсетілетін қызметті берушінің тиісті филиалының есептік шотына екінші деңгейдегі банктер арқылы не көрсетілетін қызметті беруші ғимаратындағы кассаларда жүргізіледі, олар төлемнің мөлшері мен күнін растайтын төлем құжатын (түбіртек) береді.</w:t>
      </w:r>
    </w:p>
    <w:bookmarkStart w:name="z63" w:id="79"/>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жұмыс кестесіне сәйкес дүйсенбіден бастап сенбіні қоса алғанда, түскі үзіліссіз, сағат 9.00-ден 20.00-ге дейін.</w:t>
      </w:r>
    </w:p>
    <w:bookmarkEnd w:id="79"/>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"электрондық үкіметтің" www.egov.kz веб-порталы (бұдан әрі  портал) арқылы электрондық кезекті броньдауға болады.</w:t>
      </w:r>
    </w:p>
    <w:bookmarkStart w:name="z64" w:id="80"/>
    <w:p>
      <w:pPr>
        <w:spacing w:after="0"/>
        <w:ind w:left="0"/>
        <w:jc w:val="both"/>
      </w:pPr>
      <w:r>
        <w:rPr>
          <w:rFonts w:ascii="Times New Roman"/>
          <w:b w:val="false"/>
          <w:i w:val="false"/>
          <w:color w:val="000000"/>
          <w:sz w:val="28"/>
        </w:rPr>
        <w:t>
      9. Көрсетілетін қызметті алушы (не өкілеттікті растайтын құжат бойынша оның өкілі) жүгінген кезде мемлекеттік қызметті көрсету үшін қажетті құжаттардың тізбесі:</w:t>
      </w:r>
    </w:p>
    <w:bookmarkEnd w:id="8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учаскесінің жоспары және оның бұрышты бұрылыс нүктелері координаталарының ведомосі;</w:t>
      </w:r>
    </w:p>
    <w:p>
      <w:pPr>
        <w:spacing w:after="0"/>
        <w:ind w:left="0"/>
        <w:jc w:val="both"/>
      </w:pPr>
      <w:r>
        <w:rPr>
          <w:rFonts w:ascii="Times New Roman"/>
          <w:b w:val="false"/>
          <w:i w:val="false"/>
          <w:color w:val="000000"/>
          <w:sz w:val="28"/>
        </w:rPr>
        <w:t>
      4)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(не өкілеттікті растайтын құжат бойынша оның өкіліне) дайын құжаттарды беруді жеке басты куәландыратын құжатын көрсеткен кезде қолхаттың негізінде жүзеге асырады.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нәтижені сақтауды қамтамасыз етеді. Көрсетілетін қызметті алушы бір ай өткеннен кейін жүгінген кезде көрсетілетін қызметті беруші көрсетілетін қызметті алушыға дайын құжаттарды бір жұмыс күні ішінде береді.</w:t>
      </w:r>
    </w:p>
    <w:bookmarkStart w:name="z65" w:id="81"/>
    <w:p>
      <w:pPr>
        <w:spacing w:after="0"/>
        <w:ind w:left="0"/>
        <w:jc w:val="both"/>
      </w:pPr>
      <w:r>
        <w:rPr>
          <w:rFonts w:ascii="Times New Roman"/>
          <w:b w:val="false"/>
          <w:i w:val="false"/>
          <w:color w:val="000000"/>
          <w:sz w:val="28"/>
        </w:rPr>
        <w:t>
      10. Мемлекеттік қызметті көрсетуден бас тарту үшін мыналар негіз болып табылады:</w:t>
      </w:r>
    </w:p>
    <w:bookmarkEnd w:id="8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айрылған болуы;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Ұлттық экономика министрінің 2015 жылғы 6 мамырдағы № 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11370 болып тіркелген) бекітілген Жерге орналастыру жобасын әзірлеу жөніндегі жерге орналастыру жұмыстарын орындау қағидаларымен белгіленген талаптарға сәйкес келмеуі.</w:t>
      </w:r>
    </w:p>
    <w:bookmarkStart w:name="z66" w:id="82"/>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82"/>
    <w:bookmarkStart w:name="z67" w:id="83"/>
    <w:p>
      <w:pPr>
        <w:spacing w:after="0"/>
        <w:ind w:left="0"/>
        <w:jc w:val="both"/>
      </w:pPr>
      <w:r>
        <w:rPr>
          <w:rFonts w:ascii="Times New Roman"/>
          <w:b w:val="false"/>
          <w:i w:val="false"/>
          <w:color w:val="000000"/>
          <w:sz w:val="28"/>
        </w:rPr>
        <w:t xml:space="preserve">
      11.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орталық мемлекеттік орган басшысының атына жұмыс күндері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беріледі.</w:t>
      </w:r>
    </w:p>
    <w:bookmarkEnd w:id="83"/>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орталық мемлекеттік органның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 байланыс телефоны (бар болса) көрсетіледі;</w:t>
      </w:r>
    </w:p>
    <w:p>
      <w:pPr>
        <w:spacing w:after="0"/>
        <w:ind w:left="0"/>
        <w:jc w:val="both"/>
      </w:pPr>
      <w:r>
        <w:rPr>
          <w:rFonts w:ascii="Times New Roman"/>
          <w:b w:val="false"/>
          <w:i w:val="false"/>
          <w:color w:val="000000"/>
          <w:sz w:val="28"/>
        </w:rPr>
        <w:t>
      2) заңды тұлғаның шағымында – оның атауы, почталық мекенжайы, байланыс телефоны (бар болса), шығыс нөмірі мен күні көрсетіледі.</w:t>
      </w:r>
    </w:p>
    <w:p>
      <w:pPr>
        <w:spacing w:after="0"/>
        <w:ind w:left="0"/>
        <w:jc w:val="both"/>
      </w:pPr>
      <w:r>
        <w:rPr>
          <w:rFonts w:ascii="Times New Roman"/>
          <w:b w:val="false"/>
          <w:i w:val="false"/>
          <w:color w:val="000000"/>
          <w:sz w:val="28"/>
        </w:rPr>
        <w:t>
      Шағымның қабылданғанын шағымды қабылдаған адамның тегі мен аты-жөнін, берілген шағымға жауап алу мерзімі мен күнін көрсете отырып, көрсетілетін қызметті берушінің кеңсесінде оның тіркелуі (мөртаңба,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орталық мемлекеттік органның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почтамен, портал арқылы жіберіледі не көрсетілетін қызметті берушінің немесе орталық мемлекеттік органның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68" w:id="8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84"/>
    <w:bookmarkStart w:name="z69" w:id="85"/>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85"/>
    <w:bookmarkStart w:name="z70" w:id="8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86"/>
    <w:bookmarkStart w:name="z71" w:id="87"/>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7"/>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72" w:id="88"/>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88"/>
    <w:p>
      <w:pPr>
        <w:spacing w:after="0"/>
        <w:ind w:left="0"/>
        <w:jc w:val="both"/>
      </w:pPr>
      <w:r>
        <w:rPr>
          <w:rFonts w:ascii="Times New Roman"/>
          <w:b w:val="false"/>
          <w:i w:val="false"/>
          <w:color w:val="000000"/>
          <w:sz w:val="28"/>
        </w:rPr>
        <w:t>
      1) Министрліктің www.mgov.kz интернет-ресурсында;</w:t>
      </w:r>
    </w:p>
    <w:p>
      <w:pPr>
        <w:spacing w:after="0"/>
        <w:ind w:left="0"/>
        <w:jc w:val="both"/>
      </w:pPr>
      <w:r>
        <w:rPr>
          <w:rFonts w:ascii="Times New Roman"/>
          <w:b w:val="false"/>
          <w:i w:val="false"/>
          <w:color w:val="000000"/>
          <w:sz w:val="28"/>
        </w:rPr>
        <w:t xml:space="preserve">
      2) көрсетілетін қызметті берушінің www.gov4с.kz интернет-ресурсында орналастырылған. </w:t>
      </w:r>
    </w:p>
    <w:bookmarkStart w:name="z73" w:id="89"/>
    <w:p>
      <w:pPr>
        <w:spacing w:after="0"/>
        <w:ind w:left="0"/>
        <w:jc w:val="both"/>
      </w:pPr>
      <w:r>
        <w:rPr>
          <w:rFonts w:ascii="Times New Roman"/>
          <w:b w:val="false"/>
          <w:i w:val="false"/>
          <w:color w:val="000000"/>
          <w:sz w:val="28"/>
        </w:rPr>
        <w:t>
      16. Бірыңғай байланыс орталығы: 1414,8 800 080 7777.</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 учаскесінің жоспары ___________________ мемлекеттік жер кадастрының</w:t>
      </w:r>
    </w:p>
    <w:p>
      <w:pPr>
        <w:spacing w:after="0"/>
        <w:ind w:left="0"/>
        <w:jc w:val="both"/>
      </w:pPr>
      <w:r>
        <w:rPr>
          <w:rFonts w:ascii="Times New Roman"/>
          <w:b w:val="false"/>
          <w:i w:val="false"/>
          <w:color w:val="000000"/>
          <w:sz w:val="28"/>
        </w:rPr>
        <w:t>
      автоматтандырылған ақпараттық жүйесінің графикалық деректеріне сәйкес.</w:t>
      </w:r>
    </w:p>
    <w:p>
      <w:pPr>
        <w:spacing w:after="0"/>
        <w:ind w:left="0"/>
        <w:jc w:val="both"/>
      </w:pPr>
      <w:r>
        <w:rPr>
          <w:rFonts w:ascii="Times New Roman"/>
          <w:b w:val="false"/>
          <w:i w:val="false"/>
          <w:color w:val="000000"/>
          <w:sz w:val="28"/>
        </w:rPr>
        <w:t>
      __________________________            20____ жылғы " _____" ____________</w:t>
      </w:r>
    </w:p>
    <w:p>
      <w:pPr>
        <w:spacing w:after="0"/>
        <w:ind w:left="0"/>
        <w:jc w:val="both"/>
      </w:pPr>
      <w:r>
        <w:rPr>
          <w:rFonts w:ascii="Times New Roman"/>
          <w:b w:val="false"/>
          <w:i w:val="false"/>
          <w:color w:val="000000"/>
          <w:sz w:val="28"/>
        </w:rPr>
        <w:t>
      Лауазымды адамның қолы, мөрі</w:t>
      </w:r>
    </w:p>
    <w:p>
      <w:pPr>
        <w:spacing w:after="0"/>
        <w:ind w:left="0"/>
        <w:jc w:val="left"/>
      </w:pPr>
      <w:r>
        <w:rPr>
          <w:rFonts w:ascii="Times New Roman"/>
          <w:b/>
          <w:i w:val="false"/>
          <w:color w:val="000000"/>
        </w:rPr>
        <w:t xml:space="preserve"> ЖЕР УЧАСКЕСІНІҢ ЖОСПАРЫ</w:t>
      </w:r>
    </w:p>
    <w:tbl>
      <w:tblPr>
        <w:tblW w:w="0" w:type="auto"/>
        <w:tblCellSpacing w:w="0" w:type="auto"/>
        <w:tblBorders>
          <w:top w:val="none"/>
          <w:left w:val="none"/>
          <w:bottom w:val="none"/>
          <w:right w:val="none"/>
          <w:insideH w:val="none"/>
          <w:insideV w:val="none"/>
        </w:tblBorders>
      </w:tblPr>
      <w:tblGrid>
        <w:gridCol w:w="595"/>
        <w:gridCol w:w="9410"/>
        <w:gridCol w:w="620"/>
        <w:gridCol w:w="76"/>
        <w:gridCol w:w="1558"/>
        <w:gridCol w:w="41"/>
      </w:tblGrid>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9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xml:space="preserve">
                           </w:t>
            </w:r>
          </w:p>
          <w:p>
            <w:pPr>
              <w:spacing w:after="20"/>
              <w:ind w:left="20"/>
              <w:jc w:val="both"/>
            </w:pPr>
            <w:r>
              <w:drawing>
                <wp:inline distT="0" distB="0" distL="0" distR="0">
                  <wp:extent cx="2133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w:t>
            </w:r>
            <w:r>
              <w:br/>
            </w:r>
            <w:r>
              <w:rPr>
                <w:rFonts w:ascii="Times New Roman"/>
                <w:b w:val="false"/>
                <w:i w:val="false"/>
                <w:color w:val="000000"/>
                <w:sz w:val="20"/>
              </w:rPr>
              <w:t>
Жоспарды жасаған_________ _____________ _____________</w:t>
            </w:r>
            <w:r>
              <w:br/>
            </w:r>
            <w:r>
              <w:rPr>
                <w:rFonts w:ascii="Times New Roman"/>
                <w:b w:val="false"/>
                <w:i w:val="false"/>
                <w:color w:val="000000"/>
                <w:sz w:val="20"/>
              </w:rPr>
              <w:t>
                                 (қолы, мөр) (тегі, аты, әкесінің аты) (күні)</w:t>
            </w:r>
          </w:p>
        </w:tc>
        <w:tc>
          <w:tcPr>
            <w:tcW w:w="1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учаскесінің шекаралары жан-жақтарының ұзындықтары мен координаттарының жиынтық ведомосі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пайдаланушының атауы, жер учаскесінің орналасқан жері)</w:t>
      </w:r>
    </w:p>
    <w:tbl>
      <w:tblPr>
        <w:tblW w:w="0" w:type="auto"/>
        <w:tblCellSpacing w:w="0" w:type="auto"/>
        <w:tblBorders>
          <w:top w:val="none"/>
          <w:left w:val="none"/>
          <w:bottom w:val="none"/>
          <w:right w:val="none"/>
          <w:insideH w:val="none"/>
          <w:insideV w:val="none"/>
        </w:tblBorders>
      </w:tblPr>
      <w:tblGrid>
        <w:gridCol w:w="1843"/>
        <w:gridCol w:w="3287"/>
        <w:gridCol w:w="3287"/>
        <w:gridCol w:w="3883"/>
      </w:tblGrid>
      <w:tr>
        <w:trPr>
          <w:trHeight w:val="30" w:hRule="atLeast"/>
        </w:trPr>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нөмірлері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c>
          <w:tcPr>
            <w:tcW w:w="38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tcBorders>
          </w:tcPr>
          <w:p/>
        </w:tc>
      </w:tr>
      <w:tr>
        <w:trPr>
          <w:trHeight w:val="30" w:hRule="atLeast"/>
        </w:trPr>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Периметрі: ______м</w:t>
      </w:r>
    </w:p>
    <w:p>
      <w:pPr>
        <w:spacing w:after="0"/>
        <w:ind w:left="0"/>
        <w:jc w:val="both"/>
      </w:pPr>
      <w:r>
        <w:rPr>
          <w:rFonts w:ascii="Times New Roman"/>
          <w:b w:val="false"/>
          <w:i w:val="false"/>
          <w:color w:val="000000"/>
          <w:sz w:val="28"/>
        </w:rPr>
        <w:t xml:space="preserve">
      Алаңы: ______ га </w:t>
      </w:r>
    </w:p>
    <w:p>
      <w:pPr>
        <w:spacing w:after="0"/>
        <w:ind w:left="0"/>
        <w:jc w:val="both"/>
      </w:pPr>
      <w:r>
        <w:rPr>
          <w:rFonts w:ascii="Times New Roman"/>
          <w:b w:val="false"/>
          <w:i w:val="false"/>
          <w:color w:val="000000"/>
          <w:sz w:val="28"/>
        </w:rPr>
        <w:t>
      Ведомості жасаған: ________ ____________________ 20__ж. "_____" _____</w:t>
      </w:r>
    </w:p>
    <w:p>
      <w:pPr>
        <w:spacing w:after="0"/>
        <w:ind w:left="0"/>
        <w:jc w:val="both"/>
      </w:pPr>
      <w:r>
        <w:rPr>
          <w:rFonts w:ascii="Times New Roman"/>
          <w:b w:val="false"/>
          <w:i w:val="false"/>
          <w:color w:val="000000"/>
          <w:sz w:val="28"/>
        </w:rPr>
        <w:t>
      (қолы) (Т.А.Ә. (бар болған жағдайда) (күні)</w:t>
      </w:r>
    </w:p>
    <w:p>
      <w:pPr>
        <w:spacing w:after="0"/>
        <w:ind w:left="0"/>
        <w:jc w:val="both"/>
      </w:pPr>
      <w:r>
        <w:rPr>
          <w:rFonts w:ascii="Times New Roman"/>
          <w:b w:val="false"/>
          <w:i w:val="false"/>
          <w:color w:val="000000"/>
          <w:sz w:val="28"/>
        </w:rPr>
        <w:t>
      Ведомості тексерген:________ ____________________ 20__ж. "____" _____</w:t>
      </w:r>
    </w:p>
    <w:p>
      <w:pPr>
        <w:spacing w:after="0"/>
        <w:ind w:left="0"/>
        <w:jc w:val="both"/>
      </w:pPr>
      <w:r>
        <w:rPr>
          <w:rFonts w:ascii="Times New Roman"/>
          <w:b w:val="false"/>
          <w:i w:val="false"/>
          <w:color w:val="000000"/>
          <w:sz w:val="28"/>
        </w:rPr>
        <w:t>
      (қолы) (Т.А.Ә. (бар болған жағдайда) (күні)</w:t>
      </w:r>
    </w:p>
    <w:p>
      <w:pPr>
        <w:spacing w:after="0"/>
        <w:ind w:left="0"/>
        <w:jc w:val="both"/>
      </w:pPr>
      <w:r>
        <w:rPr>
          <w:rFonts w:ascii="Times New Roman"/>
          <w:b w:val="false"/>
          <w:i w:val="false"/>
          <w:color w:val="000000"/>
          <w:sz w:val="28"/>
        </w:rPr>
        <w:t>
      Жобаланатын жер учаскесі шекараларының жан-жақтарының ұзындықтары мен</w:t>
      </w:r>
    </w:p>
    <w:p>
      <w:pPr>
        <w:spacing w:after="0"/>
        <w:ind w:left="0"/>
        <w:jc w:val="both"/>
      </w:pPr>
      <w:r>
        <w:rPr>
          <w:rFonts w:ascii="Times New Roman"/>
          <w:b w:val="false"/>
          <w:i w:val="false"/>
          <w:color w:val="000000"/>
          <w:sz w:val="28"/>
        </w:rPr>
        <w:t>
      координаталарын мемлекеттік жер кадастырының автоматтандырылған ақпараттық</w:t>
      </w:r>
    </w:p>
    <w:p>
      <w:pPr>
        <w:spacing w:after="0"/>
        <w:ind w:left="0"/>
        <w:jc w:val="both"/>
      </w:pPr>
      <w:r>
        <w:rPr>
          <w:rFonts w:ascii="Times New Roman"/>
          <w:b w:val="false"/>
          <w:i w:val="false"/>
          <w:color w:val="000000"/>
          <w:sz w:val="28"/>
        </w:rPr>
        <w:t>
      жүйесімен салыстырып тексеруді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жүргізді</w:t>
      </w:r>
    </w:p>
    <w:p>
      <w:pPr>
        <w:spacing w:after="0"/>
        <w:ind w:left="0"/>
        <w:jc w:val="both"/>
      </w:pPr>
      <w:r>
        <w:rPr>
          <w:rFonts w:ascii="Times New Roman"/>
          <w:b w:val="false"/>
          <w:i w:val="false"/>
          <w:color w:val="000000"/>
          <w:sz w:val="28"/>
        </w:rPr>
        <w:t>
      (кадастр жүргізетін ұйымның атауы)</w:t>
      </w:r>
    </w:p>
    <w:p>
      <w:pPr>
        <w:spacing w:after="0"/>
        <w:ind w:left="0"/>
        <w:jc w:val="both"/>
      </w:pPr>
      <w:r>
        <w:rPr>
          <w:rFonts w:ascii="Times New Roman"/>
          <w:b w:val="false"/>
          <w:i w:val="false"/>
          <w:color w:val="000000"/>
          <w:sz w:val="28"/>
        </w:rPr>
        <w:t>
      Салыстырып тексеруді жүргізген: _________________ ___________________</w:t>
      </w:r>
    </w:p>
    <w:p>
      <w:pPr>
        <w:spacing w:after="0"/>
        <w:ind w:left="0"/>
        <w:jc w:val="both"/>
      </w:pPr>
      <w:r>
        <w:rPr>
          <w:rFonts w:ascii="Times New Roman"/>
          <w:b w:val="false"/>
          <w:i w:val="false"/>
          <w:color w:val="000000"/>
          <w:sz w:val="28"/>
        </w:rPr>
        <w:t>
      (қолы, мөрі) (лауазымды адамның Т.А.Ә. (бар болған жағдайда)</w:t>
      </w:r>
    </w:p>
    <w:p>
      <w:pPr>
        <w:spacing w:after="0"/>
        <w:ind w:left="0"/>
        <w:jc w:val="both"/>
      </w:pPr>
      <w:r>
        <w:rPr>
          <w:rFonts w:ascii="Times New Roman"/>
          <w:b w:val="false"/>
          <w:i w:val="false"/>
          <w:color w:val="000000"/>
          <w:sz w:val="28"/>
        </w:rPr>
        <w:t>
      20___ жылғы "____" 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Жобаланатын жер учаскесі шекарларының қабаттасу схемасы: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жер учаскесінің орналасқан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басшысы</w:t>
            </w:r>
            <w:r>
              <w:br/>
            </w:r>
            <w:r>
              <w:rPr>
                <w:rFonts w:ascii="Times New Roman"/>
                <w:b w:val="false"/>
                <w:i w:val="false"/>
                <w:color w:val="000000"/>
                <w:sz w:val="20"/>
              </w:rPr>
              <w:t xml:space="preserve">            (Кадастрды жүргізуші</w:t>
            </w:r>
            <w:r>
              <w:br/>
            </w:r>
            <w:r>
              <w:rPr>
                <w:rFonts w:ascii="Times New Roman"/>
                <w:b w:val="false"/>
                <w:i w:val="false"/>
                <w:color w:val="000000"/>
                <w:sz w:val="20"/>
              </w:rPr>
              <w:t xml:space="preserve">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 әкесінің аты (бар</w:t>
            </w:r>
            <w:r>
              <w:br/>
            </w:r>
            <w:r>
              <w:rPr>
                <w:rFonts w:ascii="Times New Roman"/>
                <w:b w:val="false"/>
                <w:i w:val="false"/>
                <w:color w:val="000000"/>
                <w:sz w:val="20"/>
              </w:rPr>
              <w:t xml:space="preserve">             болған жағдайда)</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           (жеке тұлғаның тегі, аты,</w:t>
            </w:r>
            <w:r>
              <w:br/>
            </w:r>
            <w:r>
              <w:rPr>
                <w:rFonts w:ascii="Times New Roman"/>
                <w:b w:val="false"/>
                <w:i w:val="false"/>
                <w:color w:val="000000"/>
                <w:sz w:val="20"/>
              </w:rPr>
              <w:t xml:space="preserve">           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жағдайда) не заңды тұлғаның</w:t>
            </w:r>
            <w:r>
              <w:br/>
            </w:r>
            <w:r>
              <w:rPr>
                <w:rFonts w:ascii="Times New Roman"/>
                <w:b w:val="false"/>
                <w:i w:val="false"/>
                <w:color w:val="000000"/>
                <w:sz w:val="20"/>
              </w:rPr>
              <w:t xml:space="preserve">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Жеке сәйкестендіру нөмірі не</w:t>
            </w:r>
            <w:r>
              <w:br/>
            </w:r>
            <w:r>
              <w:rPr>
                <w:rFonts w:ascii="Times New Roman"/>
                <w:b w:val="false"/>
                <w:i w:val="false"/>
                <w:color w:val="000000"/>
                <w:sz w:val="20"/>
              </w:rPr>
              <w:t xml:space="preserve">    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(жеке тұлғаның немесе заңды</w:t>
            </w:r>
            <w:r>
              <w:br/>
            </w:r>
            <w:r>
              <w:rPr>
                <w:rFonts w:ascii="Times New Roman"/>
                <w:b w:val="false"/>
                <w:i w:val="false"/>
                <w:color w:val="000000"/>
                <w:sz w:val="20"/>
              </w:rPr>
              <w:t xml:space="preserve">              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 xml:space="preserve">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 байланыс телефоны (бар болса),</w:t>
            </w:r>
            <w:r>
              <w:br/>
            </w:r>
            <w:r>
              <w:rPr>
                <w:rFonts w:ascii="Times New Roman"/>
                <w:b w:val="false"/>
                <w:i w:val="false"/>
                <w:color w:val="000000"/>
                <w:sz w:val="20"/>
              </w:rPr>
              <w:t xml:space="preserve">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(заңды тұлғалар</w:t>
            </w:r>
            <w:r>
              <w:br/>
            </w:r>
            <w:r>
              <w:rPr>
                <w:rFonts w:ascii="Times New Roman"/>
                <w:b w:val="false"/>
                <w:i w:val="false"/>
                <w:color w:val="000000"/>
                <w:sz w:val="20"/>
              </w:rPr>
              <w:t xml:space="preserve">            үшін) не тіркелген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(жеке тұлғалар</w:t>
            </w:r>
            <w:r>
              <w:br/>
            </w:r>
            <w:r>
              <w:rPr>
                <w:rFonts w:ascii="Times New Roman"/>
                <w:b w:val="false"/>
                <w:i w:val="false"/>
                <w:color w:val="000000"/>
                <w:sz w:val="20"/>
              </w:rPr>
              <w:t xml:space="preserve">                         үшін))</w:t>
            </w:r>
          </w:p>
        </w:tc>
      </w:tr>
    </w:tbl>
    <w:bookmarkStart w:name="z77" w:id="90"/>
    <w:p>
      <w:pPr>
        <w:spacing w:after="0"/>
        <w:ind w:left="0"/>
        <w:jc w:val="left"/>
      </w:pPr>
      <w:r>
        <w:rPr>
          <w:rFonts w:ascii="Times New Roman"/>
          <w:b/>
          <w:i w:val="false"/>
          <w:color w:val="000000"/>
        </w:rPr>
        <w:t xml:space="preserve"> Өтініш</w:t>
      </w:r>
    </w:p>
    <w:bookmarkEnd w:id="90"/>
    <w:p>
      <w:pPr>
        <w:spacing w:after="0"/>
        <w:ind w:left="0"/>
        <w:jc w:val="both"/>
      </w:pPr>
      <w:r>
        <w:rPr>
          <w:rFonts w:ascii="Times New Roman"/>
          <w:b w:val="false"/>
          <w:i w:val="false"/>
          <w:color w:val="000000"/>
          <w:sz w:val="28"/>
        </w:rPr>
        <w:t>
      Сізден Мемлекеттік жер кадастрының автоматтандырылған ақпараттық жүйесінің</w:t>
      </w:r>
    </w:p>
    <w:p>
      <w:pPr>
        <w:spacing w:after="0"/>
        <w:ind w:left="0"/>
        <w:jc w:val="both"/>
      </w:pPr>
      <w:r>
        <w:rPr>
          <w:rFonts w:ascii="Times New Roman"/>
          <w:b w:val="false"/>
          <w:i w:val="false"/>
          <w:color w:val="000000"/>
          <w:sz w:val="28"/>
        </w:rPr>
        <w:t>
      графикалық дерегімен жобаланып отырған______________________</w:t>
      </w:r>
    </w:p>
    <w:p>
      <w:pPr>
        <w:spacing w:after="0"/>
        <w:ind w:left="0"/>
        <w:jc w:val="both"/>
      </w:pPr>
      <w:r>
        <w:rPr>
          <w:rFonts w:ascii="Times New Roman"/>
          <w:b w:val="false"/>
          <w:i w:val="false"/>
          <w:color w:val="000000"/>
          <w:sz w:val="28"/>
        </w:rPr>
        <w:t>
      ___________________________мекенжайы бойынша орналасқан жер учаскесіне келісім</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            20___ жылғы "____"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w:t>
            </w:r>
            <w:r>
              <w:br/>
            </w:r>
            <w:r>
              <w:rPr>
                <w:rFonts w:ascii="Times New Roman"/>
                <w:b w:val="false"/>
                <w:i w:val="false"/>
                <w:color w:val="000000"/>
                <w:sz w:val="20"/>
              </w:rPr>
              <w:t xml:space="preserve">             алушының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әкесінің аты (бар болған</w:t>
            </w:r>
            <w:r>
              <w:br/>
            </w:r>
            <w:r>
              <w:rPr>
                <w:rFonts w:ascii="Times New Roman"/>
                <w:b w:val="false"/>
                <w:i w:val="false"/>
                <w:color w:val="000000"/>
                <w:sz w:val="20"/>
              </w:rPr>
              <w:t xml:space="preserve">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не ұйымының атауы,</w:t>
            </w:r>
            <w:r>
              <w:br/>
            </w:r>
            <w:r>
              <w:rPr>
                <w:rFonts w:ascii="Times New Roman"/>
                <w:b w:val="false"/>
                <w:i w:val="false"/>
                <w:color w:val="000000"/>
                <w:sz w:val="20"/>
              </w:rPr>
              <w:t xml:space="preserve">                   мекенжайы)</w:t>
            </w:r>
          </w:p>
        </w:tc>
      </w:tr>
    </w:tbl>
    <w:bookmarkStart w:name="z79" w:id="91"/>
    <w:p>
      <w:pPr>
        <w:spacing w:after="0"/>
        <w:ind w:left="0"/>
        <w:jc w:val="left"/>
      </w:pPr>
      <w:r>
        <w:rPr>
          <w:rFonts w:ascii="Times New Roman"/>
          <w:b/>
          <w:i w:val="false"/>
          <w:color w:val="000000"/>
        </w:rPr>
        <w:t xml:space="preserve"> Құжаттарды қабылдаудан бас тарту туралы қолхат</w:t>
      </w:r>
    </w:p>
    <w:bookmarkEnd w:id="9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КЕАҚ филиалының №_____ бөлімі (бұдан әрі - көрсетілетін қызметті беруші)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тегі, аты,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Телефоны (бар болса) 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20__жылғы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