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40f85" w14:textId="3a40f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монополия субъектісінің бекіре тұқымдас балық түрлері өнімін қайта өңдеуі кезіндегі шикізат қалдықтарының, ысыраптары мен шығыстарының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2017 жылғы 15 тамыздағы № 334 бұйрығы. Қазақстан Республикасының Әділет министрлігінде 2017 жылғы 28 қыркүйекте № 15800 болып тіркелді. Күші жойылды - Қазақстан Республикасы Ауыл шаруашылығы министрінің 2025 жылғы 1 қазандағы № 347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01.10.2025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2004 жылғы 9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77-6) тармақшасына сәйкес, БҰЙЫРАМЫН: </w:t>
      </w:r>
    </w:p>
    <w:bookmarkEnd w:id="0"/>
    <w:bookmarkStart w:name="z2" w:id="1"/>
    <w:p>
      <w:pPr>
        <w:spacing w:after="0"/>
        <w:ind w:left="0"/>
        <w:jc w:val="both"/>
      </w:pPr>
      <w:r>
        <w:rPr>
          <w:rFonts w:ascii="Times New Roman"/>
          <w:b w:val="false"/>
          <w:i w:val="false"/>
          <w:color w:val="000000"/>
          <w:sz w:val="28"/>
        </w:rPr>
        <w:t xml:space="preserve">
      Қоса беріліп отырған Мемлекеттік монополия субъектісінің бекіре тұқымдас балық түрлері өнімін қайта өңдеуі кезіндегі шикізат қалдықтарының, ысыраптары мен шығыстарының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 </w:t>
      </w:r>
    </w:p>
    <w:p>
      <w:pPr>
        <w:spacing w:after="0"/>
        <w:ind w:left="0"/>
        <w:jc w:val="both"/>
      </w:pPr>
      <w:r>
        <w:rPr>
          <w:rFonts w:ascii="Times New Roman"/>
          <w:b w:val="false"/>
          <w:i w:val="false"/>
          <w:color w:val="000000"/>
          <w:sz w:val="28"/>
        </w:rPr>
        <w:t>
      3) осы бұйрық мемлекеттік тіркелген күннен бастап күнтізбелік он күн ішінде оның көшірмесінің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p>
      <w:pPr>
        <w:spacing w:after="0"/>
        <w:ind w:left="0"/>
        <w:jc w:val="both"/>
      </w:pPr>
      <w:r>
        <w:rPr>
          <w:rFonts w:ascii="Times New Roman"/>
          <w:b w:val="false"/>
          <w:i w:val="false"/>
          <w:color w:val="000000"/>
          <w:sz w:val="28"/>
        </w:rPr>
        <w:t xml:space="preserve">
      3. Осы бұйрық алғашқы ресми жарияланған күнінен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Құрманов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"КЕЛІСІЛГЕН"</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Ұлттық экономика министрі</w:t>
            </w:r>
          </w:p>
          <w:p>
            <w:pPr>
              <w:spacing w:after="20"/>
              <w:ind w:left="20"/>
              <w:jc w:val="both"/>
            </w:pPr>
            <w:r>
              <w:rPr>
                <w:rFonts w:ascii="Times New Roman"/>
                <w:b w:val="false"/>
                <w:i/>
                <w:color w:val="000000"/>
                <w:sz w:val="20"/>
              </w:rPr>
              <w:t>___________ Т. Сүлейменов</w:t>
            </w:r>
          </w:p>
          <w:p>
            <w:pPr>
              <w:spacing w:after="20"/>
              <w:ind w:left="20"/>
              <w:jc w:val="both"/>
            </w:pPr>
            <w:r>
              <w:rPr>
                <w:rFonts w:ascii="Times New Roman"/>
                <w:b w:val="false"/>
                <w:i/>
                <w:color w:val="000000"/>
                <w:sz w:val="20"/>
              </w:rPr>
              <w:t>2017 жылғы 28 тамыз</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15 тамыздағы</w:t>
            </w:r>
            <w:r>
              <w:br/>
            </w:r>
            <w:r>
              <w:rPr>
                <w:rFonts w:ascii="Times New Roman"/>
                <w:b w:val="false"/>
                <w:i w:val="false"/>
                <w:color w:val="000000"/>
                <w:sz w:val="20"/>
              </w:rPr>
              <w:t>№ 334 бұйрығымен бекітілген</w:t>
            </w:r>
          </w:p>
        </w:tc>
      </w:tr>
    </w:tbl>
    <w:bookmarkStart w:name="z5" w:id="3"/>
    <w:p>
      <w:pPr>
        <w:spacing w:after="0"/>
        <w:ind w:left="0"/>
        <w:jc w:val="left"/>
      </w:pPr>
      <w:r>
        <w:rPr>
          <w:rFonts w:ascii="Times New Roman"/>
          <w:b/>
          <w:i w:val="false"/>
          <w:color w:val="000000"/>
        </w:rPr>
        <w:t xml:space="preserve"> Мемлекеттік монополия субъектісінің бекіре тұқымдас балық түрлері өнімін</w:t>
      </w:r>
      <w:r>
        <w:br/>
      </w:r>
      <w:r>
        <w:rPr>
          <w:rFonts w:ascii="Times New Roman"/>
          <w:b/>
          <w:i w:val="false"/>
          <w:color w:val="000000"/>
        </w:rPr>
        <w:t xml:space="preserve">қайта өңдеуі кезіндегі шикізат қалдықтарының, ысыраптары мен </w:t>
      </w:r>
      <w:r>
        <w:br/>
      </w:r>
      <w:r>
        <w:rPr>
          <w:rFonts w:ascii="Times New Roman"/>
          <w:b/>
          <w:i w:val="false"/>
          <w:color w:val="000000"/>
        </w:rPr>
        <w:t>шығыстарының нормалары</w:t>
      </w:r>
    </w:p>
    <w:bookmarkEnd w:id="3"/>
    <w:bookmarkStart w:name="z6" w:id="4"/>
    <w:p>
      <w:pPr>
        <w:spacing w:after="0"/>
        <w:ind w:left="0"/>
        <w:jc w:val="left"/>
      </w:pPr>
      <w:r>
        <w:rPr>
          <w:rFonts w:ascii="Times New Roman"/>
          <w:b/>
          <w:i w:val="false"/>
          <w:color w:val="000000"/>
        </w:rPr>
        <w:t xml:space="preserve"> Жайық-Каспий бассейнінің бекіре тұқымдас балықтарын мүшелеу кезіндегі</w:t>
      </w:r>
      <w:r>
        <w:br/>
      </w:r>
      <w:r>
        <w:rPr>
          <w:rFonts w:ascii="Times New Roman"/>
          <w:b/>
          <w:i w:val="false"/>
          <w:color w:val="000000"/>
        </w:rPr>
        <w:t>ішек-қарыннан тазартылған балық қалдықтарының, ысыраптары мен шығымының</w:t>
      </w:r>
      <w:r>
        <w:br/>
      </w:r>
      <w:r>
        <w:rPr>
          <w:rFonts w:ascii="Times New Roman"/>
          <w:b/>
          <w:i w:val="false"/>
          <w:color w:val="000000"/>
        </w:rPr>
        <w:t>нормалары</w:t>
      </w:r>
    </w:p>
    <w:bookmarkEnd w:id="4"/>
    <w:p>
      <w:pPr>
        <w:spacing w:after="0"/>
        <w:ind w:left="0"/>
        <w:jc w:val="both"/>
      </w:pPr>
      <w:r>
        <w:rPr>
          <w:rFonts w:ascii="Times New Roman"/>
          <w:b w:val="false"/>
          <w:i w:val="false"/>
          <w:color w:val="000000"/>
          <w:sz w:val="28"/>
        </w:rPr>
        <w:t>
      (мүшеленбеген, жуылған балық салмағына пайызбен)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түрі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Бағытталған шикізат 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Ішек-қарыннан тазарту кезіндегі қалдықтар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Қансыздандыру, ішек-қарыннан тазарту, тазалау, жуу кезіндегі ысыраптар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қалдықтар мен ысыраптар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Ішек-қарыннан тазартылған балық шығымы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емес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немесе шоғал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торсылдақ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шеміршек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Қортпа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уылдырығы бөлінбеген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уылдырықсыз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пілмай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уылдырығы бөлінбеген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уылдырықсыз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уылдырығы бөлінбеген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уылдырықсыз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bl>
    <w:bookmarkStart w:name="z7" w:id="5"/>
    <w:p>
      <w:pPr>
        <w:spacing w:after="0"/>
        <w:ind w:left="0"/>
        <w:jc w:val="left"/>
      </w:pPr>
      <w:r>
        <w:rPr>
          <w:rFonts w:ascii="Times New Roman"/>
          <w:b/>
          <w:i w:val="false"/>
          <w:color w:val="000000"/>
        </w:rPr>
        <w:t xml:space="preserve"> Жайық-Каспий бассейнінің бекіре тұқымдас балықтарынан мұздатылған өнім өндіру</w:t>
      </w:r>
      <w:r>
        <w:br/>
      </w:r>
      <w:r>
        <w:rPr>
          <w:rFonts w:ascii="Times New Roman"/>
          <w:b/>
          <w:i w:val="false"/>
          <w:color w:val="000000"/>
        </w:rPr>
        <w:t>кезіндегі шикізат қалдықтарының, ысыраптары мен шығысының нормалары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Бағытталған шикізат салмағына %-бен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бірлігіне шикізат шығысы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Мұздату кезіндегі ысыраптар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 шығымы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тұқымдас 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bl>
    <w:bookmarkStart w:name="z8" w:id="6"/>
    <w:p>
      <w:pPr>
        <w:spacing w:after="0"/>
        <w:ind w:left="0"/>
        <w:jc w:val="left"/>
      </w:pPr>
      <w:r>
        <w:rPr>
          <w:rFonts w:ascii="Times New Roman"/>
          <w:b/>
          <w:i w:val="false"/>
          <w:color w:val="000000"/>
        </w:rPr>
        <w:t xml:space="preserve"> Жайық-Каспий бассейнінің бекіре тұқымдас балықтарынан салқындай ысталған</w:t>
      </w:r>
      <w:r>
        <w:br/>
      </w:r>
      <w:r>
        <w:rPr>
          <w:rFonts w:ascii="Times New Roman"/>
          <w:b/>
          <w:i w:val="false"/>
          <w:color w:val="000000"/>
        </w:rPr>
        <w:t>балық өнімдерін өндіру кезіндегі шикізат қалдықтарының, ысыраптары мен</w:t>
      </w:r>
      <w:r>
        <w:br/>
      </w:r>
      <w:r>
        <w:rPr>
          <w:rFonts w:ascii="Times New Roman"/>
          <w:b/>
          <w:i w:val="false"/>
          <w:color w:val="000000"/>
        </w:rPr>
        <w:t xml:space="preserve">шығысының нормалары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Бағытталған шикізат сипаттамасы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операцияға түскен балық салмағына %-бен қалдықтар мен ысыраптар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Бағытталған шикізат салмағына %-бен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бірлігіне шикізат шығысы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еріту, жуу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мүшелеу, тазалау, жуу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тұздау, теңгеру, суда ұстау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ыстау, жинау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қалдықтар мен ысыраптар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 шығымы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 еті, жон еті немесе филе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Ішек-қарыннан тазартылған, басымен бірге, мұздатылған бекіре тұқымдас балық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