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a61cc" w14:textId="9ba61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стандарттарын бекіту туралы" Қазақстан Республикасы Әділет министрінің 2015 жылғы 28 сәуірдегі № 246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2017 жылғы 24 тамыздағы № 1057 бұйрығы. Қазақстан Республикасының Әділет министрлігінде 2017 жылғы 27 қыркүйекте № 15765 болып тіркелді. Күші жойылды - Қазақстан Республикасы Әділет министрінің м.а. 2020 жылғы 29 мамырдағы № 67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м.а.29.05.2020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стандарттарын бекіту туралы" Қазақстан Республикасы Әділет министрінің 2015 жылғы 28 сәуірдегі № 246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11408 болып тіркелген, "Әділет" ақпараттық-құқықтық жүйесінде 2015 жылғы 9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1-тармағының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 мемлекеттік көрсетілетін қызмет стандарты.</w:t>
      </w:r>
    </w:p>
    <w:bookmarkEnd w:id="3"/>
    <w:bookmarkStart w:name="z5" w:id="4"/>
    <w:p>
      <w:pPr>
        <w:spacing w:after="0"/>
        <w:ind w:left="0"/>
        <w:jc w:val="both"/>
      </w:pPr>
      <w:r>
        <w:rPr>
          <w:rFonts w:ascii="Times New Roman"/>
          <w:b w:val="false"/>
          <w:i w:val="false"/>
          <w:color w:val="000000"/>
          <w:sz w:val="28"/>
        </w:rPr>
        <w:t xml:space="preserve">
      1) көрсетілген бұйрықпен бекітілген "Жылжымайтын мүлікке құқықтарды (ауыртпалықтарды) мемлекеттік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абзацы мынадай редакцияда жазылсын:</w:t>
      </w:r>
    </w:p>
    <w:bookmarkStart w:name="z7" w:id="5"/>
    <w:p>
      <w:pPr>
        <w:spacing w:after="0"/>
        <w:ind w:left="0"/>
        <w:jc w:val="both"/>
      </w:pPr>
      <w:r>
        <w:rPr>
          <w:rFonts w:ascii="Times New Roman"/>
          <w:b w:val="false"/>
          <w:i w:val="false"/>
          <w:color w:val="000000"/>
          <w:sz w:val="28"/>
        </w:rPr>
        <w:t>
      "жылжымайтын мүлікке және өзге де мемлекеттік тіркеу объектілеріне құқықтардың (құқықтар ауыртпалықтарының) туындауын, өзгеруін немесе тоқтатылуын мемлекеттік тіркеу бойынша - өтініш көрсетілетін қызметті берушіге келіп түскен кезден бастап үш жұмыс күні ішінде (құжаттарды қабылдау күні мемлекеттік қызмет көрсету мерзіміне кірмейді, бұл ретте мемлекеттік қызмет көрсету нәтижесін қызмет көрсету мерзімі аяқталғанға дейін бір күн бұрын береді);";</w:t>
      </w:r>
    </w:p>
    <w:bookmarkEnd w:id="5"/>
    <w:bookmarkStart w:name="z8" w:id="6"/>
    <w:p>
      <w:pPr>
        <w:spacing w:after="0"/>
        <w:ind w:left="0"/>
        <w:jc w:val="both"/>
      </w:pPr>
      <w:r>
        <w:rPr>
          <w:rFonts w:ascii="Times New Roman"/>
          <w:b w:val="false"/>
          <w:i w:val="false"/>
          <w:color w:val="000000"/>
          <w:sz w:val="28"/>
        </w:rPr>
        <w:t xml:space="preserve">
      2) көрсетілген бұйрықпен бекітілген "Жылжымайтын мүлік объектілерінің техникалық паспортын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мемлекеттік көрсетілетін қызмет стандартының атауы мынадай редакцияда жазылсын:</w:t>
      </w:r>
    </w:p>
    <w:bookmarkEnd w:id="7"/>
    <w:bookmarkStart w:name="z10" w:id="8"/>
    <w:p>
      <w:pPr>
        <w:spacing w:after="0"/>
        <w:ind w:left="0"/>
        <w:jc w:val="both"/>
      </w:pPr>
      <w:r>
        <w:rPr>
          <w:rFonts w:ascii="Times New Roman"/>
          <w:b w:val="false"/>
          <w:i w:val="false"/>
          <w:color w:val="000000"/>
          <w:sz w:val="28"/>
        </w:rPr>
        <w:t>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"1.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 мемлекеттік көрсетілетін қызметі (бұдан әрі - мемлекеттік көрсетілетін қызмет).</w:t>
      </w:r>
    </w:p>
    <w:bookmarkEnd w:id="9"/>
    <w:bookmarkStart w:name="z13" w:id="10"/>
    <w:p>
      <w:pPr>
        <w:spacing w:after="0"/>
        <w:ind w:left="0"/>
        <w:jc w:val="both"/>
      </w:pPr>
      <w:r>
        <w:rPr>
          <w:rFonts w:ascii="Times New Roman"/>
          <w:b w:val="false"/>
          <w:i w:val="false"/>
          <w:color w:val="000000"/>
          <w:sz w:val="28"/>
        </w:rPr>
        <w:t>
      2.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 мемлекеттік көрсетілетін қызмет стандартын (бұдан әрі - мемлекеттік көрсетілетін қызмет стандарты) Қазақстан Республикасының Әділет министрлігі (бұдан әрі - Министрлік) әзірледі.";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жиырма тоғызыншы абзацы мынадай редакцияда жазылсын:</w:t>
      </w:r>
    </w:p>
    <w:bookmarkStart w:name="z15" w:id="11"/>
    <w:p>
      <w:pPr>
        <w:spacing w:after="0"/>
        <w:ind w:left="0"/>
        <w:jc w:val="both"/>
      </w:pPr>
      <w:r>
        <w:rPr>
          <w:rFonts w:ascii="Times New Roman"/>
          <w:b w:val="false"/>
          <w:i w:val="false"/>
          <w:color w:val="000000"/>
          <w:sz w:val="28"/>
        </w:rPr>
        <w:t>
      "ЭЦҚ-мен куәландырылған электрондық құжат нысанында немесе порталдың есеп жазбасына ұялы байланыс операторы ұсынатын көрсетілетін қызметті алушының абоненттік нөмірін тіркеу және қосу жағдайында, бір реттік пароль арқылы сұрау салу;".</w:t>
      </w:r>
    </w:p>
    <w:bookmarkEnd w:id="11"/>
    <w:bookmarkStart w:name="z16" w:id="12"/>
    <w:p>
      <w:pPr>
        <w:spacing w:after="0"/>
        <w:ind w:left="0"/>
        <w:jc w:val="both"/>
      </w:pPr>
      <w:r>
        <w:rPr>
          <w:rFonts w:ascii="Times New Roman"/>
          <w:b w:val="false"/>
          <w:i w:val="false"/>
          <w:color w:val="000000"/>
          <w:sz w:val="28"/>
        </w:rPr>
        <w:t xml:space="preserve">
      Мемлекеттік көрсетілетін қызмет стандартының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мынадай редакцияда жазылсын:</w:t>
      </w:r>
    </w:p>
    <w:bookmarkEnd w:id="12"/>
    <w:bookmarkStart w:name="z17" w:id="13"/>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Қазақстан Республикасының заңнамасында белгіленген тәртіппен:</w:t>
      </w:r>
    </w:p>
    <w:bookmarkEnd w:id="13"/>
    <w:bookmarkStart w:name="z18"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
    <w:bookmarkStart w:name="z19" w:id="1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15"/>
    <w:bookmarkStart w:name="z20" w:id="16"/>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интернет-ресурсында орналастыруды қамтамасыз етсін.</w:t>
      </w:r>
    </w:p>
    <w:bookmarkEnd w:id="16"/>
    <w:bookmarkStart w:name="z21" w:id="17"/>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17"/>
    <w:bookmarkStart w:name="z22"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Д. Абаев</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2017 жылғы 29 тамыз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Т. Сүлейменов</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2017 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24 тамыздағы</w:t>
            </w:r>
            <w:r>
              <w:br/>
            </w:r>
            <w:r>
              <w:rPr>
                <w:rFonts w:ascii="Times New Roman"/>
                <w:b w:val="false"/>
                <w:i w:val="false"/>
                <w:color w:val="000000"/>
                <w:sz w:val="20"/>
              </w:rPr>
              <w:t>№ 1057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"Ғимараттардың,</w:t>
            </w:r>
            <w:r>
              <w:br/>
            </w:r>
            <w:r>
              <w:rPr>
                <w:rFonts w:ascii="Times New Roman"/>
                <w:b w:val="false"/>
                <w:i w:val="false"/>
                <w:color w:val="000000"/>
                <w:sz w:val="20"/>
              </w:rPr>
              <w:t>құрылыстардың және (немесе)</w:t>
            </w:r>
            <w:r>
              <w:br/>
            </w:r>
            <w:r>
              <w:rPr>
                <w:rFonts w:ascii="Times New Roman"/>
                <w:b w:val="false"/>
                <w:i w:val="false"/>
                <w:color w:val="000000"/>
                <w:sz w:val="20"/>
              </w:rPr>
              <w:t>олардың құрамдастарының</w:t>
            </w:r>
            <w:r>
              <w:br/>
            </w:r>
            <w:r>
              <w:rPr>
                <w:rFonts w:ascii="Times New Roman"/>
                <w:b w:val="false"/>
                <w:i w:val="false"/>
                <w:color w:val="000000"/>
                <w:sz w:val="20"/>
              </w:rPr>
              <w:t>жаңадан құрылған</w:t>
            </w:r>
            <w:r>
              <w:br/>
            </w:r>
            <w:r>
              <w:rPr>
                <w:rFonts w:ascii="Times New Roman"/>
                <w:b w:val="false"/>
                <w:i w:val="false"/>
                <w:color w:val="000000"/>
                <w:sz w:val="20"/>
              </w:rPr>
              <w:t>жылжымайтын мүлікке</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мәліметтерін құқықтық</w:t>
            </w:r>
            <w:r>
              <w:br/>
            </w:r>
            <w:r>
              <w:rPr>
                <w:rFonts w:ascii="Times New Roman"/>
                <w:b w:val="false"/>
                <w:i w:val="false"/>
                <w:color w:val="000000"/>
                <w:sz w:val="20"/>
              </w:rPr>
              <w:t>кадастрға енгізу, жылжымайтын</w:t>
            </w:r>
            <w:r>
              <w:br/>
            </w:r>
            <w:r>
              <w:rPr>
                <w:rFonts w:ascii="Times New Roman"/>
                <w:b w:val="false"/>
                <w:i w:val="false"/>
                <w:color w:val="000000"/>
                <w:sz w:val="20"/>
              </w:rPr>
              <w:t>мүлік объектілерінің техникалық</w:t>
            </w:r>
            <w:r>
              <w:br/>
            </w:r>
            <w:r>
              <w:rPr>
                <w:rFonts w:ascii="Times New Roman"/>
                <w:b w:val="false"/>
                <w:i w:val="false"/>
                <w:color w:val="000000"/>
                <w:sz w:val="20"/>
              </w:rPr>
              <w:t>паспортын және жаңадан</w:t>
            </w:r>
            <w:r>
              <w:br/>
            </w:r>
            <w:r>
              <w:rPr>
                <w:rFonts w:ascii="Times New Roman"/>
                <w:b w:val="false"/>
                <w:i w:val="false"/>
                <w:color w:val="000000"/>
                <w:sz w:val="20"/>
              </w:rPr>
              <w:t>құрылған жылжымайтын мүлік</w:t>
            </w:r>
            <w:r>
              <w:br/>
            </w:r>
            <w:r>
              <w:rPr>
                <w:rFonts w:ascii="Times New Roman"/>
                <w:b w:val="false"/>
                <w:i w:val="false"/>
                <w:color w:val="000000"/>
                <w:sz w:val="20"/>
              </w:rPr>
              <w:t>объектісіне жүргізілген</w:t>
            </w:r>
            <w:r>
              <w:br/>
            </w:r>
            <w:r>
              <w:rPr>
                <w:rFonts w:ascii="Times New Roman"/>
                <w:b w:val="false"/>
                <w:i w:val="false"/>
                <w:color w:val="000000"/>
                <w:sz w:val="20"/>
              </w:rPr>
              <w:t>мемлекеттік техникалық тексеру</w:t>
            </w:r>
            <w:r>
              <w:br/>
            </w:r>
            <w:r>
              <w:rPr>
                <w:rFonts w:ascii="Times New Roman"/>
                <w:b w:val="false"/>
                <w:i w:val="false"/>
                <w:color w:val="000000"/>
                <w:sz w:val="20"/>
              </w:rPr>
              <w:t>қорытындысы бойынша</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мәліметтердің алшақтығын</w:t>
            </w:r>
            <w:r>
              <w:br/>
            </w:r>
            <w:r>
              <w:rPr>
                <w:rFonts w:ascii="Times New Roman"/>
                <w:b w:val="false"/>
                <w:i w:val="false"/>
                <w:color w:val="000000"/>
                <w:sz w:val="20"/>
              </w:rPr>
              <w:t>белгілеу туралы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(кәсіпорынның атауы)</w:t>
      </w:r>
    </w:p>
    <w:bookmarkStart w:name="z25" w:id="19"/>
    <w:p>
      <w:pPr>
        <w:spacing w:after="0"/>
        <w:ind w:left="0"/>
        <w:jc w:val="left"/>
      </w:pPr>
      <w:r>
        <w:rPr>
          <w:rFonts w:ascii="Times New Roman"/>
          <w:b/>
          <w:i w:val="false"/>
          <w:color w:val="000000"/>
        </w:rPr>
        <w:t xml:space="preserve"> Жаңадан тұрғызылған жылжымайтын мүлік объектісіне жүргізілген техникалық тексеру нәтижелері бойынша идентификаттық және техникалық мәліметтердің алшақтықтарын белгілеу туралы ҚОРЫТЫНДЫ</w:t>
      </w:r>
    </w:p>
    <w:bookmarkEnd w:id="19"/>
    <w:p>
      <w:pPr>
        <w:spacing w:after="0"/>
        <w:ind w:left="0"/>
        <w:jc w:val="both"/>
      </w:pPr>
      <w:r>
        <w:rPr>
          <w:rFonts w:ascii="Times New Roman"/>
          <w:b w:val="false"/>
          <w:i w:val="false"/>
          <w:color w:val="000000"/>
          <w:sz w:val="28"/>
        </w:rPr>
        <w:t>
      1. Облыс ________________________________________________________________________</w:t>
      </w:r>
    </w:p>
    <w:p>
      <w:pPr>
        <w:spacing w:after="0"/>
        <w:ind w:left="0"/>
        <w:jc w:val="both"/>
      </w:pPr>
      <w:r>
        <w:rPr>
          <w:rFonts w:ascii="Times New Roman"/>
          <w:b w:val="false"/>
          <w:i w:val="false"/>
          <w:color w:val="000000"/>
          <w:sz w:val="28"/>
        </w:rPr>
        <w:t>
      2. Аудан ________________________________________________________________________</w:t>
      </w:r>
    </w:p>
    <w:p>
      <w:pPr>
        <w:spacing w:after="0"/>
        <w:ind w:left="0"/>
        <w:jc w:val="both"/>
      </w:pPr>
      <w:r>
        <w:rPr>
          <w:rFonts w:ascii="Times New Roman"/>
          <w:b w:val="false"/>
          <w:i w:val="false"/>
          <w:color w:val="000000"/>
          <w:sz w:val="28"/>
        </w:rPr>
        <w:t>
      3. Қала (кент, елді мекен) __________________________________________________________</w:t>
      </w:r>
    </w:p>
    <w:p>
      <w:pPr>
        <w:spacing w:after="0"/>
        <w:ind w:left="0"/>
        <w:jc w:val="both"/>
      </w:pPr>
      <w:r>
        <w:rPr>
          <w:rFonts w:ascii="Times New Roman"/>
          <w:b w:val="false"/>
          <w:i w:val="false"/>
          <w:color w:val="000000"/>
          <w:sz w:val="28"/>
        </w:rPr>
        <w:t>
      4. Қаладағы аудан ________________________________________________________________</w:t>
      </w:r>
    </w:p>
    <w:p>
      <w:pPr>
        <w:spacing w:after="0"/>
        <w:ind w:left="0"/>
        <w:jc w:val="both"/>
      </w:pPr>
      <w:r>
        <w:rPr>
          <w:rFonts w:ascii="Times New Roman"/>
          <w:b w:val="false"/>
          <w:i w:val="false"/>
          <w:color w:val="000000"/>
          <w:sz w:val="28"/>
        </w:rPr>
        <w:t>
      5. Мекенжайы ___________________________________________________________________</w:t>
      </w:r>
    </w:p>
    <w:p>
      <w:pPr>
        <w:spacing w:after="0"/>
        <w:ind w:left="0"/>
        <w:jc w:val="both"/>
      </w:pPr>
      <w:r>
        <w:rPr>
          <w:rFonts w:ascii="Times New Roman"/>
          <w:b w:val="false"/>
          <w:i w:val="false"/>
          <w:color w:val="000000"/>
          <w:sz w:val="28"/>
        </w:rPr>
        <w:t>
      6. Кадастрлық нөмірі ______________________________________________________________</w:t>
      </w:r>
    </w:p>
    <w:p>
      <w:pPr>
        <w:spacing w:after="0"/>
        <w:ind w:left="0"/>
        <w:jc w:val="both"/>
      </w:pPr>
      <w:r>
        <w:rPr>
          <w:rFonts w:ascii="Times New Roman"/>
          <w:b w:val="false"/>
          <w:i w:val="false"/>
          <w:color w:val="000000"/>
          <w:sz w:val="28"/>
        </w:rPr>
        <w:t>
      Мемлекеттік техникалық тексерудің деректері</w:t>
      </w:r>
    </w:p>
    <w:p>
      <w:pPr>
        <w:spacing w:after="0"/>
        <w:ind w:left="0"/>
        <w:jc w:val="both"/>
      </w:pPr>
      <w:r>
        <w:rPr>
          <w:rFonts w:ascii="Times New Roman"/>
          <w:b w:val="false"/>
          <w:i w:val="false"/>
          <w:color w:val="000000"/>
          <w:sz w:val="28"/>
        </w:rPr>
        <w:t>
      негізінде________________________________________________________________________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50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жаңадан тұрғызылған жылжымайтын мүлік объектісінің идентификаттық және техникалық деректерінде алшақтықтар анықталмады;</w:t>
      </w:r>
      <w:r>
        <w:br/>
      </w:r>
      <w:r>
        <w:rPr>
          <w:rFonts w:ascii="Times New Roman"/>
          <w:b w:val="false"/>
          <w:i w:val="false"/>
          <w:color w:val="000000"/>
          <w:sz w:val="28"/>
        </w:rPr>
        <w:t>
</w:t>
      </w:r>
      <w:r>
        <w:br/>
      </w:r>
    </w:p>
    <w:p>
      <w:pPr>
        <w:spacing w:after="0"/>
        <w:ind w:left="0"/>
        <w:jc w:val="both"/>
      </w:pPr>
      <w:r>
        <w:drawing>
          <wp:inline distT="0" distB="0" distL="0" distR="0">
            <wp:extent cx="635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50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жаңадан тұрғызылған жылжымайтын мүлік объектісінің идентификаттық және техникалық деректерінде алшақтықтар анықталды;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салу ауданы ____________________ шаршы метр құрайды</w:t>
      </w:r>
    </w:p>
    <w:p>
      <w:pPr>
        <w:spacing w:after="0"/>
        <w:ind w:left="0"/>
        <w:jc w:val="both"/>
      </w:pPr>
      <w:r>
        <w:rPr>
          <w:rFonts w:ascii="Times New Roman"/>
          <w:b w:val="false"/>
          <w:i w:val="false"/>
          <w:color w:val="000000"/>
          <w:sz w:val="28"/>
        </w:rPr>
        <w:t>
      жалпы ауданы ____________________ шаршы метр құрайды</w:t>
      </w:r>
    </w:p>
    <w:p>
      <w:pPr>
        <w:spacing w:after="0"/>
        <w:ind w:left="0"/>
        <w:jc w:val="both"/>
      </w:pPr>
      <w:r>
        <w:rPr>
          <w:rFonts w:ascii="Times New Roman"/>
          <w:b w:val="false"/>
          <w:i w:val="false"/>
          <w:color w:val="000000"/>
          <w:sz w:val="28"/>
        </w:rPr>
        <w:t>
      пайдалы алаңы ____________________ шаршы метр құрайды</w:t>
      </w:r>
    </w:p>
    <w:p>
      <w:pPr>
        <w:spacing w:after="0"/>
        <w:ind w:left="0"/>
        <w:jc w:val="both"/>
      </w:pPr>
      <w:r>
        <w:rPr>
          <w:rFonts w:ascii="Times New Roman"/>
          <w:b w:val="false"/>
          <w:i w:val="false"/>
          <w:color w:val="000000"/>
          <w:sz w:val="28"/>
        </w:rPr>
        <w:t>
      тұрғын алаңы ____________________ шаршы метр құрайды</w:t>
      </w:r>
    </w:p>
    <w:p>
      <w:pPr>
        <w:spacing w:after="0"/>
        <w:ind w:left="0"/>
        <w:jc w:val="both"/>
      </w:pPr>
      <w:r>
        <w:rPr>
          <w:rFonts w:ascii="Times New Roman"/>
          <w:b w:val="false"/>
          <w:i w:val="false"/>
          <w:color w:val="000000"/>
          <w:sz w:val="28"/>
        </w:rPr>
        <w:t>
      негізгі ауданы ____________________ шаршы метр құрайды</w:t>
      </w:r>
    </w:p>
    <w:p>
      <w:pPr>
        <w:spacing w:after="0"/>
        <w:ind w:left="0"/>
        <w:jc w:val="both"/>
      </w:pPr>
      <w:r>
        <w:rPr>
          <w:rFonts w:ascii="Times New Roman"/>
          <w:b w:val="false"/>
          <w:i w:val="false"/>
          <w:color w:val="000000"/>
          <w:sz w:val="28"/>
        </w:rPr>
        <w:t>
      балкондар/лоджиялардың ауданы _____ шаршы метр құрайды</w:t>
      </w:r>
    </w:p>
    <w:p>
      <w:pPr>
        <w:spacing w:after="0"/>
        <w:ind w:left="0"/>
        <w:jc w:val="both"/>
      </w:pPr>
      <w:r>
        <w:rPr>
          <w:rFonts w:ascii="Times New Roman"/>
          <w:b w:val="false"/>
          <w:i w:val="false"/>
          <w:color w:val="000000"/>
          <w:sz w:val="28"/>
        </w:rPr>
        <w:t>
      құрамдастарының саны/негізгі (тұрғын) орынжайлардың саны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қабаттылығы/қабат _________________________________________________________</w:t>
      </w:r>
    </w:p>
    <w:p>
      <w:pPr>
        <w:spacing w:after="0"/>
        <w:ind w:left="0"/>
        <w:jc w:val="both"/>
      </w:pPr>
      <w:r>
        <w:rPr>
          <w:rFonts w:ascii="Times New Roman"/>
          <w:b w:val="false"/>
          <w:i w:val="false"/>
          <w:color w:val="000000"/>
          <w:sz w:val="28"/>
        </w:rPr>
        <w:t>
      өзге де техникалық сипаттамалары ____________________________________________</w:t>
      </w:r>
    </w:p>
    <w:p>
      <w:pPr>
        <w:spacing w:after="0"/>
        <w:ind w:left="0"/>
        <w:jc w:val="both"/>
      </w:pPr>
      <w:r>
        <w:rPr>
          <w:rFonts w:ascii="Times New Roman"/>
          <w:b w:val="false"/>
          <w:i w:val="false"/>
          <w:color w:val="000000"/>
          <w:sz w:val="28"/>
        </w:rPr>
        <w:t>
      Өзгеріс: ___________________________________________________________________</w:t>
      </w:r>
    </w:p>
    <w:p>
      <w:pPr>
        <w:spacing w:after="0"/>
        <w:ind w:left="0"/>
        <w:jc w:val="both"/>
      </w:pPr>
      <w:r>
        <w:rPr>
          <w:rFonts w:ascii="Times New Roman"/>
          <w:b w:val="false"/>
          <w:i w:val="false"/>
          <w:color w:val="000000"/>
          <w:sz w:val="28"/>
        </w:rPr>
        <w:t>
      жылғы "___" нәтижесінде болды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Филиал директоры: _________________________________________________________</w:t>
      </w:r>
    </w:p>
    <w:p>
      <w:pPr>
        <w:spacing w:after="0"/>
        <w:ind w:left="0"/>
        <w:jc w:val="both"/>
      </w:pPr>
      <w:r>
        <w:rPr>
          <w:rFonts w:ascii="Times New Roman"/>
          <w:b w:val="false"/>
          <w:i w:val="false"/>
          <w:color w:val="000000"/>
          <w:sz w:val="28"/>
        </w:rPr>
        <w:t>
      (тегі, аты және әкесінің аты (болған кезде), қолы)</w:t>
      </w:r>
    </w:p>
    <w:p>
      <w:pPr>
        <w:spacing w:after="0"/>
        <w:ind w:left="0"/>
        <w:jc w:val="both"/>
      </w:pPr>
      <w:r>
        <w:rPr>
          <w:rFonts w:ascii="Times New Roman"/>
          <w:b w:val="false"/>
          <w:i w:val="false"/>
          <w:color w:val="000000"/>
          <w:sz w:val="28"/>
        </w:rPr>
        <w:t>
      Бөлім басшысы: ___________________________________________________ Мөр орны</w:t>
      </w:r>
    </w:p>
    <w:p>
      <w:pPr>
        <w:spacing w:after="0"/>
        <w:ind w:left="0"/>
        <w:jc w:val="both"/>
      </w:pPr>
      <w:r>
        <w:rPr>
          <w:rFonts w:ascii="Times New Roman"/>
          <w:b w:val="false"/>
          <w:i w:val="false"/>
          <w:color w:val="000000"/>
          <w:sz w:val="28"/>
        </w:rPr>
        <w:t>
      (тегі, аты және әкесінің аты (болған кезде), қолы)</w:t>
      </w:r>
    </w:p>
    <w:p>
      <w:pPr>
        <w:spacing w:after="0"/>
        <w:ind w:left="0"/>
        <w:jc w:val="both"/>
      </w:pPr>
      <w:r>
        <w:rPr>
          <w:rFonts w:ascii="Times New Roman"/>
          <w:b w:val="false"/>
          <w:i w:val="false"/>
          <w:color w:val="000000"/>
          <w:sz w:val="28"/>
        </w:rPr>
        <w:t>
      Орындаушы: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(болған кезде),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Ескертпе: деректер болмаған жағдайда сызықша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24 тамыздағы</w:t>
            </w:r>
            <w:r>
              <w:br/>
            </w:r>
            <w:r>
              <w:rPr>
                <w:rFonts w:ascii="Times New Roman"/>
                <w:b w:val="false"/>
                <w:i w:val="false"/>
                <w:color w:val="000000"/>
                <w:sz w:val="20"/>
              </w:rPr>
              <w:t>№ 1057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"Ғимараттардың,</w:t>
            </w:r>
            <w:r>
              <w:br/>
            </w:r>
            <w:r>
              <w:rPr>
                <w:rFonts w:ascii="Times New Roman"/>
                <w:b w:val="false"/>
                <w:i w:val="false"/>
                <w:color w:val="000000"/>
                <w:sz w:val="20"/>
              </w:rPr>
              <w:t>құрылыстардың және (немесе)</w:t>
            </w:r>
            <w:r>
              <w:br/>
            </w:r>
            <w:r>
              <w:rPr>
                <w:rFonts w:ascii="Times New Roman"/>
                <w:b w:val="false"/>
                <w:i w:val="false"/>
                <w:color w:val="000000"/>
                <w:sz w:val="20"/>
              </w:rPr>
              <w:t>олардың құрамдастарының</w:t>
            </w:r>
            <w:r>
              <w:br/>
            </w:r>
            <w:r>
              <w:rPr>
                <w:rFonts w:ascii="Times New Roman"/>
                <w:b w:val="false"/>
                <w:i w:val="false"/>
                <w:color w:val="000000"/>
                <w:sz w:val="20"/>
              </w:rPr>
              <w:t>жаңадан құрылған</w:t>
            </w:r>
            <w:r>
              <w:br/>
            </w:r>
            <w:r>
              <w:rPr>
                <w:rFonts w:ascii="Times New Roman"/>
                <w:b w:val="false"/>
                <w:i w:val="false"/>
                <w:color w:val="000000"/>
                <w:sz w:val="20"/>
              </w:rPr>
              <w:t>жылжымайтын мүлікке</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мәліметтерін құқықтық</w:t>
            </w:r>
            <w:r>
              <w:br/>
            </w:r>
            <w:r>
              <w:rPr>
                <w:rFonts w:ascii="Times New Roman"/>
                <w:b w:val="false"/>
                <w:i w:val="false"/>
                <w:color w:val="000000"/>
                <w:sz w:val="20"/>
              </w:rPr>
              <w:t>кадастрға енгізу, жылжымайтын</w:t>
            </w:r>
            <w:r>
              <w:br/>
            </w:r>
            <w:r>
              <w:rPr>
                <w:rFonts w:ascii="Times New Roman"/>
                <w:b w:val="false"/>
                <w:i w:val="false"/>
                <w:color w:val="000000"/>
                <w:sz w:val="20"/>
              </w:rPr>
              <w:t>мүлік объектілерінің техникалық</w:t>
            </w:r>
            <w:r>
              <w:br/>
            </w:r>
            <w:r>
              <w:rPr>
                <w:rFonts w:ascii="Times New Roman"/>
                <w:b w:val="false"/>
                <w:i w:val="false"/>
                <w:color w:val="000000"/>
                <w:sz w:val="20"/>
              </w:rPr>
              <w:t>паспортын және жаңадан</w:t>
            </w:r>
            <w:r>
              <w:br/>
            </w:r>
            <w:r>
              <w:rPr>
                <w:rFonts w:ascii="Times New Roman"/>
                <w:b w:val="false"/>
                <w:i w:val="false"/>
                <w:color w:val="000000"/>
                <w:sz w:val="20"/>
              </w:rPr>
              <w:t>құрылған жылжымайтын мүлік</w:t>
            </w:r>
            <w:r>
              <w:br/>
            </w:r>
            <w:r>
              <w:rPr>
                <w:rFonts w:ascii="Times New Roman"/>
                <w:b w:val="false"/>
                <w:i w:val="false"/>
                <w:color w:val="000000"/>
                <w:sz w:val="20"/>
              </w:rPr>
              <w:t>объектісіне жүргізілген</w:t>
            </w:r>
            <w:r>
              <w:br/>
            </w:r>
            <w:r>
              <w:rPr>
                <w:rFonts w:ascii="Times New Roman"/>
                <w:b w:val="false"/>
                <w:i w:val="false"/>
                <w:color w:val="000000"/>
                <w:sz w:val="20"/>
              </w:rPr>
              <w:t>мемлекеттік техникалық тексеру</w:t>
            </w:r>
            <w:r>
              <w:br/>
            </w:r>
            <w:r>
              <w:rPr>
                <w:rFonts w:ascii="Times New Roman"/>
                <w:b w:val="false"/>
                <w:i w:val="false"/>
                <w:color w:val="000000"/>
                <w:sz w:val="20"/>
              </w:rPr>
              <w:t>қорытындысы бойынша</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мәліметтердің алшақтығын</w:t>
            </w:r>
            <w:r>
              <w:br/>
            </w:r>
            <w:r>
              <w:rPr>
                <w:rFonts w:ascii="Times New Roman"/>
                <w:b w:val="false"/>
                <w:i w:val="false"/>
                <w:color w:val="000000"/>
                <w:sz w:val="20"/>
              </w:rPr>
              <w:t>белгілеу туралы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20"/>
    <w:p>
      <w:pPr>
        <w:spacing w:after="0"/>
        <w:ind w:left="0"/>
        <w:jc w:val="left"/>
      </w:pPr>
      <w:r>
        <w:rPr>
          <w:rFonts w:ascii="Times New Roman"/>
          <w:b/>
          <w:i w:val="false"/>
          <w:color w:val="000000"/>
        </w:rPr>
        <w:t xml:space="preserve"> Мемлекеттік қызмет көрсетуге арналған өтініш</w:t>
      </w:r>
    </w:p>
    <w:bookmarkEnd w:id="20"/>
    <w:p>
      <w:pPr>
        <w:spacing w:after="0"/>
        <w:ind w:left="0"/>
        <w:jc w:val="both"/>
      </w:pPr>
      <w:r>
        <w:rPr>
          <w:rFonts w:ascii="Times New Roman"/>
          <w:b w:val="false"/>
          <w:i w:val="false"/>
          <w:color w:val="000000"/>
          <w:sz w:val="28"/>
        </w:rPr>
        <w:t>
      ______</w:t>
      </w:r>
    </w:p>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Азамат (ЖСН) _________________________________ атынан, сенім білдірілген адам (ЖСН)_</w:t>
      </w:r>
    </w:p>
    <w:p>
      <w:pPr>
        <w:spacing w:after="0"/>
        <w:ind w:left="0"/>
        <w:jc w:val="both"/>
      </w:pPr>
      <w:r>
        <w:rPr>
          <w:rFonts w:ascii="Times New Roman"/>
          <w:b w:val="false"/>
          <w:i w:val="false"/>
          <w:color w:val="000000"/>
          <w:sz w:val="28"/>
        </w:rPr>
        <w:t>
      (Тегі, аты және болған кезде әкесінің аты (бұдан әрі - Т.А.Ә.), туған жылы)</w:t>
      </w:r>
    </w:p>
    <w:p>
      <w:pPr>
        <w:spacing w:after="0"/>
        <w:ind w:left="0"/>
        <w:jc w:val="both"/>
      </w:pPr>
      <w:r>
        <w:rPr>
          <w:rFonts w:ascii="Times New Roman"/>
          <w:b w:val="false"/>
          <w:i w:val="false"/>
          <w:color w:val="000000"/>
          <w:sz w:val="28"/>
        </w:rPr>
        <w:t>
      ________________________________________________________________________ 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______________________________________________________________ атынан әрекет етеді.</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Заңды тұлғаның толық атауы _______________________________________________________</w:t>
      </w:r>
    </w:p>
    <w:p>
      <w:pPr>
        <w:spacing w:after="0"/>
        <w:ind w:left="0"/>
        <w:jc w:val="both"/>
      </w:pPr>
      <w:r>
        <w:rPr>
          <w:rFonts w:ascii="Times New Roman"/>
          <w:b w:val="false"/>
          <w:i w:val="false"/>
          <w:color w:val="000000"/>
          <w:sz w:val="28"/>
        </w:rPr>
        <w:t>
      Мемлекеттік тіркеу күні _______________________, БСН _______________________________</w:t>
      </w:r>
    </w:p>
    <w:p>
      <w:pPr>
        <w:spacing w:after="0"/>
        <w:ind w:left="0"/>
        <w:jc w:val="both"/>
      </w:pPr>
      <w:r>
        <w:rPr>
          <w:rFonts w:ascii="Times New Roman"/>
          <w:b w:val="false"/>
          <w:i w:val="false"/>
          <w:color w:val="000000"/>
          <w:sz w:val="28"/>
        </w:rPr>
        <w:t>
      Заңды мекенжайы ________________________________________________________________</w:t>
      </w:r>
    </w:p>
    <w:p>
      <w:pPr>
        <w:spacing w:after="0"/>
        <w:ind w:left="0"/>
        <w:jc w:val="both"/>
      </w:pPr>
      <w:r>
        <w:rPr>
          <w:rFonts w:ascii="Times New Roman"/>
          <w:b w:val="false"/>
          <w:i w:val="false"/>
          <w:color w:val="000000"/>
          <w:sz w:val="28"/>
        </w:rPr>
        <w:t>
      Т.А.Ә. (басшының немесе уәкілетті өкілдің)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 негізінде</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______________________________________________________________ атынан әрекет етеді.</w:t>
      </w:r>
    </w:p>
    <w:p>
      <w:pPr>
        <w:spacing w:after="0"/>
        <w:ind w:left="0"/>
        <w:jc w:val="both"/>
      </w:pPr>
      <w:r>
        <w:rPr>
          <w:rFonts w:ascii="Times New Roman"/>
          <w:b w:val="false"/>
          <w:i w:val="false"/>
          <w:color w:val="000000"/>
          <w:sz w:val="28"/>
        </w:rPr>
        <w:t>
      Маған мемлекеттік қызмет көрсетуді сұраймын: қажеттісін белгілеу</w:t>
      </w:r>
    </w:p>
    <w:p>
      <w:pPr>
        <w:spacing w:after="0"/>
        <w:ind w:left="0"/>
        <w:jc w:val="both"/>
      </w:pPr>
      <w:r>
        <w:rPr>
          <w:rFonts w:ascii="Times New Roman"/>
          <w:b w:val="false"/>
          <w:i w:val="false"/>
          <w:color w:val="000000"/>
          <w:sz w:val="28"/>
        </w:rPr>
        <w:t>
      ғимараттардың, кұрылыстардың және (немесе)</w:t>
      </w:r>
    </w:p>
    <w:p>
      <w:pPr>
        <w:spacing w:after="0"/>
        <w:ind w:left="0"/>
        <w:jc w:val="both"/>
      </w:pPr>
      <w:r>
        <w:rPr>
          <w:rFonts w:ascii="Times New Roman"/>
          <w:b w:val="false"/>
          <w:i w:val="false"/>
          <w:color w:val="000000"/>
          <w:sz w:val="28"/>
        </w:rPr>
        <w:t>
      олардың құрамдастарының жаңадан құрылған</w:t>
      </w:r>
    </w:p>
    <w:p>
      <w:pPr>
        <w:spacing w:after="0"/>
        <w:ind w:left="0"/>
        <w:jc w:val="both"/>
      </w:pPr>
      <w:r>
        <w:rPr>
          <w:rFonts w:ascii="Times New Roman"/>
          <w:b w:val="false"/>
          <w:i w:val="false"/>
          <w:color w:val="000000"/>
          <w:sz w:val="28"/>
        </w:rPr>
        <w:t>
      жылжымайтын мүлікке сәйкестендіру және</w:t>
      </w:r>
    </w:p>
    <w:p>
      <w:pPr>
        <w:spacing w:after="0"/>
        <w:ind w:left="0"/>
        <w:jc w:val="both"/>
      </w:pPr>
      <w:r>
        <w:rPr>
          <w:rFonts w:ascii="Times New Roman"/>
          <w:b w:val="false"/>
          <w:i w:val="false"/>
          <w:color w:val="000000"/>
          <w:sz w:val="28"/>
        </w:rPr>
        <w:t>
      техникалық мәліметтерін құқықтық кадастрға енгізу бойынша;</w:t>
      </w:r>
    </w:p>
    <w:p>
      <w:pPr>
        <w:spacing w:after="0"/>
        <w:ind w:left="0"/>
        <w:jc w:val="both"/>
      </w:pPr>
      <w:r>
        <w:rPr>
          <w:rFonts w:ascii="Times New Roman"/>
          <w:b w:val="false"/>
          <w:i w:val="false"/>
          <w:color w:val="000000"/>
          <w:sz w:val="28"/>
        </w:rPr>
        <w:t>
      жылжымайтын мүлік объектілерінің техникалық паспортын</w:t>
      </w:r>
    </w:p>
    <w:p>
      <w:pPr>
        <w:spacing w:after="0"/>
        <w:ind w:left="0"/>
        <w:jc w:val="both"/>
      </w:pPr>
      <w:r>
        <w:rPr>
          <w:rFonts w:ascii="Times New Roman"/>
          <w:b w:val="false"/>
          <w:i w:val="false"/>
          <w:color w:val="000000"/>
          <w:sz w:val="28"/>
        </w:rPr>
        <w:t>
      және жаңадан құрылған жылжымайтын мүлік</w:t>
      </w:r>
    </w:p>
    <w:p>
      <w:pPr>
        <w:spacing w:after="0"/>
        <w:ind w:left="0"/>
        <w:jc w:val="both"/>
      </w:pPr>
      <w:r>
        <w:rPr>
          <w:rFonts w:ascii="Times New Roman"/>
          <w:b w:val="false"/>
          <w:i w:val="false"/>
          <w:color w:val="000000"/>
          <w:sz w:val="28"/>
        </w:rPr>
        <w:t>
      объектісіне жүргізілген мемлекеттік техникалық тексеру</w:t>
      </w:r>
    </w:p>
    <w:p>
      <w:pPr>
        <w:spacing w:after="0"/>
        <w:ind w:left="0"/>
        <w:jc w:val="both"/>
      </w:pPr>
      <w:r>
        <w:rPr>
          <w:rFonts w:ascii="Times New Roman"/>
          <w:b w:val="false"/>
          <w:i w:val="false"/>
          <w:color w:val="000000"/>
          <w:sz w:val="28"/>
        </w:rPr>
        <w:t>
      қорытындысы бойынша сәйкестендіру және техникалық</w:t>
      </w:r>
    </w:p>
    <w:p>
      <w:pPr>
        <w:spacing w:after="0"/>
        <w:ind w:left="0"/>
        <w:jc w:val="both"/>
      </w:pPr>
      <w:r>
        <w:rPr>
          <w:rFonts w:ascii="Times New Roman"/>
          <w:b w:val="false"/>
          <w:i w:val="false"/>
          <w:color w:val="000000"/>
          <w:sz w:val="28"/>
        </w:rPr>
        <w:t>
      мәліметтердің алшақтығын белгілеу туралы қорытынды</w:t>
      </w:r>
    </w:p>
    <w:p>
      <w:pPr>
        <w:spacing w:after="0"/>
        <w:ind w:left="0"/>
        <w:jc w:val="both"/>
      </w:pPr>
      <w:r>
        <w:rPr>
          <w:rFonts w:ascii="Times New Roman"/>
          <w:b w:val="false"/>
          <w:i w:val="false"/>
          <w:color w:val="000000"/>
          <w:sz w:val="28"/>
        </w:rPr>
        <w:t>
      беру бойынша;</w:t>
      </w:r>
    </w:p>
    <w:p>
      <w:pPr>
        <w:spacing w:after="0"/>
        <w:ind w:left="0"/>
        <w:jc w:val="both"/>
      </w:pPr>
      <w:r>
        <w:rPr>
          <w:rFonts w:ascii="Times New Roman"/>
          <w:b w:val="false"/>
          <w:i w:val="false"/>
          <w:color w:val="000000"/>
          <w:sz w:val="28"/>
        </w:rPr>
        <w:t>
      жылжымайтын мүлік объектісінің техникалық</w:t>
      </w:r>
    </w:p>
    <w:p>
      <w:pPr>
        <w:spacing w:after="0"/>
        <w:ind w:left="0"/>
        <w:jc w:val="both"/>
      </w:pPr>
      <w:r>
        <w:rPr>
          <w:rFonts w:ascii="Times New Roman"/>
          <w:b w:val="false"/>
          <w:i w:val="false"/>
          <w:color w:val="000000"/>
          <w:sz w:val="28"/>
        </w:rPr>
        <w:t>
      паспортын алу бойынша.</w:t>
      </w:r>
    </w:p>
    <w:p>
      <w:pPr>
        <w:spacing w:after="0"/>
        <w:ind w:left="0"/>
        <w:jc w:val="both"/>
      </w:pPr>
      <w:r>
        <w:rPr>
          <w:rFonts w:ascii="Times New Roman"/>
          <w:b w:val="false"/>
          <w:i w:val="false"/>
          <w:color w:val="000000"/>
          <w:sz w:val="28"/>
        </w:rPr>
        <w:t>
      Тексерілетін жылжымайтын мүлік объектісінің мекенжайы: 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Қабылданған құжаттардың тізбесі: (атауы, сериясы, қашан және кім берді):</w:t>
      </w:r>
    </w:p>
    <w:p>
      <w:pPr>
        <w:spacing w:after="0"/>
        <w:ind w:left="0"/>
        <w:jc w:val="both"/>
      </w:pPr>
      <w:r>
        <w:rPr>
          <w:rFonts w:ascii="Times New Roman"/>
          <w:b w:val="false"/>
          <w:i w:val="false"/>
          <w:color w:val="000000"/>
          <w:sz w:val="28"/>
        </w:rPr>
        <w:t>
      1. Төлем туралы құжат: түрі _______________ № ______________ күні______________</w:t>
      </w:r>
    </w:p>
    <w:p>
      <w:pPr>
        <w:spacing w:after="0"/>
        <w:ind w:left="0"/>
        <w:jc w:val="both"/>
      </w:pPr>
      <w:r>
        <w:rPr>
          <w:rFonts w:ascii="Times New Roman"/>
          <w:b w:val="false"/>
          <w:i w:val="false"/>
          <w:color w:val="000000"/>
          <w:sz w:val="28"/>
        </w:rPr>
        <w:t>
      _________ сомаға (жазумен) _________________________________________________</w:t>
      </w:r>
    </w:p>
    <w:p>
      <w:pPr>
        <w:spacing w:after="0"/>
        <w:ind w:left="0"/>
        <w:jc w:val="both"/>
      </w:pPr>
      <w:r>
        <w:rPr>
          <w:rFonts w:ascii="Times New Roman"/>
          <w:b w:val="false"/>
          <w:i w:val="false"/>
          <w:color w:val="000000"/>
          <w:sz w:val="28"/>
        </w:rPr>
        <w:t>
      2. Қолда бар техникалық паспортты (болған кезде) және жер учаскесіне арналған</w:t>
      </w:r>
    </w:p>
    <w:p>
      <w:pPr>
        <w:spacing w:after="0"/>
        <w:ind w:left="0"/>
        <w:jc w:val="both"/>
      </w:pPr>
      <w:r>
        <w:rPr>
          <w:rFonts w:ascii="Times New Roman"/>
          <w:b w:val="false"/>
          <w:i w:val="false"/>
          <w:color w:val="000000"/>
          <w:sz w:val="28"/>
        </w:rPr>
        <w:t>
      идентификаттық құжатты қоса бере отырып, жылжымайтын мүлік объектісіне құқық</w:t>
      </w:r>
    </w:p>
    <w:p>
      <w:pPr>
        <w:spacing w:after="0"/>
        <w:ind w:left="0"/>
        <w:jc w:val="both"/>
      </w:pPr>
      <w:r>
        <w:rPr>
          <w:rFonts w:ascii="Times New Roman"/>
          <w:b w:val="false"/>
          <w:i w:val="false"/>
          <w:color w:val="000000"/>
          <w:sz w:val="28"/>
        </w:rPr>
        <w:t>
      белгілейтін (құқық растайтын) құжаттар (түпнұсқада)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Байланыс телефоны _______________________________________________________</w:t>
      </w:r>
    </w:p>
    <w:p>
      <w:pPr>
        <w:spacing w:after="0"/>
        <w:ind w:left="0"/>
        <w:jc w:val="both"/>
      </w:pPr>
      <w:r>
        <w:rPr>
          <w:rFonts w:ascii="Times New Roman"/>
          <w:b w:val="false"/>
          <w:i w:val="false"/>
          <w:color w:val="000000"/>
          <w:sz w:val="28"/>
        </w:rPr>
        <w:t>
      Ескертпе __________________________________________________________________</w:t>
      </w:r>
    </w:p>
    <w:p>
      <w:pPr>
        <w:spacing w:after="0"/>
        <w:ind w:left="0"/>
        <w:jc w:val="both"/>
      </w:pPr>
      <w:r>
        <w:rPr>
          <w:rFonts w:ascii="Times New Roman"/>
          <w:b w:val="false"/>
          <w:i w:val="false"/>
          <w:color w:val="000000"/>
          <w:sz w:val="28"/>
        </w:rPr>
        <w:t>
      Жұмыстар орындалғаннан кейін толық төлем (қосымша төлем) жасалуына</w:t>
      </w:r>
    </w:p>
    <w:p>
      <w:pPr>
        <w:spacing w:after="0"/>
        <w:ind w:left="0"/>
        <w:jc w:val="both"/>
      </w:pPr>
      <w:r>
        <w:rPr>
          <w:rFonts w:ascii="Times New Roman"/>
          <w:b w:val="false"/>
          <w:i w:val="false"/>
          <w:color w:val="000000"/>
          <w:sz w:val="28"/>
        </w:rPr>
        <w:t>
      кепілдік беремін.</w:t>
      </w:r>
    </w:p>
    <w:p>
      <w:pPr>
        <w:spacing w:after="0"/>
        <w:ind w:left="0"/>
        <w:jc w:val="both"/>
      </w:pPr>
      <w:r>
        <w:rPr>
          <w:rFonts w:ascii="Times New Roman"/>
          <w:b w:val="false"/>
          <w:i w:val="false"/>
          <w:color w:val="000000"/>
          <w:sz w:val="28"/>
        </w:rPr>
        <w:t>
      Өтініш берушінің қолы ___________ , күні: _____ жылғы "_______" ________________</w:t>
      </w:r>
    </w:p>
    <w:p>
      <w:pPr>
        <w:spacing w:after="0"/>
        <w:ind w:left="0"/>
        <w:jc w:val="both"/>
      </w:pPr>
      <w:r>
        <w:rPr>
          <w:rFonts w:ascii="Times New Roman"/>
          <w:b w:val="false"/>
          <w:i w:val="false"/>
          <w:color w:val="000000"/>
          <w:sz w:val="28"/>
        </w:rPr>
        <w:t>
      Қабылдады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(маманның, инспектордың Т.А.Ә. және қолы)</w:t>
      </w:r>
    </w:p>
    <w:p>
      <w:pPr>
        <w:spacing w:after="0"/>
        <w:ind w:left="0"/>
        <w:jc w:val="both"/>
      </w:pPr>
      <w:r>
        <w:rPr>
          <w:rFonts w:ascii="Times New Roman"/>
          <w:b w:val="false"/>
          <w:i w:val="false"/>
          <w:color w:val="000000"/>
          <w:sz w:val="28"/>
        </w:rPr>
        <w:t>
      күні: ____ жылғы _______, уақыты: ______ сағат _______ минут.</w:t>
      </w:r>
    </w:p>
    <w:p>
      <w:pPr>
        <w:spacing w:after="0"/>
        <w:ind w:left="0"/>
        <w:jc w:val="both"/>
      </w:pPr>
      <w:r>
        <w:rPr>
          <w:rFonts w:ascii="Times New Roman"/>
          <w:b w:val="false"/>
          <w:i w:val="false"/>
          <w:color w:val="000000"/>
          <w:sz w:val="28"/>
        </w:rPr>
        <w:t>
      Маманның шығу күні _______________________________________________________</w:t>
      </w:r>
    </w:p>
    <w:p>
      <w:pPr>
        <w:spacing w:after="0"/>
        <w:ind w:left="0"/>
        <w:jc w:val="both"/>
      </w:pPr>
      <w:r>
        <w:rPr>
          <w:rFonts w:ascii="Times New Roman"/>
          <w:b w:val="false"/>
          <w:i w:val="false"/>
          <w:color w:val="000000"/>
          <w:sz w:val="28"/>
        </w:rPr>
        <w:t>
      Құжаттарды беру күні ____________________ Тізілімдік нөмір ____________________</w:t>
      </w:r>
    </w:p>
    <w:p>
      <w:pPr>
        <w:spacing w:after="0"/>
        <w:ind w:left="0"/>
        <w:jc w:val="both"/>
      </w:pPr>
      <w:r>
        <w:rPr>
          <w:rFonts w:ascii="Times New Roman"/>
          <w:b w:val="false"/>
          <w:i w:val="false"/>
          <w:color w:val="000000"/>
          <w:sz w:val="28"/>
        </w:rPr>
        <w:t>
      Заңмен қорғалатын құпияны құрайтын, ақпараттық жүйелерде қамтылған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____________________20 __ ж. "____" 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24 тамыздағы</w:t>
            </w:r>
            <w:r>
              <w:br/>
            </w:r>
            <w:r>
              <w:rPr>
                <w:rFonts w:ascii="Times New Roman"/>
                <w:b w:val="false"/>
                <w:i w:val="false"/>
                <w:color w:val="000000"/>
                <w:sz w:val="20"/>
              </w:rPr>
              <w:t>№ 1057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"Ғимараттардың,</w:t>
            </w:r>
            <w:r>
              <w:br/>
            </w:r>
            <w:r>
              <w:rPr>
                <w:rFonts w:ascii="Times New Roman"/>
                <w:b w:val="false"/>
                <w:i w:val="false"/>
                <w:color w:val="000000"/>
                <w:sz w:val="20"/>
              </w:rPr>
              <w:t>құрылыстардың және (немесе)</w:t>
            </w:r>
            <w:r>
              <w:br/>
            </w:r>
            <w:r>
              <w:rPr>
                <w:rFonts w:ascii="Times New Roman"/>
                <w:b w:val="false"/>
                <w:i w:val="false"/>
                <w:color w:val="000000"/>
                <w:sz w:val="20"/>
              </w:rPr>
              <w:t>олардың құрамдастарының</w:t>
            </w:r>
            <w:r>
              <w:br/>
            </w:r>
            <w:r>
              <w:rPr>
                <w:rFonts w:ascii="Times New Roman"/>
                <w:b w:val="false"/>
                <w:i w:val="false"/>
                <w:color w:val="000000"/>
                <w:sz w:val="20"/>
              </w:rPr>
              <w:t>жаңадан құрылған</w:t>
            </w:r>
            <w:r>
              <w:br/>
            </w:r>
            <w:r>
              <w:rPr>
                <w:rFonts w:ascii="Times New Roman"/>
                <w:b w:val="false"/>
                <w:i w:val="false"/>
                <w:color w:val="000000"/>
                <w:sz w:val="20"/>
              </w:rPr>
              <w:t>жылжымайтын мүлікке</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мәліметтерін құқықтық</w:t>
            </w:r>
            <w:r>
              <w:br/>
            </w:r>
            <w:r>
              <w:rPr>
                <w:rFonts w:ascii="Times New Roman"/>
                <w:b w:val="false"/>
                <w:i w:val="false"/>
                <w:color w:val="000000"/>
                <w:sz w:val="20"/>
              </w:rPr>
              <w:t>кадастрға енгізу, жылжымайтын</w:t>
            </w:r>
            <w:r>
              <w:br/>
            </w:r>
            <w:r>
              <w:rPr>
                <w:rFonts w:ascii="Times New Roman"/>
                <w:b w:val="false"/>
                <w:i w:val="false"/>
                <w:color w:val="000000"/>
                <w:sz w:val="20"/>
              </w:rPr>
              <w:t>мүлік объектілерінің техникалық</w:t>
            </w:r>
            <w:r>
              <w:br/>
            </w:r>
            <w:r>
              <w:rPr>
                <w:rFonts w:ascii="Times New Roman"/>
                <w:b w:val="false"/>
                <w:i w:val="false"/>
                <w:color w:val="000000"/>
                <w:sz w:val="20"/>
              </w:rPr>
              <w:t>паспортын және жаңадан</w:t>
            </w:r>
            <w:r>
              <w:br/>
            </w:r>
            <w:r>
              <w:rPr>
                <w:rFonts w:ascii="Times New Roman"/>
                <w:b w:val="false"/>
                <w:i w:val="false"/>
                <w:color w:val="000000"/>
                <w:sz w:val="20"/>
              </w:rPr>
              <w:t>құрылған жылжымайтын мүлік</w:t>
            </w:r>
            <w:r>
              <w:br/>
            </w:r>
            <w:r>
              <w:rPr>
                <w:rFonts w:ascii="Times New Roman"/>
                <w:b w:val="false"/>
                <w:i w:val="false"/>
                <w:color w:val="000000"/>
                <w:sz w:val="20"/>
              </w:rPr>
              <w:t>объектісіне жүргізілген</w:t>
            </w:r>
            <w:r>
              <w:br/>
            </w:r>
            <w:r>
              <w:rPr>
                <w:rFonts w:ascii="Times New Roman"/>
                <w:b w:val="false"/>
                <w:i w:val="false"/>
                <w:color w:val="000000"/>
                <w:sz w:val="20"/>
              </w:rPr>
              <w:t>мемлекеттік техникалық тексеру</w:t>
            </w:r>
            <w:r>
              <w:br/>
            </w:r>
            <w:r>
              <w:rPr>
                <w:rFonts w:ascii="Times New Roman"/>
                <w:b w:val="false"/>
                <w:i w:val="false"/>
                <w:color w:val="000000"/>
                <w:sz w:val="20"/>
              </w:rPr>
              <w:t>қорытындысы бойынша</w:t>
            </w:r>
            <w:r>
              <w:br/>
            </w:r>
            <w:r>
              <w:rPr>
                <w:rFonts w:ascii="Times New Roman"/>
                <w:b w:val="false"/>
                <w:i w:val="false"/>
                <w:color w:val="000000"/>
                <w:sz w:val="20"/>
              </w:rPr>
              <w:t>сәйкестендіру және техникалық</w:t>
            </w:r>
            <w:r>
              <w:br/>
            </w:r>
            <w:r>
              <w:rPr>
                <w:rFonts w:ascii="Times New Roman"/>
                <w:b w:val="false"/>
                <w:i w:val="false"/>
                <w:color w:val="000000"/>
                <w:sz w:val="20"/>
              </w:rPr>
              <w:t>мәліметтердің алшақтығын</w:t>
            </w:r>
            <w:r>
              <w:br/>
            </w:r>
            <w:r>
              <w:rPr>
                <w:rFonts w:ascii="Times New Roman"/>
                <w:b w:val="false"/>
                <w:i w:val="false"/>
                <w:color w:val="000000"/>
                <w:sz w:val="20"/>
              </w:rPr>
              <w:t>белгілеу туралы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болған жағдайда</w:t>
            </w:r>
            <w:r>
              <w:br/>
            </w:r>
            <w:r>
              <w:rPr>
                <w:rFonts w:ascii="Times New Roman"/>
                <w:b w:val="false"/>
                <w:i w:val="false"/>
                <w:color w:val="000000"/>
                <w:sz w:val="20"/>
              </w:rPr>
              <w:t>әкесінің аты (бұдан әрі - Т.А.Ә.)</w:t>
            </w:r>
            <w:r>
              <w:br/>
            </w:r>
            <w:r>
              <w:rPr>
                <w:rFonts w:ascii="Times New Roman"/>
                <w:b w:val="false"/>
                <w:i w:val="false"/>
                <w:color w:val="000000"/>
                <w:sz w:val="20"/>
              </w:rPr>
              <w:t>немесе көрсетілетін қызметті</w:t>
            </w:r>
            <w:r>
              <w:br/>
            </w:r>
            <w:r>
              <w:rPr>
                <w:rFonts w:ascii="Times New Roman"/>
                <w:b w:val="false"/>
                <w:i w:val="false"/>
                <w:color w:val="000000"/>
                <w:sz w:val="20"/>
              </w:rPr>
              <w:t>алушы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31" w:id="21"/>
    <w:p>
      <w:pPr>
        <w:spacing w:after="0"/>
        <w:ind w:left="0"/>
        <w:jc w:val="left"/>
      </w:pPr>
      <w:r>
        <w:rPr>
          <w:rFonts w:ascii="Times New Roman"/>
          <w:b/>
          <w:i w:val="false"/>
          <w:color w:val="000000"/>
        </w:rPr>
        <w:t xml:space="preserve"> Құжаттарды қабылдаудан бас тарту туралы қолхат</w:t>
      </w:r>
    </w:p>
    <w:bookmarkEnd w:id="21"/>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КЕАҚ (мекенжайын көрсету) Сіздің мемлекеттік көрсетілетін қызмет стандартында көзделген тізбеге сәйкес құжаттар топтамасын толық ұсынбауыңызға байланысты мемлекеттік қызмет көрсетуге арналған (мемлекеттік көрсетілетін қызмет стандартына сәйкес мемлекеттік көрсетілетін қызмет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Осы қолхат 2 данада, әрбір тарап үшін бір данадан жасалды.</w:t>
      </w:r>
    </w:p>
    <w:p>
      <w:pPr>
        <w:spacing w:after="0"/>
        <w:ind w:left="0"/>
        <w:jc w:val="both"/>
      </w:pPr>
      <w:r>
        <w:rPr>
          <w:rFonts w:ascii="Times New Roman"/>
          <w:b w:val="false"/>
          <w:i w:val="false"/>
          <w:color w:val="000000"/>
          <w:sz w:val="28"/>
        </w:rPr>
        <w:t>
      Т.А.Ә. (Мемлекеттік корпорация қызметкері)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_______________________</w:t>
      </w:r>
    </w:p>
    <w:p>
      <w:pPr>
        <w:spacing w:after="0"/>
        <w:ind w:left="0"/>
        <w:jc w:val="both"/>
      </w:pPr>
      <w:r>
        <w:rPr>
          <w:rFonts w:ascii="Times New Roman"/>
          <w:b w:val="false"/>
          <w:i w:val="false"/>
          <w:color w:val="000000"/>
          <w:sz w:val="28"/>
        </w:rPr>
        <w:t>
      Алды: 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көрсетілетін кызметті алушының ТА.Ә. / қолы</w:t>
      </w:r>
    </w:p>
    <w:p>
      <w:pPr>
        <w:spacing w:after="0"/>
        <w:ind w:left="0"/>
        <w:jc w:val="both"/>
      </w:pPr>
      <w:r>
        <w:rPr>
          <w:rFonts w:ascii="Times New Roman"/>
          <w:b w:val="false"/>
          <w:i w:val="false"/>
          <w:color w:val="000000"/>
          <w:sz w:val="28"/>
        </w:rPr>
        <w:t>
      20 жылғы"___"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