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0cacb" w14:textId="720ca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2017-2018 оқу жылына арналған жоғары оқу орнынан кейінгі білімі бар медициналық және фармацевтикалық мамандықтар бойынша кадрларды даярлауға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28 тамыздағы № 661 бұйрығы. Қазақстан Республикасының Әділет министрлігінде 2017 жылғы 13 қыркүйекте № 15675 болып тіркелді</w:t>
      </w:r>
    </w:p>
    <w:p>
      <w:pPr>
        <w:spacing w:after="0"/>
        <w:ind w:left="0"/>
        <w:jc w:val="both"/>
      </w:pPr>
      <w:bookmarkStart w:name="z1" w:id="0"/>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2017-2018 оқу жылына арналған мемлекеттік білім беру тапсырысын бекіту туралы" Қазақстан Республикасы Үкіметінің 2017 жылғы 22 маусымдағы № 386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2017-2018 оқу жылына арналған жоғары оқу орнынан кейінгі білімі бар медициналық және фармацевтикалық мамандықтар бойынша кадрларды даярлауға арналған мемлекеттік білім беру тапсырысы орналастырылсын.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заңнамамен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оның көшірмесінің қазақ және орыс тілдеріндегі баспа және электрондық түрдегі бір данасын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қосу үшін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осы бұйрыққа қосымшада көзделген денсаулық сақтау саласындағы білім беру және ғылым ұйымдарына мәлімет үшін жеткізуді және олармен 006 "Жоғары, жоғары оқу орнынан кейінгі білімі бар мамандарды даярлау және білім алушыларға әлеуметтік қолдау көрсету" бағдарламасы бойынша мемлекеттік сатып алу шарттарын жасауды;</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Денсаулық сақтау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28 тамыздағы</w:t>
            </w:r>
            <w:r>
              <w:br/>
            </w:r>
            <w:r>
              <w:rPr>
                <w:rFonts w:ascii="Times New Roman"/>
                <w:b w:val="false"/>
                <w:i w:val="false"/>
                <w:color w:val="000000"/>
                <w:sz w:val="20"/>
              </w:rPr>
              <w:t>№ 661 бұйрығына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w:t>
      </w:r>
      <w:r>
        <w:rPr>
          <w:rFonts w:ascii="Times New Roman"/>
          <w:b/>
          <w:i w:val="false"/>
          <w:color w:val="000000"/>
        </w:rPr>
        <w:t>2017-2018 оқу жылына арналған жоғары оқу орнынан кейінгі білімі бар медициналық және фармацевтикалық мамандықтар бойынша кадрларды даярлауға арналған мемлекеттік білім беру тапсырысы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4886"/>
        <w:gridCol w:w="946"/>
        <w:gridCol w:w="3683"/>
        <w:gridCol w:w="2134"/>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ғылыми ұйымдар және білім беру 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орындардың саны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бөлінген орындардың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"Астана медицина университеті" акционерлік қоғамы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6R110300 – Кардиология, оның ішінде балалар кардиологиясы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(оның ішінде балалар кардиологиясы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6R110400 – Ревматология, оның ішінде балалар ревматологиясы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(оның ішінде балалар ревматологиясы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6R110500 – Аллергология және иммунология, оның ішінде балалар аллергологиясы және иммунологиясы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6R110600 – Гастроэнтерология, оның ішінде балалар гастроэнтерологиясы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(оның ішінде балалар гастроэнтерологиясы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6R110800 – Пульмонология, оның ішінде балалар пульмонологиясы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(оның ішінде балалар пульмонологиясы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6R111000 – Нефрология, оның ішінде балалар нефрологиясы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(оның ішінде балалар нефрологиясы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6R111300 – Инфекциялық аурулар, оның ішінде балалардың инфекциялық аурулары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(оның ішінде балалардың инфекциялық аурулары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6R111500 – Невропатология, оның ішінде балалар неврологиясы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(оның ішінде балалар неврологиясы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6R111900 – Сәулелік диагностика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6R112000 – Сәулелік терапия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6R112600 – Анестезиология және реаниматология, оның ішінде балалар анестезиологиясы және реаниматологиясы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(оның ішінде балалар анестезиологиясы және реаниматологиясы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6R113300 – Балалар хирургиясы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6R113400 – Онкология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6R113500 – Травматология және ортопедия, оның ішінде балалар травматологиясы және ортопедиясы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6R113600 – Урология және андрология, оның ішінде балалар урологиясы және андрологиясы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6R113700 – Офтальмология, оның ішінде балалар офтальмологиясы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6R113800 – Оториноларингология, оның ішінде балалар оториноларингологиясы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6R114200 – Педиатрия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6R114400 – Акушерия және гинекология, оның ішінде балалар гинекологиясы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6R114700 – Сот-медициналық сараптама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"С.Ж. Асфендияров атындағы Қазақ ұлттық медицина университеті" шаруашылық жүргізу құқығындағы республикалық мемлекеттік кәсіпорны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6R110300 – Кардиология, оның ішінде балалар кардиологиясы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(оның ішінде балалар кардиологиясы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6R110400 – Ревматология, оның ішінде балалар ревматологиясы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(оның ішінде балалар ревматологиясы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6R110500 – Аллергология және иммунология, оның ішінде балалар аллергологиясы және иммунологиясы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6R110900 – Эндокринология, оның ішінде балалар эндокринологиясы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(оның ішінде балалар эндокринологиясы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6R111000 – Нефрология, оның ішінде балалар нефрологиясы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(оның ішінде балалар нефрологиясы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6R111300 – Инфекциялық аурулар, оның ішінде балалардың инфекциялық аурулары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(оның ішінде балалардың инфекциялық аурулары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6R111500 – Невропатология, оның ішінде балалар неврологиясы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(оның ішінде балалар неврологиясы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6R111600 – Психиатрия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6R111900 – Сәулелік диагностика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6R112300 – Спорттық медицина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6R112800 – Кардиохирургия, оның ішінде балалар кардиохирургиясы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6R112900 – Ангиохирургия, оның ішінде балалар ангиохирургиясы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6R113400 – Онкология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6R113500 – Травматология және ортопедия, оның ішінде балалар травматологисы және ортопедиясы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6R113700 – Офтальмология, оның ішінде балалар офтальмологиясы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6R113800 – Оториноларингология, оның ішінде балалар оториноларингологиясы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6R114200 – Педиатрия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6R114300 – Неонатология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6R114400 – Акушерия және гинекология, оның ішінде балалар гинекологиясы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"Марат Оспанов атындағы Батыс Қазақстан мемлекеттік медицина университеті" шаруашылық жүргізу құқығындағы республикалық мемлекеттік кәсіпорны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6R110300 – Кардиология, оның ішінде балалар кардиологиясы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(оның ішінде балалар кардиологиясы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6R110600 – Гастроэнтерология, оның ішінде балалар гастроэнтерологиясы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(оның ішінде балалар гастроэнтерологиясы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6R110900 – Эндокринология, оның ішінде балалар эндокринологиясы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(оның ішінде балалар эндокринологиясы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6R111500 – Невропатология, оның ішінде балалар неврологиясы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(оның ішінде балалар неврологиясы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6R112600 – Анестезиология және реаниматология, оның ішінде балалар анестезиологиясы және реаниматологиясы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(оның ішінде балалар анестезиологиясы және реаниматологиясы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6R112800 – Кардиохирургия, оның ішінде балалар кардиохирургиясы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6R113000 – Нейрохирургия, оның ішінде балалар нейрохирургиясы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6R113100 – Жақсүйек – бет хирургиясы, оның ішінде балалар жақсүйек – бет хирургиясы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6R113300 – Балалар хирургиясы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6R113400 – Онкология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6R113600 – Урология және андрология, оның ішінде балалар урологиясы және андрологиясы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6R113800 – Оториноларингология, оның ішінде балалар оториноларингологиясы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6R114200 – Педиатрия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6R114300 – Неонатология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6R114400 – Акушерия және гинекология, оның ішінде балалар гинекологиясы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"Қарағанды мемлекеттік медицина университеті" шаруашылық жүргізу құқығындағы республикалық мемлекеттік кәсіпорны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6R110300 – Кардиология, оның ішінде балалар кардиологиясы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(оның ішінде балалар кардиологиясы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6R110700 – Гематология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6R110900 – Эндокринология, оның ішінде балалар эндокринологиясы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(оның ішінде балалар эндокринологиясы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6R111300 – Инфекциялық аурулар, оның ішінде балалардың инфекциялық аурулары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(оның ішінде балалардың инфекция-лық аурулары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6R111500 – Невропатология, оның ішінде балалар неврологиясы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(оның ішінде балалар неврологиясы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6R111600 – Психиатрия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6R111900 – Сәулелік диагностика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6R113400 – Онкология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6R113500 – Травматология және ортопедия, оның ішінде балалар травматологиясы және ортопедиясы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6R113600 – Урология және андрология, оның ішінде балалар урологиясы және андрологиясы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6R113700 – Офтальмология, оның ішінде балалар офтальмологиясы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6R113800 – Оториноларингология, оның ішінде балалар оториноларингологиясы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6R114400 – Акушерия және гинекология, оның ішінде балалар гинекологиясы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"Семей қаласының мемлекеттік медицина университеті" шаруашылық жүргізу құқығындағы республикалық мемлекеттік кәсіпорны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6R110300 – Кардиология, оның ішінде балалар кардиологиясы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(оның ішінде балалар кардиологиясы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6R110400 – Ревматология, оның ішінде балалар ревматологиясы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6R110900 – Эндокринология, оның ішінде балалар эндокринологиясы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(оның ішінде балалар эндокринологиясы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6R111300 – Инфекциялық аурулар, оның ішінде балалардың инфекциялық аурулары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6R111500 – Невропатология, оның ішінде балалар неврологиясы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(оның ішінде балалар неврологиясы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6R111600 – Психиатрия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6R111900 – Сәулелік диагностика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6R112000 – Сәулелік терапия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6R112600 – Анестезиология және реаниматология, оның ішінде балалар анестезиологиясы және реаниматологиясы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(оның ішінде балалар анестезиологиясы және реаниматологиясы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6R113400 – Онкология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6R113500 – Травматология және ортопедия, оның ішінде балалар травматологиясы және ортопедиясы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6R113700 – Офтальмология, оның ішінде балалар офтальмологиясы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6R114200 – Педиатрия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6R114400 – Акушерия және гинекология, оның ішінде балалар гинекологиясы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6R114700 – Сот-медициналық сараптама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медициналық үздіксіз білім беру университеті" акционерлік қоғамы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6R110300 – Кардиология, оның ішінде балалар кардиологиясы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6R110400 – Ревматология, оның ішінде балалар ревматологиясы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(оның ішінде балалар ревматологиясы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6R110500 – Аллергология және иммунология, оның ішінде балалар аллергологиясы және иммунологиясы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6R110600 – Гастроэнтерология, оның ішінде балалар гастроэнтерологиясы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6R110700 – Гематология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6R110900 – Эндокринология, оның ішінде балалар эндокринологиясы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6R111000 – Нефрология, оның ішінде балалар нефрологиясы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6R111300 – Инфекциялық аурулар, оның ішінде балалардың инфекциялық аурулары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(оның ішінде балалардың инфекциялық аурулары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6R111500 – Невропатология, оның ішінде балалар неврологиясы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(оның ішінде балалар неврологиясы,-20)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6R111600 – Психиатрия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6R111900 – Сәулелік диагностика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6R112000 – Сәулелік терапия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6R112300 – Спорттық медицина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6R112500 –Клиническая фармакология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6R112600 – Анестезиология және реаниматология, оның ішінде балалар анестезиологиясы және реаниматологиясы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(оның ішінде балалар анестезиологиясы және реаниматологиясы - 20)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6R112800 – Кардиохирургия, оның ішінде балалар кардиохирургиясы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6R112900 – Ангиохирургия, оның ішінде балалар ангиохирургиясы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6R113000 – Нейрохирургия, оның ішінде балалар нейрохирургиясы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6R113300 – Балалар хирургиясы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6R113400 – Онкология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6R113500 – Травматология-ортопедия, оның ішінде балалар травматология-ортопедиясы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6R113600 – Урология және андрология, оның ішінде балалар урологиясы және андрологиясы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6R113700 – Офтальмология, оның ішінде балалар офтальмологиясы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6R113800 – Оториноларингология, оның ішінде балалар оториноларингологиясы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6R114200 – Педиатрия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6R114300 – Неонатология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6R114400 – Акушерия және гинекология, оның ішінде балалар гинекологиясы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"Оңтүстік Қазақстан мемлекеттік фармацевтика академиясы" акционерлік қоғамы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6R111500 – Невропатология, оның ішінде балалар неврологиясы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(оның ішінде балалар неврологиясы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6R114200 – Педиатрия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6R110300 – Кардиология, оның ішінде балалар кардиологиясы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6R111600 – Психиатрия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6R112600 – Анестезиология және реаниматология, оның ішінде балалар анестезиологиясы және реаниматологиясы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(оның ішінде балалар анестезиологиясы және реаниматологиясы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6R113800 – Оториноларингология, оның ішінде балалар оториноларингологиясы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6R113700 – Офтальмология, оның ішінде балалар офтальмологиясы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6R114200 – Педиатрия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6R114400 – Акушерия және гинекология, оның ішінде балалар гинекологиясы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6R114900 – Төтенше жағдайлар және апаттар медицинасы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Қазақ–Түрік халықаралық университеті" мекемесі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6R111500 – Невропатология, оның ішінде балалар неврологиясы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(оның ішінде балалар неврологиясы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6R114200 – Педиатрия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6R114400 – Акушерия және гинекология, оның ішінде балалар гинекологиясы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Medical Center" корпоративтік қоры</w:t>
            </w:r>
            <w:r>
              <w:br/>
            </w:r>
            <w:r>
              <w:rPr>
                <w:rFonts w:ascii="Times New Roman"/>
                <w:b w:val="false"/>
                <w:i w:val="false"/>
                <w:color w:val="000000"/>
                <w:sz w:val="20"/>
              </w:rPr>
              <w:t>
(Юниверсити Медикал Центр)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6R115000 – Балалар онкологиясы және гематологиясы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6R111500 – Невропатология, оның ішінде балалар неврологиясы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(оның ішінде балалар неврологиясы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6R111900 – Сәулелі диагностика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6R112600 – Анестезиология және реаниматология, оның ішінде балалар анестезиологиясы және реаниматологиясы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балалар анестезиологиясы және реаниматологиясы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6R113300 – Балалар хирургиясы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6R113500 – Травматология және ортопедия, оның ішінде балалар травматологиясы және ортопедиясы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6R114200 – Педиатрия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6R114300 – Неонатология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6R114400 – Акушерия және гинекология, оның ішінде балалар гинекологиясы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6R114500 – Медициналық генетика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онкология және трансплантология ғылыми орталығы" акционерлік қоғамы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6R110300 – Кардиология, оның ішінде балалар кардиологиясы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(оның ішінде балалар кардиологиясы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6R110600 – Гастроэнтерология, оның ішінде балалар гастроэнтерологиясы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6R110700 – Гематология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6R112600 – Анестезиология және реаниматология, оның ішінде балалар анестезиологиясы және реаниматологиясы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(оның ішінде балалар анестезиологиясы және реаниматологиясы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6R112900 – Ангиохирургия, оның ішінде балалар ангиохирургиясы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6R113600 – Урология және андрология, соның ішінде балалар урологиясы және андрологиясы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ғылыми </w:t>
            </w:r>
            <w:r>
              <w:br/>
            </w:r>
            <w:r>
              <w:rPr>
                <w:rFonts w:ascii="Times New Roman"/>
                <w:b w:val="false"/>
                <w:i w:val="false"/>
                <w:color w:val="000000"/>
                <w:sz w:val="20"/>
              </w:rPr>
              <w:t>кардиохирургиялық орталық" акционерлік қоғамы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6R110300 – Кардиология, оның ішінде балалар кардиологиясы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(оның ішінде балалар кардиологиясы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6R111900 – Сәулелік диагностика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6R112800 – Кардиохирургия, оның ішінде балалар кардиохирургиясы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"Кардиология және ішкі аурулар ғылыми-зерттеу институты" шаруашылық жүргізу құқығындағы республикалық мемлекеттік кәсіпорны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6R110300 – Кардиология, оның ішінде балалар кардиологиясы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(оның ішінде балалар кардиологиясы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6R110500 – Аллергология және иммунология, оның ішінде балалар аллергологиясы және иммунологиясы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6R110600 – Гастроэнтерология, оның ішінде балалар гастроэнтерологиясы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(оның ішінде балалар гастроэнтерологиясы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6R110900 – Эндокринология, оның ішінде балалар эндокринологиясы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(оның ішінде балалар эндокринологиясы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6R111000 – Нефрология, оның ішінде балалар нефрологиясы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(оның ішінде балалар нефрологиясы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6R112600 – Анестезиология және реаниматология, оның ішінде балалар анестезиологиясы және реаниматологиясы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"Акушерлiк, гинекология және перинатология ғылыми орталығы" шаруашылық жүргізу құқығындағы республикалық мемлекеттік кәсіпорны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6R114400 – Акушерия және гинекология, оның ішінде балалар гинекологиясы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6R114500– Медициналық генетика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"Травматология және ортопедия ғылыми-зерттеу институты" шаруашылық жүргізу құқығындағы республикалық мемлекеттік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6R113500 – Травматология және ортопедия, оның ішінде балалар травматологиясы және ортопедиясы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медициналық орталық" акционерлік қоғамы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6R110300 – Кардиология, оның ішінде балалар кардиологиясы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(оның ішінде балалар кардиологиясы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6R112600 – Анестезиология және реаниматология, оның ішінде балалар анестезиологиясы және реаниматологиясы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(оның ішінде балалар анестезиологиясы және реаниматологиясы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6R112800 – Кардиохирургия, оның ішінде балалар кардиохирургиясы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"А.Н.Сызғанов атындағы Хирургия ұлттық ғылыми орталығы" акционерлік қоғамы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6R111900 – Сәулелік диагностика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6R112600 – Анестезиология және реаниматология, оның ішінде балалар анестезиологиясы және реаниматологиясы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(оның ішінде балалар анестезиологиясы және реаниматологиясы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6R112800 – Кардиохирургия, оның ішінде балалар кардиохирургиясы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 Белгісі" орденді Қазақ көз аурулары ғылыми-зерттеу институты"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6R113700 – Офтальмология, оның ішінде балалар офтальмологиясы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"Қазақ онкология және радиология ғылыми-зерттеу институты" шаруашылық жүргізу құқығындағы республикалық мемлекеттік кәсіпорны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6R111900 – Сәулелік диагностика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6R112000 – Сәулелік терапия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6R113400 – Онкология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Б.О.Жарбосынов атындағы Урология ғылыми орталығы" акционерлік қоғамы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6R113600 – Урология және андрология, оның ішінде балалар урологиясы және андрологиясы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"Педиатрия және балалар хирургиясы ғылыми орталығы" шаруашылық жүргізу құқығындағы республикалық мемлекеттік кәсіпорны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6R113300 – Балалар хирургиясы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6R114200 – Педиатрия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"Астана медицина университеті" акционерлік қоғамы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6М110100 – Медицина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6М110200 – Қоғамдық денсаулық сақтау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6М110500 – Медициналық-профилактикалық іс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6М110300 – Мейіргер ісі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медициналық үздіксіз білім беру университеті" акционерлік қоғамы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6М110100 – Медицина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6М110200 – Қоғамдық денсаулық сақтау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6М110500 – Медициналық-профилактикалық іс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6М110300 – Мейіргер ісі (Қазақстан-Финляндия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"С.Ж. Асфендияров атындағы Қазақ ұлттық медицина университеті" шаруашылық жүргізу құқығындағы республикалық мемлекеттік кәсіпорны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6М110100 – Медицина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6М110200 – Қоғамдық денсаулық сақтау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6М110500 – Медициналық-профилактикалық іс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6М110400 – Фармация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6М110300 – Мейіргер ісі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"Марат Оспанов атындағы Батыс Қазақстан мемлекеттік медицина университеті" шаруашылық жүргізу құқығындағы республикалық мемлекеттік кәсіпорны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6М110100 – Медицина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6М110200 – Қоғамдық денсаулық сақтау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6М110500 – Медициналық-профилактикалық іс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"Қарағанды мемлекеттік медицина университеті" шаруашылық жүргізу құқығындағы республикалық мемлекеттік кәсіпорны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6М110100 – Медицина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6М110200 – Қоғамдық денсаулық сақтау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6М110400 – Фармация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6М110500 – Медициналық-профилактикалық іс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6М110300 – Мейіргер ісі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"Семей қаласының мемлекеттік медицина университеті" шаруашылық жүргізу құқығындағы республикалық мемлекеттік кәсіпорны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6М110100 – Медицина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6М110500 – Медициналық-профилактикалық іс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6М110300 – Мейіргер ісі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"Оңтүстік Қазақстан мемлекеттік фармацевтика академиясы" акционерлік қоғамы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6М110100 – Медицина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6М110200 – Қоғамдық денсаулық сақтау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6М110400 – Фармация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6М110300 – Мейіргер ісі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медициналық университеті "Қоғамдық денсаулық сақтау жоғары мектебі" жауапкершілігі шектеулі серіктестігі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6М110100 – Медицина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6М110200 – Қоғамдық денсаулық сақтау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Қазақ–Түрік халықаралық университеті" мекемесі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6М110100 – Медицина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Әл-Фараби атындағы Қазақ Ұлттық университеті шаруашылық жүргізу құқығындағы республикалық мемлекеттік кәсіпорын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6М110200 – Қоғамдық денсаулық сақтау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6М110500 – Медициналық-профилактикалық іс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"Астана медицина университеті" акционерлік қоғамы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6D110100 – Медицина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6D110200 – Қоғамдық денсаулық сақтау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"С.Ж. Асфендияров атындағы Қазақ ұлттық медицина университеті" шаруашылық жүргізу құқығындағы республикалық мемлекеттік кәсіпорны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6D110100 – Медицина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6D110200 – Қоғамдық денсаулық сақтау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6D110400 – Фармация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"Қарағанды мемлекеттік медицина университеті" шаруашылық жүргізу құқығындағы республикалық мемлекеттік кәсіпорны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6D110100 – Медицина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6D110200 – Қоғамдық денсаулық сақтау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"Марат Оспанов атындағы Батыс Қазақстан мемлекеттік медицина университеті" шаруашылық жүргізу құқығындағы республикалық мемлекеттік кәсіпорны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6D110100 – Медицина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6D110200 – Қоғамдық денсаулық сақтау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"Семей қаласының мемлекеттік медицина университеті" шаруашылық жүргізу құқығындағы республикалық мемлекеттік кәсіпорны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6D110100 – Медицина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6D110200 – Қоғамдық денсаулық сақтау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медициналық университеті "Қоғамдық денсаулық сақтау жоғары мектебі" жауапкершілігі шектеулі серіктестігі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6D110200 – Қоғамдық денсаулық сақтау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Қазақ–Түрік халықаралық университеті" мекемесі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6D110100 – Медицина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6D110200 – Қоғамдық денсаулық сақтау (ғылыми-педагогикалық)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