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754f" w14:textId="4197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2016 жылғы 22 сәуірдегі № 2-4 "Қаратөбе ауданында жиналыстар, митингілер, шерулер, пикеттер және демонстрацияларды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2016 жылғы 9 тамыздағы № 5-7 шешімі. Батыс Қазақстан облысының Әділет департаментінде 2016 жылғы 29 тамызда № 4537 болып тіркелді. Күші жойылды - Батыс Қазақстан облысы Қаратөбе аудандық мәслихатының 2020 жылғы 25 ақпандағы № 39-2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Қаратөбе аудандық мәслихатының 25.02.2020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бейбіт жиналыстар, митингілер, шерулер, пикеттер және демонстрациялар ұйымдастыру және өткізу тәртібі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Қаратөбе аудандық мәслихатының 2016 жылғы 22 сәуірдегі №2-4 "Қаратөбе ауданында жиналыстар, митингілер, шерулер, пикеттер және демонстрацияларды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№4391 тіркелген, 2016 жылғы 20 мамырдағы "Қаратөбе өңірі"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кіріспе бөлімі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2001 жылғы 23 қаңтардағы "Қазақстан Республикасындағы жергілікті мемлекеттік басқару және өзін-өзі басқару туралы",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Заңдарына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(Ж.Ж.Жангазиев)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Осы шешім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Қ.Жұмағалиев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К.Сүйеуғалиев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