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f20e" w14:textId="8b5f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10 тамыздағы № 3-6 шешімі. Батыс Қазақстан облысының Әділет департаментінде 2016 жылғы 29 тамызда № 4538 болып тіркелді. Күші жойылды - Батыс Қазақстан облысы Бөкей ордасы аудандық мәслихатының 2020 жылғы 4 наурыздағы № 36-1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000000"/>
          <w:sz w:val="28"/>
        </w:rPr>
        <w:t>№ 36-1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құқытық актілерді мемлекеттік тіркеу тізілімінде № 3335 тіркелген, 2013 жылғы 30 тамыздағы "Орда жұлдызы"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Бөкей ордасы ауданында аз қамтамасыз етілген отбасыларға (азаматтарға) тұрғын үй көмегін көрсетудің мөлшерін және тәртібін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абзацы алынып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(азаматтың) жиынтық табысынан бес пайыз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оныншы абзацы алынып тасталсын.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(А. 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Мұқанова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