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c1a03" w14:textId="36c1a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Зырян ауданының бюджеті туралы" Зырян ауданының мәслихатының 2015 жылғы 23 желтоқсандағы № 52/2-V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 мәслихатының 2016 жылғы 29 қарашадағы № 10/2-VI шешімі. Шығыс Қазақстан облысының Әділет департаментінде 2016 жылғы 13 желтоқсанда № 4771 болып тіркелді. Күші жойылды - Шығыс Қазақстан облысы Зырян ауданы мәслихатының 2016 жылғы 23 желтоқсандағы № 11/2-VI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Зырян ауданы мәслихатының 23.12.2016 № 11/2-VI </w:t>
      </w:r>
      <w:r>
        <w:rPr>
          <w:rFonts w:ascii="Times New Roman"/>
          <w:b w:val="false"/>
          <w:i w:val="false"/>
          <w:color w:val="ff0000"/>
          <w:sz w:val="28"/>
        </w:rPr>
        <w:t>шешімімен</w:t>
      </w:r>
      <w:r>
        <w:rPr>
          <w:rFonts w:ascii="Times New Roman"/>
          <w:b w:val="false"/>
          <w:i w:val="false"/>
          <w:color w:val="ff0000"/>
          <w:sz w:val="28"/>
        </w:rPr>
        <w:t xml:space="preserve"> (01.01.2017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"2016-2018 жылдарға арналған облыстық бюджет туралы" Шығыс Қазақстан облыстық мәслихатының 2015 жылғы 9 желтоқсандағы № 34/406-V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мәслихатының 2016 жылғы 15 қарашадағы № 7/71-VІ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4743 тіркелген) негізінде, Зырян ауданының мәслихаты </w:t>
      </w:r>
      <w:r>
        <w:rPr>
          <w:rFonts w:ascii="Times New Roman"/>
          <w:b/>
          <w:i w:val="false"/>
          <w:color w:val="000000"/>
          <w:sz w:val="28"/>
        </w:rPr>
        <w:t>ШЕШТІ: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Зырян ауданының бюджеті туралы" Зырян ауданының мәслихатының 2015 жылғы 23 желтоқсандағы № 52/2-V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4340 тіркелген, 2016 жылғы 21 қаңтардағы "Көктас таңы", "Пульс! Зыряновска" № 3 газеттерінде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xml:space="preserve">
      "1. 2016-2018 жылдарға арналған Зырян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2016 жылға мынадай көлемдерде бекітілсін: </w:t>
      </w:r>
      <w:r>
        <w:br/>
      </w:r>
      <w:r>
        <w:rPr>
          <w:rFonts w:ascii="Times New Roman"/>
          <w:b w:val="false"/>
          <w:i w:val="false"/>
          <w:color w:val="000000"/>
          <w:sz w:val="28"/>
        </w:rPr>
        <w:t>
      1) кірістер – 6406770,7 мың теңге, соның ішінде:</w:t>
      </w:r>
      <w:r>
        <w:br/>
      </w:r>
      <w:r>
        <w:rPr>
          <w:rFonts w:ascii="Times New Roman"/>
          <w:b w:val="false"/>
          <w:i w:val="false"/>
          <w:color w:val="000000"/>
          <w:sz w:val="28"/>
        </w:rPr>
        <w:t>
      салықтық түсімдер – 2687757,0 мың теңге;</w:t>
      </w:r>
      <w:r>
        <w:br/>
      </w:r>
      <w:r>
        <w:rPr>
          <w:rFonts w:ascii="Times New Roman"/>
          <w:b w:val="false"/>
          <w:i w:val="false"/>
          <w:color w:val="000000"/>
          <w:sz w:val="28"/>
        </w:rPr>
        <w:t>
      салықтық емес түсімдер – 21329,0 мың теңге;</w:t>
      </w:r>
      <w:r>
        <w:br/>
      </w:r>
      <w:r>
        <w:rPr>
          <w:rFonts w:ascii="Times New Roman"/>
          <w:b w:val="false"/>
          <w:i w:val="false"/>
          <w:color w:val="000000"/>
          <w:sz w:val="28"/>
        </w:rPr>
        <w:t>
      негiзгi капиталды сатудан түсетiн түсiмдер – 81806,0 мың теңге;</w:t>
      </w:r>
      <w:r>
        <w:br/>
      </w:r>
      <w:r>
        <w:rPr>
          <w:rFonts w:ascii="Times New Roman"/>
          <w:b w:val="false"/>
          <w:i w:val="false"/>
          <w:color w:val="000000"/>
          <w:sz w:val="28"/>
        </w:rPr>
        <w:t>
      трансферттердің түсімдері – 3615878,7 мың теңге;</w:t>
      </w:r>
      <w:r>
        <w:br/>
      </w:r>
      <w:r>
        <w:rPr>
          <w:rFonts w:ascii="Times New Roman"/>
          <w:b w:val="false"/>
          <w:i w:val="false"/>
          <w:color w:val="000000"/>
          <w:sz w:val="28"/>
        </w:rPr>
        <w:t>
      2) шығыстар – 6452646,5 мың теңге;</w:t>
      </w:r>
      <w:r>
        <w:br/>
      </w:r>
      <w:r>
        <w:rPr>
          <w:rFonts w:ascii="Times New Roman"/>
          <w:b w:val="false"/>
          <w:i w:val="false"/>
          <w:color w:val="000000"/>
          <w:sz w:val="28"/>
        </w:rPr>
        <w:t>
      3) таза бюджеттік кредит беру – 10537,5 мың теңге, соның ішінде:</w:t>
      </w:r>
      <w:r>
        <w:br/>
      </w:r>
      <w:r>
        <w:rPr>
          <w:rFonts w:ascii="Times New Roman"/>
          <w:b w:val="false"/>
          <w:i w:val="false"/>
          <w:color w:val="000000"/>
          <w:sz w:val="28"/>
        </w:rPr>
        <w:t>
      бюджеттік кредиттер – 15942,5 мың теңге;</w:t>
      </w:r>
      <w:r>
        <w:br/>
      </w:r>
      <w:r>
        <w:rPr>
          <w:rFonts w:ascii="Times New Roman"/>
          <w:b w:val="false"/>
          <w:i w:val="false"/>
          <w:color w:val="000000"/>
          <w:sz w:val="28"/>
        </w:rPr>
        <w:t>
      бюджеттік кредиттерді өтеу – 5405,0 мың теңге;</w:t>
      </w:r>
      <w:r>
        <w:br/>
      </w:r>
      <w:r>
        <w:rPr>
          <w:rFonts w:ascii="Times New Roman"/>
          <w:b w:val="false"/>
          <w:i w:val="false"/>
          <w:color w:val="000000"/>
          <w:sz w:val="28"/>
        </w:rPr>
        <w:t xml:space="preserve">
      4) қаржы активтерімен жасалатын операциялар бойынша сальдо – 12100,0 мың теңге, соның ішінде: </w:t>
      </w:r>
      <w:r>
        <w:br/>
      </w:r>
      <w:r>
        <w:rPr>
          <w:rFonts w:ascii="Times New Roman"/>
          <w:b w:val="false"/>
          <w:i w:val="false"/>
          <w:color w:val="000000"/>
          <w:sz w:val="28"/>
        </w:rPr>
        <w:t>
      қаржы активтерін сатып алу – 12100,0 мың теңге;</w:t>
      </w:r>
      <w:r>
        <w:br/>
      </w:r>
      <w:r>
        <w:rPr>
          <w:rFonts w:ascii="Times New Roman"/>
          <w:b w:val="false"/>
          <w:i w:val="false"/>
          <w:color w:val="000000"/>
          <w:sz w:val="28"/>
        </w:rPr>
        <w:t>
      мемлекеттің қаржы активтерін сатудан түсетін түсімдер – 0,0 мың теңге;</w:t>
      </w:r>
      <w:r>
        <w:br/>
      </w:r>
      <w:r>
        <w:rPr>
          <w:rFonts w:ascii="Times New Roman"/>
          <w:b w:val="false"/>
          <w:i w:val="false"/>
          <w:color w:val="000000"/>
          <w:sz w:val="28"/>
        </w:rPr>
        <w:t>
      5) бюджет тапшылығы (профициті) – -68513,3 мың теңге;</w:t>
      </w:r>
      <w:r>
        <w:br/>
      </w:r>
      <w:r>
        <w:rPr>
          <w:rFonts w:ascii="Times New Roman"/>
          <w:b w:val="false"/>
          <w:i w:val="false"/>
          <w:color w:val="000000"/>
          <w:sz w:val="28"/>
        </w:rPr>
        <w:t>
      6) бюджет тапшылығын қаржыландыру (профицитін пайдалану) – 68513,3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 – қосымшалары</w:t>
      </w:r>
      <w:r>
        <w:rPr>
          <w:rFonts w:ascii="Times New Roman"/>
          <w:b w:val="false"/>
          <w:i w:val="false"/>
          <w:color w:val="000000"/>
          <w:sz w:val="28"/>
        </w:rPr>
        <w:t xml:space="preserve"> осы шешімнің -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2. Осы шешім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Потапенко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Зырян ауданының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2016 жылғы 29 қарашадағы </w:t>
            </w:r>
            <w:r>
              <w:br/>
            </w:r>
            <w:r>
              <w:rPr>
                <w:rFonts w:ascii="Times New Roman"/>
                <w:b w:val="false"/>
                <w:i w:val="false"/>
                <w:color w:val="000000"/>
                <w:sz w:val="20"/>
              </w:rPr>
              <w:t>№ 10/2-VI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52/2-V шешіміне 1- қосымша</w:t>
            </w:r>
          </w:p>
        </w:tc>
      </w:tr>
    </w:tbl>
    <w:p>
      <w:pPr>
        <w:spacing w:after="0"/>
        <w:ind w:left="0"/>
        <w:jc w:val="left"/>
      </w:pPr>
      <w:r>
        <w:rPr>
          <w:rFonts w:ascii="Times New Roman"/>
          <w:b/>
          <w:i w:val="false"/>
          <w:color w:val="000000"/>
        </w:rPr>
        <w:t xml:space="preserve"> 2016 жылға арналған аудан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
        <w:gridCol w:w="1101"/>
        <w:gridCol w:w="1102"/>
        <w:gridCol w:w="5981"/>
        <w:gridCol w:w="301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Санаты</w:t>
            </w:r>
            <w:r>
              <w:br/>
            </w:r>
            <w:r>
              <w:rPr>
                <w:rFonts w:ascii="Times New Roman"/>
                <w:b w:val="false"/>
                <w:i w:val="false"/>
                <w:color w:val="000000"/>
                <w:sz w:val="20"/>
              </w:rPr>
              <w:t>
</w:t>
            </w:r>
          </w:p>
        </w:tc>
        <w:tc>
          <w:tcPr>
            <w:tcW w:w="3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I.</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6406770,7</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2687757,0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988560,0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988560,0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700079,0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800199,0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481438,0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140719,0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176610,0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175315,0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6751,0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99000,0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68471,0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23604,0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23604,0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21329,0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15259,0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11139,0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81806,0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60558,0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60558,0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21248,0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20602,0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3615878,7</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3615878,7</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3615878,7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1"/>
        <w:gridCol w:w="991"/>
        <w:gridCol w:w="1137"/>
        <w:gridCol w:w="1137"/>
        <w:gridCol w:w="5332"/>
        <w:gridCol w:w="27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Функциялдық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Шығыстар</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6452646,5</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567076,0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421572,3</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21742,8</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20459,6</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1283,2</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143591,0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124031,0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19560,0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256238,5</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255438,5</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42151,0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42151,0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37110,4</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4433,1</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607,5</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31361,4</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31361,4</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30465,4</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инвестициялар және мемлекеттік-жекешелік әріптестік, оның ішінде концессия мәселелері жөніндегі құжаттаманы сараптау және бағалау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9</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71991,3</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26239,0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26239,0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31391,0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31391,0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14361,3</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14361,3</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36771,0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24207,0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24207,0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24207,0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12564,0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12564,0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12564,0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11580,9</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11580,9</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2746,9</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2746,9</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азаматтық хал актілерін тіркеу бөлімі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8834,0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азаматтық хал актілерін тіркеу саласындағы мемлекеттік саясатты іске асыру жөніндегі қызметтер</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8834,0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3571736,3</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516334,0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516334,0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249727,0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266607,0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2917643,3</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1964,3</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1964,3</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2915679,0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2646321,0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қосымша білім беру </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127107,0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142251,0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Бiлiм беру саласындағы өзге де қызметтер </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137759,0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137759,0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73724,0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43376,0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8045,0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12273,0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440796,0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26707,0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12950,0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6710,0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13757,0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13757,0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367996,0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367996,0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28322,0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9300,0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53386,0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Белгіленген тұрғылықты жері жоқ тұлғаларды әлеуметтік бейімдеу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62952,0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101378,0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73784,0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31819,0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46093,0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46093,0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44308,0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322112,0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31339,0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13742,7</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13742,7</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12690,2</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12690,2</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4445,1</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үйымдастыру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4445,1</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265694,3</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265694,3</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желілерін пайдалануды ұйымдастыру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48469,4</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57304,7</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89920,2</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мекендердегі сумен жабдықтау және су бұру жүйелерін дамыту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25078,7</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19478,7</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2811,6</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16667,1</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Мәдениет, спорт, туризм және ақпараттық кеңістiк </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314176,1</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145847,1</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145847,1</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145847,1</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11039,0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11039,0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8618,0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104273,2</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104273,2</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8546,3</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78996,9</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16730,0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Туризм</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11653,4</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туризм бөлімі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11653,4</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туризм саласында мемлекеттік саясатты іске асыру жөніндегі қызметтер</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10653,4</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41363,4</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41363,4</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29053,4</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7407,0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110019,2</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73109,2</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3794,8</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3794,8</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28747,5</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28747,5</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40566,9</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21796,9</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9939,0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20131,0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20131,0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17881,0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жүргізілетін жерге орналастыру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9</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16779,0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16779,0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16779,0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22439,7</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22439,7</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22439,7</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18939,7</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69928,4</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69928,4</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60446,4</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60446,4</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9482,0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9482,0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813283,4</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813283,4</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53700,0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53700,0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724302,4</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085</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бюджеттік инвестициялық жобаларды іске асыру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724302,4</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35281,0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085</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бюджеттік инвестициялық жобаларды іске асыру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35281,0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172695,8</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172695,8</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172695,8</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17431,8</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153064,0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10537,5</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15942,5</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15942,5</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15942,5</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15942,5</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15942,5</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берілетін бюджеттік кредиттерді өтеу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IV.Қаржы активтерімен жасалатын операциялар бойынша сальдо</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12100,0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12100,0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12100,0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12100,0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12100,0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12100,0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V.Бюджет тапшылығы (профициті)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-68513,3</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VI.Бюджет тапшылығын қаржыландыру (профицитін пайдалану)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68513,3</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15907,5</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ішкі қарыздары</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15907,5</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15907,5</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58010,8</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58010,8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2016 жылғы 29 қарашадағы </w:t>
            </w:r>
            <w:r>
              <w:br/>
            </w:r>
            <w:r>
              <w:rPr>
                <w:rFonts w:ascii="Times New Roman"/>
                <w:b w:val="false"/>
                <w:i w:val="false"/>
                <w:color w:val="000000"/>
                <w:sz w:val="20"/>
              </w:rPr>
              <w:t xml:space="preserve">№ 10/2-VI шешіміне </w:t>
            </w:r>
            <w:r>
              <w:br/>
            </w:r>
            <w:r>
              <w:rPr>
                <w:rFonts w:ascii="Times New Roman"/>
                <w:b w:val="false"/>
                <w:i w:val="false"/>
                <w:color w:val="000000"/>
                <w:sz w:val="20"/>
              </w:rPr>
              <w:t>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xml:space="preserve">№ 52/2-V шешіміне </w:t>
            </w:r>
            <w:r>
              <w:br/>
            </w:r>
            <w:r>
              <w:rPr>
                <w:rFonts w:ascii="Times New Roman"/>
                <w:b w:val="false"/>
                <w:i w:val="false"/>
                <w:color w:val="000000"/>
                <w:sz w:val="20"/>
              </w:rPr>
              <w:t>5 - қосымша</w:t>
            </w:r>
          </w:p>
        </w:tc>
      </w:tr>
    </w:tbl>
    <w:p>
      <w:pPr>
        <w:spacing w:after="0"/>
        <w:ind w:left="0"/>
        <w:jc w:val="left"/>
      </w:pPr>
      <w:r>
        <w:rPr>
          <w:rFonts w:ascii="Times New Roman"/>
          <w:b/>
          <w:i w:val="false"/>
          <w:color w:val="000000"/>
        </w:rPr>
        <w:t xml:space="preserve"> 2016 жылға қаладағы аудан, аудандық маңызы бар қаланың, кент, ауыл,  ауылдық округ әкімінің қызметін қамтамасыз ету жөніндегі қызметтерге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9"/>
        <w:gridCol w:w="2256"/>
        <w:gridCol w:w="7795"/>
      </w:tblGrid>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қаласының әкімінің аппараты</w:t>
            </w:r>
            <w:r>
              <w:br/>
            </w:r>
            <w:r>
              <w:rPr>
                <w:rFonts w:ascii="Times New Roman"/>
                <w:b w:val="false"/>
                <w:i w:val="false"/>
                <w:color w:val="000000"/>
                <w:sz w:val="20"/>
              </w:rPr>
              <w:t>
</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44342,0</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Серебрянск қаласының әкімінің аппараты</w:t>
            </w:r>
            <w:r>
              <w:br/>
            </w:r>
            <w:r>
              <w:rPr>
                <w:rFonts w:ascii="Times New Roman"/>
                <w:b w:val="false"/>
                <w:i w:val="false"/>
                <w:color w:val="000000"/>
                <w:sz w:val="20"/>
              </w:rPr>
              <w:t>
</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34054,9</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Зубовск кентінің әкімінің аппараты</w:t>
            </w:r>
            <w:r>
              <w:br/>
            </w:r>
            <w:r>
              <w:rPr>
                <w:rFonts w:ascii="Times New Roman"/>
                <w:b w:val="false"/>
                <w:i w:val="false"/>
                <w:color w:val="000000"/>
                <w:sz w:val="20"/>
              </w:rPr>
              <w:t>
</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14420,0</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 Бұқтырма кентінің әкімінің аппараты</w:t>
            </w:r>
            <w:r>
              <w:br/>
            </w:r>
            <w:r>
              <w:rPr>
                <w:rFonts w:ascii="Times New Roman"/>
                <w:b w:val="false"/>
                <w:i w:val="false"/>
                <w:color w:val="000000"/>
                <w:sz w:val="20"/>
              </w:rPr>
              <w:t>
</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17154,9</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Октябрьск кентінің әкімінің аппараты</w:t>
            </w:r>
            <w:r>
              <w:br/>
            </w:r>
            <w:r>
              <w:rPr>
                <w:rFonts w:ascii="Times New Roman"/>
                <w:b w:val="false"/>
                <w:i w:val="false"/>
                <w:color w:val="000000"/>
                <w:sz w:val="20"/>
              </w:rPr>
              <w:t>
</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12818,0</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Прибрежный кентінің әкімінің аппараты</w:t>
            </w:r>
            <w:r>
              <w:br/>
            </w:r>
            <w:r>
              <w:rPr>
                <w:rFonts w:ascii="Times New Roman"/>
                <w:b w:val="false"/>
                <w:i w:val="false"/>
                <w:color w:val="000000"/>
                <w:sz w:val="20"/>
              </w:rPr>
              <w:t>
</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11133,0</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Первороссийск ауылдық округінің әкімінің аппараты </w:t>
            </w:r>
            <w:r>
              <w:br/>
            </w:r>
            <w:r>
              <w:rPr>
                <w:rFonts w:ascii="Times New Roman"/>
                <w:b w:val="false"/>
                <w:i w:val="false"/>
                <w:color w:val="000000"/>
                <w:sz w:val="20"/>
              </w:rPr>
              <w:t>
</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12733,0</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Парыгино ауылдық округінің әкімінің аппараты </w:t>
            </w:r>
            <w:r>
              <w:br/>
            </w:r>
            <w:r>
              <w:rPr>
                <w:rFonts w:ascii="Times New Roman"/>
                <w:b w:val="false"/>
                <w:i w:val="false"/>
                <w:color w:val="000000"/>
                <w:sz w:val="20"/>
              </w:rPr>
              <w:t>
</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12565,8</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Никольск ауылдық округінің әкімінің аппараты </w:t>
            </w:r>
            <w:r>
              <w:br/>
            </w:r>
            <w:r>
              <w:rPr>
                <w:rFonts w:ascii="Times New Roman"/>
                <w:b w:val="false"/>
                <w:i w:val="false"/>
                <w:color w:val="000000"/>
                <w:sz w:val="20"/>
              </w:rPr>
              <w:t>
</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12981,0</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Соловьево ауылдық округінің әкімінің аппараты </w:t>
            </w:r>
            <w:r>
              <w:br/>
            </w:r>
            <w:r>
              <w:rPr>
                <w:rFonts w:ascii="Times New Roman"/>
                <w:b w:val="false"/>
                <w:i w:val="false"/>
                <w:color w:val="000000"/>
                <w:sz w:val="20"/>
              </w:rPr>
              <w:t>
</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13644,0</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Средигорный ауылдық округінің әкімінің аппараты </w:t>
            </w:r>
            <w:r>
              <w:br/>
            </w:r>
            <w:r>
              <w:rPr>
                <w:rFonts w:ascii="Times New Roman"/>
                <w:b w:val="false"/>
                <w:i w:val="false"/>
                <w:color w:val="000000"/>
                <w:sz w:val="20"/>
              </w:rPr>
              <w:t>
</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13475,3</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Чапаево ауылдық округінің әкімінің аппараты </w:t>
            </w:r>
            <w:r>
              <w:br/>
            </w:r>
            <w:r>
              <w:rPr>
                <w:rFonts w:ascii="Times New Roman"/>
                <w:b w:val="false"/>
                <w:i w:val="false"/>
                <w:color w:val="000000"/>
                <w:sz w:val="20"/>
              </w:rPr>
              <w:t>
</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14798,0</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Северный ауылдық округінің әкімінің аппараты </w:t>
            </w:r>
            <w:r>
              <w:br/>
            </w:r>
            <w:r>
              <w:rPr>
                <w:rFonts w:ascii="Times New Roman"/>
                <w:b w:val="false"/>
                <w:i w:val="false"/>
                <w:color w:val="000000"/>
                <w:sz w:val="20"/>
              </w:rPr>
              <w:t>
</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13150,0</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Тұрғысын ауылдық округінің әкімінің аппараты </w:t>
            </w:r>
            <w:r>
              <w:br/>
            </w:r>
            <w:r>
              <w:rPr>
                <w:rFonts w:ascii="Times New Roman"/>
                <w:b w:val="false"/>
                <w:i w:val="false"/>
                <w:color w:val="000000"/>
                <w:sz w:val="20"/>
              </w:rPr>
              <w:t>
</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12218,0</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Малеевск ауылдық округінің әкімінің аппараты </w:t>
            </w:r>
            <w:r>
              <w:br/>
            </w:r>
            <w:r>
              <w:rPr>
                <w:rFonts w:ascii="Times New Roman"/>
                <w:b w:val="false"/>
                <w:i w:val="false"/>
                <w:color w:val="000000"/>
                <w:sz w:val="20"/>
              </w:rPr>
              <w:t>
</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15950,6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255438,5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2016 жылғы 29 қарашадағы </w:t>
            </w:r>
            <w:r>
              <w:br/>
            </w:r>
            <w:r>
              <w:rPr>
                <w:rFonts w:ascii="Times New Roman"/>
                <w:b w:val="false"/>
                <w:i w:val="false"/>
                <w:color w:val="000000"/>
                <w:sz w:val="20"/>
              </w:rPr>
              <w:t>№ 10/2-VI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52/2-V шешіміне 9 – қосымша</w:t>
            </w:r>
          </w:p>
        </w:tc>
      </w:tr>
    </w:tbl>
    <w:p>
      <w:pPr>
        <w:spacing w:after="0"/>
        <w:ind w:left="0"/>
        <w:jc w:val="left"/>
      </w:pPr>
      <w:r>
        <w:rPr>
          <w:rFonts w:ascii="Times New Roman"/>
          <w:b/>
          <w:i w:val="false"/>
          <w:color w:val="000000"/>
        </w:rPr>
        <w:t xml:space="preserve"> 2016 жылға аудандық маңызы бар қалаларда, кенттерде, ауылдарда, ауылдық округтерде автомобиль жолдарының жұмыс істеуін қамтамасыз етуге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8"/>
        <w:gridCol w:w="2648"/>
        <w:gridCol w:w="8044"/>
      </w:tblGrid>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қаласының әкімінің аппараты</w:t>
            </w:r>
            <w:r>
              <w:br/>
            </w:r>
            <w:r>
              <w:rPr>
                <w:rFonts w:ascii="Times New Roman"/>
                <w:b w:val="false"/>
                <w:i w:val="false"/>
                <w:color w:val="000000"/>
                <w:sz w:val="20"/>
              </w:rPr>
              <w:t>
</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51872,2</w:t>
            </w: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Парыгино ауылдық округінің әкімінің аппараты</w:t>
            </w:r>
            <w:r>
              <w:br/>
            </w:r>
            <w:r>
              <w:rPr>
                <w:rFonts w:ascii="Times New Roman"/>
                <w:b w:val="false"/>
                <w:i w:val="false"/>
                <w:color w:val="000000"/>
                <w:sz w:val="20"/>
              </w:rPr>
              <w:t>
</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2075,0</w:t>
            </w: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Никольск ауылдық округінің әкімінің аппараты</w:t>
            </w:r>
            <w:r>
              <w:br/>
            </w:r>
            <w:r>
              <w:rPr>
                <w:rFonts w:ascii="Times New Roman"/>
                <w:b w:val="false"/>
                <w:i w:val="false"/>
                <w:color w:val="000000"/>
                <w:sz w:val="20"/>
              </w:rPr>
              <w:t>
</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w:t>
            </w: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Чапаево ауылдық округінің әкімінің аппараты</w:t>
            </w:r>
            <w:r>
              <w:br/>
            </w:r>
            <w:r>
              <w:rPr>
                <w:rFonts w:ascii="Times New Roman"/>
                <w:b w:val="false"/>
                <w:i w:val="false"/>
                <w:color w:val="000000"/>
                <w:sz w:val="20"/>
              </w:rPr>
              <w:t>
</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693,0</w:t>
            </w: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Северный ауылдық округінің әкімінің аппараты</w:t>
            </w:r>
            <w:r>
              <w:br/>
            </w:r>
            <w:r>
              <w:rPr>
                <w:rFonts w:ascii="Times New Roman"/>
                <w:b w:val="false"/>
                <w:i w:val="false"/>
                <w:color w:val="000000"/>
                <w:sz w:val="20"/>
              </w:rPr>
              <w:t>
</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2616,0</w:t>
            </w: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Малеевск ауылдық округінің әкімінің аппараты</w:t>
            </w:r>
            <w:r>
              <w:br/>
            </w:r>
            <w:r>
              <w:rPr>
                <w:rFonts w:ascii="Times New Roman"/>
                <w:b w:val="false"/>
                <w:i w:val="false"/>
                <w:color w:val="000000"/>
                <w:sz w:val="20"/>
              </w:rPr>
              <w:t>
</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1304,2</w:t>
            </w: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Прибрежный кентінің әкімінің аппараты</w:t>
            </w:r>
            <w:r>
              <w:br/>
            </w:r>
            <w:r>
              <w:rPr>
                <w:rFonts w:ascii="Times New Roman"/>
                <w:b w:val="false"/>
                <w:i w:val="false"/>
                <w:color w:val="000000"/>
                <w:sz w:val="20"/>
              </w:rPr>
              <w:t>
</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60446,4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2016 жылғы 29 қарашадағы </w:t>
            </w:r>
            <w:r>
              <w:br/>
            </w:r>
            <w:r>
              <w:rPr>
                <w:rFonts w:ascii="Times New Roman"/>
                <w:b w:val="false"/>
                <w:i w:val="false"/>
                <w:color w:val="000000"/>
                <w:sz w:val="20"/>
              </w:rPr>
              <w:t>№ 10/2-VI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xml:space="preserve">№ 52/2-V шешіміне </w:t>
            </w:r>
            <w:r>
              <w:br/>
            </w:r>
            <w:r>
              <w:rPr>
                <w:rFonts w:ascii="Times New Roman"/>
                <w:b w:val="false"/>
                <w:i w:val="false"/>
                <w:color w:val="000000"/>
                <w:sz w:val="20"/>
              </w:rPr>
              <w:t>10- қосымша</w:t>
            </w:r>
          </w:p>
        </w:tc>
      </w:tr>
    </w:tbl>
    <w:p>
      <w:pPr>
        <w:spacing w:after="0"/>
        <w:ind w:left="0"/>
        <w:jc w:val="left"/>
      </w:pPr>
      <w:r>
        <w:rPr>
          <w:rFonts w:ascii="Times New Roman"/>
          <w:b/>
          <w:i w:val="false"/>
          <w:color w:val="000000"/>
        </w:rPr>
        <w:t xml:space="preserve"> 2016 жылға төлем көзінен салық салынбайтын табыстардан ұсталатын жеке табыс салығы бойынша жергілікті өзін-өзі басқару органдарына берілетін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2493"/>
        <w:gridCol w:w="7089"/>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Серебрянск қаласының әкімінің аппараты</w:t>
            </w: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14293,0</w:t>
            </w:r>
            <w:r>
              <w:br/>
            </w:r>
            <w:r>
              <w:rPr>
                <w:rFonts w:ascii="Times New Roman"/>
                <w:b w:val="false"/>
                <w:i w:val="false"/>
                <w:color w:val="000000"/>
                <w:sz w:val="20"/>
              </w:rPr>
              <w:t>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Зубовск кентінің әкімінің аппараты</w:t>
            </w: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907,0</w:t>
            </w:r>
            <w:r>
              <w:br/>
            </w:r>
            <w:r>
              <w:rPr>
                <w:rFonts w:ascii="Times New Roman"/>
                <w:b w:val="false"/>
                <w:i w:val="false"/>
                <w:color w:val="000000"/>
                <w:sz w:val="20"/>
              </w:rPr>
              <w:t>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Жаңа-Бұқтырма кентінің әкімінің аппараты</w:t>
            </w: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12910,9</w:t>
            </w:r>
            <w:r>
              <w:br/>
            </w:r>
            <w:r>
              <w:rPr>
                <w:rFonts w:ascii="Times New Roman"/>
                <w:b w:val="false"/>
                <w:i w:val="false"/>
                <w:color w:val="000000"/>
                <w:sz w:val="20"/>
              </w:rPr>
              <w:t>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Прибрежный кентінің әкімінің аппараты</w:t>
            </w: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Первороссийск ауылдық округінің әкімінің аппараты</w:t>
            </w: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453,0</w:t>
            </w:r>
            <w:r>
              <w:br/>
            </w:r>
            <w:r>
              <w:rPr>
                <w:rFonts w:ascii="Times New Roman"/>
                <w:b w:val="false"/>
                <w:i w:val="false"/>
                <w:color w:val="000000"/>
                <w:sz w:val="20"/>
              </w:rPr>
              <w:t>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Парыгино ауылдық округінің әкімінің аппараты</w:t>
            </w: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1119,0</w:t>
            </w:r>
            <w:r>
              <w:br/>
            </w:r>
            <w:r>
              <w:rPr>
                <w:rFonts w:ascii="Times New Roman"/>
                <w:b w:val="false"/>
                <w:i w:val="false"/>
                <w:color w:val="000000"/>
                <w:sz w:val="20"/>
              </w:rPr>
              <w:t>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Никольск ауылдық округінің әкімінің аппараты</w:t>
            </w: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344,3</w:t>
            </w:r>
            <w:r>
              <w:br/>
            </w:r>
            <w:r>
              <w:rPr>
                <w:rFonts w:ascii="Times New Roman"/>
                <w:b w:val="false"/>
                <w:i w:val="false"/>
                <w:color w:val="000000"/>
                <w:sz w:val="20"/>
              </w:rPr>
              <w:t>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Чапаево ауылдық округінің әкімінің аппараты</w:t>
            </w: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391,8</w:t>
            </w:r>
            <w:r>
              <w:br/>
            </w:r>
            <w:r>
              <w:rPr>
                <w:rFonts w:ascii="Times New Roman"/>
                <w:b w:val="false"/>
                <w:i w:val="false"/>
                <w:color w:val="000000"/>
                <w:sz w:val="20"/>
              </w:rPr>
              <w:t>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Северный ауылдық округінің әкімінің аппараты</w:t>
            </w: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r>
              <w:br/>
            </w:r>
            <w:r>
              <w:rPr>
                <w:rFonts w:ascii="Times New Roman"/>
                <w:b w:val="false"/>
                <w:i w:val="false"/>
                <w:color w:val="000000"/>
                <w:sz w:val="20"/>
              </w:rPr>
              <w:t>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Тұрғысын ауылдық округінің әкімінің аппараты</w:t>
            </w: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999,2</w:t>
            </w:r>
            <w:r>
              <w:br/>
            </w:r>
            <w:r>
              <w:rPr>
                <w:rFonts w:ascii="Times New Roman"/>
                <w:b w:val="false"/>
                <w:i w:val="false"/>
                <w:color w:val="000000"/>
                <w:sz w:val="20"/>
              </w:rPr>
              <w:t>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Малеевск ауылдық округінің әкімінің аппараты</w:t>
            </w: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33593,3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2016 жылғы 29 қарашадағы </w:t>
            </w:r>
            <w:r>
              <w:br/>
            </w:r>
            <w:r>
              <w:rPr>
                <w:rFonts w:ascii="Times New Roman"/>
                <w:b w:val="false"/>
                <w:i w:val="false"/>
                <w:color w:val="000000"/>
                <w:sz w:val="20"/>
              </w:rPr>
              <w:t>№ 10/2-VI 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xml:space="preserve">№ 52/2-V шешіміне </w:t>
            </w:r>
            <w:r>
              <w:br/>
            </w:r>
            <w:r>
              <w:rPr>
                <w:rFonts w:ascii="Times New Roman"/>
                <w:b w:val="false"/>
                <w:i w:val="false"/>
                <w:color w:val="000000"/>
                <w:sz w:val="20"/>
              </w:rPr>
              <w:t>11- қосымша</w:t>
            </w:r>
          </w:p>
        </w:tc>
      </w:tr>
    </w:tbl>
    <w:p>
      <w:pPr>
        <w:spacing w:after="0"/>
        <w:ind w:left="0"/>
        <w:jc w:val="left"/>
      </w:pPr>
      <w:r>
        <w:rPr>
          <w:rFonts w:ascii="Times New Roman"/>
          <w:b/>
          <w:i w:val="false"/>
          <w:color w:val="000000"/>
        </w:rPr>
        <w:t xml:space="preserve"> 2016 жылға жеке тұлғалардың мүлкiне салынатын салық бойынша жергілікті өзін-өзі басқару органдарына берілетін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2"/>
        <w:gridCol w:w="2569"/>
        <w:gridCol w:w="6739"/>
      </w:tblGrid>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Серебрянск қаласының әкімінің аппараты</w:t>
            </w: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w:t>
            </w: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Зубовск кентінің әкімінің аппараты</w:t>
            </w: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Октябрьск кентінің әкімінің аппараты</w:t>
            </w: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Прибрежный кентінің әкімінің аппараты</w:t>
            </w: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Первороссийск ауылдық округінің әкімінің аппараты</w:t>
            </w: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Парыгино ауылдық округінің әкімінің аппараты</w:t>
            </w: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Никольск ауылдық округінің әкімінің аппараты</w:t>
            </w: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Соловьево ауылдық округінің әкімінің аппараты</w:t>
            </w: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Чапаево ауылдық округінің әкімінің аппараты</w:t>
            </w: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w:t>
            </w: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Северный ауылдық округінің әкімінің аппараты</w:t>
            </w: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Тұрғысын ауылдық округінің әкімінің аппараты</w:t>
            </w: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2016 жылғы 29 қарашадағы </w:t>
            </w:r>
            <w:r>
              <w:br/>
            </w:r>
            <w:r>
              <w:rPr>
                <w:rFonts w:ascii="Times New Roman"/>
                <w:b w:val="false"/>
                <w:i w:val="false"/>
                <w:color w:val="000000"/>
                <w:sz w:val="20"/>
              </w:rPr>
              <w:t>№ 10/2-VI шешіміне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52/2-V шешіміне 12-қосымша</w:t>
            </w:r>
          </w:p>
        </w:tc>
      </w:tr>
    </w:tbl>
    <w:p>
      <w:pPr>
        <w:spacing w:after="0"/>
        <w:ind w:left="0"/>
        <w:jc w:val="left"/>
      </w:pPr>
      <w:r>
        <w:rPr>
          <w:rFonts w:ascii="Times New Roman"/>
          <w:b/>
          <w:i w:val="false"/>
          <w:color w:val="000000"/>
        </w:rPr>
        <w:t xml:space="preserve"> 2016 жылға елдi мекендер жерлерiне жеке тұлғалардан алынатын жер салығы бойынша жергілікті өзін-өзі басқару органдарына берілетін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2"/>
        <w:gridCol w:w="2569"/>
        <w:gridCol w:w="6739"/>
      </w:tblGrid>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р/р</w:t>
            </w: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Серебрянск қаласының әкімінің аппараты</w:t>
            </w: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351,6</w:t>
            </w: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Зубовск кентінің әкімінің аппараты</w:t>
            </w: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Прибрежный кентінің әкімінің аппараты</w:t>
            </w: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Первороссийск ауылдық округінің әкімінің аппараты</w:t>
            </w: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w:t>
            </w: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Парыгино ауылдық округінің әкімінің аппараты</w:t>
            </w: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w:t>
            </w: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Никольск ауылдық округінің әкімінің аппараты</w:t>
            </w: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w:t>
            </w: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Соловьево ауылдық округінің әкімінің аппараты</w:t>
            </w: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Чапаево ауылдық округінің әкімінің аппараты</w:t>
            </w: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w:t>
            </w: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Северный ауылдық округінің әкімінің аппараты</w:t>
            </w: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310,4</w:t>
            </w: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Тұрғысын ауылдық округінің әкімінің аппараты</w:t>
            </w: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Малеевск ауылдық округінің әкімінің аппараты</w:t>
            </w: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2016 жылғы 29 қарашадағы </w:t>
            </w:r>
            <w:r>
              <w:br/>
            </w:r>
            <w:r>
              <w:rPr>
                <w:rFonts w:ascii="Times New Roman"/>
                <w:b w:val="false"/>
                <w:i w:val="false"/>
                <w:color w:val="000000"/>
                <w:sz w:val="20"/>
              </w:rPr>
              <w:t>№ 10/2-VI шешіміне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xml:space="preserve">№ 52/2-V шешіміне </w:t>
            </w:r>
            <w:r>
              <w:br/>
            </w:r>
            <w:r>
              <w:rPr>
                <w:rFonts w:ascii="Times New Roman"/>
                <w:b w:val="false"/>
                <w:i w:val="false"/>
                <w:color w:val="000000"/>
                <w:sz w:val="20"/>
              </w:rPr>
              <w:t>13- қосымша</w:t>
            </w:r>
          </w:p>
        </w:tc>
      </w:tr>
    </w:tbl>
    <w:p>
      <w:pPr>
        <w:spacing w:after="0"/>
        <w:ind w:left="0"/>
        <w:jc w:val="left"/>
      </w:pPr>
      <w:r>
        <w:rPr>
          <w:rFonts w:ascii="Times New Roman"/>
          <w:b/>
          <w:i w:val="false"/>
          <w:color w:val="000000"/>
        </w:rPr>
        <w:t xml:space="preserve"> 2016 жылға жеке тұлғалардан көлiк құралдарына салынатын салық бойынша жергілікті өзін-өзі басқару органдарына берілетін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4"/>
        <w:gridCol w:w="2364"/>
        <w:gridCol w:w="7182"/>
      </w:tblGrid>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р/р</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қаласының әкімінің аппараты</w:t>
            </w: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79405,0</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Зубовск кентінің әкімінің аппараты</w:t>
            </w: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3527,0</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Первороссийск ауылдық округінің әкімінің аппараты</w:t>
            </w: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1156,3</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Парыгино ауылдық округінің әкімінің аппараты</w:t>
            </w: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2741,3</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Никольск ауылдық округінің әкімінің аппараты</w:t>
            </w: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1168,0</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Средигорный ауылдық округінің әкімінің аппараты</w:t>
            </w: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1668,3</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Чапаево ауылдық округінің әкімінің аппараты</w:t>
            </w: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2115,4</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Северный ауылдық округінің әкімінің аппараты</w:t>
            </w: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730,2</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Тұрғысын ауылдық округінің әкімінің аппараты</w:t>
            </w: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Малеевск ауылдық округінің әкімінің аппараты</w:t>
            </w: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96892,9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2016 жылғы 29 қарашадағы </w:t>
            </w:r>
            <w:r>
              <w:br/>
            </w:r>
            <w:r>
              <w:rPr>
                <w:rFonts w:ascii="Times New Roman"/>
                <w:b w:val="false"/>
                <w:i w:val="false"/>
                <w:color w:val="000000"/>
                <w:sz w:val="20"/>
              </w:rPr>
              <w:t>№ 10/2-VI шешіміне 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52/2-V шешіміне 14-қосымша</w:t>
            </w:r>
          </w:p>
        </w:tc>
      </w:tr>
    </w:tbl>
    <w:p>
      <w:pPr>
        <w:spacing w:after="0"/>
        <w:ind w:left="0"/>
        <w:jc w:val="left"/>
      </w:pPr>
      <w:r>
        <w:rPr>
          <w:rFonts w:ascii="Times New Roman"/>
          <w:b/>
          <w:i w:val="false"/>
          <w:color w:val="000000"/>
        </w:rPr>
        <w:t xml:space="preserve"> 2016 жылға заңды тұлғалардан көлiк құралдарына салынатын салық бойынша жергілікті өзін-өзі басқару органдарына берілетін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1"/>
        <w:gridCol w:w="2812"/>
        <w:gridCol w:w="7377"/>
      </w:tblGrid>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р/р</w:t>
            </w: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Серебрянск қаласының әкімінің аппараты</w:t>
            </w:r>
            <w:r>
              <w:br/>
            </w:r>
            <w:r>
              <w:rPr>
                <w:rFonts w:ascii="Times New Roman"/>
                <w:b w:val="false"/>
                <w:i w:val="false"/>
                <w:color w:val="000000"/>
                <w:sz w:val="20"/>
              </w:rPr>
              <w:t>
</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2249,2</w:t>
            </w:r>
            <w:r>
              <w:br/>
            </w:r>
            <w:r>
              <w:rPr>
                <w:rFonts w:ascii="Times New Roman"/>
                <w:b w:val="false"/>
                <w:i w:val="false"/>
                <w:color w:val="000000"/>
                <w:sz w:val="20"/>
              </w:rPr>
              <w:t>
</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Октябрьск кентінің әкімінің аппараты</w:t>
            </w:r>
            <w:r>
              <w:br/>
            </w:r>
            <w:r>
              <w:rPr>
                <w:rFonts w:ascii="Times New Roman"/>
                <w:b w:val="false"/>
                <w:i w:val="false"/>
                <w:color w:val="000000"/>
                <w:sz w:val="20"/>
              </w:rPr>
              <w:t>
</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4348,9</w:t>
            </w:r>
            <w:r>
              <w:br/>
            </w:r>
            <w:r>
              <w:rPr>
                <w:rFonts w:ascii="Times New Roman"/>
                <w:b w:val="false"/>
                <w:i w:val="false"/>
                <w:color w:val="000000"/>
                <w:sz w:val="20"/>
              </w:rPr>
              <w:t>
</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Прибрежный кентінің әкімінің аппараты</w:t>
            </w:r>
            <w:r>
              <w:br/>
            </w:r>
            <w:r>
              <w:rPr>
                <w:rFonts w:ascii="Times New Roman"/>
                <w:b w:val="false"/>
                <w:i w:val="false"/>
                <w:color w:val="000000"/>
                <w:sz w:val="20"/>
              </w:rPr>
              <w:t>
</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r>
              <w:br/>
            </w:r>
            <w:r>
              <w:rPr>
                <w:rFonts w:ascii="Times New Roman"/>
                <w:b w:val="false"/>
                <w:i w:val="false"/>
                <w:color w:val="000000"/>
                <w:sz w:val="20"/>
              </w:rPr>
              <w:t>
</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Парыгино ауылдық округінің әкімінің аппараты</w:t>
            </w:r>
            <w:r>
              <w:br/>
            </w:r>
            <w:r>
              <w:rPr>
                <w:rFonts w:ascii="Times New Roman"/>
                <w:b w:val="false"/>
                <w:i w:val="false"/>
                <w:color w:val="000000"/>
                <w:sz w:val="20"/>
              </w:rPr>
              <w:t>
</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r>
              <w:br/>
            </w:r>
            <w:r>
              <w:rPr>
                <w:rFonts w:ascii="Times New Roman"/>
                <w:b w:val="false"/>
                <w:i w:val="false"/>
                <w:color w:val="000000"/>
                <w:sz w:val="20"/>
              </w:rPr>
              <w:t>
</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Никольск ауылдық округінің әкімінің аппараты</w:t>
            </w:r>
            <w:r>
              <w:br/>
            </w:r>
            <w:r>
              <w:rPr>
                <w:rFonts w:ascii="Times New Roman"/>
                <w:b w:val="false"/>
                <w:i w:val="false"/>
                <w:color w:val="000000"/>
                <w:sz w:val="20"/>
              </w:rPr>
              <w:t>
</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830,4</w:t>
            </w:r>
            <w:r>
              <w:br/>
            </w:r>
            <w:r>
              <w:rPr>
                <w:rFonts w:ascii="Times New Roman"/>
                <w:b w:val="false"/>
                <w:i w:val="false"/>
                <w:color w:val="000000"/>
                <w:sz w:val="20"/>
              </w:rPr>
              <w:t>
</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Чапаево ауылдық округінің әкімінің аппараты</w:t>
            </w:r>
            <w:r>
              <w:br/>
            </w:r>
            <w:r>
              <w:rPr>
                <w:rFonts w:ascii="Times New Roman"/>
                <w:b w:val="false"/>
                <w:i w:val="false"/>
                <w:color w:val="000000"/>
                <w:sz w:val="20"/>
              </w:rPr>
              <w:t>
</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r>
              <w:br/>
            </w:r>
            <w:r>
              <w:rPr>
                <w:rFonts w:ascii="Times New Roman"/>
                <w:b w:val="false"/>
                <w:i w:val="false"/>
                <w:color w:val="000000"/>
                <w:sz w:val="20"/>
              </w:rPr>
              <w:t>
</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Северный ауылдық округінің әкімінің аппараты</w:t>
            </w:r>
            <w:r>
              <w:br/>
            </w:r>
            <w:r>
              <w:rPr>
                <w:rFonts w:ascii="Times New Roman"/>
                <w:b w:val="false"/>
                <w:i w:val="false"/>
                <w:color w:val="000000"/>
                <w:sz w:val="20"/>
              </w:rPr>
              <w:t>
</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w:t>
            </w:r>
            <w:r>
              <w:br/>
            </w:r>
            <w:r>
              <w:rPr>
                <w:rFonts w:ascii="Times New Roman"/>
                <w:b w:val="false"/>
                <w:i w:val="false"/>
                <w:color w:val="000000"/>
                <w:sz w:val="20"/>
              </w:rPr>
              <w:t>
</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Малеевск ауылдық округінің әкімінің аппараты</w:t>
            </w:r>
            <w:r>
              <w:br/>
            </w:r>
            <w:r>
              <w:rPr>
                <w:rFonts w:ascii="Times New Roman"/>
                <w:b w:val="false"/>
                <w:i w:val="false"/>
                <w:color w:val="000000"/>
                <w:sz w:val="20"/>
              </w:rPr>
              <w:t>
</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8109,5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2016 жылғы 29 қарашадағы </w:t>
            </w:r>
            <w:r>
              <w:br/>
            </w:r>
            <w:r>
              <w:rPr>
                <w:rFonts w:ascii="Times New Roman"/>
                <w:b w:val="false"/>
                <w:i w:val="false"/>
                <w:color w:val="000000"/>
                <w:sz w:val="20"/>
              </w:rPr>
              <w:t>№ 10/2-VI шешіміне 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xml:space="preserve">№ 52/2-V шешіміне </w:t>
            </w:r>
            <w:r>
              <w:br/>
            </w:r>
            <w:r>
              <w:rPr>
                <w:rFonts w:ascii="Times New Roman"/>
                <w:b w:val="false"/>
                <w:i w:val="false"/>
                <w:color w:val="000000"/>
                <w:sz w:val="20"/>
              </w:rPr>
              <w:t>15- қосымша</w:t>
            </w:r>
          </w:p>
        </w:tc>
      </w:tr>
    </w:tbl>
    <w:p>
      <w:pPr>
        <w:spacing w:after="0"/>
        <w:ind w:left="0"/>
        <w:jc w:val="left"/>
      </w:pPr>
      <w:r>
        <w:rPr>
          <w:rFonts w:ascii="Times New Roman"/>
          <w:b/>
          <w:i w:val="false"/>
          <w:color w:val="000000"/>
        </w:rPr>
        <w:t xml:space="preserve"> 2016 жылға елдi мекендер жерлерiне заңды тұлғалардан және жеке кәсіпкерлерден алынатын жер салығы бойынша жергілікті өзін-өзі басқару органдарына берілетін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8"/>
        <w:gridCol w:w="2568"/>
        <w:gridCol w:w="7804"/>
      </w:tblGrid>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р/р</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Серебрянск қаласының әкімінің аппараты</w:t>
            </w: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3957,4</w:t>
            </w:r>
            <w:r>
              <w:br/>
            </w:r>
            <w:r>
              <w:rPr>
                <w:rFonts w:ascii="Times New Roman"/>
                <w:b w:val="false"/>
                <w:i w:val="false"/>
                <w:color w:val="000000"/>
                <w:sz w:val="20"/>
              </w:rPr>
              <w:t>
</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Октябрьск кентінің әкімінің аппараты</w:t>
            </w: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w:t>
            </w:r>
            <w:r>
              <w:br/>
            </w:r>
            <w:r>
              <w:rPr>
                <w:rFonts w:ascii="Times New Roman"/>
                <w:b w:val="false"/>
                <w:i w:val="false"/>
                <w:color w:val="000000"/>
                <w:sz w:val="20"/>
              </w:rPr>
              <w:t>
</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Прибрежный кентінің әкімінің аппараты</w:t>
            </w: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549,0</w:t>
            </w:r>
            <w:r>
              <w:br/>
            </w:r>
            <w:r>
              <w:rPr>
                <w:rFonts w:ascii="Times New Roman"/>
                <w:b w:val="false"/>
                <w:i w:val="false"/>
                <w:color w:val="000000"/>
                <w:sz w:val="20"/>
              </w:rPr>
              <w:t>
</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Парыгино ауылдық округінің әкімінің аппараты</w:t>
            </w: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w:t>
            </w:r>
            <w:r>
              <w:br/>
            </w:r>
            <w:r>
              <w:rPr>
                <w:rFonts w:ascii="Times New Roman"/>
                <w:b w:val="false"/>
                <w:i w:val="false"/>
                <w:color w:val="000000"/>
                <w:sz w:val="20"/>
              </w:rPr>
              <w:t>
</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Никольск ауылдық округінің әкімінің аппараты</w:t>
            </w: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699,1</w:t>
            </w:r>
            <w:r>
              <w:br/>
            </w:r>
            <w:r>
              <w:rPr>
                <w:rFonts w:ascii="Times New Roman"/>
                <w:b w:val="false"/>
                <w:i w:val="false"/>
                <w:color w:val="000000"/>
                <w:sz w:val="20"/>
              </w:rPr>
              <w:t>
</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Соловьево ауылдық округінің әкімінің аппараты</w:t>
            </w: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5266,0</w:t>
            </w:r>
            <w:r>
              <w:br/>
            </w:r>
            <w:r>
              <w:rPr>
                <w:rFonts w:ascii="Times New Roman"/>
                <w:b w:val="false"/>
                <w:i w:val="false"/>
                <w:color w:val="000000"/>
                <w:sz w:val="20"/>
              </w:rPr>
              <w:t>
</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Северный ауылдық округінің әкімінің аппараты</w:t>
            </w: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11282,4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