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da79" w14:textId="f73da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Глубокое ауданының бюджеті туралы" 2015 жылғы 23 желтоқсандағы № 41/2-V Глубокое аудандық мәслихатының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2016 жылғы 27 шілдедегі № 4/2-VI шешімі. Шығыс Қазақстан облысының Әділет департаментінде 2016 жылғы 2 тамызда № 4624 болып тіркелді. Күші жойылды - Шығыс Қазақстан облысы Глубокое аудандық мәслихатының 2016 жылғы 21 желтоқсандағы № 8/2-VI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Глубокое аудандық мәслихатының 21.12.2016 № 8/2-VI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тармағының 1) - тармақшасына, "2016-2018 жылдарға арналған облыстық бюджет туралы" 2015 жылғы 9 желтоқсандағы № 34/406-V Шығыс Қазақстан облыстық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2016 жылғы 14 шілдедегі № 5/37-VІ Шығыс Қазақстан облыстық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4607 болып тіркелген) Глубокое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Глубокое ауданының бюджеті туралы" 2015 жылғы 23 желтоқсандағы № 41/2-V Глубокое аудандық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4323 болып тіркелген, 2016 жылы 18 қаңтарда "Әділет" ақпараттық-құқықтық жүйесінде, 2016 жылы 22 қаңтарда "Ақ бұлақ", "Огни Прииртышья" газеттерінде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2016-2018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2016 жылға арналған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4671347,3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1793610,8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3176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55171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2819389,5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4746722,8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- 36899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- 57267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20368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- 0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- -112274,5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112274,5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57267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20368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пайдаланатын қалдықтары – 75375,5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Аудандық бюджетте облыстық бюджеттен нысаналы трансферттер 55569 мың теңге сомасында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6 -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Аудандық бюджетте республикалық бюджеттен нысаналы трансферттер 1354377,5 мың теңге сомасында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3-қосымшаларына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6-қосымшалар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2016 жылдың 1 қаңтарынан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Глубокое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4/2-VІ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41/2-V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Глубокое ауданының 2016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1139"/>
        <w:gridCol w:w="666"/>
        <w:gridCol w:w="5596"/>
        <w:gridCol w:w="42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4671347,3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Меншікті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1851957,8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1793610,8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2819389,5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2819389,5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2819389,5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450"/>
        <w:gridCol w:w="1093"/>
        <w:gridCol w:w="1093"/>
        <w:gridCol w:w="6032"/>
        <w:gridCol w:w="28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4746722,8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3228098,1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2815746,1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2747454,3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2527750,3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-112274,5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.Бюджет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4/2-VІ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41/2-V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Кенттер мен ауылдық округтер әкімдерінің бағдарламалары бойынша шығындары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1095"/>
        <w:gridCol w:w="2151"/>
        <w:gridCol w:w="2042"/>
        <w:gridCol w:w="2042"/>
        <w:gridCol w:w="1749"/>
        <w:gridCol w:w="2701"/>
      </w:tblGrid>
      <w:tr>
        <w:trPr>
          <w:trHeight w:val="30" w:hRule="atLeast"/>
        </w:trPr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мен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 аппаратының қызметін қамтамасыз ету жөніндегі қызметтерге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асыруға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123001015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123027015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"Алтайский кенті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"Белоусовка кенті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"Бобровка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"Верхнеберезовский кенті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"Веселовка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"Глубокое кенті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"Калинин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"Киров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"Кожохово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"Краснояр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"Куйбышев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"Малоубинка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"Опытное поле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"Секисовка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"Ушаново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"Фрунзе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"Черемшанка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4/2-VІ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41/2-V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берілетін трансферттердің аудандық маңызы бар қалалар, ауылдар, кенттер, ауылдық округтер арасында бөлінуі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"/>
        <w:gridCol w:w="2734"/>
        <w:gridCol w:w="2930"/>
        <w:gridCol w:w="759"/>
        <w:gridCol w:w="2190"/>
        <w:gridCol w:w="2387"/>
      </w:tblGrid>
      <w:tr>
        <w:trPr/>
        <w:tc>
          <w:tcPr>
            <w:tcW w:w="1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мен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"Алтайский кенті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"Белоусовка кенті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"Бобровка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"Верхнеберезовский кенті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"Веселовка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"Глубокое кенті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"Калинин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"Киров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"Кожохово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"Краснояр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"Куйбышев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"Малоубинка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"Опытное поле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"Секисовка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"Ушаново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"Фрунзе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"Черемшанка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