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69ffb" w14:textId="7369f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2013 жылғы 04 желтоқсандағы № 151-V "Алушылардың жекелеген санаттары үшін әлеуметтік көмек көрсету еселігін және әлеуметтік көмек мөлшерін, атаулы күндер мен мереке күндерінің тізбесін белгілеу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Исатай аудандық мәслихатының 2016 жылғы 1 сәуірдегі № 13-VI шешімі. Атырау облысының Әділет департаментінде 2016 жылғы 12 сәуірде № 3475 болып тіркелді. Күші жойылды - Атырау облысы Исатай аудандық мәслихатының 2021 жылғы 6 желтоқсандағы № 83-VII (алғашқы ресми жарияланған күнінен кейін күнтізбелік он күн өткен соң қолданысқа енгізіледі)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Атырау облысы Исатай аудандық мәслихатының 06.12.2021 № </w:t>
      </w:r>
      <w:r>
        <w:rPr>
          <w:rFonts w:ascii="Times New Roman"/>
          <w:b w:val="false"/>
          <w:i w:val="false"/>
          <w:color w:val="ff0000"/>
          <w:sz w:val="28"/>
        </w:rPr>
        <w:t>83-VII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2-3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"Нормативтік құқықтық актілер туралы" Қазақстан Республикасының 1998 жылғы 24 Заңының </w:t>
      </w:r>
      <w:r>
        <w:rPr>
          <w:rFonts w:ascii="Times New Roman"/>
          <w:b w:val="false"/>
          <w:i w:val="false"/>
          <w:color w:val="000000"/>
          <w:sz w:val="28"/>
        </w:rPr>
        <w:t>21-бабына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2013 жылғы 21 мамырдағы "Әлеуметтік көмек көрсетудің, оның мөлшерлерін белгілеудің және мұқтаж азаматтардың жекелеген санаттарының тізбесін айқындаудың үлгілік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аудан әкімдігінің қаулысын қарап,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мәслихаттың 2013 жылғы 04 желтоқсандағы № 151-V "Алушылардың жекелеген санаттары үшін әлеуметтік көмек көрсету еселігін және әлеуметтік көмек мөлшерін, атаулы күндер мен мереке күндерінің тізбесін белгілеу туралы" (нормативтік құқықтық актілерді мемлекеттік тіркеу тізіліміне № 2805 санымен тіркелген, "Нарын-таңы" газетінде 2013 жылғы 26 желтоқсанда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2-қосымшасының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8-жолдағы "5 000" деген сан "100 000" деген санымен ауыстырылсын.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аудандық мәслихаттың заңдылықты сақтау, халықты әлеуметтік, құқықтық қорғау, мемлекеттік қызмет және сыбайлас жемқорлыққа қарсы іс қимыл, депутаттық этика жөніндегі тұрақты комиссиясына (Ә. Төлебаев)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енеді, ол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І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Мутянова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Муханбеталиев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