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628ec" w14:textId="8b628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Уәлиханов ауданының бюджеті туралы" Уәлиханов аудандық мәслихатының 2015 жылғы 23 желтоқсандағы № 3-36 с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аудандық мәслихатының 2016 жылғы 9 ақпандағы N 2-38 с шешімі. Солтүстік Қазақстан облысының Әділет департаментінде 2016 жылғы 26 ақпанда N 3638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Уәлиханов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Уәлиханов ауданының бюджеті туралы" Уәлиханов аудандық мәслихатының 2015 жылғы 23 желтоқсандағы № 3-36 с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2016 жылғы 13 қаңтардағы № 3546 тіркелген, 2016 жылғы 25 қаңтардағы "Кызыл Ту" және 2016 жылғы 25 қаңтардағы "Кішкенекөл таңы" газеттерінде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2016-2018 жылдарға, соның ішінде 2016 жылға арналған Уәлиханов аудандық бюджеті келесі көлемде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кірістер – 2 508 509 мың теңге, соның ішінде мыналар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328 869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29 836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9 100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– 2 140 704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2 523 753,6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12 306,7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22 886,7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10 580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қаржылық активтерімен операциялар бойынша сальдо – 0,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мемлекеттiң қаржы активтерiн сатудан түсетiн түсiмдер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- 27 551,3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27 551,3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22 270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10 580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 15 861,3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келесі </w:t>
      </w:r>
      <w:r>
        <w:rPr>
          <w:rFonts w:ascii="Times New Roman"/>
          <w:b w:val="false"/>
          <w:i w:val="false"/>
          <w:color w:val="000000"/>
          <w:sz w:val="28"/>
        </w:rPr>
        <w:t>15-1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"15-1. 10 қосымшаға сәйкес аудандық бюджеттiң шығыстары қаржылық жыл басына 15 861,3 мың теңге сомада қалыптасқан аудандық бюджет қаражатының бос қалдықтары көзделсін.";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шешiмнің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көрсетiлген шешiмі 10 қосымшамен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 қаңтарынан бастап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 шақырылған ХXXVІІІ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Ғ.Мұқанов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Уәлиханов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Кәдіров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маслихатының 2015 жылғы 23 желтоқсандағы № 3-36с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маслихатының 2016 жылғы 9 ақпандағы № 2-38 с шешіміне 1 қосымша</w:t>
            </w:r>
          </w:p>
        </w:tc>
      </w:tr>
    </w:tbl>
    <w:bookmarkStart w:name="z3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Уәлиханов ауданының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1136"/>
        <w:gridCol w:w="1136"/>
        <w:gridCol w:w="6251"/>
        <w:gridCol w:w="297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мiндеттi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2523753,6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Жекешелендiру, коммуналдық меншiктi басқару, жекешелендiруден кейiнгi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бюджеттiк атқару және коммуналдық меншiгiн басқару саласындағы мемлекеттiк саясатты iске асыру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әлеуметтiк төлемдердi есептеу, төлеу мен жеткiзу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коммуналдық тұрғын үй қорының тұрғын үйiн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 тілдерді дамыту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активтерiмен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Елдiң iшiндегі қаржылық активтердi сатудан түсiмдер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(профицитi)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-27 551,3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(профицитiн пайдалану):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 түсімі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маслихатының 2016 жылғы 9 ақпандағы № 2-38с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 маслихатының 2015 жылғы 23 желтоқсандағы № 3-36 с шешіміне 10 қосымша</w:t>
            </w:r>
          </w:p>
        </w:tc>
      </w:tr>
    </w:tbl>
    <w:bookmarkStart w:name="z24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жылғы 1 қаңтарға қалыптасқан бюджеттiк қаражаттың бос қалдықтарын бағыттау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1"/>
        <w:gridCol w:w="1491"/>
        <w:gridCol w:w="1492"/>
        <w:gridCol w:w="5018"/>
        <w:gridCol w:w="3248"/>
      </w:tblGrid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коммуналдық тұрғын үй қорының тұрғын үйiн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пайдаланылмаған (толық пайдаланылмаған)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