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be09" w14:textId="900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Солтүстік Қазақстан облысы Мамлют ауданы мәслихатының 2009 жылғы 14 наурыздағы № 13/4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2016 жылғы 27 маусымдағы № 5/5 шешімі. Солтүстік Қазақстан облысының Әділет департаментінде 2016 жылғы 5 тамызда № 3852 болып тіркелді. Күші жойылды – Солтүстік Қазақстан облысы Мамлют ауданы мәслихатының 2018 жылғы 26 наурыздағы № 26/3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Мамлют ауданы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соң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ставкалары туралы" Солтүстік Қазақстан облысы Мамлют ауданы мәслихатының 2009 жылғы 14 наурыздағы № 13/4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8 мамырда "Солтүстік жұлдызы", "Знамя труда" аудандық газеттерінде жарияланған, нормативтік құқықтық актілерді мемлекеттік тіркеу Тізілімінде № 13-10-80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"Жер салығының мөлшерлемелері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Жер салығының мөлшерлемелері,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2016 жылғы 27 маусымдағы № 5/5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2009 жылғы 14 наурыздағы № 13/4 шешіміне қосымша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жерлерге "Салық және бюджетке төленетін басқа да міндетті төлемдер туралы" Қазақстан Республикасы Кодексінің (әрі қарай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базалық мөлшерлемелері елу пайызға жоғарылатылсын.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