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3677" w14:textId="56d3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2016 жылғы 14 қарашадағы № 7-1 шешімі. Солтүстік Қазақстан облысының Әділет департаментінде 2016 жылғы 30 қарашада № 3946 болып тіркелді. Күші жойылды - Солтүстік Қазақстан облысы Мағжан Жұмабаев ауданы мәслихатының 2017 жылғы 2 маусымдағы № 11-6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02.06.2017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2017 жылдың 1 қаңтарынан бастап туындаған құқықтық қатынастарға таратылады)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2015 жылғы 23 желтоқсандағы № 45-5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2016 жылғы 19 қаңтарда № 3569 болып тіркелді, "Әділет" Қазақстан Республикасы нормативтік құқықтық актілерінің ақпараттық-құқықтық жүйесінде 2016 жылғы 25 қаңтарда жарияланды); </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2015 жылғы 23 желтоқсандағы № 45-5 шешіміне өзгерістер мен толықтырулар енгізу туралы" Солтүстік Қазақстан облысы Мағжан Жұмабаев ауданы мәслихатының 2016 жылғы 6 маусымдағы № 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2016 жылғы 05 шілдеде № 3806 болып тіркелді, "Әділет" Қазақстан Республикасы нормативтік құқықтық актілерінің ақпараттық-құқықтық жүйесінде 2016 жылғы 13 шілдеде жарияланды). </w:t>
      </w:r>
      <w:r>
        <w:br/>
      </w:r>
      <w:r>
        <w:rPr>
          <w:rFonts w:ascii="Times New Roman"/>
          <w:b w:val="false"/>
          <w:i w:val="false"/>
          <w:color w:val="000000"/>
          <w:sz w:val="28"/>
        </w:rPr>
        <w:t>
      </w:t>
      </w:r>
      <w:r>
        <w:rPr>
          <w:rFonts w:ascii="Times New Roman"/>
          <w:b w:val="false"/>
          <w:i w:val="false"/>
          <w:color w:val="000000"/>
          <w:sz w:val="28"/>
        </w:rPr>
        <w:t xml:space="preserve">3. Осы шешім алғашқы ресми жирияланған күнінен кейін күнтізбелік он күн өткен соң қолданысқа енгізіледі және 2016 жылдың 1 қаңтарынан бастап туындаған құқықтық қатынастарға таратылады.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Сағындықова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міндетін атқарушы</w:t>
            </w:r>
            <w:r>
              <w:br/>
            </w:r>
            <w:r>
              <w:rPr>
                <w:rFonts w:ascii="Times New Roman"/>
                <w:b w:val="false"/>
                <w:i/>
                <w:color w:val="000000"/>
                <w:sz w:val="20"/>
              </w:rPr>
              <w:t>2016 жылғы 14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2016 жылғы 14 қарашадағы № 7-1 шешімімен бекітілген</w:t>
            </w:r>
          </w:p>
        </w:tc>
      </w:tr>
    </w:tbl>
    <w:bookmarkStart w:name="z14" w:id="1"/>
    <w:p>
      <w:pPr>
        <w:spacing w:after="0"/>
        <w:ind w:left="0"/>
        <w:jc w:val="left"/>
      </w:pPr>
      <w:r>
        <w:rPr>
          <w:rFonts w:ascii="Times New Roman"/>
          <w:b/>
          <w:i w:val="false"/>
          <w:color w:val="000000"/>
        </w:rPr>
        <w:t xml:space="preserve">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1"/>
    <w:bookmarkStart w:name="z15" w:id="2"/>
    <w:p>
      <w:pPr>
        <w:spacing w:after="0"/>
        <w:ind w:left="0"/>
        <w:jc w:val="both"/>
      </w:pPr>
      <w:r>
        <w:rPr>
          <w:rFonts w:ascii="Times New Roman"/>
          <w:b w:val="false"/>
          <w:i w:val="false"/>
          <w:color w:val="000000"/>
          <w:sz w:val="28"/>
        </w:rPr>
        <w:t xml:space="preserve">
      1. Осы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w:t>
      </w:r>
    </w:p>
    <w:bookmarkEnd w:id="2"/>
    <w:bookmarkStart w:name="z16" w:id="3"/>
    <w:p>
      <w:pPr>
        <w:spacing w:after="0"/>
        <w:ind w:left="0"/>
        <w:jc w:val="left"/>
      </w:pPr>
      <w:r>
        <w:rPr>
          <w:rFonts w:ascii="Times New Roman"/>
          <w:b/>
          <w:i w:val="false"/>
          <w:color w:val="000000"/>
        </w:rPr>
        <w:t xml:space="preserve"> Жалпы ережелер</w:t>
      </w:r>
    </w:p>
    <w:bookmarkEnd w:id="3"/>
    <w:bookmarkStart w:name="z17" w:id="4"/>
    <w:p>
      <w:pPr>
        <w:spacing w:after="0"/>
        <w:ind w:left="0"/>
        <w:jc w:val="both"/>
      </w:pPr>
      <w:r>
        <w:rPr>
          <w:rFonts w:ascii="Times New Roman"/>
          <w:b w:val="false"/>
          <w:i w:val="false"/>
          <w:color w:val="000000"/>
          <w:sz w:val="28"/>
        </w:rPr>
        <w:t>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xml:space="preserve">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xml:space="preserve">4) әлеуметтік бейімдеу жөніндегі шаралар – "Мүгедектерді әлеуметтік </w:t>
      </w:r>
      <w:r>
        <w:br/>
      </w:r>
      <w:r>
        <w:rPr>
          <w:rFonts w:ascii="Times New Roman"/>
          <w:b w:val="false"/>
          <w:i w:val="false"/>
          <w:color w:val="000000"/>
          <w:sz w:val="28"/>
        </w:rPr>
        <w:t>
      </w:t>
      </w:r>
      <w:r>
        <w:rPr>
          <w:rFonts w:ascii="Times New Roman"/>
          <w:b w:val="false"/>
          <w:i w:val="false"/>
          <w:color w:val="000000"/>
          <w:sz w:val="28"/>
        </w:rPr>
        <w:t xml:space="preserve">қорғау туралы" Қазақстан Республикасының 2005 жылғы 13 сәуірдегі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6)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Қазақстан Республикасының заңнамасында белгіленген тәртіппен жүзеге асыратын қолдаудың шаралары;</w:t>
      </w:r>
      <w:r>
        <w:br/>
      </w:r>
      <w:r>
        <w:rPr>
          <w:rFonts w:ascii="Times New Roman"/>
          <w:b w:val="false"/>
          <w:i w:val="false"/>
          <w:color w:val="000000"/>
          <w:sz w:val="28"/>
        </w:rPr>
        <w:t>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10) отбасының белсенділігін арттырудың әлеуметтік келісімшарты –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11)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 xml:space="preserve">12)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13) уәкілетті орган – "Солтүстік Қазақстан облысы Мағжан Жұмабаев ауданының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немесе Булаев қаласы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15) шартты ақшалай көмек – отбасының белсенділігін арттырудың әлеуметтік келісімшарттың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16)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Мағжан Жұмабаев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Мағжан Жұмабаев ауданы әкімдігі "Солтүстік Қазақстан облысы Мағжан Жұмабаев ауданының жұмыспен қамту және әлеуметтік бағдарламалар бөлімі" коммуналдық мемлекеттік мекемесі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Алушылардың жекелеген санаттары үшін атаулы күндер мен мереке күндерге әлеуметтік көмек мөлшері Солтүстік Қазақстан облысы әкімдігінің келісуі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комиссиялар өз қызметін Солтүстік Қазақстан облысының әкімдігі бекітетін ережелердің негізінде жүзеге асырады. </w:t>
      </w:r>
      <w:r>
        <w:br/>
      </w:r>
      <w:r>
        <w:rPr>
          <w:rFonts w:ascii="Times New Roman"/>
          <w:b w:val="false"/>
          <w:i w:val="false"/>
          <w:color w:val="000000"/>
          <w:sz w:val="28"/>
        </w:rPr>
        <w:t>
      </w:t>
      </w:r>
      <w:r>
        <w:rPr>
          <w:rFonts w:ascii="Times New Roman"/>
          <w:b w:val="false"/>
          <w:i w:val="false"/>
          <w:color w:val="000000"/>
          <w:sz w:val="28"/>
        </w:rPr>
        <w:t>Әлеуметтік көмек алушылар санаттарының тізбесін айқындау және әлеуметтік көмек мөлшерлерін белгілеу тәртібі</w:t>
      </w:r>
      <w:r>
        <w:br/>
      </w:r>
      <w:r>
        <w:rPr>
          <w:rFonts w:ascii="Times New Roman"/>
          <w:b w:val="false"/>
          <w:i w:val="false"/>
          <w:color w:val="000000"/>
          <w:sz w:val="28"/>
        </w:rPr>
        <w:t>
      </w:t>
      </w:r>
      <w:r>
        <w:rPr>
          <w:rFonts w:ascii="Times New Roman"/>
          <w:b w:val="false"/>
          <w:i w:val="false"/>
          <w:color w:val="000000"/>
          <w:sz w:val="28"/>
        </w:rPr>
        <w:t xml:space="preserve">8. Алушылар санаттарының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біржолғы көрсетіледі.</w:t>
      </w:r>
      <w:r>
        <w:br/>
      </w:r>
      <w:r>
        <w:rPr>
          <w:rFonts w:ascii="Times New Roman"/>
          <w:b w:val="false"/>
          <w:i w:val="false"/>
          <w:color w:val="000000"/>
          <w:sz w:val="28"/>
        </w:rPr>
        <w:t>
      </w:t>
      </w:r>
      <w:r>
        <w:rPr>
          <w:rFonts w:ascii="Times New Roman"/>
          <w:b w:val="false"/>
          <w:i w:val="false"/>
          <w:color w:val="000000"/>
          <w:sz w:val="28"/>
        </w:rPr>
        <w:t>12. Шартты әлеуметтік көмек осы Қағидаларға 3-қосымшаның 14) 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13. Отбасының құрамы өзгерген жағдайда, шартты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14. Әлеуметтік көмек осы Қағидаларға 3-қосымшаның 15) тармақшасында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15. Әлеуметтік көмек осы Қағидаларға 3-қосымшаның 16) тармақшасында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Қағидаларға 3-қосымшаның 17) тармақшасында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17. Әлеуметтік көмек осы Қағидаларға 3-қосымшаның 18) тармақшасында көрсетілген негіздеме бойынша кірістер есебінсіз, 2 (екі) айлық есептік көрсеткіш мөлшерінде ай сайын көрсетіледі.</w:t>
      </w:r>
      <w:r>
        <w:br/>
      </w:r>
      <w:r>
        <w:rPr>
          <w:rFonts w:ascii="Times New Roman"/>
          <w:b w:val="false"/>
          <w:i w:val="false"/>
          <w:color w:val="000000"/>
          <w:sz w:val="28"/>
        </w:rPr>
        <w:t>
      </w:t>
      </w:r>
      <w:r>
        <w:rPr>
          <w:rFonts w:ascii="Times New Roman"/>
          <w:b w:val="false"/>
          <w:i w:val="false"/>
          <w:color w:val="000000"/>
          <w:sz w:val="28"/>
        </w:rPr>
        <w:t>18. Әлеуметтік көмек азаматтарға (отбасына) осы Қағидаларға 3-қосымшаның 19) тармақшасында көрсетілген негіздемелер бойынша адамның (отбасының) кірістер есебінсіз, 5 (бес) айлық есептік көрсеткіш мөлшерінде тоқсан сайын денсаулық сақтау мекемесінен анықтама және тізім ұсынылған жағдайда көрсетіледі. Әлеуметтік көмек өткен ай үшін жүргізіледі.</w:t>
      </w:r>
      <w:r>
        <w:br/>
      </w:r>
      <w:r>
        <w:rPr>
          <w:rFonts w:ascii="Times New Roman"/>
          <w:b w:val="false"/>
          <w:i w:val="false"/>
          <w:color w:val="000000"/>
          <w:sz w:val="28"/>
        </w:rPr>
        <w:t>
      </w:t>
      </w:r>
      <w:r>
        <w:rPr>
          <w:rFonts w:ascii="Times New Roman"/>
          <w:b w:val="false"/>
          <w:i w:val="false"/>
          <w:color w:val="000000"/>
          <w:sz w:val="28"/>
        </w:rPr>
        <w:t xml:space="preserve">19. Әлеуметтік көмек азаматтарға (отбасына) осы Қағидаларға 3-қосымшаның 20) тармақшасында көрсетілген негіздемелер бойынша адамның (отбасының) кірістер есебінсіз, 40 (қырық) айлық есептік көрсеткіш мөлшерінде біржолғы көрсетіледі. </w:t>
      </w:r>
      <w:r>
        <w:br/>
      </w:r>
      <w:r>
        <w:rPr>
          <w:rFonts w:ascii="Times New Roman"/>
          <w:b w:val="false"/>
          <w:i w:val="false"/>
          <w:color w:val="000000"/>
          <w:sz w:val="28"/>
        </w:rPr>
        <w:t>
      </w:t>
      </w:r>
      <w:r>
        <w:rPr>
          <w:rFonts w:ascii="Times New Roman"/>
          <w:b w:val="false"/>
          <w:i w:val="false"/>
          <w:color w:val="000000"/>
          <w:sz w:val="28"/>
        </w:rPr>
        <w:t xml:space="preserve">20. Әлеуметтік көмек азаматтарға (отбасына) осы Қағидаларға 3-қосымшаның 21) тармақшасында көрсетілген негіздемелер бойынша адамның (отбасының) кірістер есебінсіз, 200 (екі жүз) айлық есептік көрсеткіш мөлшерінде біржолғы көрсетіледі. </w:t>
      </w:r>
      <w:r>
        <w:br/>
      </w:r>
      <w:r>
        <w:rPr>
          <w:rFonts w:ascii="Times New Roman"/>
          <w:b w:val="false"/>
          <w:i w:val="false"/>
          <w:color w:val="000000"/>
          <w:sz w:val="28"/>
        </w:rPr>
        <w:t>
      </w:t>
      </w:r>
      <w:r>
        <w:rPr>
          <w:rFonts w:ascii="Times New Roman"/>
          <w:b w:val="false"/>
          <w:i w:val="false"/>
          <w:color w:val="000000"/>
          <w:sz w:val="28"/>
        </w:rPr>
        <w:t xml:space="preserve">21. Әлеуметтік көмек азаматтарға (отбасына) осы Қағидаларға 3-қосымшаның 22) тармақшасында көрсетілген негіздемелер бойынша адамның (отбасының) кірістер есебінсіз, ұсынылған билеттерге сәйкес ауруханаға дейін жол құны мөлшерінде біржолғы көрсетіледі. </w:t>
      </w:r>
      <w:r>
        <w:br/>
      </w:r>
      <w:r>
        <w:rPr>
          <w:rFonts w:ascii="Times New Roman"/>
          <w:b w:val="false"/>
          <w:i w:val="false"/>
          <w:color w:val="000000"/>
          <w:sz w:val="28"/>
        </w:rPr>
        <w:t>
      </w:t>
      </w:r>
      <w:r>
        <w:rPr>
          <w:rFonts w:ascii="Times New Roman"/>
          <w:b w:val="false"/>
          <w:i w:val="false"/>
          <w:color w:val="000000"/>
          <w:sz w:val="28"/>
        </w:rPr>
        <w:t>22. Шартты ақшалай көмек көрсетуге адамның (отбасының) жан басына шаққандағы орташа табысы шартты әлеуметтік көмек тағайындауға өтініш жасаған айдың алдындағы үш айда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әлеуметтік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2009 жылғы 28 тамызда № 5757 болып тіркелді)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r>
        <w:rPr>
          <w:rFonts w:ascii="Times New Roman"/>
          <w:b w:val="false"/>
          <w:i w:val="false"/>
          <w:color w:val="000000"/>
          <w:sz w:val="28"/>
        </w:rPr>
        <w:t>23. Өтініш беру айы болып өтінішке қоса құжаттарды беру айы есептеледі.</w:t>
      </w:r>
    </w:p>
    <w:bookmarkEnd w:id="4"/>
    <w:bookmarkStart w:name="z61" w:id="5"/>
    <w:p>
      <w:pPr>
        <w:spacing w:after="0"/>
        <w:ind w:left="0"/>
        <w:jc w:val="left"/>
      </w:pPr>
      <w:r>
        <w:rPr>
          <w:rFonts w:ascii="Times New Roman"/>
          <w:b/>
          <w:i w:val="false"/>
          <w:color w:val="000000"/>
        </w:rPr>
        <w:t xml:space="preserve"> Әлеуметтік көмек көрсету тәртібі</w:t>
      </w:r>
    </w:p>
    <w:bookmarkEnd w:id="5"/>
    <w:bookmarkStart w:name="z62" w:id="6"/>
    <w:p>
      <w:pPr>
        <w:spacing w:after="0"/>
        <w:ind w:left="0"/>
        <w:jc w:val="both"/>
      </w:pPr>
      <w:r>
        <w:rPr>
          <w:rFonts w:ascii="Times New Roman"/>
          <w:b w:val="false"/>
          <w:i w:val="false"/>
          <w:color w:val="000000"/>
          <w:sz w:val="28"/>
        </w:rPr>
        <w:t>
      24.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Мағжан Жұмабаев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xml:space="preserve">26. Өмірлік қиын жағдай туындаған кезде шартты ақшалай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 немесе мекенжай анықтамасын, немесе ауылдық округ әкімінің анықтамасын;</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жеке қосалқы шаруашылығының бары немесе жоқтығы туралы мәліметтерді;</w:t>
      </w:r>
      <w:r>
        <w:br/>
      </w:r>
      <w:r>
        <w:rPr>
          <w:rFonts w:ascii="Times New Roman"/>
          <w:b w:val="false"/>
          <w:i w:val="false"/>
          <w:color w:val="000000"/>
          <w:sz w:val="28"/>
        </w:rPr>
        <w:t>
      </w:t>
      </w:r>
      <w:r>
        <w:rPr>
          <w:rFonts w:ascii="Times New Roman"/>
          <w:b w:val="false"/>
          <w:i w:val="false"/>
          <w:color w:val="000000"/>
          <w:sz w:val="28"/>
        </w:rPr>
        <w:t>5) отбасының мүшесіне қамқоршылық (қорғаншылық) тағайындалуын растайтын құжатты (қажет болғанда) ұсынады.</w:t>
      </w:r>
      <w:r>
        <w:br/>
      </w:r>
      <w:r>
        <w:rPr>
          <w:rFonts w:ascii="Times New Roman"/>
          <w:b w:val="false"/>
          <w:i w:val="false"/>
          <w:color w:val="000000"/>
          <w:sz w:val="28"/>
        </w:rPr>
        <w:t>
      </w:t>
      </w:r>
      <w:r>
        <w:rPr>
          <w:rFonts w:ascii="Times New Roman"/>
          <w:b w:val="false"/>
          <w:i w:val="false"/>
          <w:color w:val="000000"/>
          <w:sz w:val="28"/>
        </w:rPr>
        <w:t>27.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28.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29. Учаскелік комиссия құжаттарды алған күнінен бастап екі жұмыс күннің ішінде өтініш беруші жөнінде тексеру жүргізеді, оның нәтижелері бойынша адамның (отбасының) материалдық жағдайы туралы акті жасайды,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 xml:space="preserve">Тұлға (отбасы) шартты ақшалай көмек тағайындауға жүгінген жағдайда учаскелік комиссия құжаттарды алған күнінен бастап үш жұмыс күннің ішінде өтініш беруші жөнінде тексеру жүргізеді, оның нәтижелері бойынша адамның (отбасының) материалдық жағдайы туралы акті жасайды, осы Қағидаларға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адамның (отбасының) шартты ақшалай көмекке мұқтаждығы туралы қорытынды дайындайды және оларды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30.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31.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32.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33. Арнайы комиссия құжаттар келіп түскен күннен бастап үш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34.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30 және 31-тармақтарында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36.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37. Шартты ақшалай көмек көрсетуден бас тарту:</w:t>
      </w:r>
      <w:r>
        <w:br/>
      </w:r>
      <w:r>
        <w:rPr>
          <w:rFonts w:ascii="Times New Roman"/>
          <w:b w:val="false"/>
          <w:i w:val="false"/>
          <w:color w:val="000000"/>
          <w:sz w:val="28"/>
        </w:rPr>
        <w:t>
      </w:t>
      </w:r>
      <w:r>
        <w:rPr>
          <w:rFonts w:ascii="Times New Roman"/>
          <w:b w:val="false"/>
          <w:i w:val="false"/>
          <w:color w:val="000000"/>
          <w:sz w:val="28"/>
        </w:rPr>
        <w:t>1) жан басына шаққандағы орташа табыстың ең төменгі күнкөріс деңгейінің 60 пайызынан асып түсу;</w:t>
      </w:r>
      <w:r>
        <w:br/>
      </w:r>
      <w:r>
        <w:rPr>
          <w:rFonts w:ascii="Times New Roman"/>
          <w:b w:val="false"/>
          <w:i w:val="false"/>
          <w:color w:val="000000"/>
          <w:sz w:val="28"/>
        </w:rPr>
        <w:t>
      </w:t>
      </w:r>
      <w:r>
        <w:rPr>
          <w:rFonts w:ascii="Times New Roman"/>
          <w:b w:val="false"/>
          <w:i w:val="false"/>
          <w:color w:val="000000"/>
          <w:sz w:val="28"/>
        </w:rPr>
        <w:t>2) өтініш берушінің, отбасы мүшесінің (мүшелерінің) 3-қосымшадағы 14) тармақшада көрсетілген негіздемелер бойынша отбасын белсендіру әлеуметтік келісімшартын жасаудан бас тартқан;</w:t>
      </w:r>
      <w:r>
        <w:br/>
      </w:r>
      <w:r>
        <w:rPr>
          <w:rFonts w:ascii="Times New Roman"/>
          <w:b w:val="false"/>
          <w:i w:val="false"/>
          <w:color w:val="000000"/>
          <w:sz w:val="28"/>
        </w:rPr>
        <w:t>
      </w:t>
      </w:r>
      <w:r>
        <w:rPr>
          <w:rFonts w:ascii="Times New Roman"/>
          <w:b w:val="false"/>
          <w:i w:val="false"/>
          <w:color w:val="000000"/>
          <w:sz w:val="28"/>
        </w:rPr>
        <w:t>3) өтініш берушімен толық құжаттар топтамасының ұсынылмаған;</w:t>
      </w:r>
      <w:r>
        <w:br/>
      </w:r>
      <w:r>
        <w:rPr>
          <w:rFonts w:ascii="Times New Roman"/>
          <w:b w:val="false"/>
          <w:i w:val="false"/>
          <w:color w:val="000000"/>
          <w:sz w:val="28"/>
        </w:rPr>
        <w:t>
      </w:t>
      </w:r>
      <w:r>
        <w:rPr>
          <w:rFonts w:ascii="Times New Roman"/>
          <w:b w:val="false"/>
          <w:i w:val="false"/>
          <w:color w:val="000000"/>
          <w:sz w:val="28"/>
        </w:rPr>
        <w:t>4) өтініш беруші адамның (отбасының) материалдық жағдайына тексеру жүргізуден бас тартқан;</w:t>
      </w:r>
      <w:r>
        <w:br/>
      </w:r>
      <w:r>
        <w:rPr>
          <w:rFonts w:ascii="Times New Roman"/>
          <w:b w:val="false"/>
          <w:i w:val="false"/>
          <w:color w:val="000000"/>
          <w:sz w:val="28"/>
        </w:rPr>
        <w:t>
      </w:t>
      </w:r>
      <w:r>
        <w:rPr>
          <w:rFonts w:ascii="Times New Roman"/>
          <w:b w:val="false"/>
          <w:i w:val="false"/>
          <w:color w:val="000000"/>
          <w:sz w:val="28"/>
        </w:rPr>
        <w:t>5) өтініш беруші ұсынған құжаттардың дәйексіз (жасанды), мәліметтердің жалған болу факті анықталған;</w:t>
      </w:r>
      <w:r>
        <w:br/>
      </w:r>
      <w:r>
        <w:rPr>
          <w:rFonts w:ascii="Times New Roman"/>
          <w:b w:val="false"/>
          <w:i w:val="false"/>
          <w:color w:val="000000"/>
          <w:sz w:val="28"/>
        </w:rPr>
        <w:t>
      </w:t>
      </w:r>
      <w:r>
        <w:rPr>
          <w:rFonts w:ascii="Times New Roman"/>
          <w:b w:val="false"/>
          <w:i w:val="false"/>
          <w:color w:val="000000"/>
          <w:sz w:val="28"/>
        </w:rPr>
        <w:t>6) шартты ақшалай көмек тағайындалған немесе тағайындауға өтініш тапсырған факті анықталған;</w:t>
      </w:r>
      <w:r>
        <w:br/>
      </w:r>
      <w:r>
        <w:rPr>
          <w:rFonts w:ascii="Times New Roman"/>
          <w:b w:val="false"/>
          <w:i w:val="false"/>
          <w:color w:val="000000"/>
          <w:sz w:val="28"/>
        </w:rPr>
        <w:t>
      </w:t>
      </w:r>
      <w:r>
        <w:rPr>
          <w:rFonts w:ascii="Times New Roman"/>
          <w:b w:val="false"/>
          <w:i w:val="false"/>
          <w:color w:val="000000"/>
          <w:sz w:val="28"/>
        </w:rPr>
        <w:t>7) өтініш берушінің, отбасы мүшесінің (мүшелерінің) атаулы әлеуметтік көмекті тоқтатудан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6"/>
    <w:bookmarkStart w:name="z101" w:id="7"/>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әлеуметтік көмек көрсету тәртібі</w:t>
      </w:r>
    </w:p>
    <w:bookmarkEnd w:id="7"/>
    <w:bookmarkStart w:name="z102" w:id="8"/>
    <w:p>
      <w:pPr>
        <w:spacing w:after="0"/>
        <w:ind w:left="0"/>
        <w:jc w:val="both"/>
      </w:pPr>
      <w:r>
        <w:rPr>
          <w:rFonts w:ascii="Times New Roman"/>
          <w:b w:val="false"/>
          <w:i w:val="false"/>
          <w:color w:val="000000"/>
          <w:sz w:val="28"/>
        </w:rPr>
        <w:t xml:space="preserve">
      38.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мәселелері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13-қосымшалардың</w:t>
      </w:r>
      <w:r>
        <w:rPr>
          <w:rFonts w:ascii="Times New Roman"/>
          <w:b w:val="false"/>
          <w:i w:val="false"/>
          <w:color w:val="000000"/>
          <w:sz w:val="28"/>
        </w:rPr>
        <w:t xml:space="preserve"> нысандарына сәйкес әңгімелесу парағы ресімделеді, өтініш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39.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өтініш беруші тиісті құжаттарды ұсынғаннан кейін оның қатысуымен уәкілетті органның қызметкері үміткердің және отбасы мүшелерінің жеке сәйкестендіру нөмірі бойынша орталық атқарушы орган бекітетін нысан бойынша мемлекеттік ақпараттық жүйелерге сұрау салуды қалыптастырады.</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және (немесе) ұйымдар сұратылатын мәліметтерді растайтын электрондық құжаттарды ұсынған кезде уәкілетті орган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өтінішті орталық атқарушы орган бекітетін нысан бойынша журналға тіркейді, содан кейін өтініш берушіге құжаттардың қабылданғаны туралы белгісі бар үзбелі талон беріледі.</w:t>
      </w:r>
      <w:r>
        <w:br/>
      </w:r>
      <w:r>
        <w:rPr>
          <w:rFonts w:ascii="Times New Roman"/>
          <w:b w:val="false"/>
          <w:i w:val="false"/>
          <w:color w:val="000000"/>
          <w:sz w:val="28"/>
        </w:rPr>
        <w:t>
      </w:t>
      </w:r>
      <w:r>
        <w:rPr>
          <w:rFonts w:ascii="Times New Roman"/>
          <w:b w:val="false"/>
          <w:i w:val="false"/>
          <w:color w:val="000000"/>
          <w:sz w:val="28"/>
        </w:rPr>
        <w:t xml:space="preserve">40.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отбасына көмектің жеке жоспарын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Бұл ретте, бір жұмыс күні ішінде осы Қағидалардың 44-тармағында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2001 жылғы 23 қаңтардағы Қазақстан Республикасының Заңына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 xml:space="preserve">41. Отбасын белсендіру әлеуметтік келісімшартты жасау күнінде уәкілетті орган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шартты ақшалай көмек тағайындау (тағайындаудан бас тарту) туралы шешім қабылдайды, тағайындаудан бас тарту туралы шешім қабылдаған кезде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өтініш берушіге бас тарту туралы (себебін көрсетуімен) хабарлама жібереді. </w:t>
      </w:r>
      <w:r>
        <w:br/>
      </w:r>
      <w:r>
        <w:rPr>
          <w:rFonts w:ascii="Times New Roman"/>
          <w:b w:val="false"/>
          <w:i w:val="false"/>
          <w:color w:val="000000"/>
          <w:sz w:val="28"/>
        </w:rPr>
        <w:t>
      </w:t>
      </w:r>
      <w:r>
        <w:rPr>
          <w:rFonts w:ascii="Times New Roman"/>
          <w:b w:val="false"/>
          <w:i w:val="false"/>
          <w:color w:val="000000"/>
          <w:sz w:val="28"/>
        </w:rPr>
        <w:t>42. Жеке жоспар өтініш берушімен және (немесе) оның отбасы мүшелерімен бірлесіп әзірленеді және аз қамсыздандырылған азаматтардың тыныс-тіршілік деңгейін арттыру үшін азаматты (отбасын) жұмыспен қамтуға жәрдемдесу және әлеуметтік бейімдеу жөніндегі көзделетін іс-шаралардан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 xml:space="preserve">4)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 </w:t>
      </w:r>
      <w:r>
        <w:br/>
      </w:r>
      <w:r>
        <w:rPr>
          <w:rFonts w:ascii="Times New Roman"/>
          <w:b w:val="false"/>
          <w:i w:val="false"/>
          <w:color w:val="000000"/>
          <w:sz w:val="28"/>
        </w:rPr>
        <w:t>
      </w:t>
      </w:r>
      <w:r>
        <w:rPr>
          <w:rFonts w:ascii="Times New Roman"/>
          <w:b w:val="false"/>
          <w:i w:val="false"/>
          <w:color w:val="000000"/>
          <w:sz w:val="28"/>
        </w:rPr>
        <w:t>5)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6)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7)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43.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1) 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2)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44.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алты айға дейін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келісімшарт негізіндегі шартты ақшалай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 xml:space="preserve">45. Отбасының белсенділігін арттырудың әлеуметтік келісімшарты екі данада жасалады, оның біреуі өтініш берушіге отбасының белсенділігін арттырудың әлеуметтік келісімшартын тіркеу журналына қол қойғызып беріледі, екіншісі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уәкілетті органда сақталады.</w:t>
      </w:r>
      <w:r>
        <w:br/>
      </w:r>
      <w:r>
        <w:rPr>
          <w:rFonts w:ascii="Times New Roman"/>
          <w:b w:val="false"/>
          <w:i w:val="false"/>
          <w:color w:val="000000"/>
          <w:sz w:val="28"/>
        </w:rPr>
        <w:t>
      </w:t>
      </w:r>
      <w:r>
        <w:rPr>
          <w:rFonts w:ascii="Times New Roman"/>
          <w:b w:val="false"/>
          <w:i w:val="false"/>
          <w:color w:val="000000"/>
          <w:sz w:val="28"/>
        </w:rPr>
        <w:t>46. Отбасының белсенділігін арттырудың әлеуметтік келісімшарты бойынша міндеттемелердің орындалуына мониторингті келісімшарт жасаған орган жүргізеді.</w:t>
      </w:r>
      <w:r>
        <w:br/>
      </w:r>
      <w:r>
        <w:rPr>
          <w:rFonts w:ascii="Times New Roman"/>
          <w:b w:val="false"/>
          <w:i w:val="false"/>
          <w:color w:val="000000"/>
          <w:sz w:val="28"/>
        </w:rPr>
        <w:t>
      </w:t>
      </w:r>
      <w:r>
        <w:rPr>
          <w:rFonts w:ascii="Times New Roman"/>
          <w:b w:val="false"/>
          <w:i w:val="false"/>
          <w:color w:val="000000"/>
          <w:sz w:val="28"/>
        </w:rPr>
        <w:t>47.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w:t>
      </w:r>
    </w:p>
    <w:bookmarkEnd w:id="8"/>
    <w:bookmarkStart w:name="z125" w:id="9"/>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9"/>
    <w:bookmarkStart w:name="z126" w:id="10"/>
    <w:p>
      <w:pPr>
        <w:spacing w:after="0"/>
        <w:ind w:left="0"/>
        <w:jc w:val="both"/>
      </w:pPr>
      <w:r>
        <w:rPr>
          <w:rFonts w:ascii="Times New Roman"/>
          <w:b w:val="false"/>
          <w:i w:val="false"/>
          <w:color w:val="000000"/>
          <w:sz w:val="28"/>
        </w:rPr>
        <w:t xml:space="preserve">
      48. Әлеуметтік көмек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шартты ақшалай көмек төлемін тоқтату туралы шешіммен:</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 xml:space="preserve">2) алушы Мағжан Жұмабаев ауданының шегінен тыс жерлерге тұрақты тұруға кеткен, шартты ақшалай көмекті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 </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шартты ақшалай көмекті алушы отбасының белсенділігін арттырудың әлеуметтік келісімшартының және әлеуметтік келісімшарттың талаптарын орындамаған;</w:t>
      </w:r>
      <w:r>
        <w:br/>
      </w:r>
      <w:r>
        <w:rPr>
          <w:rFonts w:ascii="Times New Roman"/>
          <w:b w:val="false"/>
          <w:i w:val="false"/>
          <w:color w:val="000000"/>
          <w:sz w:val="28"/>
        </w:rPr>
        <w:t>
      </w:t>
      </w:r>
      <w:r>
        <w:rPr>
          <w:rFonts w:ascii="Times New Roman"/>
          <w:b w:val="false"/>
          <w:i w:val="false"/>
          <w:color w:val="000000"/>
          <w:sz w:val="28"/>
        </w:rPr>
        <w:t xml:space="preserve">6) шартты ақшалай көмектің алушының банк шоты бойынша үш айдан астам қозғалыс болмаған; </w:t>
      </w:r>
      <w:r>
        <w:br/>
      </w:r>
      <w:r>
        <w:rPr>
          <w:rFonts w:ascii="Times New Roman"/>
          <w:b w:val="false"/>
          <w:i w:val="false"/>
          <w:color w:val="000000"/>
          <w:sz w:val="28"/>
        </w:rPr>
        <w:t>
      </w:t>
      </w:r>
      <w:r>
        <w:rPr>
          <w:rFonts w:ascii="Times New Roman"/>
          <w:b w:val="false"/>
          <w:i w:val="false"/>
          <w:color w:val="000000"/>
          <w:sz w:val="28"/>
        </w:rPr>
        <w:t>7) қайтыс болған немесе қайтыс болды деп жарияланған адамдар туралы мәліметтер, оның ішінде "Жеке тұлғалар" мемлекеттік дерекқорынан келіп түскен;</w:t>
      </w:r>
      <w:r>
        <w:br/>
      </w:r>
      <w:r>
        <w:rPr>
          <w:rFonts w:ascii="Times New Roman"/>
          <w:b w:val="false"/>
          <w:i w:val="false"/>
          <w:color w:val="000000"/>
          <w:sz w:val="28"/>
        </w:rPr>
        <w:t>
      </w:t>
      </w:r>
      <w:r>
        <w:rPr>
          <w:rFonts w:ascii="Times New Roman"/>
          <w:b w:val="false"/>
          <w:i w:val="false"/>
          <w:color w:val="000000"/>
          <w:sz w:val="28"/>
        </w:rPr>
        <w:t xml:space="preserve">8) жеке басын куәландыратын құжаттың қолданылу мерзімі өтіп кеткен;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 </w:t>
      </w:r>
      <w:r>
        <w:br/>
      </w:r>
      <w:r>
        <w:rPr>
          <w:rFonts w:ascii="Times New Roman"/>
          <w:b w:val="false"/>
          <w:i w:val="false"/>
          <w:color w:val="000000"/>
          <w:sz w:val="28"/>
        </w:rPr>
        <w:t>
      </w:t>
      </w:r>
      <w:r>
        <w:rPr>
          <w:rFonts w:ascii="Times New Roman"/>
          <w:b w:val="false"/>
          <w:i w:val="false"/>
          <w:color w:val="000000"/>
          <w:sz w:val="28"/>
        </w:rPr>
        <w:t>10) қамқоршылықтан (қорғаншылықтан) босатылған және шеттетілген адамдар туралы мәліметтер түскен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Бұл ретте, шартты ақшалай көмекті заңсыз тағайындауға әкеп соқтырған анық емес мәліметтер ұсынылғаны анықталған жағдайда, адамға (отбасына) шартты ақшалай көмек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 </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49.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r>
        <w:rPr>
          <w:rFonts w:ascii="Times New Roman"/>
          <w:b w:val="false"/>
          <w:i w:val="false"/>
          <w:color w:val="000000"/>
          <w:sz w:val="28"/>
        </w:rPr>
        <w:t>6. Қорытынды ереже</w:t>
      </w:r>
      <w:r>
        <w:br/>
      </w:r>
      <w:r>
        <w:rPr>
          <w:rFonts w:ascii="Times New Roman"/>
          <w:b w:val="false"/>
          <w:i w:val="false"/>
          <w:color w:val="000000"/>
          <w:sz w:val="28"/>
        </w:rPr>
        <w:t>
      </w:t>
      </w:r>
      <w:r>
        <w:rPr>
          <w:rFonts w:ascii="Times New Roman"/>
          <w:b w:val="false"/>
          <w:i w:val="false"/>
          <w:color w:val="000000"/>
          <w:sz w:val="28"/>
        </w:rPr>
        <w:t>50. Отбасының белсенділігін арттырудың әлеуметтік келісімшарты негізіндегі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51. Отбасының белсенділігін арттырудың әлеуметтік келісімшарты негізіндегі шарттыәлеуметтік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44" w:id="11"/>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 </w:t>
      </w:r>
    </w:p>
    <w:bookmarkEnd w:id="11"/>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Мағжан Жұмабаев ауданы мәслихатының 27.02.2017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0764"/>
        <w:gridCol w:w="2"/>
        <w:gridCol w:w="1087"/>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әлеуметтік көмек алушылар санаттарының тізбесі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әскерді шығару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үкімет органдарының шешімдеріне сәйкес басқа мемлекеттердің аумақтарындағы ұрыс қимылдарына қатысқан - Совет Армиясының, Әскери-Теңіз флотының, Мемлекеттік қауіпсіздік комитетінің әскери қызметшілері,бұрынғы Кеңестік Социалистік Республикалар Одағы Ішкі істер министірлігінің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кезде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жүрген басқа да мемлекеттерге жұмысқа жіберілген жұмысшылар мен қызметшілер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қауіпсіздік комитетінің Ауғанстан аумағында уақытша болған және кеңес әскерлерінің шектелген құрамына енбеген жұмысшылары мен қызметшілері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І, ІІ дәрежелі "Ана даңқы" ордендерімен марапатталған немесе "Ардақты ана" атағын алған көп балалы аналар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 радиациялық сәуле алуы себебінен генетикалық тұрғыда мүгедек болып қалған олардың балалары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мақсатты объектілердегі басқа да радиациялық апаттар мен авариялардың салдарын жою кезінде қаза тапқан адамдардың отбасы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тәртіпте солардың ықпалына байланысты болған мүгедектердің, сондай-ақ азаматтардың отбасы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аудару күнінде құрсақта болған балаларды қоса алғанда, оқшаулау және көшіру аймағынан Қазақстан Республикасына қоныс аудартқан (өз еркімен көшкен) адамдар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отбасылары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100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дүниежүзілік соғыс кезінде фашистер мен олардың одақтастары құрған концлагерьлердің, геттолардың және басқа да еріксіз ұстау орындарының бұрынғы кәмелетке толмаған тұтқындары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соғыс мүгедектерінің және соларға теңестірілген мүгедектердің әйелдері (ерлері),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аштық құрбандарын еске алу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қуғын-сүргінге тікелей ұшыраған және қазіргі уақытта Қазақстан Республикасының азаматтары болып табылатын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Қауiпсiздiгi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86" w:id="12"/>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оның еселігі, табиғи зілзаланың немесе өрттің салдарынан өмірлік қиын жағдай туындаған кезде әлеуметтік көмекке өтініш білдіру мерзімдері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4766"/>
        <w:gridCol w:w="2667"/>
        <w:gridCol w:w="3931"/>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
          <w:p>
            <w:pPr>
              <w:spacing w:after="20"/>
              <w:ind w:left="20"/>
              <w:jc w:val="both"/>
            </w:pPr>
            <w:r>
              <w:rPr>
                <w:rFonts w:ascii="Times New Roman"/>
                <w:b w:val="false"/>
                <w:i w:val="false"/>
                <w:color w:val="000000"/>
                <w:sz w:val="20"/>
              </w:rPr>
              <w:t xml:space="preserve">
р/с № </w:t>
            </w:r>
          </w:p>
          <w:bookmarkEnd w:id="13"/>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 алушылар санаты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шекті мөлшерлері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көмекке өтініш білдіру мерзімдері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
          <w:p>
            <w:pPr>
              <w:spacing w:after="20"/>
              <w:ind w:left="20"/>
              <w:jc w:val="both"/>
            </w:pPr>
            <w:r>
              <w:rPr>
                <w:rFonts w:ascii="Times New Roman"/>
                <w:b w:val="false"/>
                <w:i w:val="false"/>
                <w:color w:val="000000"/>
                <w:sz w:val="20"/>
              </w:rPr>
              <w:t>
1</w:t>
            </w:r>
          </w:p>
          <w:bookmarkEnd w:id="14"/>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
          <w:p>
            <w:pPr>
              <w:spacing w:after="20"/>
              <w:ind w:left="20"/>
              <w:jc w:val="both"/>
            </w:pPr>
            <w:r>
              <w:rPr>
                <w:rFonts w:ascii="Times New Roman"/>
                <w:b w:val="false"/>
                <w:i w:val="false"/>
                <w:color w:val="000000"/>
                <w:sz w:val="20"/>
              </w:rPr>
              <w:t>
1</w:t>
            </w:r>
          </w:p>
          <w:bookmarkEnd w:id="15"/>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азаматқа (отбасына) не мүлкіне зиян келтірілген азаматтар (отбасылары)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 біржолғы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91" w:id="16"/>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16"/>
    <w:bookmarkStart w:name="z192" w:id="17"/>
    <w:p>
      <w:pPr>
        <w:spacing w:after="0"/>
        <w:ind w:left="0"/>
        <w:jc w:val="both"/>
      </w:pPr>
      <w:r>
        <w:rPr>
          <w:rFonts w:ascii="Times New Roman"/>
          <w:b w:val="false"/>
          <w:i w:val="false"/>
          <w:color w:val="000000"/>
          <w:sz w:val="28"/>
        </w:rPr>
        <w:t>
      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соғысына қатысушыларға теңестiрiлген адамдардың тіс протездеуге мұқтаждығы;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6,8 және 9-баптарында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туберкулездің белсенді түрімен ауыратын адамдардың тоқсан сайынғы мұқтаждығы;</w:t>
      </w:r>
      <w:r>
        <w:br/>
      </w:r>
      <w:r>
        <w:rPr>
          <w:rFonts w:ascii="Times New Roman"/>
          <w:b w:val="false"/>
          <w:i w:val="false"/>
          <w:color w:val="000000"/>
          <w:sz w:val="28"/>
        </w:rPr>
        <w:t>
      </w:t>
      </w:r>
      <w:r>
        <w:rPr>
          <w:rFonts w:ascii="Times New Roman"/>
          <w:b w:val="false"/>
          <w:i w:val="false"/>
          <w:color w:val="000000"/>
          <w:sz w:val="28"/>
        </w:rPr>
        <w:t>20)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w:t>
      </w:r>
      <w:r>
        <w:rPr>
          <w:rFonts w:ascii="Times New Roman"/>
          <w:b w:val="false"/>
          <w:i w:val="false"/>
          <w:color w:val="000000"/>
          <w:sz w:val="28"/>
        </w:rPr>
        <w:t>21) Булаев қаласына тұрақты жұмысқа келген жоғары медициналық оқу орындарының түлектерінің әлеуметтік көмек алуға мұқтаждығы;</w:t>
      </w:r>
      <w:r>
        <w:br/>
      </w:r>
      <w:r>
        <w:rPr>
          <w:rFonts w:ascii="Times New Roman"/>
          <w:b w:val="false"/>
          <w:i w:val="false"/>
          <w:color w:val="000000"/>
          <w:sz w:val="28"/>
        </w:rPr>
        <w:t>
      </w:t>
      </w:r>
      <w:r>
        <w:rPr>
          <w:rFonts w:ascii="Times New Roman"/>
          <w:b w:val="false"/>
          <w:i w:val="false"/>
          <w:color w:val="000000"/>
          <w:sz w:val="28"/>
        </w:rPr>
        <w:t>22)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табысты есептемегенде жылына бір рет Қазақстан Республикасының аумағында жөнелту станциясынан ауруханаға жатқызылатын жерге дейін және кері қарай теміржол (плацкарт вагон), автомобиль жолаушылар көлігімен (таксиден басқа) жол жүруге мұқтаждығы.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215" w:id="18"/>
    <w:p>
      <w:pPr>
        <w:spacing w:after="0"/>
        <w:ind w:left="0"/>
        <w:jc w:val="both"/>
      </w:pPr>
      <w:r>
        <w:rPr>
          <w:rFonts w:ascii="Times New Roman"/>
          <w:b w:val="false"/>
          <w:i w:val="false"/>
          <w:color w:val="000000"/>
          <w:sz w:val="28"/>
        </w:rPr>
        <w:t xml:space="preserve">
      Отбасының тіркеу нөмірі ____ </w:t>
      </w:r>
    </w:p>
    <w:bookmarkEnd w:id="18"/>
    <w:bookmarkStart w:name="z216" w:id="19"/>
    <w:p>
      <w:pPr>
        <w:spacing w:after="0"/>
        <w:ind w:left="0"/>
        <w:jc w:val="left"/>
      </w:pPr>
      <w:r>
        <w:rPr>
          <w:rFonts w:ascii="Times New Roman"/>
          <w:b/>
          <w:i w:val="false"/>
          <w:color w:val="000000"/>
        </w:rPr>
        <w:t xml:space="preserve"> Өтініш берушінің отбасы құрамы туралы мәліметтер</w:t>
      </w:r>
    </w:p>
    <w:bookmarkEnd w:id="19"/>
    <w:bookmarkStart w:name="z217" w:id="20"/>
    <w:p>
      <w:pPr>
        <w:spacing w:after="0"/>
        <w:ind w:left="0"/>
        <w:jc w:val="both"/>
      </w:pPr>
      <w:r>
        <w:rPr>
          <w:rFonts w:ascii="Times New Roman"/>
          <w:b w:val="false"/>
          <w:i w:val="false"/>
          <w:color w:val="000000"/>
          <w:sz w:val="28"/>
        </w:rPr>
        <w:t>
      ___________________________________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(үйінің мекенжайы, тел.)</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4972"/>
        <w:gridCol w:w="2658"/>
        <w:gridCol w:w="1503"/>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
          <w:p>
            <w:pPr>
              <w:spacing w:after="20"/>
              <w:ind w:left="20"/>
              <w:jc w:val="both"/>
            </w:pPr>
            <w:r>
              <w:rPr>
                <w:rFonts w:ascii="Times New Roman"/>
                <w:b w:val="false"/>
                <w:i w:val="false"/>
                <w:color w:val="000000"/>
                <w:sz w:val="20"/>
              </w:rPr>
              <w:t>
р/c №</w:t>
            </w:r>
          </w:p>
          <w:bookmarkEnd w:id="21"/>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органның лауазымды адамының тегі,</w:t>
      </w:r>
      <w:r>
        <w:br/>
      </w:r>
      <w:r>
        <w:rPr>
          <w:rFonts w:ascii="Times New Roman"/>
          <w:b w:val="false"/>
          <w:i w:val="false"/>
          <w:color w:val="000000"/>
          <w:sz w:val="28"/>
        </w:rPr>
        <w:t>
      </w:t>
      </w:r>
      <w:r>
        <w:rPr>
          <w:rFonts w:ascii="Times New Roman"/>
          <w:b w:val="false"/>
          <w:i w:val="false"/>
          <w:color w:val="000000"/>
          <w:sz w:val="28"/>
        </w:rPr>
        <w:t xml:space="preserve"> аты, әкесінің аты ______________________________(қолы)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229" w:id="22"/>
    <w:p>
      <w:pPr>
        <w:spacing w:after="0"/>
        <w:ind w:left="0"/>
        <w:jc w:val="both"/>
      </w:pPr>
      <w:r>
        <w:rPr>
          <w:rFonts w:ascii="Times New Roman"/>
          <w:b w:val="false"/>
          <w:i w:val="false"/>
          <w:color w:val="000000"/>
          <w:sz w:val="28"/>
        </w:rPr>
        <w:t>
      Отбасының тіркеу нөмірі __________</w:t>
      </w:r>
    </w:p>
    <w:bookmarkEnd w:id="22"/>
    <w:bookmarkStart w:name="z230" w:id="23"/>
    <w:p>
      <w:pPr>
        <w:spacing w:after="0"/>
        <w:ind w:left="0"/>
        <w:jc w:val="left"/>
      </w:pPr>
      <w:r>
        <w:rPr>
          <w:rFonts w:ascii="Times New Roman"/>
          <w:b/>
          <w:i w:val="false"/>
          <w:color w:val="000000"/>
        </w:rPr>
        <w:t xml:space="preserve"> Шартты ақшалай көмек алушының отбасы құрамы туралы мәліметтер</w:t>
      </w:r>
    </w:p>
    <w:bookmarkEnd w:id="23"/>
    <w:bookmarkStart w:name="z231" w:id="24"/>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(Өтініш берушінің тегі, аты, әкесінің аты (бар болса) (үйінің мекенжайы, телефоны)</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5"/>
          <w:p>
            <w:pPr>
              <w:spacing w:after="20"/>
              <w:ind w:left="20"/>
              <w:jc w:val="both"/>
            </w:pPr>
            <w:r>
              <w:rPr>
                <w:rFonts w:ascii="Times New Roman"/>
                <w:b w:val="false"/>
                <w:i w:val="false"/>
                <w:color w:val="000000"/>
                <w:sz w:val="20"/>
              </w:rPr>
              <w:t>
Р/с №</w:t>
            </w:r>
          </w:p>
          <w:bookmarkEnd w:id="2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Отбасы құрамы туралы мәліметтерді растауға уәкілетті органның лауазымды адамының тегі, аты, әкесінің аты (бар болса)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39" w:id="26"/>
    <w:p>
      <w:pPr>
        <w:spacing w:after="0"/>
        <w:ind w:left="0"/>
        <w:jc w:val="both"/>
      </w:pPr>
      <w:r>
        <w:rPr>
          <w:rFonts w:ascii="Times New Roman"/>
          <w:b w:val="false"/>
          <w:i w:val="false"/>
          <w:color w:val="000000"/>
          <w:sz w:val="28"/>
        </w:rPr>
        <w:t xml:space="preserve">
      Отбасының тіркеу нөмірі __________ </w:t>
      </w:r>
    </w:p>
    <w:bookmarkEnd w:id="26"/>
    <w:bookmarkStart w:name="z240" w:id="27"/>
    <w:p>
      <w:pPr>
        <w:spacing w:after="0"/>
        <w:ind w:left="0"/>
        <w:jc w:val="left"/>
      </w:pPr>
      <w:r>
        <w:rPr>
          <w:rFonts w:ascii="Times New Roman"/>
          <w:b/>
          <w:i w:val="false"/>
          <w:color w:val="000000"/>
        </w:rPr>
        <w:t xml:space="preserve"> Жеке қосалқы шаруашылығының бар-жоғы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8"/>
          <w:p>
            <w:pPr>
              <w:spacing w:after="20"/>
              <w:ind w:left="20"/>
              <w:jc w:val="both"/>
            </w:pPr>
            <w:r>
              <w:rPr>
                <w:rFonts w:ascii="Times New Roman"/>
                <w:b w:val="false"/>
                <w:i w:val="false"/>
                <w:color w:val="000000"/>
                <w:sz w:val="20"/>
              </w:rPr>
              <w:t>
Жеке қосалқы шаруашылық объектісі</w:t>
            </w:r>
          </w:p>
          <w:bookmarkEnd w:id="2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9"/>
          <w:p>
            <w:pPr>
              <w:spacing w:after="20"/>
              <w:ind w:left="20"/>
              <w:jc w:val="both"/>
            </w:pPr>
            <w:r>
              <w:rPr>
                <w:rFonts w:ascii="Times New Roman"/>
                <w:b w:val="false"/>
                <w:i w:val="false"/>
                <w:color w:val="000000"/>
                <w:sz w:val="20"/>
              </w:rPr>
              <w:t>
Саяжай</w:t>
            </w:r>
          </w:p>
          <w:bookmarkEnd w:id="2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0"/>
          <w:p>
            <w:pPr>
              <w:spacing w:after="20"/>
              <w:ind w:left="20"/>
              <w:jc w:val="both"/>
            </w:pPr>
            <w:r>
              <w:rPr>
                <w:rFonts w:ascii="Times New Roman"/>
                <w:b w:val="false"/>
                <w:i w:val="false"/>
                <w:color w:val="000000"/>
                <w:sz w:val="20"/>
              </w:rPr>
              <w:t>
Бақша</w:t>
            </w:r>
          </w:p>
          <w:bookmarkEnd w:id="3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1"/>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3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2"/>
          <w:p>
            <w:pPr>
              <w:spacing w:after="20"/>
              <w:ind w:left="20"/>
              <w:jc w:val="both"/>
            </w:pPr>
            <w:r>
              <w:rPr>
                <w:rFonts w:ascii="Times New Roman"/>
                <w:b w:val="false"/>
                <w:i w:val="false"/>
                <w:color w:val="000000"/>
                <w:sz w:val="20"/>
              </w:rPr>
              <w:t>
Шартты жер үлесі</w:t>
            </w:r>
          </w:p>
          <w:bookmarkEnd w:id="3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3"/>
          <w:p>
            <w:pPr>
              <w:spacing w:after="20"/>
              <w:ind w:left="20"/>
              <w:jc w:val="both"/>
            </w:pPr>
            <w:r>
              <w:rPr>
                <w:rFonts w:ascii="Times New Roman"/>
                <w:b w:val="false"/>
                <w:i w:val="false"/>
                <w:color w:val="000000"/>
                <w:sz w:val="20"/>
              </w:rPr>
              <w:t>
Мүліктік пай (берілген жылы)</w:t>
            </w:r>
          </w:p>
          <w:bookmarkEnd w:id="3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4"/>
          <w:p>
            <w:pPr>
              <w:spacing w:after="20"/>
              <w:ind w:left="20"/>
              <w:jc w:val="both"/>
            </w:pPr>
            <w:r>
              <w:rPr>
                <w:rFonts w:ascii="Times New Roman"/>
                <w:b w:val="false"/>
                <w:i w:val="false"/>
                <w:color w:val="000000"/>
                <w:sz w:val="20"/>
              </w:rPr>
              <w:t>
Үй малы, құс:</w:t>
            </w:r>
          </w:p>
          <w:bookmarkEnd w:id="3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5"/>
          <w:p>
            <w:pPr>
              <w:spacing w:after="20"/>
              <w:ind w:left="20"/>
              <w:jc w:val="both"/>
            </w:pPr>
            <w:r>
              <w:rPr>
                <w:rFonts w:ascii="Times New Roman"/>
                <w:b w:val="false"/>
                <w:i w:val="false"/>
                <w:color w:val="000000"/>
                <w:sz w:val="20"/>
              </w:rPr>
              <w:t>
ірі қара мал: сиыр, бұқа</w:t>
            </w:r>
          </w:p>
          <w:bookmarkEnd w:id="3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6"/>
          <w:p>
            <w:pPr>
              <w:spacing w:after="20"/>
              <w:ind w:left="20"/>
              <w:jc w:val="both"/>
            </w:pPr>
            <w:r>
              <w:rPr>
                <w:rFonts w:ascii="Times New Roman"/>
                <w:b w:val="false"/>
                <w:i w:val="false"/>
                <w:color w:val="000000"/>
                <w:sz w:val="20"/>
              </w:rPr>
              <w:t>
жылқы: бие, айғыр</w:t>
            </w:r>
          </w:p>
          <w:bookmarkEnd w:id="3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7"/>
          <w:p>
            <w:pPr>
              <w:spacing w:after="20"/>
              <w:ind w:left="20"/>
              <w:jc w:val="both"/>
            </w:pPr>
            <w:r>
              <w:rPr>
                <w:rFonts w:ascii="Times New Roman"/>
                <w:b w:val="false"/>
                <w:i w:val="false"/>
                <w:color w:val="000000"/>
                <w:sz w:val="20"/>
              </w:rPr>
              <w:t>
түйе, інген</w:t>
            </w:r>
          </w:p>
          <w:bookmarkEnd w:id="3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8"/>
          <w:p>
            <w:pPr>
              <w:spacing w:after="20"/>
              <w:ind w:left="20"/>
              <w:jc w:val="both"/>
            </w:pPr>
            <w:r>
              <w:rPr>
                <w:rFonts w:ascii="Times New Roman"/>
                <w:b w:val="false"/>
                <w:i w:val="false"/>
                <w:color w:val="000000"/>
                <w:sz w:val="20"/>
              </w:rPr>
              <w:t>
қой, ешкі</w:t>
            </w:r>
          </w:p>
          <w:bookmarkEnd w:id="3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9"/>
          <w:p>
            <w:pPr>
              <w:spacing w:after="20"/>
              <w:ind w:left="20"/>
              <w:jc w:val="both"/>
            </w:pPr>
            <w:r>
              <w:rPr>
                <w:rFonts w:ascii="Times New Roman"/>
                <w:b w:val="false"/>
                <w:i w:val="false"/>
                <w:color w:val="000000"/>
                <w:sz w:val="20"/>
              </w:rPr>
              <w:t>
тауық, үйрек, қаз</w:t>
            </w:r>
          </w:p>
          <w:bookmarkEnd w:id="3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0"/>
          <w:p>
            <w:pPr>
              <w:spacing w:after="20"/>
              <w:ind w:left="20"/>
              <w:jc w:val="both"/>
            </w:pPr>
            <w:r>
              <w:rPr>
                <w:rFonts w:ascii="Times New Roman"/>
                <w:b w:val="false"/>
                <w:i w:val="false"/>
                <w:color w:val="000000"/>
                <w:sz w:val="20"/>
              </w:rPr>
              <w:t>
шошқа</w:t>
            </w:r>
          </w:p>
          <w:bookmarkEnd w:id="4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Өтініш берушінің қолы ___________________________ </w:t>
      </w:r>
      <w:r>
        <w:br/>
      </w:r>
      <w:r>
        <w:rPr>
          <w:rFonts w:ascii="Times New Roman"/>
          <w:b w:val="false"/>
          <w:i w:val="false"/>
          <w:color w:val="000000"/>
          <w:sz w:val="28"/>
        </w:rPr>
        <w:t>Күні ________________________________</w:t>
      </w:r>
      <w:r>
        <w:br/>
      </w:r>
      <w:r>
        <w:br/>
      </w:r>
      <w:r>
        <w:rPr>
          <w:rFonts w:ascii="Times New Roman"/>
          <w:b w:val="false"/>
          <w:i w:val="false"/>
          <w:color w:val="000000"/>
          <w:sz w:val="28"/>
        </w:rPr>
        <w:t>
      </w:t>
      </w:r>
      <w:r>
        <w:rPr>
          <w:rFonts w:ascii="Times New Roman"/>
          <w:b w:val="false"/>
          <w:i w:val="false"/>
          <w:color w:val="000000"/>
          <w:sz w:val="28"/>
        </w:rPr>
        <w:t>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болса)__________________ (қолы)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57" w:id="4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АКТІСІ</w:t>
      </w:r>
    </w:p>
    <w:bookmarkEnd w:id="42"/>
    <w:bookmarkStart w:name="z258" w:id="43"/>
    <w:p>
      <w:pPr>
        <w:spacing w:after="0"/>
        <w:ind w:left="0"/>
        <w:jc w:val="both"/>
      </w:pPr>
      <w:r>
        <w:rPr>
          <w:rFonts w:ascii="Times New Roman"/>
          <w:b w:val="false"/>
          <w:i w:val="false"/>
          <w:color w:val="000000"/>
          <w:sz w:val="28"/>
        </w:rPr>
        <w:t>
      20__ ж. "___" _________      ____________________________</w:t>
      </w:r>
      <w:r>
        <w:br/>
      </w:r>
      <w:r>
        <w:rPr>
          <w:rFonts w:ascii="Times New Roman"/>
          <w:b w:val="false"/>
          <w:i w:val="false"/>
          <w:color w:val="000000"/>
          <w:sz w:val="28"/>
        </w:rPr>
        <w:t>
      </w:t>
      </w:r>
      <w:r>
        <w:rPr>
          <w:rFonts w:ascii="Times New Roman"/>
          <w:b w:val="false"/>
          <w:i w:val="false"/>
          <w:color w:val="000000"/>
          <w:sz w:val="28"/>
        </w:rPr>
        <w:t xml:space="preserve"> (елді мекен)</w:t>
      </w:r>
      <w:r>
        <w:br/>
      </w:r>
      <w:r>
        <w:rPr>
          <w:rFonts w:ascii="Times New Roman"/>
          <w:b w:val="false"/>
          <w:i w:val="false"/>
          <w:color w:val="000000"/>
          <w:sz w:val="28"/>
        </w:rPr>
        <w:t>
      </w:t>
      </w:r>
      <w:r>
        <w:rPr>
          <w:rFonts w:ascii="Times New Roman"/>
          <w:b w:val="false"/>
          <w:i w:val="false"/>
          <w:color w:val="000000"/>
          <w:sz w:val="28"/>
        </w:rPr>
        <w:t>1. Өтініш берушінің тегі, аты, әкесінің аты 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__адам, оның ішінде:</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500"/>
        <w:gridCol w:w="590"/>
        <w:gridCol w:w="1045"/>
        <w:gridCol w:w="2104"/>
        <w:gridCol w:w="818"/>
        <w:gridCol w:w="5061"/>
        <w:gridCol w:w="819"/>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4"/>
          <w:p>
            <w:pPr>
              <w:spacing w:after="20"/>
              <w:ind w:left="20"/>
              <w:jc w:val="both"/>
            </w:pPr>
            <w:r>
              <w:rPr>
                <w:rFonts w:ascii="Times New Roman"/>
                <w:b w:val="false"/>
                <w:i w:val="false"/>
                <w:color w:val="000000"/>
                <w:sz w:val="20"/>
              </w:rPr>
              <w:t>
№</w:t>
            </w:r>
          </w:p>
          <w:bookmarkEnd w:id="44"/>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3958"/>
        <w:gridCol w:w="595"/>
        <w:gridCol w:w="582"/>
        <w:gridCol w:w="1311"/>
        <w:gridCol w:w="5488"/>
      </w:tblGrid>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5"/>
          <w:p>
            <w:pPr>
              <w:spacing w:after="20"/>
              <w:ind w:left="20"/>
              <w:jc w:val="both"/>
            </w:pPr>
            <w:r>
              <w:rPr>
                <w:rFonts w:ascii="Times New Roman"/>
                <w:b w:val="false"/>
                <w:i w:val="false"/>
                <w:color w:val="000000"/>
                <w:sz w:val="20"/>
              </w:rPr>
              <w:t>
№</w:t>
            </w:r>
          </w:p>
          <w:bookmarkEnd w:id="45"/>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Саны: </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санитарлық-эпидемиологиялық жағдайы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(тегі, аты, әкесінің аты)</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және қолы</w:t>
      </w:r>
      <w:r>
        <w:br/>
      </w:r>
      <w:r>
        <w:rPr>
          <w:rFonts w:ascii="Times New Roman"/>
          <w:b w:val="false"/>
          <w:i w:val="false"/>
          <w:color w:val="000000"/>
          <w:sz w:val="28"/>
        </w:rPr>
        <w:t>
      </w:t>
      </w:r>
      <w:r>
        <w:rPr>
          <w:rFonts w:ascii="Times New Roman"/>
          <w:b w:val="false"/>
          <w:i w:val="false"/>
          <w:color w:val="000000"/>
          <w:sz w:val="28"/>
        </w:rPr>
        <w:t xml:space="preserve">Тексеру жүргізілуден бас тартамын ______________________________ </w:t>
      </w:r>
      <w:r>
        <w:br/>
      </w:r>
      <w:r>
        <w:rPr>
          <w:rFonts w:ascii="Times New Roman"/>
          <w:b w:val="false"/>
          <w:i w:val="false"/>
          <w:color w:val="000000"/>
          <w:sz w:val="28"/>
        </w:rPr>
        <w:t>
      </w:t>
      </w:r>
      <w:r>
        <w:rPr>
          <w:rFonts w:ascii="Times New Roman"/>
          <w:b w:val="false"/>
          <w:i w:val="false"/>
          <w:color w:val="000000"/>
          <w:sz w:val="28"/>
        </w:rPr>
        <w:t>өтініш берушінің (немесе отбасы мүшелерінің бірінің) тегі, аты, әкесінің аты және қолы, күні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302" w:id="46"/>
    <w:p>
      <w:pPr>
        <w:spacing w:after="0"/>
        <w:ind w:left="0"/>
        <w:jc w:val="left"/>
      </w:pPr>
      <w:r>
        <w:rPr>
          <w:rFonts w:ascii="Times New Roman"/>
          <w:b/>
          <w:i w:val="false"/>
          <w:color w:val="000000"/>
        </w:rPr>
        <w:t xml:space="preserve"> Учаскелік комиссияның № ______ қорытындысы</w:t>
      </w:r>
    </w:p>
    <w:bookmarkEnd w:id="46"/>
    <w:bookmarkStart w:name="z303" w:id="47"/>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(қолдары) (тегі, аты, әкесінің аты)</w:t>
      </w:r>
      <w:r>
        <w:br/>
      </w:r>
      <w:r>
        <w:rPr>
          <w:rFonts w:ascii="Times New Roman"/>
          <w:b w:val="false"/>
          <w:i w:val="false"/>
          <w:color w:val="000000"/>
          <w:sz w:val="28"/>
        </w:rPr>
        <w:t>
      </w:t>
      </w:r>
      <w:r>
        <w:rPr>
          <w:rFonts w:ascii="Times New Roman"/>
          <w:b w:val="false"/>
          <w:i w:val="false"/>
          <w:color w:val="000000"/>
          <w:sz w:val="28"/>
        </w:rPr>
        <w:t>Қорытынды қоса берілген құжаттармен</w:t>
      </w:r>
      <w:r>
        <w:br/>
      </w:r>
      <w:r>
        <w:rPr>
          <w:rFonts w:ascii="Times New Roman"/>
          <w:b w:val="false"/>
          <w:i w:val="false"/>
          <w:color w:val="000000"/>
          <w:sz w:val="28"/>
        </w:rPr>
        <w:t>
      </w:t>
      </w:r>
      <w:r>
        <w:rPr>
          <w:rFonts w:ascii="Times New Roman"/>
          <w:b w:val="false"/>
          <w:i w:val="false"/>
          <w:color w:val="000000"/>
          <w:sz w:val="28"/>
        </w:rPr>
        <w:t xml:space="preserve"> ___ данада </w:t>
      </w:r>
      <w:r>
        <w:br/>
      </w:r>
      <w:r>
        <w:rPr>
          <w:rFonts w:ascii="Times New Roman"/>
          <w:b w:val="false"/>
          <w:i w:val="false"/>
          <w:color w:val="000000"/>
          <w:sz w:val="28"/>
        </w:rPr>
        <w:t>
      </w:t>
      </w:r>
      <w:r>
        <w:rPr>
          <w:rFonts w:ascii="Times New Roman"/>
          <w:b w:val="false"/>
          <w:i w:val="false"/>
          <w:color w:val="000000"/>
          <w:sz w:val="28"/>
        </w:rPr>
        <w:t>20__ ж. "___"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ауылдық округ әкімінің немесе уәкілетті орган қызметкерінің тегі, аты, әкесінің аты, лауазымы, қолы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323" w:id="48"/>
    <w:p>
      <w:pPr>
        <w:spacing w:after="0"/>
        <w:ind w:left="0"/>
        <w:jc w:val="left"/>
      </w:pPr>
      <w:r>
        <w:rPr>
          <w:rFonts w:ascii="Times New Roman"/>
          <w:b/>
          <w:i w:val="false"/>
          <w:color w:val="000000"/>
        </w:rPr>
        <w:t xml:space="preserve"> Өтініш берушінің материалдық жағдайын учаскелік комиссияның тексеру актісі</w:t>
      </w:r>
    </w:p>
    <w:bookmarkEnd w:id="48"/>
    <w:bookmarkStart w:name="z324" w:id="49"/>
    <w:p>
      <w:pPr>
        <w:spacing w:after="0"/>
        <w:ind w:left="0"/>
        <w:jc w:val="both"/>
      </w:pPr>
      <w:r>
        <w:rPr>
          <w:rFonts w:ascii="Times New Roman"/>
          <w:b w:val="false"/>
          <w:i w:val="false"/>
          <w:color w:val="000000"/>
          <w:sz w:val="28"/>
        </w:rPr>
        <w:t>
      20 ___ жылғы "____" ________________ ___________________</w:t>
      </w:r>
      <w:r>
        <w:br/>
      </w:r>
      <w:r>
        <w:rPr>
          <w:rFonts w:ascii="Times New Roman"/>
          <w:b w:val="false"/>
          <w:i w:val="false"/>
          <w:color w:val="000000"/>
          <w:sz w:val="28"/>
        </w:rPr>
        <w:t>
</w:t>
      </w:r>
    </w:p>
    <w:bookmarkEnd w:id="49"/>
    <w:bookmarkStart w:name="z325" w:id="50"/>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Тұрғылықты жерінің мекенжайы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Туған күні және жері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Жұмыс орны,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Азаматтың орташа айлық табысы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6. Отбасының жан басына шаққандағы орташа табысы ______________________________</w:t>
      </w:r>
      <w:r>
        <w:br/>
      </w:r>
      <w:r>
        <w:rPr>
          <w:rFonts w:ascii="Times New Roman"/>
          <w:b w:val="false"/>
          <w:i w:val="false"/>
          <w:color w:val="000000"/>
          <w:sz w:val="28"/>
        </w:rPr>
        <w:t>
      </w:t>
      </w:r>
      <w:r>
        <w:rPr>
          <w:rFonts w:ascii="Times New Roman"/>
          <w:b w:val="false"/>
          <w:i w:val="false"/>
          <w:color w:val="000000"/>
          <w:sz w:val="28"/>
        </w:rPr>
        <w:t xml:space="preserve"> 7. Отбасы құрамы (отбасында нақты тұратындар есепке алынады) _____________ адам, оның ішінде:</w:t>
      </w:r>
      <w:r>
        <w:br/>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939"/>
        <w:gridCol w:w="447"/>
        <w:gridCol w:w="792"/>
        <w:gridCol w:w="275"/>
        <w:gridCol w:w="1594"/>
        <w:gridCol w:w="848"/>
        <w:gridCol w:w="447"/>
        <w:gridCol w:w="1481"/>
        <w:gridCol w:w="3837"/>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1"/>
          <w:p>
            <w:pPr>
              <w:spacing w:after="20"/>
              <w:ind w:left="20"/>
              <w:jc w:val="both"/>
            </w:pPr>
            <w:r>
              <w:rPr>
                <w:rFonts w:ascii="Times New Roman"/>
                <w:b w:val="false"/>
                <w:i w:val="false"/>
                <w:color w:val="000000"/>
                <w:sz w:val="20"/>
              </w:rPr>
              <w:t>
Р/с №</w:t>
            </w:r>
          </w:p>
          <w:bookmarkEnd w:id="5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себебі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Еңбекке қабілетті барлығы ___________ адам.</w:t>
      </w:r>
      <w:r>
        <w:br/>
      </w:r>
      <w:r>
        <w:rPr>
          <w:rFonts w:ascii="Times New Roman"/>
          <w:b w:val="false"/>
          <w:i w:val="false"/>
          <w:color w:val="000000"/>
          <w:sz w:val="28"/>
        </w:rPr>
        <w:t>
      </w:t>
      </w:r>
      <w:r>
        <w:rPr>
          <w:rFonts w:ascii="Times New Roman"/>
          <w:b w:val="false"/>
          <w:i w:val="false"/>
          <w:color w:val="000000"/>
          <w:sz w:val="28"/>
        </w:rPr>
        <w:t xml:space="preserve"> Жұмыссыз ретінде тіркелгені __________ адам.</w:t>
      </w:r>
      <w:r>
        <w:br/>
      </w:r>
      <w:r>
        <w:rPr>
          <w:rFonts w:ascii="Times New Roman"/>
          <w:b w:val="false"/>
          <w:i w:val="false"/>
          <w:color w:val="000000"/>
          <w:sz w:val="28"/>
        </w:rPr>
        <w:t>
      </w:t>
      </w:r>
      <w:r>
        <w:rPr>
          <w:rFonts w:ascii="Times New Roman"/>
          <w:b w:val="false"/>
          <w:i w:val="false"/>
          <w:color w:val="000000"/>
          <w:sz w:val="28"/>
        </w:rPr>
        <w:t xml:space="preserve"> "Мемлекеттік атаулы әлеуметтік көмек туралы" Қазақстан Республикасы Заңының 2-бабы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себептер бойынша жұмыспен қамтылмағандар 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w:t>
      </w:r>
      <w:r>
        <w:rPr>
          <w:rFonts w:ascii="Times New Roman"/>
          <w:b w:val="false"/>
          <w:i w:val="false"/>
          <w:color w:val="000000"/>
          <w:sz w:val="28"/>
        </w:rPr>
        <w:t xml:space="preserve"> Кәмелетке толмаған балалардың саны _________ адам, оның ішінде:</w:t>
      </w:r>
      <w:r>
        <w:br/>
      </w:r>
      <w:r>
        <w:rPr>
          <w:rFonts w:ascii="Times New Roman"/>
          <w:b w:val="false"/>
          <w:i w:val="false"/>
          <w:color w:val="000000"/>
          <w:sz w:val="28"/>
        </w:rPr>
        <w:t>
      </w:t>
      </w:r>
      <w:r>
        <w:rPr>
          <w:rFonts w:ascii="Times New Roman"/>
          <w:b w:val="false"/>
          <w:i w:val="false"/>
          <w:color w:val="000000"/>
          <w:sz w:val="28"/>
        </w:rPr>
        <w:t xml:space="preserve"> мемлекеттің толық қамтамасыз етуінде оқитындар _________ адам;</w:t>
      </w:r>
      <w:r>
        <w:br/>
      </w:r>
      <w:r>
        <w:rPr>
          <w:rFonts w:ascii="Times New Roman"/>
          <w:b w:val="false"/>
          <w:i w:val="false"/>
          <w:color w:val="000000"/>
          <w:sz w:val="28"/>
        </w:rPr>
        <w:t>
      </w:t>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w:t>
      </w:r>
      <w:r>
        <w:rPr>
          <w:rFonts w:ascii="Times New Roman"/>
          <w:b w:val="false"/>
          <w:i w:val="false"/>
          <w:color w:val="000000"/>
          <w:sz w:val="28"/>
        </w:rPr>
        <w:t>8. Жұмыспен қамту 2020 жол картасы шеңберінде әлеуметтік келісімшарттың болуы: ___________ адам: (Тегі, аты, әкесінің аты (бар болса) ____________________</w:t>
      </w:r>
      <w:r>
        <w:br/>
      </w:r>
      <w:r>
        <w:rPr>
          <w:rFonts w:ascii="Times New Roman"/>
          <w:b w:val="false"/>
          <w:i w:val="false"/>
          <w:color w:val="000000"/>
          <w:sz w:val="28"/>
        </w:rPr>
        <w:t>
      </w:t>
      </w:r>
      <w:r>
        <w:rPr>
          <w:rFonts w:ascii="Times New Roman"/>
          <w:b w:val="false"/>
          <w:i w:val="false"/>
          <w:color w:val="000000"/>
          <w:sz w:val="28"/>
        </w:rPr>
        <w:t xml:space="preserve"> 9. "Бота" қоғамдық қорынан берілетін шартты ақшалай жәрдемақыны алу: жүкті және бала емізетін әйелдер ____ адам; 4-тен 6 жасқа дейінгі балалар ________ адам; мүмкіндіктері шектеулі балалар ______ адам; 16-дан 19 жасқа дейінгі жастар ________ адам.</w:t>
      </w:r>
      <w:r>
        <w:br/>
      </w:r>
      <w:r>
        <w:rPr>
          <w:rFonts w:ascii="Times New Roman"/>
          <w:b w:val="false"/>
          <w:i w:val="false"/>
          <w:color w:val="000000"/>
          <w:sz w:val="28"/>
        </w:rPr>
        <w:t>
      </w:t>
      </w:r>
      <w:r>
        <w:rPr>
          <w:rFonts w:ascii="Times New Roman"/>
          <w:b w:val="false"/>
          <w:i w:val="false"/>
          <w:color w:val="000000"/>
          <w:sz w:val="28"/>
        </w:rPr>
        <w:t xml:space="preserve"> 10. Баспана жағдайы (жатақхана, жалдамалы, жекешелендірілген тұрғын үй, қызметтік тұрғын үй, тұрғын үй кооперативі, жеке тұрғын үй немесе өзгелер) (қажеттісін көрсету)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_______________</w:t>
      </w:r>
      <w:r>
        <w:br/>
      </w:r>
      <w:r>
        <w:rPr>
          <w:rFonts w:ascii="Times New Roman"/>
          <w:b w:val="false"/>
          <w:i w:val="false"/>
          <w:color w:val="000000"/>
          <w:sz w:val="28"/>
        </w:rPr>
        <w:t>
      </w:t>
      </w:r>
      <w:r>
        <w:rPr>
          <w:rFonts w:ascii="Times New Roman"/>
          <w:b w:val="false"/>
          <w:i w:val="false"/>
          <w:color w:val="000000"/>
          <w:sz w:val="28"/>
        </w:rPr>
        <w:t xml:space="preserve">Тұрғын үйді ұстауға жұмсалатын шығыстар айына _______________________ 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2"/>
          <w:p>
            <w:pPr>
              <w:spacing w:after="20"/>
              <w:ind w:left="20"/>
              <w:jc w:val="both"/>
            </w:pPr>
            <w:r>
              <w:rPr>
                <w:rFonts w:ascii="Times New Roman"/>
                <w:b w:val="false"/>
                <w:i w:val="false"/>
                <w:color w:val="000000"/>
                <w:sz w:val="20"/>
              </w:rPr>
              <w:t>
Р/с №</w:t>
            </w:r>
          </w:p>
          <w:bookmarkEnd w:id="5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12. Мыналардың:</w:t>
      </w:r>
      <w:r>
        <w:br/>
      </w:r>
      <w:r>
        <w:rPr>
          <w:rFonts w:ascii="Times New Roman"/>
          <w:b w:val="false"/>
          <w:i w:val="false"/>
          <w:color w:val="000000"/>
          <w:sz w:val="28"/>
        </w:rPr>
        <w:t>
      </w:t>
      </w:r>
      <w:r>
        <w:rPr>
          <w:rFonts w:ascii="Times New Roman"/>
          <w:b w:val="false"/>
          <w:i w:val="false"/>
          <w:color w:val="000000"/>
          <w:sz w:val="28"/>
        </w:rPr>
        <w:t>автокөліктің (маркасы, шығарылған жылы, құқық белгілейтін құжат, оны пайдаланудан түскен табыс) __________________________________________</w:t>
      </w:r>
      <w:r>
        <w:br/>
      </w:r>
      <w:r>
        <w:rPr>
          <w:rFonts w:ascii="Times New Roman"/>
          <w:b w:val="false"/>
          <w:i w:val="false"/>
          <w:color w:val="000000"/>
          <w:sz w:val="28"/>
        </w:rPr>
        <w:t>қазіргі уақытта тұратын баспанадан басқа, өзге тұрғын үйдің (оны пайдаланудан түскенғтабыс) ________________________________________________бар-жоғы.</w:t>
      </w:r>
      <w:r>
        <w:br/>
      </w:r>
      <w:r>
        <w:rPr>
          <w:rFonts w:ascii="Times New Roman"/>
          <w:b w:val="false"/>
          <w:i w:val="false"/>
          <w:color w:val="000000"/>
          <w:sz w:val="28"/>
        </w:rPr>
        <w:t>
      </w:t>
      </w:r>
      <w:r>
        <w:rPr>
          <w:rFonts w:ascii="Times New Roman"/>
          <w:b w:val="false"/>
          <w:i w:val="false"/>
          <w:color w:val="000000"/>
          <w:sz w:val="28"/>
        </w:rPr>
        <w:t xml:space="preserve"> 13. Отбасының өзге де табыстары (түрі, сомасы, көзі):</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14. Көзге көрінетін мұқтаждық белгілері (жиһаздың, тұрғын үйдің, электр желілерінің жағдайы) __________________________________</w:t>
      </w:r>
      <w:r>
        <w:br/>
      </w:r>
      <w:r>
        <w:rPr>
          <w:rFonts w:ascii="Times New Roman"/>
          <w:b w:val="false"/>
          <w:i w:val="false"/>
          <w:color w:val="000000"/>
          <w:sz w:val="28"/>
        </w:rPr>
        <w:t>
      </w:t>
      </w:r>
      <w:r>
        <w:rPr>
          <w:rFonts w:ascii="Times New Roman"/>
          <w:b w:val="false"/>
          <w:i w:val="false"/>
          <w:color w:val="000000"/>
          <w:sz w:val="28"/>
        </w:rPr>
        <w:t xml:space="preserve"> 15. Көзге көрінетін әл-ауқат белгілері (спутникті антенна тәрелкесі, кондиционер, қымбат жаңа жөндеу) ____________________________ </w:t>
      </w:r>
      <w:r>
        <w:br/>
      </w:r>
      <w:r>
        <w:rPr>
          <w:rFonts w:ascii="Times New Roman"/>
          <w:b w:val="false"/>
          <w:i w:val="false"/>
          <w:color w:val="000000"/>
          <w:sz w:val="28"/>
        </w:rPr>
        <w:t>
      </w:t>
      </w:r>
      <w:r>
        <w:rPr>
          <w:rFonts w:ascii="Times New Roman"/>
          <w:b w:val="false"/>
          <w:i w:val="false"/>
          <w:color w:val="000000"/>
          <w:sz w:val="28"/>
        </w:rPr>
        <w:t xml:space="preserve"> 16. Санитариялық-эпидемиологиялық тұру жағдайлары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17. Учаскелік комиссияның басқа да байқағандары: 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18. 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Жасалған актімен таныстым:</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(бар болса) және қолы ______</w:t>
      </w:r>
      <w:r>
        <w:br/>
      </w:r>
      <w:r>
        <w:rPr>
          <w:rFonts w:ascii="Times New Roman"/>
          <w:b w:val="false"/>
          <w:i w:val="false"/>
          <w:color w:val="000000"/>
          <w:sz w:val="28"/>
        </w:rPr>
        <w:t>
      </w:t>
      </w:r>
      <w:r>
        <w:rPr>
          <w:rFonts w:ascii="Times New Roman"/>
          <w:b w:val="false"/>
          <w:i w:val="false"/>
          <w:color w:val="000000"/>
          <w:sz w:val="28"/>
        </w:rPr>
        <w:t>Тексеру жүргізуден бас тартамын 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364" w:id="53"/>
    <w:p>
      <w:pPr>
        <w:spacing w:after="0"/>
        <w:ind w:left="0"/>
        <w:jc w:val="left"/>
      </w:pPr>
      <w:r>
        <w:rPr>
          <w:rFonts w:ascii="Times New Roman"/>
          <w:b/>
          <w:i w:val="false"/>
          <w:color w:val="000000"/>
        </w:rPr>
        <w:t xml:space="preserve"> Өтініш берушінің қатысуға учаскелік комиссияның қорытындысы</w:t>
      </w:r>
    </w:p>
    <w:bookmarkEnd w:id="53"/>
    <w:bookmarkStart w:name="z365" w:id="54"/>
    <w:p>
      <w:pPr>
        <w:spacing w:after="0"/>
        <w:ind w:left="0"/>
        <w:jc w:val="both"/>
      </w:pPr>
      <w:r>
        <w:rPr>
          <w:rFonts w:ascii="Times New Roman"/>
          <w:b w:val="false"/>
          <w:i w:val="false"/>
          <w:color w:val="000000"/>
          <w:sz w:val="28"/>
        </w:rPr>
        <w:t>
      20___ жылғы "____" ____________</w:t>
      </w:r>
      <w:r>
        <w:br/>
      </w:r>
      <w:r>
        <w:rPr>
          <w:rFonts w:ascii="Times New Roman"/>
          <w:b w:val="false"/>
          <w:i w:val="false"/>
          <w:color w:val="000000"/>
          <w:sz w:val="28"/>
        </w:rPr>
        <w:t>
      </w:t>
      </w:r>
      <w:r>
        <w:rPr>
          <w:rFonts w:ascii="Times New Roman"/>
          <w:b w:val="false"/>
          <w:i w:val="false"/>
          <w:color w:val="000000"/>
          <w:sz w:val="28"/>
        </w:rPr>
        <w:t xml:space="preserve">Учаскелік комиссия Қағидаларға сәйкес отбасының (өтініш берушінің)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__________________________________________________________________</w:t>
      </w:r>
      <w:r>
        <w:br/>
      </w:r>
      <w:r>
        <w:rPr>
          <w:rFonts w:ascii="Times New Roman"/>
          <w:b w:val="false"/>
          <w:i w:val="false"/>
          <w:color w:val="000000"/>
          <w:sz w:val="28"/>
        </w:rPr>
        <w:t xml:space="preserve">______________________________________________________________ туралы </w:t>
      </w:r>
      <w:r>
        <w:br/>
      </w:r>
      <w:r>
        <w:rPr>
          <w:rFonts w:ascii="Times New Roman"/>
          <w:b w:val="false"/>
          <w:i w:val="false"/>
          <w:color w:val="000000"/>
          <w:sz w:val="28"/>
        </w:rPr>
        <w:t xml:space="preserve"> (қажеттілігі, қажет еместігі)</w:t>
      </w:r>
      <w:r>
        <w:br/>
      </w:r>
      <w:r>
        <w:rPr>
          <w:rFonts w:ascii="Times New Roman"/>
          <w:b w:val="false"/>
          <w:i w:val="false"/>
          <w:color w:val="000000"/>
          <w:sz w:val="28"/>
        </w:rPr>
        <w:t>
      </w:t>
      </w:r>
      <w:r>
        <w:rPr>
          <w:rFonts w:ascii="Times New Roman"/>
          <w:b w:val="false"/>
          <w:i w:val="false"/>
          <w:color w:val="000000"/>
          <w:sz w:val="28"/>
        </w:rPr>
        <w:t xml:space="preserve"> қорытынды шығарды.</w:t>
      </w:r>
      <w:r>
        <w:br/>
      </w:r>
      <w:r>
        <w:rPr>
          <w:rFonts w:ascii="Times New Roman"/>
          <w:b w:val="false"/>
          <w:i w:val="false"/>
          <w:color w:val="000000"/>
          <w:sz w:val="28"/>
        </w:rPr>
        <w:t>
      </w:t>
      </w:r>
      <w:r>
        <w:rPr>
          <w:rFonts w:ascii="Times New Roman"/>
          <w:b w:val="false"/>
          <w:i w:val="false"/>
          <w:color w:val="000000"/>
          <w:sz w:val="28"/>
        </w:rPr>
        <w:t xml:space="preserve"> 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 </w:t>
      </w:r>
      <w:r>
        <w:br/>
      </w:r>
      <w:r>
        <w:rPr>
          <w:rFonts w:ascii="Times New Roman"/>
          <w:b w:val="false"/>
          <w:i w:val="false"/>
          <w:color w:val="000000"/>
          <w:sz w:val="28"/>
        </w:rPr>
        <w:t>
      </w:t>
      </w:r>
      <w:r>
        <w:rPr>
          <w:rFonts w:ascii="Times New Roman"/>
          <w:b w:val="false"/>
          <w:i w:val="false"/>
          <w:color w:val="000000"/>
          <w:sz w:val="28"/>
        </w:rPr>
        <w:t>____ данада қоса берілген құжаттармен қорытынды 20__ жылғы "__"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       ___________________</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11-қосымша</w:t>
            </w:r>
          </w:p>
        </w:tc>
      </w:tr>
    </w:tbl>
    <w:bookmarkStart w:name="z377" w:id="55"/>
    <w:p>
      <w:pPr>
        <w:spacing w:after="0"/>
        <w:ind w:left="0"/>
        <w:jc w:val="left"/>
      </w:pPr>
      <w:r>
        <w:rPr>
          <w:rFonts w:ascii="Times New Roman"/>
          <w:b/>
          <w:i w:val="false"/>
          <w:color w:val="000000"/>
        </w:rPr>
        <w:t xml:space="preserve"> Әңгімелесу парағы</w:t>
      </w:r>
    </w:p>
    <w:bookmarkEnd w:id="55"/>
    <w:bookmarkStart w:name="z378" w:id="56"/>
    <w:p>
      <w:pPr>
        <w:spacing w:after="0"/>
        <w:ind w:left="0"/>
        <w:jc w:val="both"/>
      </w:pPr>
      <w:r>
        <w:rPr>
          <w:rFonts w:ascii="Times New Roman"/>
          <w:b w:val="false"/>
          <w:i w:val="false"/>
          <w:color w:val="000000"/>
          <w:sz w:val="28"/>
        </w:rPr>
        <w:t>
      Өтініш берушінің тегі, аты, әкесінің аты (бар болса_________________________________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өтініш берген күн 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637"/>
        <w:gridCol w:w="3030"/>
        <w:gridCol w:w="1036"/>
        <w:gridCol w:w="2232"/>
        <w:gridCol w:w="1834"/>
        <w:gridCol w:w="1436"/>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57"/>
          <w:p>
            <w:pPr>
              <w:spacing w:after="20"/>
              <w:ind w:left="20"/>
              <w:jc w:val="both"/>
            </w:pPr>
            <w:r>
              <w:rPr>
                <w:rFonts w:ascii="Times New Roman"/>
                <w:b w:val="false"/>
                <w:i w:val="false"/>
                <w:color w:val="000000"/>
                <w:sz w:val="20"/>
              </w:rPr>
              <w:t>
Отбасы мүшелері</w:t>
            </w:r>
          </w:p>
          <w:bookmarkEnd w:id="5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w:t>
            </w:r>
            <w:r>
              <w:br/>
            </w:r>
            <w:r>
              <w:rPr>
                <w:rFonts w:ascii="Times New Roman"/>
                <w:b w:val="false"/>
                <w:i w:val="false"/>
                <w:color w:val="000000"/>
                <w:sz w:val="20"/>
              </w:rPr>
              <w:t>
 өтілі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58"/>
          <w:p>
            <w:pPr>
              <w:spacing w:after="20"/>
              <w:ind w:left="20"/>
              <w:jc w:val="both"/>
            </w:pPr>
            <w:r>
              <w:rPr>
                <w:rFonts w:ascii="Times New Roman"/>
                <w:b w:val="false"/>
                <w:i w:val="false"/>
                <w:color w:val="000000"/>
                <w:sz w:val="20"/>
              </w:rPr>
              <w:t>
Өтініш беруші</w:t>
            </w:r>
          </w:p>
          <w:bookmarkEnd w:id="5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59"/>
          <w:p>
            <w:pPr>
              <w:spacing w:after="20"/>
              <w:ind w:left="20"/>
              <w:jc w:val="both"/>
            </w:pPr>
            <w:r>
              <w:rPr>
                <w:rFonts w:ascii="Times New Roman"/>
                <w:b w:val="false"/>
                <w:i w:val="false"/>
                <w:color w:val="000000"/>
                <w:sz w:val="20"/>
              </w:rPr>
              <w:t>
Зайыбы (жұбайы)</w:t>
            </w:r>
          </w:p>
          <w:bookmarkEnd w:id="5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60"/>
          <w:p>
            <w:pPr>
              <w:spacing w:after="20"/>
              <w:ind w:left="20"/>
              <w:jc w:val="both"/>
            </w:pPr>
            <w:r>
              <w:rPr>
                <w:rFonts w:ascii="Times New Roman"/>
                <w:b w:val="false"/>
                <w:i w:val="false"/>
                <w:color w:val="000000"/>
                <w:sz w:val="20"/>
              </w:rPr>
              <w:t>
Басқа ересектер</w:t>
            </w:r>
          </w:p>
          <w:bookmarkEnd w:id="60"/>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 келтіреді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Аудандық/қалалық жұмыспен       Өтініш беруші</w:t>
      </w:r>
      <w:r>
        <w:br/>
      </w:r>
      <w:r>
        <w:rPr>
          <w:rFonts w:ascii="Times New Roman"/>
          <w:b w:val="false"/>
          <w:i w:val="false"/>
          <w:color w:val="000000"/>
          <w:sz w:val="28"/>
        </w:rPr>
        <w:t>
      </w:t>
      </w:r>
      <w:r>
        <w:rPr>
          <w:rFonts w:ascii="Times New Roman"/>
          <w:b w:val="false"/>
          <w:i w:val="false"/>
          <w:color w:val="000000"/>
          <w:sz w:val="28"/>
        </w:rPr>
        <w:t>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 (қолы) _________________ (қолы)</w:t>
      </w:r>
      <w:r>
        <w:br/>
      </w:r>
      <w:r>
        <w:rPr>
          <w:rFonts w:ascii="Times New Roman"/>
          <w:b w:val="false"/>
          <w:i w:val="false"/>
          <w:color w:val="000000"/>
          <w:sz w:val="28"/>
        </w:rPr>
        <w:t>
      </w:t>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12-қосымша</w:t>
            </w:r>
          </w:p>
        </w:tc>
      </w:tr>
    </w:tbl>
    <w:bookmarkStart w:name="z403" w:id="61"/>
    <w:p>
      <w:pPr>
        <w:spacing w:after="0"/>
        <w:ind w:left="0"/>
        <w:jc w:val="left"/>
      </w:pPr>
      <w:r>
        <w:rPr>
          <w:rFonts w:ascii="Times New Roman"/>
          <w:b/>
          <w:i w:val="false"/>
          <w:color w:val="000000"/>
        </w:rPr>
        <w:t xml:space="preserve"> Өтініш</w:t>
      </w:r>
    </w:p>
    <w:bookmarkEnd w:id="61"/>
    <w:bookmarkStart w:name="z404" w:id="62"/>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xml:space="preserve">(облыс, аудан, елді мекен) жұмыспен қамту және әлеуметтік </w:t>
      </w:r>
      <w:r>
        <w:br/>
      </w:r>
      <w:r>
        <w:rPr>
          <w:rFonts w:ascii="Times New Roman"/>
          <w:b w:val="false"/>
          <w:i w:val="false"/>
          <w:color w:val="000000"/>
          <w:sz w:val="28"/>
        </w:rPr>
        <w:t xml:space="preserve">бағдарламалар бөліміне </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(елді мекен, аудан) </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(көше, үй және пәтер №, телефон) </w:t>
      </w:r>
      <w:r>
        <w:br/>
      </w:r>
      <w:r>
        <w:rPr>
          <w:rFonts w:ascii="Times New Roman"/>
          <w:b w:val="false"/>
          <w:i w:val="false"/>
          <w:color w:val="000000"/>
          <w:sz w:val="28"/>
        </w:rPr>
        <w:t xml:space="preserve">мекенжайы бойынша тұратын </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(өтініш берушінің тегі, аты, әкесінің аты (бар болса) </w:t>
      </w:r>
      <w:r>
        <w:br/>
      </w:r>
      <w:r>
        <w:rPr>
          <w:rFonts w:ascii="Times New Roman"/>
          <w:b w:val="false"/>
          <w:i w:val="false"/>
          <w:color w:val="000000"/>
          <w:sz w:val="28"/>
        </w:rPr>
        <w:t>
      </w:t>
      </w:r>
      <w:r>
        <w:rPr>
          <w:rFonts w:ascii="Times New Roman"/>
          <w:b w:val="false"/>
          <w:i w:val="false"/>
          <w:color w:val="000000"/>
          <w:sz w:val="28"/>
        </w:rPr>
        <w:t xml:space="preserve">жеке куәлік және (немесе) паспорт № </w:t>
      </w:r>
      <w:r>
        <w:br/>
      </w:r>
      <w:r>
        <w:rPr>
          <w:rFonts w:ascii="Times New Roman"/>
          <w:b w:val="false"/>
          <w:i w:val="false"/>
          <w:color w:val="000000"/>
          <w:sz w:val="28"/>
        </w:rPr>
        <w:t>___________________________________________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жеке сәйкестендіру нөмірі ____________________</w:t>
      </w:r>
      <w:r>
        <w:br/>
      </w:r>
      <w:r>
        <w:rPr>
          <w:rFonts w:ascii="Times New Roman"/>
          <w:b w:val="false"/>
          <w:i w:val="false"/>
          <w:color w:val="000000"/>
          <w:sz w:val="28"/>
        </w:rPr>
        <w:t xml:space="preserve">Банк деректемелері: </w:t>
      </w:r>
      <w:r>
        <w:br/>
      </w:r>
      <w:r>
        <w:rPr>
          <w:rFonts w:ascii="Times New Roman"/>
          <w:b w:val="false"/>
          <w:i w:val="false"/>
          <w:color w:val="000000"/>
          <w:sz w:val="28"/>
        </w:rPr>
        <w:t>банктің атауы ________________________________</w:t>
      </w:r>
      <w:r>
        <w:br/>
      </w:r>
      <w:r>
        <w:rPr>
          <w:rFonts w:ascii="Times New Roman"/>
          <w:b w:val="false"/>
          <w:i w:val="false"/>
          <w:color w:val="000000"/>
          <w:sz w:val="28"/>
        </w:rPr>
        <w:t>банк шотының № _______________________________</w:t>
      </w:r>
      <w:r>
        <w:br/>
      </w:r>
      <w:r>
        <w:rPr>
          <w:rFonts w:ascii="Times New Roman"/>
          <w:b w:val="false"/>
          <w:i w:val="false"/>
          <w:color w:val="000000"/>
          <w:sz w:val="28"/>
        </w:rPr>
        <w:t>жеке шотының № _______________________________</w:t>
      </w:r>
      <w:r>
        <w:br/>
      </w: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63"/>
          <w:p>
            <w:pPr>
              <w:spacing w:after="20"/>
              <w:ind w:left="20"/>
              <w:jc w:val="both"/>
            </w:pP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 </w:t>
            </w:r>
          </w:p>
          <w:bookmarkEnd w:id="63"/>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w:t>
            </w:r>
            <w:r>
              <w:br/>
            </w:r>
            <w:r>
              <w:rPr>
                <w:rFonts w:ascii="Times New Roman"/>
                <w:b w:val="false"/>
                <w:i w:val="false"/>
                <w:color w:val="000000"/>
                <w:sz w:val="20"/>
              </w:rPr>
              <w:t>
</w:t>
            </w:r>
            <w:r>
              <w:rPr>
                <w:rFonts w:ascii="Times New Roman"/>
                <w:b w:val="false"/>
                <w:i w:val="false"/>
                <w:color w:val="000000"/>
                <w:sz w:val="20"/>
              </w:rPr>
              <w:t xml:space="preserve"> 20___ жылғы "____"______________________ (күні) (өтініш берушінің қолы) </w:t>
            </w:r>
            <w:r>
              <w:br/>
            </w:r>
            <w:r>
              <w:rPr>
                <w:rFonts w:ascii="Times New Roman"/>
                <w:b w:val="false"/>
                <w:i w:val="false"/>
                <w:color w:val="000000"/>
                <w:sz w:val="20"/>
              </w:rPr>
              <w:t>
</w:t>
            </w:r>
            <w:r>
              <w:rPr>
                <w:rFonts w:ascii="Times New Roman"/>
                <w:b w:val="false"/>
                <w:i w:val="false"/>
                <w:color w:val="000000"/>
                <w:sz w:val="20"/>
              </w:rPr>
              <w:t xml:space="preserve">Жұмыспен қамту және әлеуметтік бағдарламалар бөлімінің қызметтік белгілері үшін________________________________________________________________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Құжаттар қабылданды</w:t>
            </w:r>
            <w:r>
              <w:br/>
            </w:r>
            <w:r>
              <w:rPr>
                <w:rFonts w:ascii="Times New Roman"/>
                <w:b w:val="false"/>
                <w:i w:val="false"/>
                <w:color w:val="000000"/>
                <w:sz w:val="20"/>
              </w:rPr>
              <w:t xml:space="preserve">20___ жылғы "____"_____________________________________________ (күні) (құжаттарды қабылдаған адамның тегі, аты, әкесінің аты (бар болса) және қолы) </w:t>
            </w:r>
            <w:r>
              <w:br/>
            </w:r>
            <w:r>
              <w:rPr>
                <w:rFonts w:ascii="Times New Roman"/>
                <w:b w:val="false"/>
                <w:i w:val="false"/>
                <w:color w:val="000000"/>
                <w:sz w:val="20"/>
              </w:rPr>
              <w:t>
</w:t>
            </w:r>
            <w:r>
              <w:rPr>
                <w:rFonts w:ascii="Times New Roman"/>
                <w:b w:val="false"/>
                <w:i w:val="false"/>
                <w:color w:val="000000"/>
                <w:sz w:val="20"/>
              </w:rPr>
              <w:t xml:space="preserve">Өтініш берушінің (отбасының) тіркеу нөмірі ___________ </w:t>
            </w:r>
            <w:r>
              <w:br/>
            </w:r>
            <w:r>
              <w:rPr>
                <w:rFonts w:ascii="Times New Roman"/>
                <w:b w:val="false"/>
                <w:i w:val="false"/>
                <w:color w:val="000000"/>
                <w:sz w:val="20"/>
              </w:rPr>
              <w:t>
</w:t>
            </w:r>
            <w:r>
              <w:rPr>
                <w:rFonts w:ascii="Times New Roman"/>
                <w:b w:val="false"/>
                <w:i w:val="false"/>
                <w:color w:val="000000"/>
                <w:sz w:val="20"/>
              </w:rPr>
              <w:t>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_ _ _ _ _ _ _ _ _ _ _ _ _ _ _ _ _ _ _ _ _ _ _ _ _ _ _ _ _ _ _</w:t>
            </w:r>
            <w:r>
              <w:br/>
            </w:r>
            <w:r>
              <w:rPr>
                <w:rFonts w:ascii="Times New Roman"/>
                <w:b w:val="false"/>
                <w:i w:val="false"/>
                <w:color w:val="000000"/>
                <w:sz w:val="20"/>
              </w:rPr>
              <w:t xml:space="preserve"> (қию сызығы) </w:t>
            </w:r>
            <w:r>
              <w:br/>
            </w:r>
            <w:r>
              <w:rPr>
                <w:rFonts w:ascii="Times New Roman"/>
                <w:b w:val="false"/>
                <w:i w:val="false"/>
                <w:color w:val="000000"/>
                <w:sz w:val="20"/>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bl>
    <w:bookmarkStart w:name="z413" w:id="64"/>
    <w:p>
      <w:pPr>
        <w:spacing w:after="0"/>
        <w:ind w:left="0"/>
        <w:jc w:val="both"/>
      </w:pPr>
      <w:r>
        <w:rPr>
          <w:rFonts w:ascii="Times New Roman"/>
          <w:b w:val="false"/>
          <w:i w:val="false"/>
          <w:color w:val="000000"/>
          <w:sz w:val="28"/>
        </w:rPr>
        <w:t xml:space="preserve">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13-қосымша</w:t>
            </w:r>
          </w:p>
        </w:tc>
      </w:tr>
    </w:tbl>
    <w:bookmarkStart w:name="z415" w:id="65"/>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404"/>
        <w:gridCol w:w="405"/>
        <w:gridCol w:w="5809"/>
        <w:gridCol w:w="2120"/>
        <w:gridCol w:w="25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66"/>
          <w:p>
            <w:pPr>
              <w:spacing w:after="20"/>
              <w:ind w:left="20"/>
              <w:jc w:val="both"/>
            </w:pPr>
            <w:r>
              <w:rPr>
                <w:rFonts w:ascii="Times New Roman"/>
                <w:b w:val="false"/>
                <w:i w:val="false"/>
                <w:color w:val="000000"/>
                <w:sz w:val="20"/>
              </w:rPr>
              <w:t>
Бір мекенжай бойынша тіркелген өтініш беруші және отбасы мүшелері туралы мәліметтер:</w:t>
            </w:r>
          </w:p>
          <w:bookmarkEnd w:id="66"/>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67"/>
          <w:p>
            <w:pPr>
              <w:spacing w:after="20"/>
              <w:ind w:left="20"/>
              <w:jc w:val="both"/>
            </w:pPr>
            <w:r>
              <w:rPr>
                <w:rFonts w:ascii="Times New Roman"/>
                <w:b w:val="false"/>
                <w:i w:val="false"/>
                <w:color w:val="000000"/>
                <w:sz w:val="20"/>
              </w:rPr>
              <w:t>
Тегі, аты, әкесінің аты</w:t>
            </w:r>
          </w:p>
          <w:bookmarkEnd w:id="67"/>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(жұмыс істейтін, жұмыс істейтін зейнеткер, жас бойынша зейнеткер, мүгедек, жұмыссыз, бала күту бойынша демалыста, үй шаруасындағы әйел, студент, оқушы, мектеп жасына дейіңгі бала)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үшін жұмыс орны және лауазымы, кәзіргі уақытта оқушылардың оқитын орны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тұлғалар үшін білім (білімді растайтын құжат)</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68"/>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(жұбайы, кәмелетке толмаған балалар):</w:t>
            </w:r>
          </w:p>
          <w:bookmarkEnd w:id="68"/>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69"/>
    <w:p>
      <w:pPr>
        <w:spacing w:after="0"/>
        <w:ind w:left="0"/>
        <w:jc w:val="both"/>
      </w:pPr>
      <w:r>
        <w:rPr>
          <w:rFonts w:ascii="Times New Roman"/>
          <w:b w:val="false"/>
          <w:i w:val="false"/>
          <w:color w:val="000000"/>
          <w:sz w:val="28"/>
        </w:rPr>
        <w:t>
      </w:t>
      </w:r>
      <w:r>
        <w:br/>
      </w:r>
      <w:r>
        <w:rPr>
          <w:rFonts w:ascii="Times New Roman"/>
          <w:b w:val="false"/>
          <w:i w:val="false"/>
          <w:color w:val="000000"/>
          <w:sz w:val="28"/>
        </w:rPr>
        <w:t>
      Мектепке дейіңгі балалар мектепке дейіңгі ұйымға барып тұрады ма: ___________________________________________________</w:t>
      </w:r>
      <w:r>
        <w:br/>
      </w: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262"/>
        <w:gridCol w:w="4482"/>
        <w:gridCol w:w="731"/>
        <w:gridCol w:w="1010"/>
        <w:gridCol w:w="731"/>
        <w:gridCol w:w="448"/>
        <w:gridCol w:w="448"/>
        <w:gridCol w:w="74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70"/>
          <w:p>
            <w:pPr>
              <w:spacing w:after="20"/>
              <w:ind w:left="20"/>
              <w:jc w:val="both"/>
            </w:pPr>
            <w:r>
              <w:rPr>
                <w:rFonts w:ascii="Times New Roman"/>
                <w:b w:val="false"/>
                <w:i w:val="false"/>
                <w:color w:val="000000"/>
                <w:sz w:val="20"/>
              </w:rPr>
              <w:t>
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p>
          <w:bookmarkEnd w:id="70"/>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71"/>
          <w:p>
            <w:pPr>
              <w:spacing w:after="20"/>
              <w:ind w:left="20"/>
              <w:jc w:val="both"/>
            </w:pPr>
            <w:r>
              <w:rPr>
                <w:rFonts w:ascii="Times New Roman"/>
                <w:b w:val="false"/>
                <w:i w:val="false"/>
                <w:color w:val="000000"/>
                <w:sz w:val="20"/>
              </w:rPr>
              <w:t>
№</w:t>
            </w:r>
          </w:p>
          <w:bookmarkEnd w:id="71"/>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жұмыспен қамту мәселелері жөніндегі уәкілетті органның фактілерін анықтамамен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түрде растайтын табыстар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степендиялар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gridCol w:w="1504"/>
        <w:gridCol w:w="1504"/>
        <w:gridCol w:w="2083"/>
        <w:gridCol w:w="1504"/>
        <w:gridCol w:w="2084"/>
      </w:tblGrid>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72"/>
          <w:p>
            <w:pPr>
              <w:spacing w:after="20"/>
              <w:ind w:left="20"/>
              <w:jc w:val="both"/>
            </w:pPr>
            <w:r>
              <w:rPr>
                <w:rFonts w:ascii="Times New Roman"/>
                <w:b w:val="false"/>
                <w:i w:val="false"/>
                <w:color w:val="000000"/>
                <w:sz w:val="20"/>
              </w:rPr>
              <w:t>
Тұрғын көлемі</w:t>
            </w:r>
            <w:r>
              <w:br/>
            </w:r>
            <w:r>
              <w:rPr>
                <w:rFonts w:ascii="Times New Roman"/>
                <w:b w:val="false"/>
                <w:i w:val="false"/>
                <w:color w:val="000000"/>
                <w:sz w:val="20"/>
              </w:rPr>
              <w:t>
(ш. м)</w:t>
            </w:r>
          </w:p>
          <w:bookmarkEnd w:id="72"/>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түрі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саны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сапасы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материалы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жабдықталуы</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73"/>
          <w:p>
            <w:pPr>
              <w:spacing w:after="20"/>
              <w:ind w:left="20"/>
              <w:jc w:val="both"/>
            </w:pPr>
            <w:r>
              <w:rPr>
                <w:rFonts w:ascii="Times New Roman"/>
                <w:b w:val="false"/>
                <w:i w:val="false"/>
                <w:color w:val="000000"/>
                <w:sz w:val="20"/>
              </w:rPr>
              <w:t>
Мүліктің түрі</w:t>
            </w:r>
          </w:p>
          <w:bookmarkEnd w:id="73"/>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мөлшері, маркасы және т.б.)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16 жасқа дейінгі мүгедек баланың (16 жасқа дейінгі мүгедек 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қандай шараларына Сіз қатыса аласыз:</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әлеуеті төмен елді мекендерден әлеуметтік экономикалық дамудың әлеуеті жоғары елді мекендеріне және экономикалық даму орталықтарына көшіге қатысу</w:t>
      </w:r>
      <w:r>
        <w:br/>
      </w:r>
      <w:r>
        <w:rPr>
          <w:rFonts w:ascii="Times New Roman"/>
          <w:b w:val="false"/>
          <w:i w:val="false"/>
          <w:color w:val="000000"/>
          <w:sz w:val="28"/>
        </w:rPr>
        <w:t>
</w:t>
      </w:r>
    </w:p>
    <w:bookmarkStart w:name="z458" w:id="7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(күні) (тегі, аты, әкесінің аты) (қолы)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14-қосымша </w:t>
            </w:r>
          </w:p>
        </w:tc>
      </w:tr>
    </w:tbl>
    <w:bookmarkStart w:name="z461" w:id="75"/>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75"/>
    <w:bookmarkStart w:name="z462" w:id="76"/>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жеке сәйкестендіру нөмірі бойынша "электрондық үкімет" шлюзі арқылы мемлекеттік органдардың және (немесе) ұйымдардың ақпараттық жүйелеріне мынадай:</w:t>
      </w:r>
      <w:r>
        <w:br/>
      </w:r>
      <w:r>
        <w:rPr>
          <w:rFonts w:ascii="Times New Roman"/>
          <w:b w:val="false"/>
          <w:i w:val="false"/>
          <w:color w:val="000000"/>
          <w:sz w:val="28"/>
        </w:rPr>
        <w:t>
      </w:t>
      </w:r>
      <w:r>
        <w:rPr>
          <w:rFonts w:ascii="Times New Roman"/>
          <w:b w:val="false"/>
          <w:i w:val="false"/>
          <w:color w:val="000000"/>
          <w:sz w:val="28"/>
        </w:rPr>
        <w:t>1) жеке басты куәландыратын;</w:t>
      </w:r>
      <w:r>
        <w:br/>
      </w:r>
      <w:r>
        <w:rPr>
          <w:rFonts w:ascii="Times New Roman"/>
          <w:b w:val="false"/>
          <w:i w:val="false"/>
          <w:color w:val="000000"/>
          <w:sz w:val="28"/>
        </w:rPr>
        <w:t>
      </w:t>
      </w:r>
      <w:r>
        <w:rPr>
          <w:rFonts w:ascii="Times New Roman"/>
          <w:b w:val="false"/>
          <w:i w:val="false"/>
          <w:color w:val="000000"/>
          <w:sz w:val="28"/>
        </w:rPr>
        <w:t>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r>
        <w:br/>
      </w:r>
      <w:r>
        <w:rPr>
          <w:rFonts w:ascii="Times New Roman"/>
          <w:b w:val="false"/>
          <w:i w:val="false"/>
          <w:color w:val="000000"/>
          <w:sz w:val="28"/>
        </w:rPr>
        <w:t>
      </w:t>
      </w:r>
      <w:r>
        <w:rPr>
          <w:rFonts w:ascii="Times New Roman"/>
          <w:b w:val="false"/>
          <w:i w:val="false"/>
          <w:color w:val="000000"/>
          <w:sz w:val="28"/>
        </w:rPr>
        <w:t>3) барлық балалары Қазақстан Республикасында туған жағдайда (2007 жылғы 13 тамыздан кейін туған балалары бойынша) өтініш беруші балаларының жеке сәйкестендіру нөмірі бойынша тууын (қайтыс болуын) тіркеу туралы;</w:t>
      </w:r>
      <w:r>
        <w:br/>
      </w:r>
      <w:r>
        <w:rPr>
          <w:rFonts w:ascii="Times New Roman"/>
          <w:b w:val="false"/>
          <w:i w:val="false"/>
          <w:color w:val="000000"/>
          <w:sz w:val="28"/>
        </w:rPr>
        <w:t>
      </w:t>
      </w:r>
      <w:r>
        <w:rPr>
          <w:rFonts w:ascii="Times New Roman"/>
          <w:b w:val="false"/>
          <w:i w:val="false"/>
          <w:color w:val="000000"/>
          <w:sz w:val="28"/>
        </w:rPr>
        <w:t>4) өтініш берушінің (Қазақстан Республикасының аумағында 2008 жылғы 1 маусымнан кейін тіркелгендер) неке қиюын (некені бұзуын) тіркеу туралы;</w:t>
      </w:r>
      <w:r>
        <w:br/>
      </w:r>
      <w:r>
        <w:rPr>
          <w:rFonts w:ascii="Times New Roman"/>
          <w:b w:val="false"/>
          <w:i w:val="false"/>
          <w:color w:val="000000"/>
          <w:sz w:val="28"/>
        </w:rPr>
        <w:t>
      </w:t>
      </w:r>
      <w:r>
        <w:rPr>
          <w:rFonts w:ascii="Times New Roman"/>
          <w:b w:val="false"/>
          <w:i w:val="false"/>
          <w:color w:val="000000"/>
          <w:sz w:val="28"/>
        </w:rPr>
        <w:t>5) балаға қамқоршылық (қорғаншылық) белгілеу туралы;</w:t>
      </w:r>
      <w:r>
        <w:br/>
      </w:r>
      <w:r>
        <w:rPr>
          <w:rFonts w:ascii="Times New Roman"/>
          <w:b w:val="false"/>
          <w:i w:val="false"/>
          <w:color w:val="000000"/>
          <w:sz w:val="28"/>
        </w:rPr>
        <w:t>
      </w:t>
      </w:r>
      <w:r>
        <w:rPr>
          <w:rFonts w:ascii="Times New Roman"/>
          <w:b w:val="false"/>
          <w:i w:val="false"/>
          <w:color w:val="000000"/>
          <w:sz w:val="28"/>
        </w:rPr>
        <w:t>6) мүгедектікті растау туралы;</w:t>
      </w:r>
      <w:r>
        <w:br/>
      </w:r>
      <w:r>
        <w:rPr>
          <w:rFonts w:ascii="Times New Roman"/>
          <w:b w:val="false"/>
          <w:i w:val="false"/>
          <w:color w:val="000000"/>
          <w:sz w:val="28"/>
        </w:rPr>
        <w:t>
      </w:t>
      </w:r>
      <w:r>
        <w:rPr>
          <w:rFonts w:ascii="Times New Roman"/>
          <w:b w:val="false"/>
          <w:i w:val="false"/>
          <w:color w:val="000000"/>
          <w:sz w:val="28"/>
        </w:rPr>
        <w:t>7) табыстары туралы (жалақы, әлеуметтік төлемдер, кәсіпкерлік қызметтен түскен табыстар);</w:t>
      </w:r>
      <w:r>
        <w:br/>
      </w:r>
      <w:r>
        <w:rPr>
          <w:rFonts w:ascii="Times New Roman"/>
          <w:b w:val="false"/>
          <w:i w:val="false"/>
          <w:color w:val="000000"/>
          <w:sz w:val="28"/>
        </w:rPr>
        <w:t>
      </w:t>
      </w:r>
      <w:r>
        <w:rPr>
          <w:rFonts w:ascii="Times New Roman"/>
          <w:b w:val="false"/>
          <w:i w:val="false"/>
          <w:color w:val="000000"/>
          <w:sz w:val="28"/>
        </w:rPr>
        <w:t>8) стипендияның бар-жоғы туралы;</w:t>
      </w:r>
      <w:r>
        <w:br/>
      </w:r>
      <w:r>
        <w:rPr>
          <w:rFonts w:ascii="Times New Roman"/>
          <w:b w:val="false"/>
          <w:i w:val="false"/>
          <w:color w:val="000000"/>
          <w:sz w:val="28"/>
        </w:rPr>
        <w:t>
      </w:t>
      </w:r>
      <w:r>
        <w:rPr>
          <w:rFonts w:ascii="Times New Roman"/>
          <w:b w:val="false"/>
          <w:i w:val="false"/>
          <w:color w:val="000000"/>
          <w:sz w:val="28"/>
        </w:rPr>
        <w:t>9) жеке қосалқы шаруашылықтың бар-жоғы және саны туралы;</w:t>
      </w:r>
      <w:r>
        <w:br/>
      </w:r>
      <w:r>
        <w:rPr>
          <w:rFonts w:ascii="Times New Roman"/>
          <w:b w:val="false"/>
          <w:i w:val="false"/>
          <w:color w:val="000000"/>
          <w:sz w:val="28"/>
        </w:rPr>
        <w:t>
      </w:t>
      </w:r>
      <w:r>
        <w:rPr>
          <w:rFonts w:ascii="Times New Roman"/>
          <w:b w:val="false"/>
          <w:i w:val="false"/>
          <w:color w:val="000000"/>
          <w:sz w:val="28"/>
        </w:rPr>
        <w:t>10) дара кәсіпкердің мәртебесі туралы мәліметтерді алу үшін сұрау салуды қалыптастырады.</w:t>
      </w:r>
      <w:r>
        <w:br/>
      </w:r>
      <w:r>
        <w:rPr>
          <w:rFonts w:ascii="Times New Roman"/>
          <w:b w:val="false"/>
          <w:i w:val="false"/>
          <w:color w:val="000000"/>
          <w:sz w:val="28"/>
        </w:rPr>
        <w:t>
      </w:t>
      </w:r>
      <w:r>
        <w:rPr>
          <w:rFonts w:ascii="Times New Roman"/>
          <w:b w:val="false"/>
          <w:i w:val="false"/>
          <w:color w:val="000000"/>
          <w:sz w:val="28"/>
        </w:rPr>
        <w:t>Мемлекеттік органдардың және (немесе) ұйымдардың ақпараттық жүйесінен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15-қосымша</w:t>
            </w:r>
          </w:p>
        </w:tc>
      </w:tr>
    </w:tbl>
    <w:bookmarkStart w:name="z475" w:id="77"/>
    <w:p>
      <w:pPr>
        <w:spacing w:after="0"/>
        <w:ind w:left="0"/>
        <w:jc w:val="left"/>
      </w:pPr>
      <w:r>
        <w:rPr>
          <w:rFonts w:ascii="Times New Roman"/>
          <w:b/>
          <w:i w:val="false"/>
          <w:color w:val="000000"/>
        </w:rPr>
        <w:t xml:space="preserve"> Өтініштерді тіркеу журналы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526"/>
        <w:gridCol w:w="728"/>
        <w:gridCol w:w="2279"/>
        <w:gridCol w:w="323"/>
        <w:gridCol w:w="526"/>
        <w:gridCol w:w="526"/>
        <w:gridCol w:w="931"/>
        <w:gridCol w:w="1133"/>
        <w:gridCol w:w="1742"/>
        <w:gridCol w:w="931"/>
        <w:gridCol w:w="526"/>
        <w:gridCol w:w="323"/>
        <w:gridCol w:w="729"/>
        <w:gridCol w:w="325"/>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78"/>
          <w:p>
            <w:pPr>
              <w:spacing w:after="20"/>
              <w:ind w:left="20"/>
              <w:jc w:val="both"/>
            </w:pPr>
            <w:r>
              <w:rPr>
                <w:rFonts w:ascii="Times New Roman"/>
                <w:b w:val="false"/>
                <w:i w:val="false"/>
                <w:color w:val="000000"/>
                <w:sz w:val="20"/>
              </w:rPr>
              <w:t>
Р/с №</w:t>
            </w:r>
          </w:p>
          <w:bookmarkEnd w:id="78"/>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 қабылданған күн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шешім қабылданған күн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w:t>
            </w:r>
            <w:r>
              <w:br/>
            </w:r>
            <w:r>
              <w:rPr>
                <w:rFonts w:ascii="Times New Roman"/>
                <w:b w:val="false"/>
                <w:i w:val="false"/>
                <w:color w:val="000000"/>
                <w:sz w:val="20"/>
              </w:rPr>
              <w:t>
 № және күні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16-қосымша</w:t>
            </w:r>
          </w:p>
        </w:tc>
      </w:tr>
    </w:tbl>
    <w:bookmarkStart w:name="z481" w:id="79"/>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79"/>
    <w:bookmarkStart w:name="z482" w:id="80"/>
    <w:p>
      <w:pPr>
        <w:spacing w:after="0"/>
        <w:ind w:left="0"/>
        <w:jc w:val="both"/>
      </w:pPr>
      <w:r>
        <w:rPr>
          <w:rFonts w:ascii="Times New Roman"/>
          <w:b w:val="false"/>
          <w:i w:val="false"/>
          <w:color w:val="000000"/>
          <w:sz w:val="28"/>
        </w:rPr>
        <w:t>
      __________________ № _______ 20__ жылғы "_______" ___________</w:t>
      </w:r>
      <w:r>
        <w:br/>
      </w:r>
      <w:r>
        <w:rPr>
          <w:rFonts w:ascii="Times New Roman"/>
          <w:b w:val="false"/>
          <w:i w:val="false"/>
          <w:color w:val="000000"/>
          <w:sz w:val="28"/>
        </w:rPr>
        <w:t>
      </w:t>
      </w:r>
      <w:r>
        <w:rPr>
          <w:rFonts w:ascii="Times New Roman"/>
          <w:b w:val="false"/>
          <w:i w:val="false"/>
          <w:color w:val="000000"/>
          <w:sz w:val="28"/>
        </w:rPr>
        <w:t xml:space="preserve"> (жасалған орны)</w:t>
      </w:r>
      <w:r>
        <w:br/>
      </w:r>
      <w:r>
        <w:rPr>
          <w:rFonts w:ascii="Times New Roman"/>
          <w:b w:val="false"/>
          <w:i w:val="false"/>
          <w:color w:val="000000"/>
          <w:sz w:val="28"/>
        </w:rPr>
        <w:t>
      </w:t>
      </w:r>
      <w:r>
        <w:rPr>
          <w:rFonts w:ascii="Times New Roman"/>
          <w:b w:val="false"/>
          <w:i w:val="false"/>
          <w:color w:val="000000"/>
          <w:sz w:val="28"/>
        </w:rPr>
        <w:t>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(болған кезде), уәкiлеттi өкiлдiң атқаратын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(болған кезде), жеке басын куәландыратын құжаттың атауы, жеке сәйкестендiру нөмiрi, құжаттың сериясы, нөмiрi, 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p>
    <w:bookmarkEnd w:id="80"/>
    <w:bookmarkStart w:name="z492" w:id="81"/>
    <w:p>
      <w:pPr>
        <w:spacing w:after="0"/>
        <w:ind w:left="0"/>
        <w:jc w:val="left"/>
      </w:pPr>
      <w:r>
        <w:rPr>
          <w:rFonts w:ascii="Times New Roman"/>
          <w:b/>
          <w:i w:val="false"/>
          <w:color w:val="000000"/>
        </w:rPr>
        <w:t xml:space="preserve"> 1. Келiсiмшарт мәнi</w:t>
      </w:r>
    </w:p>
    <w:bookmarkEnd w:id="81"/>
    <w:bookmarkStart w:name="z493" w:id="82"/>
    <w:p>
      <w:pPr>
        <w:spacing w:after="0"/>
        <w:ind w:left="0"/>
        <w:jc w:val="both"/>
      </w:pPr>
      <w:r>
        <w:rPr>
          <w:rFonts w:ascii="Times New Roman"/>
          <w:b w:val="false"/>
          <w:i w:val="false"/>
          <w:color w:val="000000"/>
          <w:sz w:val="28"/>
        </w:rPr>
        <w:t>
      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p>
    <w:bookmarkEnd w:id="82"/>
    <w:bookmarkStart w:name="z494" w:id="83"/>
    <w:p>
      <w:pPr>
        <w:spacing w:after="0"/>
        <w:ind w:left="0"/>
        <w:jc w:val="left"/>
      </w:pPr>
      <w:r>
        <w:rPr>
          <w:rFonts w:ascii="Times New Roman"/>
          <w:b/>
          <w:i w:val="false"/>
          <w:color w:val="000000"/>
        </w:rPr>
        <w:t xml:space="preserve"> 2. Келiсiмшарт тараптарының мiндеттерi</w:t>
      </w:r>
    </w:p>
    <w:bookmarkEnd w:id="83"/>
    <w:bookmarkStart w:name="z495" w:id="84"/>
    <w:p>
      <w:pPr>
        <w:spacing w:after="0"/>
        <w:ind w:left="0"/>
        <w:jc w:val="both"/>
      </w:pPr>
      <w:r>
        <w:rPr>
          <w:rFonts w:ascii="Times New Roman"/>
          <w:b w:val="false"/>
          <w:i w:val="false"/>
          <w:color w:val="000000"/>
          <w:sz w:val="28"/>
        </w:rPr>
        <w:t>
      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 мүшелерiнiң тегi, аты, әкесiнiң аты (болған кезде) _____________________ ______________ бастап ______ дейiнгi кезеңге ай сайын ______________ </w:t>
      </w:r>
      <w:r>
        <w:br/>
      </w:r>
      <w:r>
        <w:rPr>
          <w:rFonts w:ascii="Times New Roman"/>
          <w:b w:val="false"/>
          <w:i w:val="false"/>
          <w:color w:val="000000"/>
          <w:sz w:val="28"/>
        </w:rPr>
        <w:t>
      </w:t>
      </w:r>
      <w:r>
        <w:rPr>
          <w:rFonts w:ascii="Times New Roman"/>
          <w:b w:val="false"/>
          <w:i w:val="false"/>
          <w:color w:val="000000"/>
          <w:sz w:val="28"/>
        </w:rPr>
        <w:t>(____________________________ ) теңге мөлшерiнде (сомасы жазбаша) және (немесе) бiр жолғы ___________(__________________________) теңге (сомасы жазбаша) мөлшерiнде 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3. Қатысушы және (немесе) оның отбасы мүшелерi:</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p>
    <w:bookmarkEnd w:id="84"/>
    <w:bookmarkStart w:name="z514" w:id="85"/>
    <w:p>
      <w:pPr>
        <w:spacing w:after="0"/>
        <w:ind w:left="0"/>
        <w:jc w:val="left"/>
      </w:pPr>
      <w:r>
        <w:rPr>
          <w:rFonts w:ascii="Times New Roman"/>
          <w:b/>
          <w:i w:val="false"/>
          <w:color w:val="000000"/>
        </w:rPr>
        <w:t xml:space="preserve"> 3. Тараптардың құқықтары</w:t>
      </w:r>
    </w:p>
    <w:bookmarkEnd w:id="85"/>
    <w:bookmarkStart w:name="z515" w:id="86"/>
    <w:p>
      <w:pPr>
        <w:spacing w:after="0"/>
        <w:ind w:left="0"/>
        <w:jc w:val="both"/>
      </w:pPr>
      <w:r>
        <w:rPr>
          <w:rFonts w:ascii="Times New Roman"/>
          <w:b w:val="false"/>
          <w:i w:val="false"/>
          <w:color w:val="000000"/>
          <w:sz w:val="28"/>
        </w:rPr>
        <w:t xml:space="preserve">
      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p>
    <w:bookmarkEnd w:id="86"/>
    <w:bookmarkStart w:name="z527" w:id="87"/>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87"/>
    <w:bookmarkStart w:name="z528" w:id="88"/>
    <w:p>
      <w:pPr>
        <w:spacing w:after="0"/>
        <w:ind w:left="0"/>
        <w:jc w:val="both"/>
      </w:pPr>
      <w:r>
        <w:rPr>
          <w:rFonts w:ascii="Times New Roman"/>
          <w:b w:val="false"/>
          <w:i w:val="false"/>
          <w:color w:val="000000"/>
          <w:sz w:val="28"/>
        </w:rPr>
        <w:t>
      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және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p>
    <w:bookmarkEnd w:id="88"/>
    <w:bookmarkStart w:name="z532" w:id="89"/>
    <w:p>
      <w:pPr>
        <w:spacing w:after="0"/>
        <w:ind w:left="0"/>
        <w:jc w:val="left"/>
      </w:pPr>
      <w:r>
        <w:rPr>
          <w:rFonts w:ascii="Times New Roman"/>
          <w:b/>
          <w:i w:val="false"/>
          <w:color w:val="000000"/>
        </w:rPr>
        <w:t xml:space="preserve"> 5. Күтпеген жағдайлар</w:t>
      </w:r>
    </w:p>
    <w:bookmarkEnd w:id="89"/>
    <w:bookmarkStart w:name="z533" w:id="90"/>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көрсету)______ асатын болса, тараптар осы келiсiмшартты бұзуға құқылы.</w:t>
      </w:r>
    </w:p>
    <w:bookmarkEnd w:id="90"/>
    <w:bookmarkStart w:name="z537" w:id="91"/>
    <w:p>
      <w:pPr>
        <w:spacing w:after="0"/>
        <w:ind w:left="0"/>
        <w:jc w:val="left"/>
      </w:pPr>
      <w:r>
        <w:rPr>
          <w:rFonts w:ascii="Times New Roman"/>
          <w:b/>
          <w:i w:val="false"/>
          <w:color w:val="000000"/>
        </w:rPr>
        <w:t xml:space="preserve"> 6. Өзге де талаптар</w:t>
      </w:r>
    </w:p>
    <w:bookmarkEnd w:id="91"/>
    <w:bookmarkStart w:name="z538" w:id="92"/>
    <w:p>
      <w:pPr>
        <w:spacing w:after="0"/>
        <w:ind w:left="0"/>
        <w:jc w:val="both"/>
      </w:pPr>
      <w:r>
        <w:rPr>
          <w:rFonts w:ascii="Times New Roman"/>
          <w:b w:val="false"/>
          <w:i w:val="false"/>
          <w:color w:val="000000"/>
          <w:sz w:val="28"/>
        </w:rPr>
        <w:t>
      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17. Осы келiсiмшарт бiрдей заңды күшi бар екi данада жасалған.</w:t>
      </w:r>
    </w:p>
    <w:bookmarkEnd w:id="92"/>
    <w:bookmarkStart w:name="z542" w:id="93"/>
    <w:p>
      <w:pPr>
        <w:spacing w:after="0"/>
        <w:ind w:left="0"/>
        <w:jc w:val="left"/>
      </w:pPr>
      <w:r>
        <w:rPr>
          <w:rFonts w:ascii="Times New Roman"/>
          <w:b/>
          <w:i w:val="false"/>
          <w:color w:val="000000"/>
        </w:rPr>
        <w:t xml:space="preserve"> 7. Тараптардың мекенжайлары мен деректемелерi</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8"/>
        <w:gridCol w:w="6412"/>
      </w:tblGrid>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94"/>
          <w:p>
            <w:pPr>
              <w:spacing w:after="20"/>
              <w:ind w:left="20"/>
              <w:jc w:val="both"/>
            </w:pPr>
            <w:r>
              <w:rPr>
                <w:rFonts w:ascii="Times New Roman"/>
                <w:b w:val="false"/>
                <w:i w:val="false"/>
                <w:color w:val="000000"/>
                <w:sz w:val="20"/>
              </w:rPr>
              <w:t>
Аудандық/қалалық жұмыспен қамту және әлеуметтiк бағдарламалар бөлiмi ______________________________</w:t>
            </w:r>
            <w:r>
              <w:br/>
            </w:r>
            <w:r>
              <w:rPr>
                <w:rFonts w:ascii="Times New Roman"/>
                <w:b w:val="false"/>
                <w:i w:val="false"/>
                <w:color w:val="000000"/>
                <w:sz w:val="20"/>
              </w:rPr>
              <w:t>
</w:t>
            </w:r>
            <w:r>
              <w:rPr>
                <w:rFonts w:ascii="Times New Roman"/>
                <w:b w:val="false"/>
                <w:i w:val="false"/>
                <w:color w:val="000000"/>
                <w:sz w:val="20"/>
              </w:rPr>
              <w:t xml:space="preserve"> (Уәкiлеттi органның толық атауы)</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 xml:space="preserve"> (мекен жайы)</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 xml:space="preserve"> (телефон,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xml:space="preserve"> (уәкiлеттi өкiлдiң тегi, аты, әкесiнiң аты (болған кезде)</w:t>
            </w:r>
            <w:r>
              <w:br/>
            </w:r>
            <w:r>
              <w:rPr>
                <w:rFonts w:ascii="Times New Roman"/>
                <w:b w:val="false"/>
                <w:i w:val="false"/>
                <w:color w:val="000000"/>
                <w:sz w:val="20"/>
              </w:rPr>
              <w:t>
_________________________________</w:t>
            </w:r>
          </w:p>
          <w:bookmarkEnd w:id="94"/>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95"/>
          <w:p>
            <w:pPr>
              <w:spacing w:after="20"/>
              <w:ind w:left="20"/>
              <w:jc w:val="both"/>
            </w:pPr>
            <w:r>
              <w:rPr>
                <w:rFonts w:ascii="Times New Roman"/>
                <w:b w:val="false"/>
                <w:i w:val="false"/>
                <w:color w:val="000000"/>
                <w:sz w:val="20"/>
              </w:rPr>
              <w:t>
Қатысушы</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 xml:space="preserve"> (тегi, аты, әкесiнiң аты (болған кезде)</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 xml:space="preserve"> (мекен жайы)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 xml:space="preserve"> (телефон, факс)</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p>
          <w:bookmarkEnd w:id="95"/>
        </w:tc>
      </w:tr>
    </w:tbl>
    <w:p>
      <w:pPr>
        <w:spacing w:after="0"/>
        <w:ind w:left="0"/>
        <w:jc w:val="left"/>
      </w:pPr>
      <w:r>
        <w:br/>
      </w:r>
      <w:r>
        <w:rPr>
          <w:rFonts w:ascii="Times New Roman"/>
          <w:b w:val="false"/>
          <w:i w:val="false"/>
          <w:color w:val="000000"/>
          <w:sz w:val="28"/>
        </w:rPr>
        <w:t>
</w:t>
      </w:r>
    </w:p>
    <w:bookmarkStart w:name="z560" w:id="96"/>
    <w:p>
      <w:pPr>
        <w:spacing w:after="0"/>
        <w:ind w:left="0"/>
        <w:jc w:val="left"/>
      </w:pPr>
      <w:r>
        <w:rPr>
          <w:rFonts w:ascii="Times New Roman"/>
          <w:b/>
          <w:i w:val="false"/>
          <w:color w:val="000000"/>
        </w:rPr>
        <w:t xml:space="preserve"> Отбасыға көмектiң жеке жоспары</w:t>
      </w:r>
    </w:p>
    <w:bookmarkEnd w:id="96"/>
    <w:bookmarkStart w:name="z561" w:id="97"/>
    <w:p>
      <w:pPr>
        <w:spacing w:after="0"/>
        <w:ind w:left="0"/>
        <w:jc w:val="both"/>
      </w:pPr>
      <w:r>
        <w:rPr>
          <w:rFonts w:ascii="Times New Roman"/>
          <w:b w:val="false"/>
          <w:i w:val="false"/>
          <w:color w:val="000000"/>
          <w:sz w:val="28"/>
        </w:rPr>
        <w:t>
      Уәкiлеттi орган __________________________________________________</w:t>
      </w:r>
      <w:r>
        <w:br/>
      </w:r>
      <w:r>
        <w:rPr>
          <w:rFonts w:ascii="Times New Roman"/>
          <w:b w:val="false"/>
          <w:i w:val="false"/>
          <w:color w:val="000000"/>
          <w:sz w:val="28"/>
        </w:rPr>
        <w:t>
      </w:t>
      </w:r>
      <w:r>
        <w:rPr>
          <w:rFonts w:ascii="Times New Roman"/>
          <w:b w:val="false"/>
          <w:i w:val="false"/>
          <w:color w:val="000000"/>
          <w:sz w:val="28"/>
        </w:rPr>
        <w:t>Көмек алушы: 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(болған кезде), тұратын мекенжайы)</w:t>
      </w:r>
      <w:r>
        <w:br/>
      </w:r>
      <w:r>
        <w:rPr>
          <w:rFonts w:ascii="Times New Roman"/>
          <w:b w:val="false"/>
          <w:i w:val="false"/>
          <w:color w:val="000000"/>
          <w:sz w:val="28"/>
        </w:rPr>
        <w:t>
      </w:t>
      </w:r>
      <w:r>
        <w:rPr>
          <w:rFonts w:ascii="Times New Roman"/>
          <w:b w:val="false"/>
          <w:i w:val="false"/>
          <w:color w:val="000000"/>
          <w:sz w:val="28"/>
        </w:rPr>
        <w:t>Келiсiмшарттың қолданылуы басталған күн: _____________________</w:t>
      </w:r>
      <w:r>
        <w:br/>
      </w:r>
      <w:r>
        <w:rPr>
          <w:rFonts w:ascii="Times New Roman"/>
          <w:b w:val="false"/>
          <w:i w:val="false"/>
          <w:color w:val="000000"/>
          <w:sz w:val="28"/>
        </w:rPr>
        <w:t>
      </w:t>
      </w:r>
      <w:r>
        <w:rPr>
          <w:rFonts w:ascii="Times New Roman"/>
          <w:b w:val="false"/>
          <w:i w:val="false"/>
          <w:color w:val="000000"/>
          <w:sz w:val="28"/>
        </w:rPr>
        <w:t>Келiсiмшарттың қолданылуы тоқтатылған күн: ___________________</w:t>
      </w:r>
      <w:r>
        <w:br/>
      </w:r>
      <w:r>
        <w:rPr>
          <w:rFonts w:ascii="Times New Roman"/>
          <w:b w:val="false"/>
          <w:i w:val="false"/>
          <w:color w:val="000000"/>
          <w:sz w:val="28"/>
        </w:rPr>
        <w:t>
      </w:t>
      </w:r>
      <w:r>
        <w:rPr>
          <w:rFonts w:ascii="Times New Roman"/>
          <w:b w:val="false"/>
          <w:i w:val="false"/>
          <w:color w:val="000000"/>
          <w:sz w:val="28"/>
        </w:rPr>
        <w:t>Қажеттi iс-әрекеттер:___________________________________</w:t>
      </w:r>
      <w:r>
        <w:br/>
      </w:r>
      <w:r>
        <w:rPr>
          <w:rFonts w:ascii="Times New Roman"/>
          <w:b w:val="false"/>
          <w:i w:val="false"/>
          <w:color w:val="000000"/>
          <w:sz w:val="28"/>
        </w:rPr>
        <w:t>
      </w:t>
      </w:r>
      <w:r>
        <w:rPr>
          <w:rFonts w:ascii="Times New Roman"/>
          <w:b w:val="false"/>
          <w:i w:val="false"/>
          <w:color w:val="000000"/>
          <w:sz w:val="28"/>
        </w:rPr>
        <w:t>1. Отбасын өмiрлiк қиын жағдайдан шығаруға арналған көмектiң 20 __жыл_________(айын көрсету), 20 __жыл____________(айын көрсету) есептiлiктi ұсыну жөніндегі іс-шаралардың жоспары</w:t>
      </w:r>
      <w:r>
        <w:br/>
      </w: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707"/>
        <w:gridCol w:w="624"/>
        <w:gridCol w:w="625"/>
        <w:gridCol w:w="625"/>
        <w:gridCol w:w="2762"/>
        <w:gridCol w:w="2367"/>
        <w:gridCol w:w="172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98"/>
          <w:p>
            <w:pPr>
              <w:spacing w:after="20"/>
              <w:ind w:left="20"/>
              <w:jc w:val="both"/>
            </w:pPr>
            <w:r>
              <w:rPr>
                <w:rFonts w:ascii="Times New Roman"/>
                <w:b w:val="false"/>
                <w:i w:val="false"/>
                <w:color w:val="000000"/>
                <w:sz w:val="20"/>
              </w:rPr>
              <w:t>
№</w:t>
            </w:r>
          </w:p>
          <w:bookmarkEnd w:id="98"/>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Көмектi, қызметтi ұсынатын орган (мекеме)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Күнiн көрсете отырып, орындалуы туралы белгi</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 i (бағалау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99"/>
          <w:p>
            <w:pPr>
              <w:spacing w:after="20"/>
              <w:ind w:left="20"/>
              <w:jc w:val="both"/>
            </w:pPr>
            <w:r>
              <w:rPr>
                <w:rFonts w:ascii="Times New Roman"/>
                <w:b w:val="false"/>
                <w:i w:val="false"/>
                <w:color w:val="000000"/>
                <w:sz w:val="20"/>
              </w:rPr>
              <w:t>
1</w:t>
            </w:r>
          </w:p>
          <w:bookmarkEnd w:id="99"/>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00"/>
          <w:p>
            <w:pPr>
              <w:spacing w:after="20"/>
              <w:ind w:left="20"/>
              <w:jc w:val="both"/>
            </w:pPr>
            <w:r>
              <w:rPr>
                <w:rFonts w:ascii="Times New Roman"/>
                <w:b w:val="false"/>
                <w:i w:val="false"/>
                <w:color w:val="000000"/>
                <w:sz w:val="20"/>
              </w:rPr>
              <w:t>
2</w:t>
            </w:r>
          </w:p>
          <w:bookmarkEnd w:id="100"/>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Қажеттi өзара iс-әрекеттер:</w:t>
      </w:r>
      <w:r>
        <w:br/>
      </w:r>
      <w:r>
        <w:rPr>
          <w:rFonts w:ascii="Times New Roman"/>
          <w:b w:val="false"/>
          <w:i w:val="false"/>
          <w:color w:val="000000"/>
          <w:sz w:val="28"/>
        </w:rPr>
        <w:t>
      </w:t>
      </w:r>
      <w:r>
        <w:rPr>
          <w:rFonts w:ascii="Times New Roman"/>
          <w:b w:val="false"/>
          <w:i w:val="false"/>
          <w:color w:val="000000"/>
          <w:sz w:val="28"/>
        </w:rPr>
        <w:t>жұмыспен қамту органымен ____________________________________</w:t>
      </w:r>
      <w:r>
        <w:br/>
      </w:r>
      <w:r>
        <w:rPr>
          <w:rFonts w:ascii="Times New Roman"/>
          <w:b w:val="false"/>
          <w:i w:val="false"/>
          <w:color w:val="000000"/>
          <w:sz w:val="28"/>
        </w:rPr>
        <w:t>
      </w:t>
      </w:r>
      <w:r>
        <w:rPr>
          <w:rFonts w:ascii="Times New Roman"/>
          <w:b w:val="false"/>
          <w:i w:val="false"/>
          <w:color w:val="000000"/>
          <w:sz w:val="28"/>
        </w:rPr>
        <w:t>денсаулық сақтау органымен __________________________________</w:t>
      </w:r>
      <w:r>
        <w:br/>
      </w:r>
      <w:r>
        <w:rPr>
          <w:rFonts w:ascii="Times New Roman"/>
          <w:b w:val="false"/>
          <w:i w:val="false"/>
          <w:color w:val="000000"/>
          <w:sz w:val="28"/>
        </w:rPr>
        <w:t>
      </w:t>
      </w:r>
      <w:r>
        <w:rPr>
          <w:rFonts w:ascii="Times New Roman"/>
          <w:b w:val="false"/>
          <w:i w:val="false"/>
          <w:color w:val="000000"/>
          <w:sz w:val="28"/>
        </w:rPr>
        <w:t>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            _____________</w:t>
      </w:r>
      <w:r>
        <w:br/>
      </w:r>
      <w:r>
        <w:rPr>
          <w:rFonts w:ascii="Times New Roman"/>
          <w:b w:val="false"/>
          <w:i w:val="false"/>
          <w:color w:val="000000"/>
          <w:sz w:val="28"/>
        </w:rPr>
        <w:t>
      </w:t>
      </w:r>
      <w:r>
        <w:rPr>
          <w:rFonts w:ascii="Times New Roman"/>
          <w:b w:val="false"/>
          <w:i w:val="false"/>
          <w:color w:val="000000"/>
          <w:sz w:val="28"/>
        </w:rPr>
        <w:t>(Өкілетті орган маманының қолы)            (күні)</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849"/>
        <w:gridCol w:w="866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01"/>
          <w:p>
            <w:pPr>
              <w:spacing w:after="20"/>
              <w:ind w:left="20"/>
              <w:jc w:val="both"/>
            </w:pPr>
            <w:r>
              <w:rPr>
                <w:rFonts w:ascii="Times New Roman"/>
                <w:b w:val="false"/>
                <w:i w:val="false"/>
                <w:color w:val="000000"/>
                <w:sz w:val="20"/>
              </w:rPr>
              <w:t>
Ай сайынғы жәрдемақы</w:t>
            </w:r>
          </w:p>
          <w:bookmarkEnd w:id="101"/>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төлем</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бюджеттiң есебiнен iске асырылатын өзге де көмек түрлерi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Бiржолғы төлем кезiнде:</w:t>
      </w:r>
      <w:r>
        <w:br/>
      </w:r>
      <w:r>
        <w:rPr>
          <w:rFonts w:ascii="Times New Roman"/>
          <w:b w:val="false"/>
          <w:i w:val="false"/>
          <w:color w:val="000000"/>
          <w:sz w:val="28"/>
        </w:rPr>
        <w:t>
      </w:t>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02"/>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bookmarkEnd w:id="102"/>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03"/>
          <w:p>
            <w:pPr>
              <w:spacing w:after="20"/>
              <w:ind w:left="20"/>
              <w:jc w:val="both"/>
            </w:pPr>
            <w:r>
              <w:rPr>
                <w:rFonts w:ascii="Times New Roman"/>
                <w:b w:val="false"/>
                <w:i w:val="false"/>
                <w:color w:val="000000"/>
                <w:sz w:val="20"/>
              </w:rPr>
              <w:t>
Барлығы</w:t>
            </w:r>
          </w:p>
          <w:bookmarkEnd w:id="10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440"/>
        <w:gridCol w:w="3866"/>
      </w:tblGrid>
      <w:tr>
        <w:trPr>
          <w:trHeight w:val="30" w:hRule="atLeast"/>
        </w:trPr>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04"/>
          <w:p>
            <w:pPr>
              <w:spacing w:after="20"/>
              <w:ind w:left="20"/>
              <w:jc w:val="both"/>
            </w:pPr>
            <w:r>
              <w:rPr>
                <w:rFonts w:ascii="Times New Roman"/>
                <w:b w:val="false"/>
                <w:i w:val="false"/>
                <w:color w:val="000000"/>
                <w:sz w:val="20"/>
              </w:rPr>
              <w:t>
Келiсiмшарт жасалғанға дейiн</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мөлшерiн қоса есептегенде</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мөлшерiн есептемегенде</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5" w:id="105"/>
    <w:p>
      <w:pPr>
        <w:spacing w:after="0"/>
        <w:ind w:left="0"/>
        <w:jc w:val="both"/>
      </w:pPr>
      <w:r>
        <w:rPr>
          <w:rFonts w:ascii="Times New Roman"/>
          <w:b w:val="false"/>
          <w:i w:val="false"/>
          <w:color w:val="000000"/>
          <w:sz w:val="28"/>
        </w:rPr>
        <w:t>
      Жүргiзiлген iс-шаралардың тиiмдiлiгi туралы қорытынды</w:t>
      </w:r>
      <w:r>
        <w:br/>
      </w:r>
      <w:r>
        <w:rPr>
          <w:rFonts w:ascii="Times New Roman"/>
          <w:b w:val="false"/>
          <w:i w:val="false"/>
          <w:color w:val="000000"/>
          <w:sz w:val="28"/>
        </w:rPr>
        <w:t>
</w:t>
      </w:r>
    </w:p>
    <w:bookmarkEnd w:id="105"/>
    <w:bookmarkStart w:name="z596" w:id="106"/>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(Уәкiлеттi өкiлдiң (тегi, аты, әкесiнiң аты (болған кезде) </w:t>
      </w:r>
      <w:r>
        <w:br/>
      </w:r>
      <w:r>
        <w:rPr>
          <w:rFonts w:ascii="Times New Roman"/>
          <w:b w:val="false"/>
          <w:i w:val="false"/>
          <w:color w:val="000000"/>
          <w:sz w:val="28"/>
        </w:rPr>
        <w:t>
      </w:t>
      </w:r>
      <w:r>
        <w:rPr>
          <w:rFonts w:ascii="Times New Roman"/>
          <w:b w:val="false"/>
          <w:i w:val="false"/>
          <w:color w:val="000000"/>
          <w:sz w:val="28"/>
        </w:rPr>
        <w:t>___________ (қолы)             20 __жылғы "_____" 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леуметтік көмек көрсетудің, оның мөлшерлерін белгілеудің және мұқтаж азаматтарының жекелеген санаттарының тізбесін айқындаудың қағидаларына 17-қосымша</w:t>
            </w:r>
          </w:p>
        </w:tc>
      </w:tr>
    </w:tbl>
    <w:bookmarkStart w:name="z602" w:id="107"/>
    <w:p>
      <w:pPr>
        <w:spacing w:after="0"/>
        <w:ind w:left="0"/>
        <w:jc w:val="left"/>
      </w:pPr>
      <w:r>
        <w:rPr>
          <w:rFonts w:ascii="Times New Roman"/>
          <w:b/>
          <w:i w:val="false"/>
          <w:color w:val="000000"/>
        </w:rPr>
        <w:t xml:space="preserve"> Шартты ақшалай көмекті тағайындау (тағайындаудан бас тарту) туралы шешім</w:t>
      </w:r>
    </w:p>
    <w:bookmarkEnd w:id="107"/>
    <w:bookmarkStart w:name="z603" w:id="108"/>
    <w:p>
      <w:pPr>
        <w:spacing w:after="0"/>
        <w:ind w:left="0"/>
        <w:jc w:val="both"/>
      </w:pPr>
      <w:r>
        <w:rPr>
          <w:rFonts w:ascii="Times New Roman"/>
          <w:b w:val="false"/>
          <w:i w:val="false"/>
          <w:color w:val="000000"/>
          <w:sz w:val="28"/>
        </w:rPr>
        <w:t>
      20__ жылғы "___" ______________ № __________</w:t>
      </w:r>
      <w:r>
        <w:br/>
      </w:r>
      <w:r>
        <w:rPr>
          <w:rFonts w:ascii="Times New Roman"/>
          <w:b w:val="false"/>
          <w:i w:val="false"/>
          <w:color w:val="000000"/>
          <w:sz w:val="28"/>
        </w:rPr>
        <w:t>
      </w:t>
      </w:r>
      <w:r>
        <w:rPr>
          <w:rFonts w:ascii="Times New Roman"/>
          <w:b w:val="false"/>
          <w:i w:val="false"/>
          <w:color w:val="000000"/>
          <w:sz w:val="28"/>
        </w:rPr>
        <w:t xml:space="preserve">_________________________ (ауданы) бойынша жұмыспен қамту және әлеуметтік бағдарламалар бөлімінің </w:t>
      </w:r>
      <w:r>
        <w:br/>
      </w:r>
      <w:r>
        <w:rPr>
          <w:rFonts w:ascii="Times New Roman"/>
          <w:b w:val="false"/>
          <w:i w:val="false"/>
          <w:color w:val="000000"/>
          <w:sz w:val="28"/>
        </w:rPr>
        <w:t>
      </w:t>
      </w:r>
      <w:r>
        <w:rPr>
          <w:rFonts w:ascii="Times New Roman"/>
          <w:b w:val="false"/>
          <w:i w:val="false"/>
          <w:color w:val="000000"/>
          <w:sz w:val="28"/>
        </w:rPr>
        <w:t xml:space="preserve">Іс № ___________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 Өтініш беруші ______________________________________________________ (өтініш берушінің тегі, аты, әкесінің аты (бар болса) </w:t>
      </w:r>
      <w:r>
        <w:br/>
      </w:r>
      <w:r>
        <w:rPr>
          <w:rFonts w:ascii="Times New Roman"/>
          <w:b w:val="false"/>
          <w:i w:val="false"/>
          <w:color w:val="000000"/>
          <w:sz w:val="28"/>
        </w:rPr>
        <w:t>
      </w:t>
      </w:r>
      <w:r>
        <w:rPr>
          <w:rFonts w:ascii="Times New Roman"/>
          <w:b w:val="false"/>
          <w:i w:val="false"/>
          <w:color w:val="000000"/>
          <w:sz w:val="28"/>
        </w:rPr>
        <w:t xml:space="preserve">Жүгінген күні 20___ жылғы "___" ___________ </w:t>
      </w:r>
      <w:r>
        <w:br/>
      </w:r>
      <w:r>
        <w:rPr>
          <w:rFonts w:ascii="Times New Roman"/>
          <w:b w:val="false"/>
          <w:i w:val="false"/>
          <w:color w:val="000000"/>
          <w:sz w:val="28"/>
        </w:rPr>
        <w:t>
      </w:t>
      </w:r>
      <w:r>
        <w:rPr>
          <w:rFonts w:ascii="Times New Roman"/>
          <w:b w:val="false"/>
          <w:i w:val="false"/>
          <w:color w:val="000000"/>
          <w:sz w:val="28"/>
        </w:rPr>
        <w:t xml:space="preserve">1. Отбасының белсенділігін арттырудың әлеуметтік келісімшартының негізінде отбасына 20__ жылғы _________ бастап 20__ жылғы ____ қоса алғанда ________________________________ теңге сомасында шартты ақшалай көмек тағайындалсын.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 теңге мөлшерінде белгіленсін.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Негіздеме: 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(негіздеме) </w:t>
      </w:r>
      <w:r>
        <w:br/>
      </w:r>
      <w:r>
        <w:rPr>
          <w:rFonts w:ascii="Times New Roman"/>
          <w:b w:val="false"/>
          <w:i w:val="false"/>
          <w:color w:val="000000"/>
          <w:sz w:val="28"/>
        </w:rPr>
        <w:t>
      </w:t>
      </w:r>
      <w:r>
        <w:rPr>
          <w:rFonts w:ascii="Times New Roman"/>
          <w:b w:val="false"/>
          <w:i w:val="false"/>
          <w:color w:val="000000"/>
          <w:sz w:val="28"/>
        </w:rPr>
        <w:t xml:space="preserve">3. ______________________________________________________ отбасының белсенділігін арттырудың әлеуметтік келісімшартының негізінде шартты ақшалай көмек тағайындаудан бас тартылсын. </w:t>
      </w:r>
      <w:r>
        <w:br/>
      </w:r>
      <w:r>
        <w:rPr>
          <w:rFonts w:ascii="Times New Roman"/>
          <w:b w:val="false"/>
          <w:i w:val="false"/>
          <w:color w:val="000000"/>
          <w:sz w:val="28"/>
        </w:rPr>
        <w:t>
      </w:t>
      </w:r>
      <w:r>
        <w:rPr>
          <w:rFonts w:ascii="Times New Roman"/>
          <w:b w:val="false"/>
          <w:i w:val="false"/>
          <w:color w:val="000000"/>
          <w:sz w:val="28"/>
        </w:rPr>
        <w:t xml:space="preserve">Аудандық (қалалық) жұмыспен қамту және әлеуметтік бағдарламалар бөлімінің басшысы ____________________________________ ________________ </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 ________________________________________ ________________                          (Тегі, аты, әкесінің аты (бар болса)             (қолы)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18-қосымша</w:t>
            </w:r>
          </w:p>
        </w:tc>
      </w:tr>
    </w:tbl>
    <w:bookmarkStart w:name="z618" w:id="109"/>
    <w:p>
      <w:pPr>
        <w:spacing w:after="0"/>
        <w:ind w:left="0"/>
        <w:jc w:val="left"/>
      </w:pPr>
      <w:r>
        <w:rPr>
          <w:rFonts w:ascii="Times New Roman"/>
          <w:b/>
          <w:i w:val="false"/>
          <w:color w:val="000000"/>
        </w:rPr>
        <w:t xml:space="preserve"> Шартты ақшалай көмекті тағайындаудан бас тарту туралы</w:t>
      </w:r>
    </w:p>
    <w:bookmarkEnd w:id="109"/>
    <w:bookmarkStart w:name="z619" w:id="110"/>
    <w:p>
      <w:pPr>
        <w:spacing w:after="0"/>
        <w:ind w:left="0"/>
        <w:jc w:val="both"/>
      </w:pPr>
      <w:r>
        <w:rPr>
          <w:rFonts w:ascii="Times New Roman"/>
          <w:b w:val="false"/>
          <w:i w:val="false"/>
          <w:color w:val="000000"/>
          <w:sz w:val="28"/>
        </w:rPr>
        <w:t>
      № _____ хабарлама</w:t>
      </w:r>
      <w:r>
        <w:br/>
      </w:r>
      <w:r>
        <w:rPr>
          <w:rFonts w:ascii="Times New Roman"/>
          <w:b w:val="false"/>
          <w:i w:val="false"/>
          <w:color w:val="000000"/>
          <w:sz w:val="28"/>
        </w:rPr>
        <w:t>
      </w:t>
      </w:r>
      <w:r>
        <w:rPr>
          <w:rFonts w:ascii="Times New Roman"/>
          <w:b w:val="false"/>
          <w:i w:val="false"/>
          <w:color w:val="000000"/>
          <w:sz w:val="28"/>
        </w:rPr>
        <w:t>20__ жылғы "_____" __________________</w:t>
      </w:r>
      <w:r>
        <w:br/>
      </w:r>
      <w:r>
        <w:rPr>
          <w:rFonts w:ascii="Times New Roman"/>
          <w:b w:val="false"/>
          <w:i w:val="false"/>
          <w:color w:val="000000"/>
          <w:sz w:val="28"/>
        </w:rPr>
        <w:t>
</w:t>
      </w:r>
    </w:p>
    <w:bookmarkEnd w:id="110"/>
    <w:bookmarkStart w:name="z621" w:id="111"/>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туған күні ___________________________________ </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жан басына шаққандағы табысы ең төмен күнкөріс деңгейінен 60 % асып түсуі;</w:t>
      </w:r>
      <w:r>
        <w:br/>
      </w:r>
      <w:r>
        <w:rPr>
          <w:rFonts w:ascii="Times New Roman"/>
          <w:b w:val="false"/>
          <w:i w:val="false"/>
          <w:color w:val="000000"/>
          <w:sz w:val="28"/>
        </w:rPr>
        <w:t>
      </w:t>
      </w: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w:t>
      </w:r>
      <w:r>
        <w:rPr>
          <w:rFonts w:ascii="Times New Roman"/>
          <w:b w:val="false"/>
          <w:i w:val="false"/>
          <w:color w:val="000000"/>
          <w:sz w:val="28"/>
        </w:rPr>
        <w:t xml:space="preserve"> - өтініш беруші толық емес құжаттар пакетін ұсынуы;</w:t>
      </w:r>
      <w:r>
        <w:br/>
      </w:r>
      <w:r>
        <w:rPr>
          <w:rFonts w:ascii="Times New Roman"/>
          <w:b w:val="false"/>
          <w:i w:val="false"/>
          <w:color w:val="000000"/>
          <w:sz w:val="28"/>
        </w:rPr>
        <w:t>
      </w:t>
      </w: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w:t>
      </w:r>
      <w:r>
        <w:rPr>
          <w:rFonts w:ascii="Times New Roman"/>
          <w:b w:val="false"/>
          <w:i w:val="false"/>
          <w:color w:val="000000"/>
          <w:sz w:val="28"/>
        </w:rPr>
        <w:t xml:space="preserve"> - күмәнді (жалған) құжаттар және жалған ақпараттар фактілері анықталған жағдайда; </w:t>
      </w:r>
      <w:r>
        <w:br/>
      </w:r>
      <w:r>
        <w:rPr>
          <w:rFonts w:ascii="Times New Roman"/>
          <w:b w:val="false"/>
          <w:i w:val="false"/>
          <w:color w:val="000000"/>
          <w:sz w:val="28"/>
        </w:rPr>
        <w:t>
      </w:t>
      </w:r>
      <w:r>
        <w:rPr>
          <w:rFonts w:ascii="Times New Roman"/>
          <w:b w:val="false"/>
          <w:i w:val="false"/>
          <w:color w:val="000000"/>
          <w:sz w:val="28"/>
        </w:rPr>
        <w:t xml:space="preserve"> - шартты ақшалай көмекті тағайындау немесе тағайындауға өтініш беру фактісінің болуы;</w:t>
      </w:r>
      <w:r>
        <w:br/>
      </w:r>
      <w:r>
        <w:rPr>
          <w:rFonts w:ascii="Times New Roman"/>
          <w:b w:val="false"/>
          <w:i w:val="false"/>
          <w:color w:val="000000"/>
          <w:sz w:val="28"/>
        </w:rPr>
        <w:t>
      </w:t>
      </w:r>
      <w:r>
        <w:rPr>
          <w:rFonts w:ascii="Times New Roman"/>
          <w:b w:val="false"/>
          <w:i w:val="false"/>
          <w:color w:val="000000"/>
          <w:sz w:val="28"/>
        </w:rPr>
        <w:t xml:space="preserve"> -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r>
        <w:br/>
      </w:r>
      <w:r>
        <w:rPr>
          <w:rFonts w:ascii="Times New Roman"/>
          <w:b w:val="false"/>
          <w:i w:val="false"/>
          <w:color w:val="000000"/>
          <w:sz w:val="28"/>
        </w:rPr>
        <w:t>
      </w:t>
      </w:r>
      <w:r>
        <w:rPr>
          <w:rFonts w:ascii="Times New Roman"/>
          <w:b w:val="false"/>
          <w:i w:val="false"/>
          <w:color w:val="000000"/>
          <w:sz w:val="28"/>
        </w:rPr>
        <w:t>Құжаттарды қайтару күні 20__ жылғы "____" _______________.      </w:t>
      </w:r>
      <w:r>
        <w:br/>
      </w:r>
      <w:r>
        <w:rPr>
          <w:rFonts w:ascii="Times New Roman"/>
          <w:b w:val="false"/>
          <w:i w:val="false"/>
          <w:color w:val="000000"/>
          <w:sz w:val="28"/>
        </w:rPr>
        <w:t>
      </w:t>
      </w:r>
      <w:r>
        <w:rPr>
          <w:rFonts w:ascii="Times New Roman"/>
          <w:b w:val="false"/>
          <w:i w:val="false"/>
          <w:color w:val="000000"/>
          <w:sz w:val="28"/>
        </w:rPr>
        <w:t>Аудандық (қалалық) жұмыспен қамту және әлеуметтік бағдарламалар бөлімінің басшысы _____________________________________ 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 xml:space="preserve">Шартты ақшалай көмек тағайындау жөніндегі маман _____________________________________ _______________ </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болса)       (қолы)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19-қосымша</w:t>
            </w:r>
          </w:p>
        </w:tc>
      </w:tr>
    </w:tbl>
    <w:bookmarkStart w:name="z637" w:id="112"/>
    <w:p>
      <w:pPr>
        <w:spacing w:after="0"/>
        <w:ind w:left="0"/>
        <w:jc w:val="left"/>
      </w:pPr>
      <w:r>
        <w:rPr>
          <w:rFonts w:ascii="Times New Roman"/>
          <w:b/>
          <w:i w:val="false"/>
          <w:color w:val="000000"/>
        </w:rPr>
        <w:t xml:space="preserve"> Отбасының белсенділігін арттырудың әлеуметтік келісімшартын тіркеу журналы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13"/>
          <w:p>
            <w:pPr>
              <w:spacing w:after="20"/>
              <w:ind w:left="20"/>
              <w:jc w:val="both"/>
            </w:pPr>
            <w:r>
              <w:rPr>
                <w:rFonts w:ascii="Times New Roman"/>
                <w:b w:val="false"/>
                <w:i w:val="false"/>
                <w:color w:val="000000"/>
                <w:sz w:val="20"/>
              </w:rPr>
              <w:t>
Р/с №</w:t>
            </w:r>
          </w:p>
          <w:bookmarkEnd w:id="113"/>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20-қосымша</w:t>
            </w:r>
          </w:p>
        </w:tc>
      </w:tr>
    </w:tbl>
    <w:bookmarkStart w:name="z644" w:id="114"/>
    <w:p>
      <w:pPr>
        <w:spacing w:after="0"/>
        <w:ind w:left="0"/>
        <w:jc w:val="left"/>
      </w:pPr>
      <w:r>
        <w:rPr>
          <w:rFonts w:ascii="Times New Roman"/>
          <w:b/>
          <w:i w:val="false"/>
          <w:color w:val="000000"/>
        </w:rPr>
        <w:t xml:space="preserve"> __________________________ (ауданы) бойынша жұмыспен қамту және әлеуметтік бағдарламалар бөлімінің шарттыақшалай көмек төлеуді тоқтата тұру туралы </w:t>
      </w:r>
    </w:p>
    <w:bookmarkEnd w:id="114"/>
    <w:bookmarkStart w:name="z645" w:id="115"/>
    <w:p>
      <w:pPr>
        <w:spacing w:after="0"/>
        <w:ind w:left="0"/>
        <w:jc w:val="both"/>
      </w:pPr>
      <w:r>
        <w:rPr>
          <w:rFonts w:ascii="Times New Roman"/>
          <w:b w:val="false"/>
          <w:i w:val="false"/>
          <w:color w:val="000000"/>
          <w:sz w:val="28"/>
        </w:rPr>
        <w:t>
      20__ жылғы "___" ___________№ __________ шешімі</w:t>
      </w:r>
      <w:r>
        <w:br/>
      </w:r>
      <w:r>
        <w:rPr>
          <w:rFonts w:ascii="Times New Roman"/>
          <w:b w:val="false"/>
          <w:i w:val="false"/>
          <w:color w:val="000000"/>
          <w:sz w:val="28"/>
        </w:rPr>
        <w:t>
</w:t>
      </w:r>
    </w:p>
    <w:bookmarkEnd w:id="115"/>
    <w:bookmarkStart w:name="z646" w:id="116"/>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
      </w:t>
      </w:r>
      <w:r>
        <w:rPr>
          <w:rFonts w:ascii="Times New Roman"/>
          <w:b w:val="false"/>
          <w:i w:val="false"/>
          <w:color w:val="000000"/>
          <w:sz w:val="28"/>
        </w:rPr>
        <w:t xml:space="preserve">Өтініш берушінің тегі, аты, әкесінің аты (бар болса) ________________ </w:t>
      </w:r>
      <w:r>
        <w:br/>
      </w:r>
      <w:r>
        <w:rPr>
          <w:rFonts w:ascii="Times New Roman"/>
          <w:b w:val="false"/>
          <w:i w:val="false"/>
          <w:color w:val="000000"/>
          <w:sz w:val="28"/>
        </w:rPr>
        <w:t>
      </w:t>
      </w:r>
      <w:r>
        <w:rPr>
          <w:rFonts w:ascii="Times New Roman"/>
          <w:b w:val="false"/>
          <w:i w:val="false"/>
          <w:color w:val="000000"/>
          <w:sz w:val="28"/>
        </w:rPr>
        <w:t xml:space="preserve">Туған күнi 19__ жылғы "___" __________________ </w:t>
      </w:r>
      <w:r>
        <w:br/>
      </w:r>
      <w:r>
        <w:rPr>
          <w:rFonts w:ascii="Times New Roman"/>
          <w:b w:val="false"/>
          <w:i w:val="false"/>
          <w:color w:val="000000"/>
          <w:sz w:val="28"/>
        </w:rPr>
        <w:t>
      </w:t>
      </w:r>
      <w:r>
        <w:rPr>
          <w:rFonts w:ascii="Times New Roman"/>
          <w:b w:val="false"/>
          <w:i w:val="false"/>
          <w:color w:val="000000"/>
          <w:sz w:val="28"/>
        </w:rPr>
        <w:t>Төлем 20__ жылғы "___" ____________ бастап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(себебiн көрсету)</w:t>
      </w:r>
      <w:r>
        <w:br/>
      </w:r>
      <w:r>
        <w:rPr>
          <w:rFonts w:ascii="Times New Roman"/>
          <w:b w:val="false"/>
          <w:i w:val="false"/>
          <w:color w:val="000000"/>
          <w:sz w:val="28"/>
        </w:rPr>
        <w:t>
      </w:t>
      </w:r>
      <w:r>
        <w:rPr>
          <w:rFonts w:ascii="Times New Roman"/>
          <w:b w:val="false"/>
          <w:i w:val="false"/>
          <w:color w:val="000000"/>
          <w:sz w:val="28"/>
        </w:rPr>
        <w:t>себебi бойынша тоқтатыла тұрсын.</w:t>
      </w:r>
      <w:r>
        <w:br/>
      </w:r>
      <w:r>
        <w:rPr>
          <w:rFonts w:ascii="Times New Roman"/>
          <w:b w:val="false"/>
          <w:i w:val="false"/>
          <w:color w:val="000000"/>
          <w:sz w:val="28"/>
        </w:rPr>
        <w:t>
      </w:t>
      </w:r>
      <w:r>
        <w:rPr>
          <w:rFonts w:ascii="Times New Roman"/>
          <w:b w:val="false"/>
          <w:i w:val="false"/>
          <w:color w:val="000000"/>
          <w:sz w:val="28"/>
        </w:rPr>
        <w:t>Негiздеме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Аудандық (қалалық) жұмыспен қамту және әлеуметтік бағдарламалар бөлімінің басшысы ________________________________________ ____________ </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 ________________________________________ 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(бар болса)       (қолы)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