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79878" w14:textId="15798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26 мамырдағы № 181 қаулысы. Солтүстік Қазақстан облысының Әділет департаментінде 2016 жылғы 29 маусымда № 3799 болып тіркелді. Күші жойылды - Солтүстік Қазақстан облысы әкімдігінің 2018 жылғы 28 мамырдағы № 149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әкімдігінің 28.05.2018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06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"Жұмыссыз азаматтарды тіркеу және есепке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"Жұмыссыз азаматтарға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3) "Адамдарға жұмыспен қамтуға жәрдемдесудің белсенді нысандарына қатысуға жолдамалар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4) "Он сегіз жасқа дейінгі балаларға мемлекеттік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атаулы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6)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7)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8) "Мүгедек балаларды үйде оқытуға жұмсалған шығындарды өтеу"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9)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10)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11) "Мүгедектерге протездік-ортопедиялық көмек ұсыну үшін оларға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12) "Мүгедектерді сурдо-тифлотехникалық және міндетті гигиеналық құралдармен қамтамасыз 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13)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14) "Мүгедектерге кресло-арбалар беру"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 xml:space="preserve">15) "Мүгедектерді санаторий-курорттық емдеумен қамтамасыз 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16) "Медициналық-әлеуметтік мекемелерде (ұйымдарда)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17) "Үйде күтім көрсету жағдайында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18)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19) "Оралман мәртебесін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20) "Ақталған адамға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Мыналардың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"Әлеуметтік-еңбек саласындағы мемлекеттік қызметтер регламенттерін бекіту туралы" Солтүстік Қазақстан облысы әкімдігінің 2015 жылғы 10 тамыздағы № 294 </w:t>
      </w:r>
      <w:r>
        <w:rPr>
          <w:rFonts w:ascii="Times New Roman"/>
          <w:b w:val="false"/>
          <w:i w:val="false"/>
          <w:color w:val="000000"/>
          <w:sz w:val="28"/>
        </w:rPr>
        <w:t>қаулысы</w:t>
      </w:r>
      <w:r>
        <w:rPr>
          <w:rFonts w:ascii="Times New Roman"/>
          <w:b w:val="false"/>
          <w:i w:val="false"/>
          <w:color w:val="000000"/>
          <w:sz w:val="28"/>
        </w:rPr>
        <w:t>, (2015 жылғы 13 қазанда "Солтүстік Қазақстан" газетінде жарияланды, Нормативтік құқықтық актілерін мемлекеттік тіркеу тізілімінде № 3379 болып тіркелді);</w:t>
      </w:r>
      <w:r>
        <w:br/>
      </w:r>
      <w:r>
        <w:rPr>
          <w:rFonts w:ascii="Times New Roman"/>
          <w:b w:val="false"/>
          <w:i w:val="false"/>
          <w:color w:val="000000"/>
          <w:sz w:val="28"/>
        </w:rPr>
        <w:t xml:space="preserve">
      </w:t>
      </w:r>
      <w:r>
        <w:rPr>
          <w:rFonts w:ascii="Times New Roman"/>
          <w:b w:val="false"/>
          <w:i w:val="false"/>
          <w:color w:val="000000"/>
          <w:sz w:val="28"/>
        </w:rPr>
        <w:t xml:space="preserve">"Әлеуметтік-еңбек саласындағы мемлекеттік қызметтер регламенттерін бекіту туралы" Солтүстік Қазақстан облысы әкімдігінің 2015 жылғы 10 тамыздағы № 294 қаулысына өзгерістер енгізу туралы" Солтүстік Қазақстан облысы әкімдігінің 2015 жылғы 31 желтоқсандағы № 511 </w:t>
      </w:r>
      <w:r>
        <w:rPr>
          <w:rFonts w:ascii="Times New Roman"/>
          <w:b w:val="false"/>
          <w:i w:val="false"/>
          <w:color w:val="000000"/>
          <w:sz w:val="28"/>
        </w:rPr>
        <w:t>қаулысы</w:t>
      </w:r>
      <w:r>
        <w:rPr>
          <w:rFonts w:ascii="Times New Roman"/>
          <w:b w:val="false"/>
          <w:i w:val="false"/>
          <w:color w:val="000000"/>
          <w:sz w:val="28"/>
        </w:rPr>
        <w:t xml:space="preserve"> (2016 жылғы 23 ақпанда "Солтүстік Қазақстан" газетінде жарияланды, Нормативтік құқықтық актілерін мемлекеттік тіркеу тізілімінде № 3596 болып тіркелді).</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"Солтүстік Қазақстан облысының жұмыспен қамтуды үйлестіру және әлеуметтік бағдарламалар басқармасы" мемлекеттік мекемесіне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26 мамырдағы № 181 қаулысымен бекітілген</w:t>
            </w:r>
          </w:p>
        </w:tc>
      </w:tr>
    </w:tbl>
    <w:bookmarkStart w:name="z34" w:id="1"/>
    <w:p>
      <w:pPr>
        <w:spacing w:after="0"/>
        <w:ind w:left="0"/>
        <w:jc w:val="left"/>
      </w:pPr>
      <w:r>
        <w:rPr>
          <w:rFonts w:ascii="Times New Roman"/>
          <w:b/>
          <w:i w:val="false"/>
          <w:color w:val="000000"/>
        </w:rPr>
        <w:t xml:space="preserve">  "Жұмыссыз азаматтарды тіркеу және есепке қою" мемлекеттік көрсетілетін қызмет регламенті</w:t>
      </w:r>
    </w:p>
    <w:bookmarkEnd w:id="1"/>
    <w:bookmarkStart w:name="z35" w:id="2"/>
    <w:p>
      <w:pPr>
        <w:spacing w:after="0"/>
        <w:ind w:left="0"/>
        <w:jc w:val="left"/>
      </w:pPr>
      <w:r>
        <w:rPr>
          <w:rFonts w:ascii="Times New Roman"/>
          <w:b/>
          <w:i w:val="false"/>
          <w:color w:val="000000"/>
        </w:rPr>
        <w:t xml:space="preserve"> 1. Жалпы ережелер</w:t>
      </w:r>
    </w:p>
    <w:bookmarkEnd w:id="2"/>
    <w:bookmarkStart w:name="z36" w:id="3"/>
    <w:p>
      <w:pPr>
        <w:spacing w:after="0"/>
        <w:ind w:left="0"/>
        <w:jc w:val="both"/>
      </w:pPr>
      <w:r>
        <w:rPr>
          <w:rFonts w:ascii="Times New Roman"/>
          <w:b w:val="false"/>
          <w:i w:val="false"/>
          <w:color w:val="000000"/>
          <w:sz w:val="28"/>
        </w:rPr>
        <w:t xml:space="preserve">
      1. "Жұмыссыз азаматтарды тіркеу және есепке қою" мемлекеттік көрсетілетін қызмет регламенті (бұдан әрі – регламент)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болып тіркелген) бекітілген "Жұмыссыз азаматтарды тіркеу және есепке қою" мемлекеттік көрсетілетін қызмет стандартына (бұдан әрі – стандарт) сәйкес әзірленген. </w:t>
      </w:r>
      <w:r>
        <w:br/>
      </w:r>
      <w:r>
        <w:rPr>
          <w:rFonts w:ascii="Times New Roman"/>
          <w:b w:val="false"/>
          <w:i w:val="false"/>
          <w:color w:val="000000"/>
          <w:sz w:val="28"/>
        </w:rPr>
        <w:t xml:space="preserve">
      </w:t>
      </w:r>
      <w:r>
        <w:rPr>
          <w:rFonts w:ascii="Times New Roman"/>
          <w:b w:val="false"/>
          <w:i w:val="false"/>
          <w:color w:val="000000"/>
          <w:sz w:val="28"/>
        </w:rPr>
        <w:t xml:space="preserve">"Жұмыссыз азаматтарды тіркеу және есепке қою" мемлекеттік көрсетілетін қызметін (бұдан әрі – мемлекеттік көрсетілетін қызмет) аудандардың және облыстық маңызы бар қаланың жергілікті атқарушы органдары (бұдан әрі – көрсетілетін қызметті беруші) көрсетеді. </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 xml:space="preserve">2)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 xml:space="preserve">3) www.egov.kz "электрондық үкіметтің" веб-порталы (бұдан әрі – портал) арқылы жүзеге асырылады. </w:t>
      </w:r>
    </w:p>
    <w:bookmarkEnd w:id="3"/>
    <w:bookmarkStart w:name="z2188" w:id="4"/>
    <w:p>
      <w:pPr>
        <w:spacing w:after="0"/>
        <w:ind w:left="0"/>
        <w:jc w:val="both"/>
      </w:pPr>
      <w:r>
        <w:rPr>
          <w:rFonts w:ascii="Times New Roman"/>
          <w:b w:val="false"/>
          <w:i w:val="false"/>
          <w:color w:val="000000"/>
          <w:sz w:val="28"/>
        </w:rPr>
        <w:t>
      1-1. Жұмыс кестесі:</w:t>
      </w:r>
    </w:p>
    <w:bookmarkEnd w:id="4"/>
    <w:p>
      <w:pPr>
        <w:spacing w:after="0"/>
        <w:ind w:left="0"/>
        <w:jc w:val="both"/>
      </w:pPr>
      <w:r>
        <w:rPr>
          <w:rFonts w:ascii="Times New Roman"/>
          <w:b w:val="false"/>
          <w:i w:val="false"/>
          <w:color w:val="000000"/>
          <w:sz w:val="28"/>
        </w:rPr>
        <w:t>
      1) Мемлекеттік корпорация - Қазақстан Республикасының Еңбек кодексіне сәйкес жексенбі және мереке күндерінен басқа, дүйсенбіден сенбіні қоса алғанда, жұмыс кестесіне сәйкес түскі үзіліссіз сағат 9.00-ден 20.00-ге дейін.</w:t>
      </w:r>
    </w:p>
    <w:p>
      <w:pPr>
        <w:spacing w:after="0"/>
        <w:ind w:left="0"/>
        <w:jc w:val="both"/>
      </w:pPr>
      <w:r>
        <w:rPr>
          <w:rFonts w:ascii="Times New Roman"/>
          <w:b w:val="false"/>
          <w:i w:val="false"/>
          <w:color w:val="000000"/>
          <w:sz w:val="28"/>
        </w:rPr>
        <w:t>
      Қабылдау алдын ала көрсетілетін қызметті алушының тіркелу орны бойынша жазылусыз және жеделдетіп қызмет көрсетусіз, "электрондық кезек" тәртібінде жүзеге асырылады, портал арқылы электрондық кезекті "броньдауға" болады.</w:t>
      </w:r>
    </w:p>
    <w:p>
      <w:pPr>
        <w:spacing w:after="0"/>
        <w:ind w:left="0"/>
        <w:jc w:val="left"/>
      </w:pPr>
      <w:r>
        <w:rPr>
          <w:rFonts w:ascii="Times New Roman"/>
          <w:b w:val="false"/>
          <w:i w:val="false"/>
          <w:color w:val="000000"/>
          <w:sz w:val="28"/>
        </w:rPr>
        <w:t xml:space="preserve">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жексенбі және мереке күндері жүгінген кезде өтініштерді қабылдау және мемлекеттік қызмет көрсету нәтижесін берукелесі жұмыс күні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қағаз немесе электрондық түрде жұмыссыз ретінде тіркеу және есепке қою туралы хабарлама (бұдан әрі – мемлекеттік қызмет көрсету нәтижесі).</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p>
    <w:bookmarkStart w:name="z47" w:id="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5"/>
    <w:bookmarkStart w:name="z48" w:id="6"/>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 көрсетілетін қызметті алушының стандартқа 1-қосымшаға сәйкес нысан бойынша өтініш не көрсетілетін қызметті алушының электрондық цифрлық қолтаңбасымен (бұдан әрі – ЭЦҚ) куәландырылған электрондық құжат нысанындағы сұрау беруі болып табылады.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мемлекеттік қызметті көрсету үшін жүгінген кезде қажетті құжаттардың тізбесі: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берушіге не Мемлекеттік корпорацияға: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 (Қазақстан Республикасы азаматының жеке куәлігі немесе паспорты, шетелдіктің Қазақстан Республикасында тұруға ықтиярхаты, азаматтығы жоқ адамның куәлігі), оралмандар үшін – оралман куәлігі (жеке басын сәйкестендіру үшін).</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жүгінген кезде көрсетілетін қызметті алушымен жұмыссыз азаматтарды тіркеу және есепке қоюға стандартқа 1-қосымшаға сәйкес нысан бойынша белгіленген үлгідегі өтініші (бұдан әрі – өтініш).</w:t>
      </w:r>
      <w:r>
        <w:br/>
      </w:r>
      <w:r>
        <w:rPr>
          <w:rFonts w:ascii="Times New Roman"/>
          <w:b w:val="false"/>
          <w:i w:val="false"/>
          <w:color w:val="000000"/>
          <w:sz w:val="28"/>
        </w:rPr>
        <w:t xml:space="preserve">
      </w:t>
      </w:r>
      <w:r>
        <w:rPr>
          <w:rFonts w:ascii="Times New Roman"/>
          <w:b w:val="false"/>
          <w:i w:val="false"/>
          <w:color w:val="000000"/>
          <w:sz w:val="28"/>
        </w:rPr>
        <w:t xml:space="preserve">2) порталда: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ЭЦҚ-мен куәландырылған электрондық құжат нысанындағы өтініші толтырылады.</w:t>
      </w:r>
      <w:r>
        <w:br/>
      </w:r>
      <w:r>
        <w:rPr>
          <w:rFonts w:ascii="Times New Roman"/>
          <w:b w:val="false"/>
          <w:i w:val="false"/>
          <w:color w:val="000000"/>
          <w:sz w:val="28"/>
        </w:rPr>
        <w:t xml:space="preserve">
      </w:t>
      </w:r>
      <w:r>
        <w:rPr>
          <w:rFonts w:ascii="Times New Roman"/>
          <w:b w:val="false"/>
          <w:i w:val="false"/>
          <w:color w:val="000000"/>
          <w:sz w:val="28"/>
        </w:rPr>
        <w:t xml:space="preserve">Электрондық өтініште көрсетілген жеке басты куәландыратын құжаттың, тұрғылықты жері бойынша тіркелгенін растайтын құжаттың мәліметтерін көрсетілетін қызметті алушы "электрондық үкімет" шлюзі арқылы тиісті мемлекеттік ақпараттық жүйелерден алады.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 Мемлекеттік корпорация,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барлық қажетті құжаттарды тапсырған кезде: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берушіге – көрсетілетін қызметті алушының дербес деректері автоматтандырылған ақпараттық жүйеге жауапты адамның ЭЦҚ-мен куәландырылған электрондық құжат нысанында толтырылады;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корпорацияға- тиісті құжаттардың қабылдағаны туралы қолхат;</w:t>
      </w:r>
      <w:r>
        <w:br/>
      </w:r>
      <w:r>
        <w:rPr>
          <w:rFonts w:ascii="Times New Roman"/>
          <w:b w:val="false"/>
          <w:i w:val="false"/>
          <w:color w:val="000000"/>
          <w:sz w:val="28"/>
        </w:rPr>
        <w:t xml:space="preserve">
      </w:t>
      </w:r>
      <w:r>
        <w:rPr>
          <w:rFonts w:ascii="Times New Roman"/>
          <w:b w:val="false"/>
          <w:i w:val="false"/>
          <w:color w:val="000000"/>
          <w:sz w:val="28"/>
        </w:rPr>
        <w:t>3) портал арқылы – көрсетілетін қызметті алушының "жеке кабинетінде" мемлекеттік қызмет көрсету үшін сұрау салудың қабылданғаны туралы статус көрінеді.</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көрсетілетін қызметті беруші, Мемлекеттік корпорация, не портал арқылы ұсынылған құжаттарды қабылдап, тіркеуді жүзеге асырады, не тапсырылатын құжаттар тізіліміне (Мемлекеттік корпорация арқылы көрсетілетін қызметті берушіге жүгінгенде) құжаттарды алғандығы туралы белгі қояды,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10 (он)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қояды, жауапты орындаушыға орындау үшін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2 (екі) жұмыс күні (құжаттар Мемлекеттік корпорациядан түскен жағдайда, 1 (бір)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және көрсетілетін қызметті алушыға беру үшін жауапты орындаушыға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мемлекеттік қызметті көрсету нәтижесін көрсетілетін қызметті алушыға береді, не көрсетілетін қызметті беруші басшысының ЭЦҚ-сы қойылған электрондық құжат нысанында Мемлекеттік корпорацияға немесе көрсетілетін қызметті алушының "жеке кабинетіне" жібереді, 10 (он) минут.</w:t>
      </w:r>
      <w:r>
        <w:br/>
      </w:r>
      <w:r>
        <w:rPr>
          <w:rFonts w:ascii="Times New Roman"/>
          <w:b w:val="false"/>
          <w:i w:val="false"/>
          <w:color w:val="000000"/>
          <w:sz w:val="28"/>
        </w:rPr>
        <w:t xml:space="preserve">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xml:space="preserve">
      </w:t>
      </w:r>
      <w:r>
        <w:rPr>
          <w:rFonts w:ascii="Times New Roman"/>
          <w:b w:val="false"/>
          <w:i w:val="false"/>
          <w:color w:val="000000"/>
          <w:sz w:val="28"/>
        </w:rPr>
        <w:t>1) құжаттарды тіркеу, не тапсырылатын құжаттар тізіліміне құжаттарды алғандығы туралы белгі;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нәтижеснің жобасы;</w:t>
      </w:r>
      <w:r>
        <w:br/>
      </w:r>
      <w:r>
        <w:rPr>
          <w:rFonts w:ascii="Times New Roman"/>
          <w:b w:val="false"/>
          <w:i w:val="false"/>
          <w:color w:val="000000"/>
          <w:sz w:val="28"/>
        </w:rPr>
        <w:t xml:space="preserve">
      </w:t>
      </w:r>
      <w:r>
        <w:rPr>
          <w:rFonts w:ascii="Times New Roman"/>
          <w:b w:val="false"/>
          <w:i w:val="false"/>
          <w:color w:val="000000"/>
          <w:sz w:val="28"/>
        </w:rPr>
        <w:t>4) қол қойылған мемлекеттік қызмет көрсету нәтижесі;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алушыға берілген не Мемлекеттік корпорацияға немесе көрсетілетін қызметті алушының "жеке кабинетіне" жіберілген мемлекеттік қызмет көрсету нәтижесі.</w:t>
      </w:r>
    </w:p>
    <w:bookmarkEnd w:id="6"/>
    <w:bookmarkStart w:name="z74" w:id="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7"/>
    <w:bookmarkStart w:name="z75" w:id="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Мемлекеттік корпорациядан құжаттарды не электрондық құжат түріндегі сұрау салуды қабылдауды жүзеге асырады, құжаттарды тіркейді, 10 (он)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қойып, құжаттарды жауапты орындаушыға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 үшін жібереді, 2 (екі) жұмыс күні (құжаттар Мемлекеттік корпорациядан түскен жағдайда, 1 (бір)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оны көрсетілетін қызметті берушінің жауапты орындаушысына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мемлекеттік қызметті көрсету нәтижесін көрсетілетін қызметті алушыға береді не электрондық құжат нысанында Мемлекеттік корпорацияға немесе көрсетілетін қызметті алушының "жеке кабинетіне" жібереді, 10 (он) минут.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8"/>
    <w:bookmarkStart w:name="z87" w:id="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
    <w:bookmarkStart w:name="z88" w:id="10"/>
    <w:p>
      <w:pPr>
        <w:spacing w:after="0"/>
        <w:ind w:left="0"/>
        <w:jc w:val="both"/>
      </w:pPr>
      <w:r>
        <w:rPr>
          <w:rFonts w:ascii="Times New Roman"/>
          <w:b w:val="false"/>
          <w:i w:val="false"/>
          <w:color w:val="000000"/>
          <w:sz w:val="28"/>
        </w:rPr>
        <w:t>
      9. Мемлекеттік корпорацияға жүгіну тәртібін сипаттау, көрсетілетін қызметті алушының сұрау салуын өңдеу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мемлекеттік көрсетілетін қызметті алу үшін Мемлекеттік корпорацияға жүгінеді; </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корпорация қызметкері өтініштің дұрыс толтырылуын және ұсынылған құжаттардың толықтығын тексереді, 5 (бес) минут.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осы мемлекеттік көрсетілетін қызмет регламентінің 4-тармағында көзделген тізбеге сәйкес құжаттардың толық емес топтамасын және (немесе) қолданылу мерзімі өткен құжаттарды ұсынған жағдайларда, қызметкер мемлекеттік көрсетілетін қызмет стандартына 2-қосымшаға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 қызметкері өтінішті "Халыққа қызмет көрсету орталықтарына арналған ықпалдастырылған ақпараттық жүйе" ақпараттық жүйесінде тіркеп, көрсетілетін қызметті алушыға тіркелген күні мен мемлекеттік қызметті алатын күні, құжаттарды қабылдаған адамның тегі мен аты-жөні көрсетілген қолхат береді, 5 (бес) минут;</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5 (бес) минут;</w:t>
      </w:r>
      <w:r>
        <w:br/>
      </w:r>
      <w:r>
        <w:rPr>
          <w:rFonts w:ascii="Times New Roman"/>
          <w:b w:val="false"/>
          <w:i w:val="false"/>
          <w:color w:val="000000"/>
          <w:sz w:val="28"/>
        </w:rPr>
        <w:t xml:space="preserve">
      </w:t>
      </w:r>
      <w:r>
        <w:rPr>
          <w:rFonts w:ascii="Times New Roman"/>
          <w:b w:val="false"/>
          <w:i w:val="false"/>
          <w:color w:val="000000"/>
          <w:sz w:val="28"/>
        </w:rPr>
        <w:t>5) Мемлекеттік корпорация қызметкері құжаттарды дайындап, курьерлік және осыған өкілеттік берілген өзге де байланыс арқылы көрсетілетін қызметті берушіге жібереді,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қызметкері Мемлекеттік корпорациядан құжаттарды қабылдауды жүзеге асырады, құжаттарды тіркейді, 10 (он)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 құжаттармен танысады, жауапты орындаушыны айқындайды, тиісті бұрыштама қойып, құжаттарды жауапты орындаушыға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 үшін жібереді,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басшысы шешім қабылдап, мемлекеттік қызметті көрсету нәтижесінің жобасына қол қояды, оны көрсетілетін қызметті берушінің жауапты орындаушысына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берушінің жауапты орындаушысы мемлекеттік қызметті көрсету нәтижесін Мемлекеттік корпорацияға жібереді, 10 (он) минут.</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корпорация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15 (он бес) минут.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 арқылы мемлекеттік қызметті көрсету нәтижесін алу көрсетілетін қызмет алушының өзі баруы арқылы жүзеге асырылады, 15 (он бес) минут.</w:t>
      </w:r>
      <w:r>
        <w:br/>
      </w:r>
      <w:r>
        <w:rPr>
          <w:rFonts w:ascii="Times New Roman"/>
          <w:b w:val="false"/>
          <w:i w:val="false"/>
          <w:color w:val="000000"/>
          <w:sz w:val="28"/>
        </w:rPr>
        <w:t xml:space="preserve">
      </w:t>
      </w:r>
      <w:r>
        <w:rPr>
          <w:rFonts w:ascii="Times New Roman"/>
          <w:b w:val="false"/>
          <w:i w:val="false"/>
          <w:color w:val="000000"/>
          <w:sz w:val="28"/>
        </w:rPr>
        <w:t>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қызмет көрсету кезінде көрсетілетін қызметті алушы мен көрсетілетін қызметті берушінің жүгіну тәртібін және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ЭЦҚ арқылы порталда тіркелуді, авторландырылуды жүзеге асырады;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электрондық мемлекеттік қызмет көрсетуді таңдауы, электрондық сұрау салу жолдарын толтыруы және құжаттарды бекітуі;</w:t>
      </w:r>
      <w:r>
        <w:br/>
      </w:r>
      <w:r>
        <w:rPr>
          <w:rFonts w:ascii="Times New Roman"/>
          <w:b w:val="false"/>
          <w:i w:val="false"/>
          <w:color w:val="000000"/>
          <w:sz w:val="28"/>
        </w:rPr>
        <w:t xml:space="preserve">
      </w:t>
      </w:r>
      <w:r>
        <w:rPr>
          <w:rFonts w:ascii="Times New Roman"/>
          <w:b w:val="false"/>
          <w:i w:val="false"/>
          <w:color w:val="000000"/>
          <w:sz w:val="28"/>
        </w:rPr>
        <w:t>3) электрондық мемлекеттік қызмет көрсету үшін көрсетілетін қызметті алушының ЭЦҚ-сы арқылы электрондық сұрау салуды куәландыру;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электрондық сұрау салуды өңдеуі (тексеруі, тіркеуі);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алушының портал арқылы көрсетілетін қызметті алушының "жеке кабинетінде" электрондық сұрау салу сатусы және мемлекеттік қызметті көрсету мерзімі туралы хабарлама алуы;</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берушінің ЭЦП қол қойылған электрондық құжаттар нысанындағы анықтаманы көрсетілетін қызметті алушының "жеке кабинетіне" жіберуі; </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алушының портал арқылы көрсетілетін қызметті алушының "жеке кабинетінде" мемлекеттік қызметті көрсету нәтижесін алуы.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"Жұмыссыз азаматтарды тіркеу және есепке қою" мемлекеттік көрсетілетін қызмет регламентіне 1-қосымша</w:t>
            </w:r>
          </w:p>
        </w:tc>
      </w:tr>
    </w:tbl>
    <w:bookmarkStart w:name="z114" w:id="11"/>
    <w:p>
      <w:pPr>
        <w:spacing w:after="0"/>
        <w:ind w:left="0"/>
        <w:jc w:val="left"/>
      </w:pPr>
      <w:r>
        <w:rPr>
          <w:rFonts w:ascii="Times New Roman"/>
          <w:b/>
          <w:i w:val="false"/>
          <w:color w:val="000000"/>
        </w:rPr>
        <w:t xml:space="preserve"> Көрсетілетін қызметті берушілердің мекенжайы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1577"/>
        <w:gridCol w:w="3061"/>
        <w:gridCol w:w="2608"/>
        <w:gridCol w:w="4587"/>
      </w:tblGrid>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2"/>
          <w:p>
            <w:pPr>
              <w:spacing w:after="20"/>
              <w:ind w:left="20"/>
              <w:jc w:val="both"/>
            </w:pPr>
            <w:r>
              <w:rPr>
                <w:rFonts w:ascii="Times New Roman"/>
                <w:b w:val="false"/>
                <w:i w:val="false"/>
                <w:color w:val="000000"/>
                <w:sz w:val="20"/>
              </w:rPr>
              <w:t>
Р/с №</w:t>
            </w:r>
          </w:p>
          <w:bookmarkEnd w:id="12"/>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уақыты</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3"/>
          <w:p>
            <w:pPr>
              <w:spacing w:after="20"/>
              <w:ind w:left="20"/>
              <w:jc w:val="both"/>
            </w:pPr>
            <w:r>
              <w:rPr>
                <w:rFonts w:ascii="Times New Roman"/>
                <w:b w:val="false"/>
                <w:i w:val="false"/>
                <w:color w:val="000000"/>
                <w:sz w:val="20"/>
              </w:rPr>
              <w:t>
1</w:t>
            </w:r>
          </w:p>
          <w:bookmarkEnd w:id="13"/>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Шоқан Уәлиханов көшесі, 42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4"/>
          <w:p>
            <w:pPr>
              <w:spacing w:after="20"/>
              <w:ind w:left="20"/>
              <w:jc w:val="both"/>
            </w:pPr>
            <w:r>
              <w:rPr>
                <w:rFonts w:ascii="Times New Roman"/>
                <w:b w:val="false"/>
                <w:i w:val="false"/>
                <w:color w:val="000000"/>
                <w:sz w:val="20"/>
              </w:rPr>
              <w:t>
2</w:t>
            </w:r>
          </w:p>
          <w:bookmarkEnd w:id="14"/>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Целинный көшесі, 13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5"/>
          <w:p>
            <w:pPr>
              <w:spacing w:after="20"/>
              <w:ind w:left="20"/>
              <w:jc w:val="both"/>
            </w:pPr>
            <w:r>
              <w:rPr>
                <w:rFonts w:ascii="Times New Roman"/>
                <w:b w:val="false"/>
                <w:i w:val="false"/>
                <w:color w:val="000000"/>
                <w:sz w:val="20"/>
              </w:rPr>
              <w:t>
3</w:t>
            </w:r>
          </w:p>
          <w:bookmarkEnd w:id="15"/>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Смирново ауылы, 9 Май көшесі, 67</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6"/>
          <w:p>
            <w:pPr>
              <w:spacing w:after="20"/>
              <w:ind w:left="20"/>
              <w:jc w:val="both"/>
            </w:pPr>
            <w:r>
              <w:rPr>
                <w:rFonts w:ascii="Times New Roman"/>
                <w:b w:val="false"/>
                <w:i w:val="false"/>
                <w:color w:val="000000"/>
                <w:sz w:val="20"/>
              </w:rPr>
              <w:t>
4</w:t>
            </w:r>
          </w:p>
          <w:bookmarkEnd w:id="16"/>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20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7"/>
          <w:p>
            <w:pPr>
              <w:spacing w:after="20"/>
              <w:ind w:left="20"/>
              <w:jc w:val="both"/>
            </w:pPr>
            <w:r>
              <w:rPr>
                <w:rFonts w:ascii="Times New Roman"/>
                <w:b w:val="false"/>
                <w:i w:val="false"/>
                <w:color w:val="000000"/>
                <w:sz w:val="20"/>
              </w:rPr>
              <w:t>
5</w:t>
            </w:r>
          </w:p>
          <w:bookmarkEnd w:id="17"/>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Дружба көшесі, 6</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8"/>
          <w:p>
            <w:pPr>
              <w:spacing w:after="20"/>
              <w:ind w:left="20"/>
              <w:jc w:val="both"/>
            </w:pPr>
            <w:r>
              <w:rPr>
                <w:rFonts w:ascii="Times New Roman"/>
                <w:b w:val="false"/>
                <w:i w:val="false"/>
                <w:color w:val="000000"/>
                <w:sz w:val="20"/>
              </w:rPr>
              <w:t>
6</w:t>
            </w:r>
          </w:p>
          <w:bookmarkEnd w:id="18"/>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Киреев көшесі, 15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9"/>
          <w:p>
            <w:pPr>
              <w:spacing w:after="20"/>
              <w:ind w:left="20"/>
              <w:jc w:val="both"/>
            </w:pPr>
            <w:r>
              <w:rPr>
                <w:rFonts w:ascii="Times New Roman"/>
                <w:b w:val="false"/>
                <w:i w:val="false"/>
                <w:color w:val="000000"/>
                <w:sz w:val="20"/>
              </w:rPr>
              <w:t>
7</w:t>
            </w:r>
          </w:p>
          <w:bookmarkEnd w:id="19"/>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Гагарин көшесі, 6а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20"/>
          <w:p>
            <w:pPr>
              <w:spacing w:after="20"/>
              <w:ind w:left="20"/>
              <w:jc w:val="both"/>
            </w:pPr>
            <w:r>
              <w:rPr>
                <w:rFonts w:ascii="Times New Roman"/>
                <w:b w:val="false"/>
                <w:i w:val="false"/>
                <w:color w:val="000000"/>
                <w:sz w:val="20"/>
              </w:rPr>
              <w:t>
8</w:t>
            </w:r>
          </w:p>
          <w:bookmarkEnd w:id="20"/>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 қаласы, Гуденко көшесі, 19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21"/>
          <w:p>
            <w:pPr>
              <w:spacing w:after="20"/>
              <w:ind w:left="20"/>
              <w:jc w:val="both"/>
            </w:pPr>
            <w:r>
              <w:rPr>
                <w:rFonts w:ascii="Times New Roman"/>
                <w:b w:val="false"/>
                <w:i w:val="false"/>
                <w:color w:val="000000"/>
                <w:sz w:val="20"/>
              </w:rPr>
              <w:t>
9</w:t>
            </w:r>
          </w:p>
          <w:bookmarkEnd w:id="21"/>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 ауылы, Школьный көшесі, 19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22"/>
          <w:p>
            <w:pPr>
              <w:spacing w:after="20"/>
              <w:ind w:left="20"/>
              <w:jc w:val="both"/>
            </w:pPr>
            <w:r>
              <w:rPr>
                <w:rFonts w:ascii="Times New Roman"/>
                <w:b w:val="false"/>
                <w:i w:val="false"/>
                <w:color w:val="000000"/>
                <w:sz w:val="20"/>
              </w:rPr>
              <w:t>
10</w:t>
            </w:r>
          </w:p>
          <w:bookmarkEnd w:id="22"/>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Центральный бұрылыс, 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23"/>
          <w:p>
            <w:pPr>
              <w:spacing w:after="20"/>
              <w:ind w:left="20"/>
              <w:jc w:val="both"/>
            </w:pPr>
            <w:r>
              <w:rPr>
                <w:rFonts w:ascii="Times New Roman"/>
                <w:b w:val="false"/>
                <w:i w:val="false"/>
                <w:color w:val="000000"/>
                <w:sz w:val="20"/>
              </w:rPr>
              <w:t>
11</w:t>
            </w:r>
          </w:p>
          <w:bookmarkEnd w:id="23"/>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Тимирязево ауылы, Шоқан Уәлиханов көшесі, 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24"/>
          <w:p>
            <w:pPr>
              <w:spacing w:after="20"/>
              <w:ind w:left="20"/>
              <w:jc w:val="both"/>
            </w:pPr>
            <w:r>
              <w:rPr>
                <w:rFonts w:ascii="Times New Roman"/>
                <w:b w:val="false"/>
                <w:i w:val="false"/>
                <w:color w:val="000000"/>
                <w:sz w:val="20"/>
              </w:rPr>
              <w:t>
12</w:t>
            </w:r>
          </w:p>
          <w:bookmarkEnd w:id="24"/>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Уәлиханов көшесі, 82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25"/>
          <w:p>
            <w:pPr>
              <w:spacing w:after="20"/>
              <w:ind w:left="20"/>
              <w:jc w:val="both"/>
            </w:pPr>
            <w:r>
              <w:rPr>
                <w:rFonts w:ascii="Times New Roman"/>
                <w:b w:val="false"/>
                <w:i w:val="false"/>
                <w:color w:val="000000"/>
                <w:sz w:val="20"/>
              </w:rPr>
              <w:t>
13</w:t>
            </w:r>
          </w:p>
          <w:bookmarkEnd w:id="25"/>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 қаласы, Ыбыраев көшесі, 50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26"/>
          <w:p>
            <w:pPr>
              <w:spacing w:after="20"/>
              <w:ind w:left="20"/>
              <w:jc w:val="both"/>
            </w:pPr>
            <w:r>
              <w:rPr>
                <w:rFonts w:ascii="Times New Roman"/>
                <w:b w:val="false"/>
                <w:i w:val="false"/>
                <w:color w:val="000000"/>
                <w:sz w:val="20"/>
              </w:rPr>
              <w:t>
14</w:t>
            </w:r>
          </w:p>
          <w:bookmarkEnd w:id="26"/>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Театральный көшесі, 36</w:t>
            </w:r>
            <w:r>
              <w:br/>
            </w:r>
            <w:r>
              <w:rPr>
                <w:rFonts w:ascii="Times New Roman"/>
                <w:b w:val="false"/>
                <w:i w:val="false"/>
                <w:color w:val="000000"/>
                <w:sz w:val="20"/>
              </w:rPr>
              <w:t>
ozsp-petropavl.sko.kz</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"Жұмыссыз азаматтарды тіркеу және есепке қою" мемлекеттік көрсетілетін қызмет регламентіне 2-қосымша</w:t>
            </w:r>
          </w:p>
        </w:tc>
      </w:tr>
    </w:tbl>
    <w:bookmarkStart w:name="z131" w:id="27"/>
    <w:p>
      <w:pPr>
        <w:spacing w:after="0"/>
        <w:ind w:left="0"/>
        <w:jc w:val="left"/>
      </w:pPr>
      <w:r>
        <w:rPr>
          <w:rFonts w:ascii="Times New Roman"/>
          <w:b/>
          <w:i w:val="false"/>
          <w:color w:val="000000"/>
        </w:rPr>
        <w:t xml:space="preserve">  "Жұмыссыз азаматтарды тіркеу және есепке қою" мемлекеттік қызметін көрсетудің бизнес-процестерінің анықтамалығы </w:t>
      </w:r>
    </w:p>
    <w:bookmarkEnd w:id="27"/>
    <w:bookmarkStart w:name="z132" w:id="28"/>
    <w:p>
      <w:pPr>
        <w:spacing w:after="0"/>
        <w:ind w:left="0"/>
        <w:jc w:val="both"/>
      </w:pPr>
      <w:r>
        <w:rPr>
          <w:rFonts w:ascii="Times New Roman"/>
          <w:b w:val="false"/>
          <w:i w:val="false"/>
          <w:color w:val="000000"/>
          <w:sz w:val="28"/>
        </w:rPr>
        <w:t>
      Көрсетілетін қызметті беруші арқылы мемлекеттік қызмет көрсету кезінде</w:t>
      </w:r>
      <w:r>
        <w:br/>
      </w:r>
      <w:r>
        <w:rPr>
          <w:rFonts w:ascii="Times New Roman"/>
          <w:b w:val="false"/>
          <w:i w:val="false"/>
          <w:color w:val="000000"/>
          <w:sz w:val="28"/>
        </w:rPr>
        <w:t xml:space="preserve">
      </w:t>
      </w:r>
    </w:p>
    <w:bookmarkEnd w:id="28"/>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"Жұмыссыз азаматтарды тіркеу және есепке қою" мемлекеттік көрсетілетін қызмет регламентіне 3-қосымша</w:t>
            </w:r>
          </w:p>
        </w:tc>
      </w:tr>
    </w:tbl>
    <w:bookmarkStart w:name="z135" w:id="29"/>
    <w:p>
      <w:pPr>
        <w:spacing w:after="0"/>
        <w:ind w:left="0"/>
        <w:jc w:val="left"/>
      </w:pPr>
      <w:r>
        <w:rPr>
          <w:rFonts w:ascii="Times New Roman"/>
          <w:b/>
          <w:i w:val="false"/>
          <w:color w:val="000000"/>
        </w:rPr>
        <w:t xml:space="preserve"> "Жұмыссыз азаматтарды тіркеу және есепке қою" мемлекеттік қызметін көрсетудің бизнес-процестерінің анықтамалығы </w:t>
      </w:r>
    </w:p>
    <w:bookmarkEnd w:id="29"/>
    <w:bookmarkStart w:name="z136" w:id="30"/>
    <w:p>
      <w:pPr>
        <w:spacing w:after="0"/>
        <w:ind w:left="0"/>
        <w:jc w:val="both"/>
      </w:pPr>
      <w:r>
        <w:rPr>
          <w:rFonts w:ascii="Times New Roman"/>
          <w:b w:val="false"/>
          <w:i w:val="false"/>
          <w:color w:val="000000"/>
          <w:sz w:val="28"/>
        </w:rPr>
        <w:t>
      Мемлекеттік корпорация арқылы мемлекеттік қызмет көрсету кезінде</w:t>
      </w:r>
      <w:r>
        <w:br/>
      </w:r>
      <w:r>
        <w:rPr>
          <w:rFonts w:ascii="Times New Roman"/>
          <w:b w:val="false"/>
          <w:i w:val="false"/>
          <w:color w:val="000000"/>
          <w:sz w:val="28"/>
        </w:rPr>
        <w:t xml:space="preserve">
      </w:t>
      </w:r>
    </w:p>
    <w:bookmarkEnd w:id="30"/>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"Жұмыссыз азаматтарды тіркеу және есепке қою" мемлекеттік көрсетілетін қызмет регламентіне 4-қосымша</w:t>
            </w:r>
          </w:p>
        </w:tc>
      </w:tr>
    </w:tbl>
    <w:bookmarkStart w:name="z143" w:id="31"/>
    <w:p>
      <w:pPr>
        <w:spacing w:after="0"/>
        <w:ind w:left="0"/>
        <w:jc w:val="left"/>
      </w:pPr>
      <w:r>
        <w:rPr>
          <w:rFonts w:ascii="Times New Roman"/>
          <w:b/>
          <w:i w:val="false"/>
          <w:color w:val="000000"/>
        </w:rPr>
        <w:t xml:space="preserve"> "Жұмыссыз азаматтарды тіркеу және есепке қою" мемлекеттік қызметін көрсетудің бизнес-процестерінің анықтамалығы </w:t>
      </w:r>
    </w:p>
    <w:bookmarkEnd w:id="31"/>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әкімдігінің 25.01.2017 </w:t>
      </w:r>
      <w:r>
        <w:rPr>
          <w:rFonts w:ascii="Times New Roman"/>
          <w:b w:val="false"/>
          <w:i w:val="false"/>
          <w:color w:val="ff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Портал арқылы мемлекеттік қызмет көрсету кезінде</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26 мамырдағы № 181 қаулысымен бекітілген</w:t>
            </w:r>
          </w:p>
        </w:tc>
      </w:tr>
    </w:tbl>
    <w:bookmarkStart w:name="z145" w:id="32"/>
    <w:p>
      <w:pPr>
        <w:spacing w:after="0"/>
        <w:ind w:left="0"/>
        <w:jc w:val="left"/>
      </w:pPr>
      <w:r>
        <w:rPr>
          <w:rFonts w:ascii="Times New Roman"/>
          <w:b/>
          <w:i w:val="false"/>
          <w:color w:val="000000"/>
        </w:rPr>
        <w:t xml:space="preserve">  "Жұмыссыз азаматтарға анықтама беру" мемлекеттік көрсетілетін қызмет регламенті</w:t>
      </w:r>
    </w:p>
    <w:bookmarkEnd w:id="32"/>
    <w:bookmarkStart w:name="z146" w:id="33"/>
    <w:p>
      <w:pPr>
        <w:spacing w:after="0"/>
        <w:ind w:left="0"/>
        <w:jc w:val="left"/>
      </w:pPr>
      <w:r>
        <w:rPr>
          <w:rFonts w:ascii="Times New Roman"/>
          <w:b/>
          <w:i w:val="false"/>
          <w:color w:val="000000"/>
        </w:rPr>
        <w:t xml:space="preserve"> 1. Жалпы ережелер</w:t>
      </w:r>
    </w:p>
    <w:bookmarkEnd w:id="33"/>
    <w:bookmarkStart w:name="z147" w:id="34"/>
    <w:p>
      <w:pPr>
        <w:spacing w:after="0"/>
        <w:ind w:left="0"/>
        <w:jc w:val="both"/>
      </w:pPr>
      <w:r>
        <w:rPr>
          <w:rFonts w:ascii="Times New Roman"/>
          <w:b w:val="false"/>
          <w:i w:val="false"/>
          <w:color w:val="000000"/>
          <w:sz w:val="28"/>
        </w:rPr>
        <w:t xml:space="preserve">
      1. "Жұмыссыз азаматтарға анықтама беру" мемлекеттік көрсетілетін қызмет регламенті (бұдан әрі – регламент)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болып тіркелген) бекітілген "Жұмыссыз азаматтарға анықтама беру" мемлекеттік көрсетілетін қызмет стандартына (бұдан әрі – стандарт) сәйкес әзірленген. </w:t>
      </w:r>
      <w:r>
        <w:br/>
      </w:r>
      <w:r>
        <w:rPr>
          <w:rFonts w:ascii="Times New Roman"/>
          <w:b w:val="false"/>
          <w:i w:val="false"/>
          <w:color w:val="000000"/>
          <w:sz w:val="28"/>
        </w:rPr>
        <w:t xml:space="preserve">
      </w:t>
      </w:r>
      <w:r>
        <w:rPr>
          <w:rFonts w:ascii="Times New Roman"/>
          <w:b w:val="false"/>
          <w:i w:val="false"/>
          <w:color w:val="000000"/>
          <w:sz w:val="28"/>
        </w:rPr>
        <w:t xml:space="preserve">"Жұмыссыз азаматтарға анықтамалар беру" мемлекеттік көрсетілетін қызметін (бұдан әрі – мемлекеттік көрсетілетін қызмет) аудандардың және облыстық маңызы бар қаланың жергілікті атқарушы органдары (бұдан әрі – көрсетілетін қызметті беруші) көрсетеді. </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 xml:space="preserve">2)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 xml:space="preserve">2) www.egov.kz "электрондық үкімет" веб-порталы (бұдан әрі – портал) арқылы жүзеге асырылады. </w:t>
      </w:r>
    </w:p>
    <w:bookmarkEnd w:id="34"/>
    <w:p>
      <w:pPr>
        <w:spacing w:after="0"/>
        <w:ind w:left="0"/>
        <w:jc w:val="both"/>
      </w:pPr>
      <w:r>
        <w:rPr>
          <w:rFonts w:ascii="Times New Roman"/>
          <w:b w:val="false"/>
          <w:i w:val="false"/>
          <w:color w:val="000000"/>
          <w:sz w:val="28"/>
        </w:rPr>
        <w:t>
      1-1. Жұмыс кестесі:</w:t>
      </w:r>
    </w:p>
    <w:p>
      <w:pPr>
        <w:spacing w:after="0"/>
        <w:ind w:left="0"/>
        <w:jc w:val="both"/>
      </w:pPr>
      <w:r>
        <w:rPr>
          <w:rFonts w:ascii="Times New Roman"/>
          <w:b w:val="false"/>
          <w:i w:val="false"/>
          <w:color w:val="000000"/>
          <w:sz w:val="28"/>
        </w:rPr>
        <w:t>
      1) Мемлекеттік корпорация - Қазақстан Республикасының Еңбек кодексіне сәйкес жексенбі және мереке күндерінен басқа, дүйсенбіден сенбіні қоса алғанда, жұмыс кестесіне сәйкес түскі үзіліссіз сағат 9.00-ден 20.00-ге дейін.</w:t>
      </w:r>
    </w:p>
    <w:p>
      <w:pPr>
        <w:spacing w:after="0"/>
        <w:ind w:left="0"/>
        <w:jc w:val="both"/>
      </w:pPr>
      <w:r>
        <w:rPr>
          <w:rFonts w:ascii="Times New Roman"/>
          <w:b w:val="false"/>
          <w:i w:val="false"/>
          <w:color w:val="000000"/>
          <w:sz w:val="28"/>
        </w:rPr>
        <w:t>
      Қабылдау алдын ала көрсетілетін қызметті алушының тіркелу орны бойынша жазылусыз және жеделдетіп қызмет көрсетусіз, "электрондық кезек" тәртібінде жүзеге асырылады, портал арқылы электрондық кезекті "броньдауға" болады.</w:t>
      </w:r>
    </w:p>
    <w:p>
      <w:pPr>
        <w:spacing w:after="0"/>
        <w:ind w:left="0"/>
        <w:jc w:val="left"/>
      </w:pPr>
      <w:r>
        <w:rPr>
          <w:rFonts w:ascii="Times New Roman"/>
          <w:b w:val="false"/>
          <w:i w:val="false"/>
          <w:color w:val="000000"/>
          <w:sz w:val="28"/>
        </w:rPr>
        <w:t xml:space="preserve">
      2) портал – тәулік бойы (жөндеу жұмыстарын жүргізуге байланысты техникалық үзілістерді қоспағанда). </w:t>
      </w:r>
      <w:r>
        <w:br/>
      </w: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(толық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стандартқа 1-қосымшаға сәйкес нысан бойынша жұмыссыз ретінде тіркеу туралы анықтама (бұдан әрі – анықтама).</w:t>
      </w:r>
      <w:r>
        <w:br/>
      </w:r>
      <w:r>
        <w:rPr>
          <w:rFonts w:ascii="Times New Roman"/>
          <w:b w:val="false"/>
          <w:i w:val="false"/>
          <w:color w:val="000000"/>
          <w:sz w:val="28"/>
        </w:rPr>
        <w:t xml:space="preserve">
      </w:t>
      </w:r>
      <w:r>
        <w:rPr>
          <w:rFonts w:ascii="Times New Roman"/>
          <w:b w:val="false"/>
          <w:i w:val="false"/>
          <w:color w:val="000000"/>
          <w:sz w:val="28"/>
        </w:rPr>
        <w:t>Көрсетілетін мемлекеттік қызмет нысаны: электрондық және (немесе) қағаз түрінде.</w:t>
      </w:r>
      <w:r>
        <w:br/>
      </w:r>
      <w:r>
        <w:rPr>
          <w:rFonts w:ascii="Times New Roman"/>
          <w:b w:val="false"/>
          <w:i w:val="false"/>
          <w:color w:val="000000"/>
          <w:sz w:val="28"/>
        </w:rPr>
        <w:t>
</w:t>
      </w:r>
    </w:p>
    <w:bookmarkStart w:name="z158" w:id="3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35"/>
    <w:bookmarkStart w:name="z159" w:id="36"/>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 көрсетілетін қызметті алушының стандартқа 1-қосымшаға сәйкес нысан бойынша өтініш не көрсетілетін қызметті алушының электрондық цифрлық қолтаңбасымен (бұдан әрі – ЭЦҚ) куәландырылған электрондық құжат нысанындағы сұрау беруі болып табылады.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мемлекеттік қызметті көрсету үшін жүгінген кезде стандартқа 2-қосымшаға сәйкес нысан бойынша жұмыссыз азаматты тіркеу туралы анықтама беруге өтінішті және мынадай құжаттарды ұсынады: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не Мемлекеттік корпорацияға:</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жеке басын куәландыратын құжат (Қазақстан Республикасы азаматының жеке куәлігі немесе паспорты, шетелдіктің Қазақстан Республикасында тұруға ықтиярхаты және азаматтығы жоқ адамның куәлігі), оралмандар үшін – оралман куәлігі (жеке тұлғаны сәйкестендіру үшін қажет).</w:t>
      </w:r>
      <w:r>
        <w:br/>
      </w:r>
      <w:r>
        <w:rPr>
          <w:rFonts w:ascii="Times New Roman"/>
          <w:b w:val="false"/>
          <w:i w:val="false"/>
          <w:color w:val="000000"/>
          <w:sz w:val="28"/>
        </w:rPr>
        <w:t xml:space="preserve">
      </w:t>
      </w:r>
      <w:r>
        <w:rPr>
          <w:rFonts w:ascii="Times New Roman"/>
          <w:b w:val="false"/>
          <w:i w:val="false"/>
          <w:color w:val="000000"/>
          <w:sz w:val="28"/>
        </w:rPr>
        <w:t>порталға:</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электрондық цифрлық қолтаңбасымен куәландырылған электрондық құжат нысанындағы сұрау салу.</w:t>
      </w:r>
      <w:r>
        <w:br/>
      </w:r>
      <w:r>
        <w:rPr>
          <w:rFonts w:ascii="Times New Roman"/>
          <w:b w:val="false"/>
          <w:i w:val="false"/>
          <w:color w:val="000000"/>
          <w:sz w:val="28"/>
        </w:rPr>
        <w:t xml:space="preserve">
      </w:t>
      </w:r>
      <w:r>
        <w:rPr>
          <w:rFonts w:ascii="Times New Roman"/>
          <w:b w:val="false"/>
          <w:i w:val="false"/>
          <w:color w:val="000000"/>
          <w:sz w:val="28"/>
        </w:rPr>
        <w:t xml:space="preserve">Электрондық өтініште көрсетілген жеке басты куәландыратын құжаттағы мәліметтерді көрсетілетін қызметті беруші "электрондық үкімет" шлюзі арқылы тиісті мемлекеттік ақпараттық жүйелерден алады.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 Мемлекеттік корпорация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w:t>
      </w:r>
      <w:r>
        <w:br/>
      </w:r>
      <w:r>
        <w:rPr>
          <w:rFonts w:ascii="Times New Roman"/>
          <w:b w:val="false"/>
          <w:i w:val="false"/>
          <w:color w:val="000000"/>
          <w:sz w:val="28"/>
        </w:rPr>
        <w:t xml:space="preserve">
      </w:t>
      </w:r>
      <w:r>
        <w:rPr>
          <w:rFonts w:ascii="Times New Roman"/>
          <w:b w:val="false"/>
          <w:i w:val="false"/>
          <w:color w:val="000000"/>
          <w:sz w:val="28"/>
        </w:rPr>
        <w:t>Портал арқылы сұрау берген кезде – көрсетілетін қызметті алушының "жеке кабинетінде" мемлекеттік қызмет көрсету үшін сұрау салудың қабылданғаны туралы статус көрінеді.</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көрсетілетін қызметті беруші, Мемлекеттік корпорация, не портал арқылы ұсынылған құжаттарды қабылдап, тіркеуді жүзеге асырады, не тапсырылатын құжаттар тізіліміне (Мемлекеттік корпорация арқылы көрсетілетін қызметті берушіге жүгінгенде) құжаттарды алғандығы туралы белгі қояды,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2 (екі)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1 (бір)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қояды, жауапты орындаушыға орындау үшін береді, 1 (бір)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 қарайды, анықтаманың жобасын дайындайды, көрсетілетін қызметті берушінің басшысына береді, 2 (екі) минут (құжаттар Мемлекеттік корпорациядан түскен жағдайда, 2 (екі) минут);</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шешім қабылдап, анықтаманың жобасына қол қояды және көрсетілетін қызметті алушыға беру үшін жауапты орындаушыға береді, 2 (екі) минут;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алушыға анықтама береді не көрсетілетін қызметті беруші басшысының ЭЦҚ-сы қойылған электрондық құжат нысанында Мемлекеттік корпорацияға не көрсетілетін қызметті алушының "жеке кабинетіне" жібереді, 2 (екі) минут.</w:t>
      </w:r>
      <w:r>
        <w:br/>
      </w:r>
      <w:r>
        <w:rPr>
          <w:rFonts w:ascii="Times New Roman"/>
          <w:b w:val="false"/>
          <w:i w:val="false"/>
          <w:color w:val="000000"/>
          <w:sz w:val="28"/>
        </w:rPr>
        <w:t xml:space="preserve">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xml:space="preserve">
      </w:t>
      </w:r>
      <w:r>
        <w:rPr>
          <w:rFonts w:ascii="Times New Roman"/>
          <w:b w:val="false"/>
          <w:i w:val="false"/>
          <w:color w:val="000000"/>
          <w:sz w:val="28"/>
        </w:rPr>
        <w:t>1) құжаттарды тіркеу не тапсырылатын құжаттар тізіліміне құжаттарды алғандығы туралы белгі;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анықтаманың жобасы;</w:t>
      </w:r>
      <w:r>
        <w:br/>
      </w:r>
      <w:r>
        <w:rPr>
          <w:rFonts w:ascii="Times New Roman"/>
          <w:b w:val="false"/>
          <w:i w:val="false"/>
          <w:color w:val="000000"/>
          <w:sz w:val="28"/>
        </w:rPr>
        <w:t xml:space="preserve">
      </w:t>
      </w:r>
      <w:r>
        <w:rPr>
          <w:rFonts w:ascii="Times New Roman"/>
          <w:b w:val="false"/>
          <w:i w:val="false"/>
          <w:color w:val="000000"/>
          <w:sz w:val="28"/>
        </w:rPr>
        <w:t>4) қол қойылған анықтама;</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алушыға берілген не Мемлекеттік корпорацияға немесе көрсетілетін қызметті алушының "жеке кабинетіне" жіберілген анықтама.</w:t>
      </w:r>
    </w:p>
    <w:bookmarkEnd w:id="36"/>
    <w:bookmarkStart w:name="z181" w:id="3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7"/>
    <w:bookmarkStart w:name="z182" w:id="3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2 (екі)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1 (бір)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көрсетілетін қызметті берушінің басшысы құжаттармен танысады, жауапты орындаушыны айқындайды, тиісті бұрыштама қойып, құжаттарды жауапты орындаушыға береді, 1 (бір)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 қарап, анықтаманың жобасын дайындайды, оны көрсетілетін қызметті берушінің басшысына шешім қабылдау үшін жібереді, 2 (екі) минут (құжаттар Мемлекеттік корпорациядан келіп түскен жағдайда, 2 (екі) минут);</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шешім қабылдап, анықтаманың жобасына қол қояды, оны көрсетілетін қызметті берушінің жауапты орындаушысына береді, 2 (екі) минут;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анықтаманы көрсетілетін қызметті алушыға береді не электрондық құжат нысанында Мемлекеттік корпорацияға немесе көрсетілетін қызметті алушының "жеке кабинетіне" жібереді, 2 (екі) минут.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 .</w:t>
      </w:r>
    </w:p>
    <w:bookmarkEnd w:id="38"/>
    <w:bookmarkStart w:name="z194" w:id="3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9"/>
    <w:bookmarkStart w:name="z195" w:id="40"/>
    <w:p>
      <w:pPr>
        <w:spacing w:after="0"/>
        <w:ind w:left="0"/>
        <w:jc w:val="both"/>
      </w:pPr>
      <w:r>
        <w:rPr>
          <w:rFonts w:ascii="Times New Roman"/>
          <w:b w:val="false"/>
          <w:i w:val="false"/>
          <w:color w:val="000000"/>
          <w:sz w:val="28"/>
        </w:rPr>
        <w:t>
      9. Мемлекеттік корпорацияға жүгіну тәртібін сипаттау, көрсетілетін қызметті алушының сұрау салуын өңдеу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мемлекеттік көрсетілетін қызметті алу үшін Мемлекеттік корпорацияға жүгінеді; </w:t>
      </w:r>
    </w:p>
    <w:bookmarkEnd w:id="40"/>
    <w:bookmarkStart w:name="z198" w:id="41"/>
    <w:p>
      <w:pPr>
        <w:spacing w:after="0"/>
        <w:ind w:left="0"/>
        <w:jc w:val="both"/>
      </w:pPr>
      <w:r>
        <w:rPr>
          <w:rFonts w:ascii="Times New Roman"/>
          <w:b w:val="false"/>
          <w:i w:val="false"/>
          <w:color w:val="000000"/>
          <w:sz w:val="28"/>
        </w:rPr>
        <w:t>
      2) Мемлекеттік корпорация қызметкері өтініштің дұрыс толтырылуын және ұсынылған құжаттардың толықтығын тексереді, 1(бір) минут;</w:t>
      </w:r>
    </w:p>
    <w:bookmarkEnd w:id="41"/>
    <w:p>
      <w:pPr>
        <w:spacing w:after="0"/>
        <w:ind w:left="0"/>
        <w:jc w:val="left"/>
      </w:pPr>
      <w:r>
        <w:rPr>
          <w:rFonts w:ascii="Times New Roman"/>
          <w:b w:val="false"/>
          <w:i w:val="false"/>
          <w:color w:val="000000"/>
          <w:sz w:val="28"/>
        </w:rPr>
        <w:t>
      Көрсетілетін қызметті алушы осы мемлекеттік көрсетілетін қызмет регламентінің 4-тармағында көзделген тізбеге сәйкес құжаттардың толық емес топтамасын және (немесе) қолданылу мерзімі өткен құжаттарды ұсынған жағдайларда, Мемлекеттік корпорация қызметкері мемлекеттік көрсетілетін қызмет стандартына 3-қосымшаға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 қызметкері өтінішті "Халыққа қызмет көрсету орталықтарына арналған ықпалдастырылған ақпараттық жүйе" ақпараттық жүйесінде тіркеп, көрсетілетін қызметті алушыға тіркелген күні мен мемлекеттік қызметті алатын күні, құжаттарды қабылдаған адамның тегі мен аты-жөні көрсетілген қолхат береді, 1 (бір) минут;</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1 (бір) минут;</w:t>
      </w:r>
      <w:r>
        <w:br/>
      </w:r>
      <w:r>
        <w:rPr>
          <w:rFonts w:ascii="Times New Roman"/>
          <w:b w:val="false"/>
          <w:i w:val="false"/>
          <w:color w:val="000000"/>
          <w:sz w:val="28"/>
        </w:rPr>
        <w:t xml:space="preserve">
      </w:t>
      </w:r>
      <w:r>
        <w:rPr>
          <w:rFonts w:ascii="Times New Roman"/>
          <w:b w:val="false"/>
          <w:i w:val="false"/>
          <w:color w:val="000000"/>
          <w:sz w:val="28"/>
        </w:rPr>
        <w:t>5) Мемлекеттік корпорация қызметкері құжаттарды дайындап, курьерлік және осыған өкілеттік берілген өзге де байланыс арқылы көрсетілетін қызметті берушіге жібереді, 1 (бір) минут;</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қызметкері Мемлекеттік корпорациядан құжаттарды қабылдауды жүзеге асырады, құжаттарды тіркейді, 2 (екі)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1 (бір) минут.</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 құжаттармен танысады, жауапты орындаушыны айқындайды, тиісті бұрыштама қойып, құжаттарды жауапты орындаушыға береді, 1 (бір) минут;</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жауапты орындаушысы ұсынылған құжаттарды қарап, анықтаманың жобасын дайындайды, оны көрсетілетін қызметті берушінің басшысына шешім қабылдау үшін жібереді, 2 (минут);</w:t>
      </w:r>
      <w:r>
        <w:br/>
      </w:r>
      <w:r>
        <w:rPr>
          <w:rFonts w:ascii="Times New Roman"/>
          <w:b w:val="false"/>
          <w:i w:val="false"/>
          <w:color w:val="000000"/>
          <w:sz w:val="28"/>
        </w:rPr>
        <w:t xml:space="preserve">
      </w:t>
      </w:r>
      <w:r>
        <w:rPr>
          <w:rFonts w:ascii="Times New Roman"/>
          <w:b w:val="false"/>
          <w:i w:val="false"/>
          <w:color w:val="000000"/>
          <w:sz w:val="28"/>
        </w:rPr>
        <w:t xml:space="preserve"> 9) көрсетілетін қызметті берушінің басшысы шешім қабылдап, анықтаманың жобасына қол қояды, оны көрсетілетін қызметті берушінің жауапты орындаушысына береді, 2 (екі) минут;</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берушінің жауапты орындаушысы анықтаманы Мемлекеттік корпорацияға жібереді, 2 (екі) минут;</w:t>
      </w:r>
      <w:r>
        <w:br/>
      </w:r>
      <w:r>
        <w:rPr>
          <w:rFonts w:ascii="Times New Roman"/>
          <w:b w:val="false"/>
          <w:i w:val="false"/>
          <w:color w:val="000000"/>
          <w:sz w:val="28"/>
        </w:rPr>
        <w:t xml:space="preserve">
      </w:t>
      </w:r>
      <w:r>
        <w:rPr>
          <w:rFonts w:ascii="Times New Roman"/>
          <w:b w:val="false"/>
          <w:i w:val="false"/>
          <w:color w:val="000000"/>
          <w:sz w:val="28"/>
        </w:rPr>
        <w:t>11) Мемлекеттік корпорация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1 (бір) минут.</w:t>
      </w:r>
      <w:r>
        <w:br/>
      </w:r>
      <w:r>
        <w:rPr>
          <w:rFonts w:ascii="Times New Roman"/>
          <w:b w:val="false"/>
          <w:i w:val="false"/>
          <w:color w:val="000000"/>
          <w:sz w:val="28"/>
        </w:rPr>
        <w:t xml:space="preserve">
      </w:t>
      </w:r>
      <w:r>
        <w:rPr>
          <w:rFonts w:ascii="Times New Roman"/>
          <w:b w:val="false"/>
          <w:i w:val="false"/>
          <w:color w:val="000000"/>
          <w:sz w:val="28"/>
        </w:rPr>
        <w:t>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10. Портал арқылы мемлекеттік қызмет көрсету кезінде көрсетілетін қызметті алушы мен көрсетілетін қызметті берушінің жүгіну тәртібін және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ЭЦҚ арқылы порталда тіркелуді, авторландырылуды жүзеге асырады;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электрондық мемлекеттік қызмет көрсетуді таңдауы, электрондық сұрау салу жолдарын толтыруы және құжаттарды бекітуі;</w:t>
      </w:r>
      <w:r>
        <w:br/>
      </w:r>
      <w:r>
        <w:rPr>
          <w:rFonts w:ascii="Times New Roman"/>
          <w:b w:val="false"/>
          <w:i w:val="false"/>
          <w:color w:val="000000"/>
          <w:sz w:val="28"/>
        </w:rPr>
        <w:t xml:space="preserve">
      </w:t>
      </w:r>
      <w:r>
        <w:rPr>
          <w:rFonts w:ascii="Times New Roman"/>
          <w:b w:val="false"/>
          <w:i w:val="false"/>
          <w:color w:val="000000"/>
          <w:sz w:val="28"/>
        </w:rPr>
        <w:t>3) электрондық мемлекеттік қызмет көрсету үшін көрсетілетін қызметті алушының ЭЦҚ-сы арқылы электрондық сұрау салуды куәландыру;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электрондық сұрау салуды өңдеуі (тексеруі, тіркеуі);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алушының портал арқылы көрсетілетін қызметті алушының "жеке кабинетінде" электрондық сұрау салу сатусы және мемлекеттік қызметті көрсету мерзімі туралы хабарлама алуы;</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берушінің ЭЦП-сымен қол қойылған электрондық құжаттар нысанындағы анықтаманы көрсетілетін қызметті алушының "жеке кабинетіне" жіберуі; </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алушының портал арқылы көрсетілетін қызметті алушының "жеке кабинетінде" мемлекеттік қызметті көрсету нәтижесін алуы.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"Жұмыссыз азаматтарға анықтама беру" мемлекеттік көрсетілетін қызмет регламентіне 1-қосымша</w:t>
            </w:r>
          </w:p>
        </w:tc>
      </w:tr>
    </w:tbl>
    <w:bookmarkStart w:name="z221" w:id="42"/>
    <w:p>
      <w:pPr>
        <w:spacing w:after="0"/>
        <w:ind w:left="0"/>
        <w:jc w:val="left"/>
      </w:pPr>
      <w:r>
        <w:rPr>
          <w:rFonts w:ascii="Times New Roman"/>
          <w:b/>
          <w:i w:val="false"/>
          <w:color w:val="000000"/>
        </w:rPr>
        <w:t xml:space="preserve"> Көрсетілетін қызметті берушілердің мекенжайы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1577"/>
        <w:gridCol w:w="3061"/>
        <w:gridCol w:w="2608"/>
        <w:gridCol w:w="4587"/>
      </w:tblGrid>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43"/>
          <w:p>
            <w:pPr>
              <w:spacing w:after="20"/>
              <w:ind w:left="20"/>
              <w:jc w:val="both"/>
            </w:pPr>
            <w:r>
              <w:rPr>
                <w:rFonts w:ascii="Times New Roman"/>
                <w:b w:val="false"/>
                <w:i w:val="false"/>
                <w:color w:val="000000"/>
                <w:sz w:val="20"/>
              </w:rPr>
              <w:t>
Р/с №</w:t>
            </w:r>
          </w:p>
          <w:bookmarkEnd w:id="43"/>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уақыты</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44"/>
          <w:p>
            <w:pPr>
              <w:spacing w:after="20"/>
              <w:ind w:left="20"/>
              <w:jc w:val="both"/>
            </w:pPr>
            <w:r>
              <w:rPr>
                <w:rFonts w:ascii="Times New Roman"/>
                <w:b w:val="false"/>
                <w:i w:val="false"/>
                <w:color w:val="000000"/>
                <w:sz w:val="20"/>
              </w:rPr>
              <w:t>
1</w:t>
            </w:r>
          </w:p>
          <w:bookmarkEnd w:id="44"/>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Шоқан Уәлиханов көшесі, 42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45"/>
          <w:p>
            <w:pPr>
              <w:spacing w:after="20"/>
              <w:ind w:left="20"/>
              <w:jc w:val="both"/>
            </w:pPr>
            <w:r>
              <w:rPr>
                <w:rFonts w:ascii="Times New Roman"/>
                <w:b w:val="false"/>
                <w:i w:val="false"/>
                <w:color w:val="000000"/>
                <w:sz w:val="20"/>
              </w:rPr>
              <w:t>
2</w:t>
            </w:r>
          </w:p>
          <w:bookmarkEnd w:id="45"/>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Целинный көшесі, 13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46"/>
          <w:p>
            <w:pPr>
              <w:spacing w:after="20"/>
              <w:ind w:left="20"/>
              <w:jc w:val="both"/>
            </w:pPr>
            <w:r>
              <w:rPr>
                <w:rFonts w:ascii="Times New Roman"/>
                <w:b w:val="false"/>
                <w:i w:val="false"/>
                <w:color w:val="000000"/>
                <w:sz w:val="20"/>
              </w:rPr>
              <w:t>
3</w:t>
            </w:r>
          </w:p>
          <w:bookmarkEnd w:id="46"/>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Смирново ауылы, 9 Май көшесі, 67</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47"/>
          <w:p>
            <w:pPr>
              <w:spacing w:after="20"/>
              <w:ind w:left="20"/>
              <w:jc w:val="both"/>
            </w:pPr>
            <w:r>
              <w:rPr>
                <w:rFonts w:ascii="Times New Roman"/>
                <w:b w:val="false"/>
                <w:i w:val="false"/>
                <w:color w:val="000000"/>
                <w:sz w:val="20"/>
              </w:rPr>
              <w:t>
4</w:t>
            </w:r>
          </w:p>
          <w:bookmarkEnd w:id="47"/>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20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48"/>
          <w:p>
            <w:pPr>
              <w:spacing w:after="20"/>
              <w:ind w:left="20"/>
              <w:jc w:val="both"/>
            </w:pPr>
            <w:r>
              <w:rPr>
                <w:rFonts w:ascii="Times New Roman"/>
                <w:b w:val="false"/>
                <w:i w:val="false"/>
                <w:color w:val="000000"/>
                <w:sz w:val="20"/>
              </w:rPr>
              <w:t>
5</w:t>
            </w:r>
          </w:p>
          <w:bookmarkEnd w:id="48"/>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Дружба көшесі, 6</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49"/>
          <w:p>
            <w:pPr>
              <w:spacing w:after="20"/>
              <w:ind w:left="20"/>
              <w:jc w:val="both"/>
            </w:pPr>
            <w:r>
              <w:rPr>
                <w:rFonts w:ascii="Times New Roman"/>
                <w:b w:val="false"/>
                <w:i w:val="false"/>
                <w:color w:val="000000"/>
                <w:sz w:val="20"/>
              </w:rPr>
              <w:t>
6</w:t>
            </w:r>
          </w:p>
          <w:bookmarkEnd w:id="49"/>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Киреев көшесі, 15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50"/>
          <w:p>
            <w:pPr>
              <w:spacing w:after="20"/>
              <w:ind w:left="20"/>
              <w:jc w:val="both"/>
            </w:pPr>
            <w:r>
              <w:rPr>
                <w:rFonts w:ascii="Times New Roman"/>
                <w:b w:val="false"/>
                <w:i w:val="false"/>
                <w:color w:val="000000"/>
                <w:sz w:val="20"/>
              </w:rPr>
              <w:t>
7</w:t>
            </w:r>
          </w:p>
          <w:bookmarkEnd w:id="50"/>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ауданы, Бескөл ауылы, Гагарин көшесі, 6а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51"/>
          <w:p>
            <w:pPr>
              <w:spacing w:after="20"/>
              <w:ind w:left="20"/>
              <w:jc w:val="both"/>
            </w:pPr>
            <w:r>
              <w:rPr>
                <w:rFonts w:ascii="Times New Roman"/>
                <w:b w:val="false"/>
                <w:i w:val="false"/>
                <w:color w:val="000000"/>
                <w:sz w:val="20"/>
              </w:rPr>
              <w:t>
8</w:t>
            </w:r>
          </w:p>
          <w:bookmarkEnd w:id="51"/>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 қаласы, Гуденко көшесі, 19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52"/>
          <w:p>
            <w:pPr>
              <w:spacing w:after="20"/>
              <w:ind w:left="20"/>
              <w:jc w:val="both"/>
            </w:pPr>
            <w:r>
              <w:rPr>
                <w:rFonts w:ascii="Times New Roman"/>
                <w:b w:val="false"/>
                <w:i w:val="false"/>
                <w:color w:val="000000"/>
                <w:sz w:val="20"/>
              </w:rPr>
              <w:t>
9</w:t>
            </w:r>
          </w:p>
          <w:bookmarkEnd w:id="52"/>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 ауылы, Школьный көшесі, 19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53"/>
          <w:p>
            <w:pPr>
              <w:spacing w:after="20"/>
              <w:ind w:left="20"/>
              <w:jc w:val="both"/>
            </w:pPr>
            <w:r>
              <w:rPr>
                <w:rFonts w:ascii="Times New Roman"/>
                <w:b w:val="false"/>
                <w:i w:val="false"/>
                <w:color w:val="000000"/>
                <w:sz w:val="20"/>
              </w:rPr>
              <w:t>
10</w:t>
            </w:r>
          </w:p>
          <w:bookmarkEnd w:id="53"/>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Центральный бұрылыс, 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54"/>
          <w:p>
            <w:pPr>
              <w:spacing w:after="20"/>
              <w:ind w:left="20"/>
              <w:jc w:val="both"/>
            </w:pPr>
            <w:r>
              <w:rPr>
                <w:rFonts w:ascii="Times New Roman"/>
                <w:b w:val="false"/>
                <w:i w:val="false"/>
                <w:color w:val="000000"/>
                <w:sz w:val="20"/>
              </w:rPr>
              <w:t>
11</w:t>
            </w:r>
          </w:p>
          <w:bookmarkEnd w:id="54"/>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Тимирязево ауылы, Шоқан Уәлиханов көшесі, 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55"/>
          <w:p>
            <w:pPr>
              <w:spacing w:after="20"/>
              <w:ind w:left="20"/>
              <w:jc w:val="both"/>
            </w:pPr>
            <w:r>
              <w:rPr>
                <w:rFonts w:ascii="Times New Roman"/>
                <w:b w:val="false"/>
                <w:i w:val="false"/>
                <w:color w:val="000000"/>
                <w:sz w:val="20"/>
              </w:rPr>
              <w:t>
12</w:t>
            </w:r>
          </w:p>
          <w:bookmarkEnd w:id="55"/>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Уәлиханов көшесі, 82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56"/>
          <w:p>
            <w:pPr>
              <w:spacing w:after="20"/>
              <w:ind w:left="20"/>
              <w:jc w:val="both"/>
            </w:pPr>
            <w:r>
              <w:rPr>
                <w:rFonts w:ascii="Times New Roman"/>
                <w:b w:val="false"/>
                <w:i w:val="false"/>
                <w:color w:val="000000"/>
                <w:sz w:val="20"/>
              </w:rPr>
              <w:t>
13</w:t>
            </w:r>
          </w:p>
          <w:bookmarkEnd w:id="56"/>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 қаласы, Ыбыраев көшесі, 50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57"/>
          <w:p>
            <w:pPr>
              <w:spacing w:after="20"/>
              <w:ind w:left="20"/>
              <w:jc w:val="both"/>
            </w:pPr>
            <w:r>
              <w:rPr>
                <w:rFonts w:ascii="Times New Roman"/>
                <w:b w:val="false"/>
                <w:i w:val="false"/>
                <w:color w:val="000000"/>
                <w:sz w:val="20"/>
              </w:rPr>
              <w:t>
14</w:t>
            </w:r>
          </w:p>
          <w:bookmarkEnd w:id="57"/>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Театральный көшесі, 36</w:t>
            </w:r>
            <w:r>
              <w:br/>
            </w:r>
            <w:r>
              <w:rPr>
                <w:rFonts w:ascii="Times New Roman"/>
                <w:b w:val="false"/>
                <w:i w:val="false"/>
                <w:color w:val="000000"/>
                <w:sz w:val="20"/>
              </w:rPr>
              <w:t>
ozsp-petropavl.sko.kz</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"Жұмыссыз азаматтарға анықтама беру" мемлекеттік көрсетілетін қызмет регламентіне 2-қосымша</w:t>
            </w:r>
          </w:p>
        </w:tc>
      </w:tr>
    </w:tbl>
    <w:bookmarkStart w:name="z238" w:id="58"/>
    <w:p>
      <w:pPr>
        <w:spacing w:after="0"/>
        <w:ind w:left="0"/>
        <w:jc w:val="left"/>
      </w:pPr>
      <w:r>
        <w:rPr>
          <w:rFonts w:ascii="Times New Roman"/>
          <w:b/>
          <w:i w:val="false"/>
          <w:color w:val="000000"/>
        </w:rPr>
        <w:t xml:space="preserve">  "Жұмыссыз азаматтарға анықтама беру" мемлекеттік қызметін көрсетудің бизнес-процестерінің анықтамалығы </w:t>
      </w:r>
    </w:p>
    <w:bookmarkEnd w:id="58"/>
    <w:bookmarkStart w:name="z239" w:id="59"/>
    <w:p>
      <w:pPr>
        <w:spacing w:after="0"/>
        <w:ind w:left="0"/>
        <w:jc w:val="both"/>
      </w:pPr>
      <w:r>
        <w:rPr>
          <w:rFonts w:ascii="Times New Roman"/>
          <w:b w:val="false"/>
          <w:i w:val="false"/>
          <w:color w:val="000000"/>
          <w:sz w:val="28"/>
        </w:rPr>
        <w:t>
      Көрсетілетін қызметті беруші арқылы мемлекеттік қызмет көрсету кезінде</w:t>
      </w:r>
      <w:r>
        <w:br/>
      </w:r>
      <w:r>
        <w:rPr>
          <w:rFonts w:ascii="Times New Roman"/>
          <w:b w:val="false"/>
          <w:i w:val="false"/>
          <w:color w:val="000000"/>
          <w:sz w:val="28"/>
        </w:rPr>
        <w:t xml:space="preserve">
      </w:t>
      </w:r>
    </w:p>
    <w:bookmarkEnd w:id="59"/>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"Жұмыссыз азаматтарға анықтама беру" мемлекеттік көрсетілетін қызмет регламентіне 3-қосымша</w:t>
            </w:r>
          </w:p>
        </w:tc>
      </w:tr>
    </w:tbl>
    <w:bookmarkStart w:name="z242" w:id="60"/>
    <w:p>
      <w:pPr>
        <w:spacing w:after="0"/>
        <w:ind w:left="0"/>
        <w:jc w:val="left"/>
      </w:pPr>
      <w:r>
        <w:rPr>
          <w:rFonts w:ascii="Times New Roman"/>
          <w:b/>
          <w:i w:val="false"/>
          <w:color w:val="000000"/>
        </w:rPr>
        <w:t xml:space="preserve"> "Жұмыссыз азаматтарға анықтамалар беру" мемлекеттік қызметін көрсетудің бизнес-процестерінің анықтамалығы </w:t>
      </w:r>
    </w:p>
    <w:bookmarkEnd w:id="60"/>
    <w:bookmarkStart w:name="z243" w:id="61"/>
    <w:p>
      <w:pPr>
        <w:spacing w:after="0"/>
        <w:ind w:left="0"/>
        <w:jc w:val="both"/>
      </w:pPr>
      <w:r>
        <w:rPr>
          <w:rFonts w:ascii="Times New Roman"/>
          <w:b w:val="false"/>
          <w:i w:val="false"/>
          <w:color w:val="000000"/>
          <w:sz w:val="28"/>
        </w:rPr>
        <w:t>
      Мемлекеттік корпорация арқылы мемлекеттік қызмет көрсету кезінде</w:t>
      </w:r>
      <w:r>
        <w:br/>
      </w:r>
      <w:r>
        <w:rPr>
          <w:rFonts w:ascii="Times New Roman"/>
          <w:b w:val="false"/>
          <w:i w:val="false"/>
          <w:color w:val="000000"/>
          <w:sz w:val="28"/>
        </w:rPr>
        <w:t xml:space="preserve">
      </w:t>
      </w:r>
    </w:p>
    <w:bookmarkEnd w:id="61"/>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"Жұмыссыз азаматтарға анықтама беру" мемлекеттік көрсетілетін қызмет регламентіне 4-қосымша</w:t>
            </w:r>
          </w:p>
        </w:tc>
      </w:tr>
    </w:tbl>
    <w:bookmarkStart w:name="z250" w:id="62"/>
    <w:p>
      <w:pPr>
        <w:spacing w:after="0"/>
        <w:ind w:left="0"/>
        <w:jc w:val="left"/>
      </w:pPr>
      <w:r>
        <w:rPr>
          <w:rFonts w:ascii="Times New Roman"/>
          <w:b/>
          <w:i w:val="false"/>
          <w:color w:val="000000"/>
        </w:rPr>
        <w:t xml:space="preserve"> "Жұмыссыз азаматтарға анықтамалар беру" мемлекеттік қызметін көрсетудің бизнес-процестерінің анықтамалығы </w:t>
      </w:r>
    </w:p>
    <w:bookmarkEnd w:id="62"/>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әкімдігінің 25.01.2017 </w:t>
      </w:r>
      <w:r>
        <w:rPr>
          <w:rFonts w:ascii="Times New Roman"/>
          <w:b w:val="false"/>
          <w:i w:val="false"/>
          <w:color w:val="ff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Портал арқылы мемлекеттік қызмет көрсету кезінде</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26 мамырдағы № 181 қаулысымен бекітілген</w:t>
            </w:r>
          </w:p>
        </w:tc>
      </w:tr>
    </w:tbl>
    <w:bookmarkStart w:name="z252" w:id="63"/>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жолдамалар беру" мемлекеттік көрсетілетін қызмет регламенті</w:t>
      </w:r>
    </w:p>
    <w:bookmarkEnd w:id="63"/>
    <w:bookmarkStart w:name="z253" w:id="64"/>
    <w:p>
      <w:pPr>
        <w:spacing w:after="0"/>
        <w:ind w:left="0"/>
        <w:jc w:val="left"/>
      </w:pPr>
      <w:r>
        <w:rPr>
          <w:rFonts w:ascii="Times New Roman"/>
          <w:b/>
          <w:i w:val="false"/>
          <w:color w:val="000000"/>
        </w:rPr>
        <w:t xml:space="preserve"> 1. Жалпы ережелер</w:t>
      </w:r>
    </w:p>
    <w:bookmarkEnd w:id="64"/>
    <w:bookmarkStart w:name="z254" w:id="65"/>
    <w:p>
      <w:pPr>
        <w:spacing w:after="0"/>
        <w:ind w:left="0"/>
        <w:jc w:val="both"/>
      </w:pPr>
      <w:r>
        <w:rPr>
          <w:rFonts w:ascii="Times New Roman"/>
          <w:b w:val="false"/>
          <w:i w:val="false"/>
          <w:color w:val="000000"/>
          <w:sz w:val="28"/>
        </w:rPr>
        <w:t xml:space="preserve">
      1. "Адамдарға жұмыспен қамтуға жәрдемдесудің белсенді нысандарына қатысуға жолдамалар беру" мемлекеттік көрсетілетін қызмет регламенті (бұдан әрі – регламент)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болып тіркелген) бекітілген "Адамдарға жұмыспен қамтуға жәрдемдесудің белсенді нысандарына қатысуға жолдамалар беру" мемлекеттік көрсетілетін қызмет стандартына (бұдан әрі – стандарт) сәйкес әзірленген. </w:t>
      </w:r>
      <w:r>
        <w:br/>
      </w:r>
      <w:r>
        <w:rPr>
          <w:rFonts w:ascii="Times New Roman"/>
          <w:b w:val="false"/>
          <w:i w:val="false"/>
          <w:color w:val="000000"/>
          <w:sz w:val="28"/>
        </w:rPr>
        <w:t xml:space="preserve">
      </w:t>
      </w:r>
      <w:r>
        <w:rPr>
          <w:rFonts w:ascii="Times New Roman"/>
          <w:b w:val="false"/>
          <w:i w:val="false"/>
          <w:color w:val="000000"/>
          <w:sz w:val="28"/>
        </w:rPr>
        <w:t xml:space="preserve">"Адамдарға жұмыспен қамтуға жәрдемдесудің белсенді нысандарына қатысуға жолдамалар беру" мемлекеттік көрсетілетін қызметін (бұдан әрі – мемлекеттік көрсетілетін қызмет) аудандардың және облыстық маңызы бар қаланың жергілікті атқарушы органдары (бұдан әрі – көрсетілетін қызметті беруші) көрсетеді. </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 xml:space="preserve">1)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 xml:space="preserve">2) www.egov.kz "электрондық үкімет" веб-порталы (бұдан әрі – портал) арқылы жүзеге асырылады. </w:t>
      </w:r>
      <w:r>
        <w:br/>
      </w:r>
      <w:r>
        <w:rPr>
          <w:rFonts w:ascii="Times New Roman"/>
          <w:b w:val="false"/>
          <w:i w:val="false"/>
          <w:color w:val="000000"/>
          <w:sz w:val="28"/>
        </w:rPr>
        <w:t xml:space="preserve">
      1-1.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жексенбі және мереке күндері жүгінген кезде өтініштерді қабылдау және мемлекеттік қызмет көрсету нәтижесін берукелесі жұмыс күні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адамдарға жұмыспен қамтуға жәрдемдесудің белсенді іс-шараларына қатысуға жолдама беру (бұдан әрі – мемлекеттік қызмет көрсету нәтижесі), ол мыналарды қамтиды:</w:t>
      </w:r>
      <w:r>
        <w:br/>
      </w:r>
      <w:r>
        <w:rPr>
          <w:rFonts w:ascii="Times New Roman"/>
          <w:b w:val="false"/>
          <w:i w:val="false"/>
          <w:color w:val="000000"/>
          <w:sz w:val="28"/>
        </w:rPr>
        <w:t xml:space="preserve">
      </w:t>
      </w:r>
      <w:r>
        <w:rPr>
          <w:rFonts w:ascii="Times New Roman"/>
          <w:b w:val="false"/>
          <w:i w:val="false"/>
          <w:color w:val="000000"/>
          <w:sz w:val="28"/>
        </w:rPr>
        <w:t>1) жұмысқа орналасуға жолдама;</w:t>
      </w:r>
      <w:r>
        <w:br/>
      </w:r>
      <w:r>
        <w:rPr>
          <w:rFonts w:ascii="Times New Roman"/>
          <w:b w:val="false"/>
          <w:i w:val="false"/>
          <w:color w:val="000000"/>
          <w:sz w:val="28"/>
        </w:rPr>
        <w:t xml:space="preserve">
      </w:t>
      </w:r>
      <w:r>
        <w:rPr>
          <w:rFonts w:ascii="Times New Roman"/>
          <w:b w:val="false"/>
          <w:i w:val="false"/>
          <w:color w:val="000000"/>
          <w:sz w:val="28"/>
        </w:rPr>
        <w:t>2) қоғамдық жұмыстарға жолдама;</w:t>
      </w:r>
      <w:r>
        <w:br/>
      </w:r>
      <w:r>
        <w:rPr>
          <w:rFonts w:ascii="Times New Roman"/>
          <w:b w:val="false"/>
          <w:i w:val="false"/>
          <w:color w:val="000000"/>
          <w:sz w:val="28"/>
        </w:rPr>
        <w:t xml:space="preserve">
      </w:t>
      </w:r>
      <w:r>
        <w:rPr>
          <w:rFonts w:ascii="Times New Roman"/>
          <w:b w:val="false"/>
          <w:i w:val="false"/>
          <w:color w:val="000000"/>
          <w:sz w:val="28"/>
        </w:rPr>
        <w:t>3) адамдарға кәсіби даярлауға, қайта даярлауға және біліктілікті арттыруға жолдама;</w:t>
      </w:r>
      <w:r>
        <w:br/>
      </w:r>
      <w:r>
        <w:rPr>
          <w:rFonts w:ascii="Times New Roman"/>
          <w:b w:val="false"/>
          <w:i w:val="false"/>
          <w:color w:val="000000"/>
          <w:sz w:val="28"/>
        </w:rPr>
        <w:t xml:space="preserve">
      </w:t>
      </w:r>
      <w:r>
        <w:rPr>
          <w:rFonts w:ascii="Times New Roman"/>
          <w:b w:val="false"/>
          <w:i w:val="false"/>
          <w:color w:val="000000"/>
          <w:sz w:val="28"/>
        </w:rPr>
        <w:t>4) әлеуметтік жұмыс орындарына жұмысқа орналасуға жолдама;</w:t>
      </w:r>
      <w:r>
        <w:br/>
      </w:r>
      <w:r>
        <w:rPr>
          <w:rFonts w:ascii="Times New Roman"/>
          <w:b w:val="false"/>
          <w:i w:val="false"/>
          <w:color w:val="000000"/>
          <w:sz w:val="28"/>
        </w:rPr>
        <w:t xml:space="preserve">
      </w:t>
      </w:r>
      <w:r>
        <w:rPr>
          <w:rFonts w:ascii="Times New Roman"/>
          <w:b w:val="false"/>
          <w:i w:val="false"/>
          <w:color w:val="000000"/>
          <w:sz w:val="28"/>
        </w:rPr>
        <w:t xml:space="preserve">5) жастар практикасына жолдама; </w:t>
      </w:r>
      <w:r>
        <w:br/>
      </w:r>
      <w:r>
        <w:rPr>
          <w:rFonts w:ascii="Times New Roman"/>
          <w:b w:val="false"/>
          <w:i w:val="false"/>
          <w:color w:val="000000"/>
          <w:sz w:val="28"/>
        </w:rPr>
        <w:t xml:space="preserve">
      </w:t>
      </w:r>
      <w:r>
        <w:rPr>
          <w:rFonts w:ascii="Times New Roman"/>
          <w:b w:val="false"/>
          <w:i w:val="false"/>
          <w:color w:val="000000"/>
          <w:sz w:val="28"/>
        </w:rPr>
        <w:t>6) адамдарға кәсіби бағдарлануға тегін қызметтер көрсету.</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Порталда мемлекеттік қызметті көрсету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End w:id="65"/>
    <w:bookmarkStart w:name="z271" w:id="6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66"/>
    <w:bookmarkStart w:name="z272" w:id="67"/>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 көрсетілетін қызметті алушының құжаттарды не көрсетілетін қызметті алушының ЭЦҚ-сымен куәландырылған электрондық құжат нысанындағы өтініш беруі болып табылады.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мемлекеттік қызметті көрсету үшін жүгінген кезде қажетті құжаттардың тізбесі: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көрсетілетін қызметті алушының жеке басын куәландыратын құжат (Қазақстан Республикасы азаматының жеке куәлігі немесе паспорты, шетелдіктің Қазақстан Республикасында тұруға ықтиярхаты, азаматтығы жоқ адамның куәлігі) (жеке басты сәйкестендіру үшін қажет), сондай-ақ оралмандар үшін – оралман куәлігі.</w:t>
      </w:r>
      <w:r>
        <w:br/>
      </w:r>
      <w:r>
        <w:rPr>
          <w:rFonts w:ascii="Times New Roman"/>
          <w:b w:val="false"/>
          <w:i w:val="false"/>
          <w:color w:val="000000"/>
          <w:sz w:val="28"/>
        </w:rPr>
        <w:t xml:space="preserve">
      </w:t>
      </w:r>
      <w:r>
        <w:rPr>
          <w:rFonts w:ascii="Times New Roman"/>
          <w:b w:val="false"/>
          <w:i w:val="false"/>
          <w:color w:val="000000"/>
          <w:sz w:val="28"/>
        </w:rPr>
        <w:t xml:space="preserve">порталда: </w:t>
      </w:r>
      <w:r>
        <w:br/>
      </w:r>
      <w:r>
        <w:rPr>
          <w:rFonts w:ascii="Times New Roman"/>
          <w:b w:val="false"/>
          <w:i w:val="false"/>
          <w:color w:val="000000"/>
          <w:sz w:val="28"/>
        </w:rPr>
        <w:t xml:space="preserve">
      </w:t>
      </w:r>
      <w:r>
        <w:rPr>
          <w:rFonts w:ascii="Times New Roman"/>
          <w:b w:val="false"/>
          <w:i w:val="false"/>
          <w:color w:val="000000"/>
          <w:sz w:val="28"/>
        </w:rPr>
        <w:t>ЭЦҚ-мен куәландырылған электрондық құжат нысанындағы өтініш.</w:t>
      </w:r>
      <w:r>
        <w:br/>
      </w:r>
      <w:r>
        <w:rPr>
          <w:rFonts w:ascii="Times New Roman"/>
          <w:b w:val="false"/>
          <w:i w:val="false"/>
          <w:color w:val="000000"/>
          <w:sz w:val="28"/>
        </w:rPr>
        <w:t xml:space="preserve">
      </w:t>
      </w:r>
      <w:r>
        <w:rPr>
          <w:rFonts w:ascii="Times New Roman"/>
          <w:b w:val="false"/>
          <w:i w:val="false"/>
          <w:color w:val="000000"/>
          <w:sz w:val="28"/>
        </w:rPr>
        <w:t xml:space="preserve">Электрондық өтініште көрсетілген жеке басты куәландыратын құжаттағы мәліметтерді көрсетілетін қызметті беруші "электрондық үкімет" шлюзі арқылы тиісті мемлекеттік ақпараттық жүйелерден алады. </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көрсетілетін қызметті беруші, не портал арқылы ұсынылған құжаттарды қабылдап, тіркеуді жүзеге асырады, 5 (бес)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5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қояды, жауапты орындаушыға орындау үшін береді, 5 (бес)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5 (бес) минут;</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және көрсетілетін қызметті алушыға беру үшін жауапты орындаушыға береді, 5 (бес) минут;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мемлекеттік қызметті көрсету нәтижесін көрсетілетін қызметті алушыға береді не көрсетілетін қызметті беруші басшысының ЭЦҚ-сымен қол қойылған электрондық құжат нысанында көрсетілетін қызметті алушының "жеке кабинетіне" жібереді, 5 (бес) минут.</w:t>
      </w:r>
      <w:r>
        <w:br/>
      </w:r>
      <w:r>
        <w:rPr>
          <w:rFonts w:ascii="Times New Roman"/>
          <w:b w:val="false"/>
          <w:i w:val="false"/>
          <w:color w:val="000000"/>
          <w:sz w:val="28"/>
        </w:rPr>
        <w:t xml:space="preserve">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xml:space="preserve">
      </w:t>
      </w:r>
      <w:r>
        <w:rPr>
          <w:rFonts w:ascii="Times New Roman"/>
          <w:b w:val="false"/>
          <w:i w:val="false"/>
          <w:color w:val="000000"/>
          <w:sz w:val="28"/>
        </w:rPr>
        <w:t>1) құжаттарды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нәтижесінің жобасы;</w:t>
      </w:r>
      <w:r>
        <w:br/>
      </w:r>
      <w:r>
        <w:rPr>
          <w:rFonts w:ascii="Times New Roman"/>
          <w:b w:val="false"/>
          <w:i w:val="false"/>
          <w:color w:val="000000"/>
          <w:sz w:val="28"/>
        </w:rPr>
        <w:t xml:space="preserve">
      </w:t>
      </w:r>
      <w:r>
        <w:rPr>
          <w:rFonts w:ascii="Times New Roman"/>
          <w:b w:val="false"/>
          <w:i w:val="false"/>
          <w:color w:val="000000"/>
          <w:sz w:val="28"/>
        </w:rPr>
        <w:t>4) қол қойылған мемлекеттік қызмет көрсету нәтижесі;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алушыға берілген не көрсетілетін қызметті алушының "жеке кабинетіне" жіберілген мемлекеттік қызмет көрсету нәтижесі. .</w:t>
      </w:r>
    </w:p>
    <w:bookmarkEnd w:id="67"/>
    <w:bookmarkStart w:name="z291" w:id="6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68"/>
    <w:bookmarkStart w:name="z292" w:id="6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5 (бес)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 жүзеге асырады, 5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қояды, жауапты орындаушыға орындау үшін береді, 5 (бес)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қабылдауға жібереді, 5 (бес) минут;</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оны көрсетілетін қызметті берушінің жауапты орындаушысына береді, 5 (бес) минут;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мемлекеттік қызметті көрсету нәтижесін көрсетілетін қызметті алушыға береді, не электрондық құжат нысанында көрсетілетін қызметті алушының "жеке кабинетіне" жібереді, 5 (бес) минут.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өрсетіледі.</w:t>
      </w:r>
    </w:p>
    <w:bookmarkEnd w:id="69"/>
    <w:bookmarkStart w:name="z304" w:id="7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0"/>
    <w:bookmarkStart w:name="z305" w:id="71"/>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алушы мен көрсетілетін қызметті берушінің жүгіну тәртібін және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ЭЦҚ арқылы порталда тіркелуді, авторландырылуды жүзеге асырады;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электрондық мемлекеттік қызмет көрсетуді таңдауы, электрондық сұрау салу жолдарын толтыруы және құжаттарды бекітуі;</w:t>
      </w:r>
      <w:r>
        <w:br/>
      </w:r>
      <w:r>
        <w:rPr>
          <w:rFonts w:ascii="Times New Roman"/>
          <w:b w:val="false"/>
          <w:i w:val="false"/>
          <w:color w:val="000000"/>
          <w:sz w:val="28"/>
        </w:rPr>
        <w:t xml:space="preserve">
      </w:t>
      </w:r>
      <w:r>
        <w:rPr>
          <w:rFonts w:ascii="Times New Roman"/>
          <w:b w:val="false"/>
          <w:i w:val="false"/>
          <w:color w:val="000000"/>
          <w:sz w:val="28"/>
        </w:rPr>
        <w:t>3) электрондық мемлекеттік қызмет көрсету үшін көрсетілетін қызметті алушының ЭЦҚ-сы арқылы электрондық сұрау салуды куәландыру;</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электрондық сұрау салуды өңдеуі (тексеруі, тіркеуі);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 алушының портал арқылы көрсетілетін қызмет алушының "жеке кабинетінде" электрондық сұрау салу мәртебесі және мемлекеттік қызметті көрсету мерзімі туралы хабарлама алуы;</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берушінің ЭЦҚ-мен қол қойылған, электрондық құжаттар нысанындағы мемлекеттік қызметті көрсету нәтижесін көрсетілетін қызметті алушының "жеке кабинетіне" жіберуі; </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алушының портал арқылы көрсетілетін қызметті алушының "жеке кабинетінде" мемлекеттік қызметті көрсету нәтижесін алуы.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"Адамдарға жұмыспен қамтуға жәрдемдесудің белсенді нысандарына қатысуға жолдамалар беру" мемлекеттік көрсетілетін қызмет регламентіне 1-қосымша</w:t>
            </w:r>
          </w:p>
        </w:tc>
      </w:tr>
    </w:tbl>
    <w:bookmarkStart w:name="z315" w:id="72"/>
    <w:p>
      <w:pPr>
        <w:spacing w:after="0"/>
        <w:ind w:left="0"/>
        <w:jc w:val="left"/>
      </w:pPr>
      <w:r>
        <w:rPr>
          <w:rFonts w:ascii="Times New Roman"/>
          <w:b/>
          <w:i w:val="false"/>
          <w:color w:val="000000"/>
        </w:rPr>
        <w:t xml:space="preserve"> Көрсетілетін қызметті берушілердің мекенжайы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1577"/>
        <w:gridCol w:w="3061"/>
        <w:gridCol w:w="2608"/>
        <w:gridCol w:w="4587"/>
      </w:tblGrid>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73"/>
          <w:p>
            <w:pPr>
              <w:spacing w:after="20"/>
              <w:ind w:left="20"/>
              <w:jc w:val="both"/>
            </w:pPr>
            <w:r>
              <w:rPr>
                <w:rFonts w:ascii="Times New Roman"/>
                <w:b w:val="false"/>
                <w:i w:val="false"/>
                <w:color w:val="000000"/>
                <w:sz w:val="20"/>
              </w:rPr>
              <w:t>
Р/с №</w:t>
            </w:r>
          </w:p>
          <w:bookmarkEnd w:id="73"/>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уақыты</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74"/>
          <w:p>
            <w:pPr>
              <w:spacing w:after="20"/>
              <w:ind w:left="20"/>
              <w:jc w:val="both"/>
            </w:pPr>
            <w:r>
              <w:rPr>
                <w:rFonts w:ascii="Times New Roman"/>
                <w:b w:val="false"/>
                <w:i w:val="false"/>
                <w:color w:val="000000"/>
                <w:sz w:val="20"/>
              </w:rPr>
              <w:t>
1</w:t>
            </w:r>
          </w:p>
          <w:bookmarkEnd w:id="74"/>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Шоқан Уәлиханов көшесі, 42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75"/>
          <w:p>
            <w:pPr>
              <w:spacing w:after="20"/>
              <w:ind w:left="20"/>
              <w:jc w:val="both"/>
            </w:pPr>
            <w:r>
              <w:rPr>
                <w:rFonts w:ascii="Times New Roman"/>
                <w:b w:val="false"/>
                <w:i w:val="false"/>
                <w:color w:val="000000"/>
                <w:sz w:val="20"/>
              </w:rPr>
              <w:t>
2</w:t>
            </w:r>
          </w:p>
          <w:bookmarkEnd w:id="75"/>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Целинный көшесі, 13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76"/>
          <w:p>
            <w:pPr>
              <w:spacing w:after="20"/>
              <w:ind w:left="20"/>
              <w:jc w:val="both"/>
            </w:pPr>
            <w:r>
              <w:rPr>
                <w:rFonts w:ascii="Times New Roman"/>
                <w:b w:val="false"/>
                <w:i w:val="false"/>
                <w:color w:val="000000"/>
                <w:sz w:val="20"/>
              </w:rPr>
              <w:t>
3</w:t>
            </w:r>
          </w:p>
          <w:bookmarkEnd w:id="76"/>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Смирново ауылы, 9 Май көшесі, 67</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77"/>
          <w:p>
            <w:pPr>
              <w:spacing w:after="20"/>
              <w:ind w:left="20"/>
              <w:jc w:val="both"/>
            </w:pPr>
            <w:r>
              <w:rPr>
                <w:rFonts w:ascii="Times New Roman"/>
                <w:b w:val="false"/>
                <w:i w:val="false"/>
                <w:color w:val="000000"/>
                <w:sz w:val="20"/>
              </w:rPr>
              <w:t>
4</w:t>
            </w:r>
          </w:p>
          <w:bookmarkEnd w:id="77"/>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20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78"/>
          <w:p>
            <w:pPr>
              <w:spacing w:after="20"/>
              <w:ind w:left="20"/>
              <w:jc w:val="both"/>
            </w:pPr>
            <w:r>
              <w:rPr>
                <w:rFonts w:ascii="Times New Roman"/>
                <w:b w:val="false"/>
                <w:i w:val="false"/>
                <w:color w:val="000000"/>
                <w:sz w:val="20"/>
              </w:rPr>
              <w:t>
5</w:t>
            </w:r>
          </w:p>
          <w:bookmarkEnd w:id="78"/>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Дружба көшесі, 6</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79"/>
          <w:p>
            <w:pPr>
              <w:spacing w:after="20"/>
              <w:ind w:left="20"/>
              <w:jc w:val="both"/>
            </w:pPr>
            <w:r>
              <w:rPr>
                <w:rFonts w:ascii="Times New Roman"/>
                <w:b w:val="false"/>
                <w:i w:val="false"/>
                <w:color w:val="000000"/>
                <w:sz w:val="20"/>
              </w:rPr>
              <w:t>
6</w:t>
            </w:r>
          </w:p>
          <w:bookmarkEnd w:id="79"/>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Киреев көшесі, 15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80"/>
          <w:p>
            <w:pPr>
              <w:spacing w:after="20"/>
              <w:ind w:left="20"/>
              <w:jc w:val="both"/>
            </w:pPr>
            <w:r>
              <w:rPr>
                <w:rFonts w:ascii="Times New Roman"/>
                <w:b w:val="false"/>
                <w:i w:val="false"/>
                <w:color w:val="000000"/>
                <w:sz w:val="20"/>
              </w:rPr>
              <w:t>
7</w:t>
            </w:r>
          </w:p>
          <w:bookmarkEnd w:id="80"/>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Гагарин көшесі, 6а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81"/>
          <w:p>
            <w:pPr>
              <w:spacing w:after="20"/>
              <w:ind w:left="20"/>
              <w:jc w:val="both"/>
            </w:pPr>
            <w:r>
              <w:rPr>
                <w:rFonts w:ascii="Times New Roman"/>
                <w:b w:val="false"/>
                <w:i w:val="false"/>
                <w:color w:val="000000"/>
                <w:sz w:val="20"/>
              </w:rPr>
              <w:t>
8</w:t>
            </w:r>
          </w:p>
          <w:bookmarkEnd w:id="81"/>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 қаласы, Гуденко көшесі, 19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82"/>
          <w:p>
            <w:pPr>
              <w:spacing w:after="20"/>
              <w:ind w:left="20"/>
              <w:jc w:val="both"/>
            </w:pPr>
            <w:r>
              <w:rPr>
                <w:rFonts w:ascii="Times New Roman"/>
                <w:b w:val="false"/>
                <w:i w:val="false"/>
                <w:color w:val="000000"/>
                <w:sz w:val="20"/>
              </w:rPr>
              <w:t>
9</w:t>
            </w:r>
          </w:p>
          <w:bookmarkEnd w:id="82"/>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 ауылы, Школьный көшесі, 19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83"/>
          <w:p>
            <w:pPr>
              <w:spacing w:after="20"/>
              <w:ind w:left="20"/>
              <w:jc w:val="both"/>
            </w:pPr>
            <w:r>
              <w:rPr>
                <w:rFonts w:ascii="Times New Roman"/>
                <w:b w:val="false"/>
                <w:i w:val="false"/>
                <w:color w:val="000000"/>
                <w:sz w:val="20"/>
              </w:rPr>
              <w:t>
10</w:t>
            </w:r>
          </w:p>
          <w:bookmarkEnd w:id="83"/>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Центральный бұрылыс, 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84"/>
          <w:p>
            <w:pPr>
              <w:spacing w:after="20"/>
              <w:ind w:left="20"/>
              <w:jc w:val="both"/>
            </w:pPr>
            <w:r>
              <w:rPr>
                <w:rFonts w:ascii="Times New Roman"/>
                <w:b w:val="false"/>
                <w:i w:val="false"/>
                <w:color w:val="000000"/>
                <w:sz w:val="20"/>
              </w:rPr>
              <w:t>
11</w:t>
            </w:r>
          </w:p>
          <w:bookmarkEnd w:id="84"/>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Тимирязево ауылы, Шоқан Уәлиханов көшесі, 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85"/>
          <w:p>
            <w:pPr>
              <w:spacing w:after="20"/>
              <w:ind w:left="20"/>
              <w:jc w:val="both"/>
            </w:pPr>
            <w:r>
              <w:rPr>
                <w:rFonts w:ascii="Times New Roman"/>
                <w:b w:val="false"/>
                <w:i w:val="false"/>
                <w:color w:val="000000"/>
                <w:sz w:val="20"/>
              </w:rPr>
              <w:t>
12</w:t>
            </w:r>
          </w:p>
          <w:bookmarkEnd w:id="85"/>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Уәлиханов көшесі, 82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86"/>
          <w:p>
            <w:pPr>
              <w:spacing w:after="20"/>
              <w:ind w:left="20"/>
              <w:jc w:val="both"/>
            </w:pPr>
            <w:r>
              <w:rPr>
                <w:rFonts w:ascii="Times New Roman"/>
                <w:b w:val="false"/>
                <w:i w:val="false"/>
                <w:color w:val="000000"/>
                <w:sz w:val="20"/>
              </w:rPr>
              <w:t>
13</w:t>
            </w:r>
          </w:p>
          <w:bookmarkEnd w:id="86"/>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 қаласы, Ыбыраев көшесі, 50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87"/>
          <w:p>
            <w:pPr>
              <w:spacing w:after="20"/>
              <w:ind w:left="20"/>
              <w:jc w:val="both"/>
            </w:pPr>
            <w:r>
              <w:rPr>
                <w:rFonts w:ascii="Times New Roman"/>
                <w:b w:val="false"/>
                <w:i w:val="false"/>
                <w:color w:val="000000"/>
                <w:sz w:val="20"/>
              </w:rPr>
              <w:t>
14</w:t>
            </w:r>
          </w:p>
          <w:bookmarkEnd w:id="87"/>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Театральный көшесі, 36</w:t>
            </w:r>
            <w:r>
              <w:br/>
            </w:r>
            <w:r>
              <w:rPr>
                <w:rFonts w:ascii="Times New Roman"/>
                <w:b w:val="false"/>
                <w:i w:val="false"/>
                <w:color w:val="000000"/>
                <w:sz w:val="20"/>
              </w:rPr>
              <w:t>
ozsp-petropavl.sko.kz</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 жәрдемдесудің белсенді нысандарына қатысуға жолдамалар беру" мемлекеттік көрсетілетін қызмет регламентіне 2-қосымша</w:t>
            </w:r>
          </w:p>
        </w:tc>
      </w:tr>
    </w:tbl>
    <w:bookmarkStart w:name="z332" w:id="88"/>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жолдамалар беру" мемлекеттік жәрдемақы тағайындау" мемлекеттік қызметін көрсетудің бизнес-процестерінің анықтамалығы </w:t>
      </w:r>
    </w:p>
    <w:bookmarkEnd w:id="88"/>
    <w:bookmarkStart w:name="z333" w:id="89"/>
    <w:p>
      <w:pPr>
        <w:spacing w:after="0"/>
        <w:ind w:left="0"/>
        <w:jc w:val="both"/>
      </w:pPr>
      <w:r>
        <w:rPr>
          <w:rFonts w:ascii="Times New Roman"/>
          <w:b w:val="false"/>
          <w:i w:val="false"/>
          <w:color w:val="000000"/>
          <w:sz w:val="28"/>
        </w:rPr>
        <w:t>
      Көрсетілетін қызметті беруші арқылы мемлекеттік қызмет көрсету кезінде</w:t>
      </w:r>
      <w:r>
        <w:br/>
      </w:r>
      <w:r>
        <w:rPr>
          <w:rFonts w:ascii="Times New Roman"/>
          <w:b w:val="false"/>
          <w:i w:val="false"/>
          <w:color w:val="000000"/>
          <w:sz w:val="28"/>
        </w:rPr>
        <w:t xml:space="preserve">
      </w:t>
      </w:r>
    </w:p>
    <w:bookmarkEnd w:id="89"/>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"Адамдарға жұмыспен қамтуға жәрдемдесудің белсенді нысандарына қатысуға жолдамалар беру" мемлекеттік көрсетілетін қызмет регламентіне 3-қосымша</w:t>
            </w:r>
          </w:p>
        </w:tc>
      </w:tr>
    </w:tbl>
    <w:bookmarkStart w:name="z340" w:id="90"/>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жолдамалар беру" мемлекеттік жәрдемақы тағайындау" мемлекеттік қызметін көрсетудің бизнес-процестерінің анықтамалығы </w:t>
      </w:r>
    </w:p>
    <w:bookmarkEnd w:id="90"/>
    <w:p>
      <w:pPr>
        <w:spacing w:after="0"/>
        <w:ind w:left="0"/>
        <w:jc w:val="both"/>
      </w:pPr>
      <w:r>
        <w:rPr>
          <w:rFonts w:ascii="Times New Roman"/>
          <w:b w:val="false"/>
          <w:i w:val="false"/>
          <w:color w:val="ff0000"/>
          <w:sz w:val="28"/>
        </w:rPr>
        <w:t xml:space="preserve">
      Ескерту. 3-қосымша жаңа редакцияда - Солтүстік Қазақстан облысы әкімдігінің 25.01.2017 </w:t>
      </w:r>
      <w:r>
        <w:rPr>
          <w:rFonts w:ascii="Times New Roman"/>
          <w:b w:val="false"/>
          <w:i w:val="false"/>
          <w:color w:val="ff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46" w:id="91"/>
    <w:p>
      <w:pPr>
        <w:spacing w:after="0"/>
        <w:ind w:left="0"/>
        <w:jc w:val="both"/>
      </w:pPr>
      <w:r>
        <w:rPr>
          <w:rFonts w:ascii="Times New Roman"/>
          <w:b w:val="false"/>
          <w:i w:val="false"/>
          <w:color w:val="000000"/>
          <w:sz w:val="28"/>
        </w:rPr>
        <w:t>
      Портал арқылы мемлекеттік қызмет көрсету кезінде</w:t>
      </w:r>
    </w:p>
    <w:bookmarkEnd w:id="91"/>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26 мамырдағы № 181 қаулысымен бекітілген</w:t>
            </w:r>
          </w:p>
        </w:tc>
      </w:tr>
    </w:tbl>
    <w:bookmarkStart w:name="z342" w:id="92"/>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көрсетілетін қызмет регламенті</w:t>
      </w:r>
    </w:p>
    <w:bookmarkEnd w:id="92"/>
    <w:bookmarkStart w:name="z343" w:id="93"/>
    <w:p>
      <w:pPr>
        <w:spacing w:after="0"/>
        <w:ind w:left="0"/>
        <w:jc w:val="left"/>
      </w:pPr>
      <w:r>
        <w:rPr>
          <w:rFonts w:ascii="Times New Roman"/>
          <w:b/>
          <w:i w:val="false"/>
          <w:color w:val="000000"/>
        </w:rPr>
        <w:t xml:space="preserve"> 1. Жалпы ережелер</w:t>
      </w:r>
    </w:p>
    <w:bookmarkEnd w:id="93"/>
    <w:bookmarkStart w:name="z344" w:id="94"/>
    <w:p>
      <w:pPr>
        <w:spacing w:after="0"/>
        <w:ind w:left="0"/>
        <w:jc w:val="both"/>
      </w:pPr>
      <w:r>
        <w:rPr>
          <w:rFonts w:ascii="Times New Roman"/>
          <w:b w:val="false"/>
          <w:i w:val="false"/>
          <w:color w:val="000000"/>
          <w:sz w:val="28"/>
        </w:rPr>
        <w:t xml:space="preserve">
      1. "Он сегіз жасқа дейінгі балаларға мемлекеттік жәрдемақы тағайындау" мемлекеттік көрсетілетін қызмет регламенті (бұдан әрі – регламент)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болып тіркелген) бекітілген "Он сегіз жасқа дейінгі балаларға мемлекеттік жәрдемақы тағайындау" мемлекеттік көрсетілетін қызмет стандартына (бұдан әрі – стандарт) сәйкес әзірленген.</w:t>
      </w:r>
      <w:r>
        <w:br/>
      </w:r>
      <w:r>
        <w:rPr>
          <w:rFonts w:ascii="Times New Roman"/>
          <w:b w:val="false"/>
          <w:i w:val="false"/>
          <w:color w:val="000000"/>
          <w:sz w:val="28"/>
        </w:rPr>
        <w:t xml:space="preserve">
      </w:t>
      </w:r>
      <w:r>
        <w:rPr>
          <w:rFonts w:ascii="Times New Roman"/>
          <w:b w:val="false"/>
          <w:i w:val="false"/>
          <w:color w:val="000000"/>
          <w:sz w:val="28"/>
        </w:rPr>
        <w:t xml:space="preserve">"Он сегіз жасқа дейінгі балаларға мемлекеттік жәрдемақы тағайындау" мемлекеттік көрсетілетін қызметін (бұдан әрі – мемлекеттік көрсетілетін қызмет) аудандардың және облыстық маңызы бар қаланың жергілікті атқарушы органдары (бұдан әрі – көрсетілетін қызметті беруші) көрсетеді. </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 xml:space="preserve">2)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 xml:space="preserve">3) ауыл, ауылдық округ әкімі (бұдан әрі – ауылдық округ әкімі) арқылы жүзеге асырылады. </w:t>
      </w:r>
    </w:p>
    <w:bookmarkEnd w:id="94"/>
    <w:p>
      <w:pPr>
        <w:spacing w:after="0"/>
        <w:ind w:left="0"/>
        <w:jc w:val="both"/>
      </w:pPr>
      <w:r>
        <w:rPr>
          <w:rFonts w:ascii="Times New Roman"/>
          <w:b w:val="false"/>
          <w:i w:val="false"/>
          <w:color w:val="000000"/>
          <w:sz w:val="28"/>
        </w:rPr>
        <w:t>
      1-1. Жұмыс кестесі:</w:t>
      </w:r>
    </w:p>
    <w:p>
      <w:pPr>
        <w:spacing w:after="0"/>
        <w:ind w:left="0"/>
        <w:jc w:val="both"/>
      </w:pPr>
      <w:r>
        <w:rPr>
          <w:rFonts w:ascii="Times New Roman"/>
          <w:b w:val="false"/>
          <w:i w:val="false"/>
          <w:color w:val="000000"/>
          <w:sz w:val="28"/>
        </w:rPr>
        <w:t>
      1) Мемлекеттік корпорация - Қазақстан Республикасының Еңбек кодексіне сәйкес жексенбі және мереке күндерінен басқа, дүйсенбіден сенбіні қоса алғанда, жұмыс кестесіне сәйкес түскі үзіліссіз сағат 9.00-ден 20.00-ге дейін.</w:t>
      </w:r>
    </w:p>
    <w:p>
      <w:pPr>
        <w:spacing w:after="0"/>
        <w:ind w:left="0"/>
        <w:jc w:val="both"/>
      </w:pPr>
      <w:r>
        <w:rPr>
          <w:rFonts w:ascii="Times New Roman"/>
          <w:b w:val="false"/>
          <w:i w:val="false"/>
          <w:color w:val="000000"/>
          <w:sz w:val="28"/>
        </w:rPr>
        <w:t>
      Қабылдау алдын ала көрсетілетін қызметті алушының тіркелу орны бойынша жазылусыз және жеделдетіп қызмет көрсетусіз, "электрондық кезек" тәртібінде жүзеге асырылады, портал арқылы электрондық кезекті "броньдауға" болады.</w:t>
      </w:r>
    </w:p>
    <w:p>
      <w:pPr>
        <w:spacing w:after="0"/>
        <w:ind w:left="0"/>
        <w:jc w:val="both"/>
      </w:pPr>
      <w:r>
        <w:rPr>
          <w:rFonts w:ascii="Times New Roman"/>
          <w:b w:val="false"/>
          <w:i w:val="false"/>
          <w:color w:val="000000"/>
          <w:sz w:val="28"/>
        </w:rPr>
        <w:t>
      2) ауылдық округ әкімі – Қазақстан Республикасының Еңбек кодексіне сәйкес жексенбі және мереке күндерінен басқа, дүйсенбіден жұманы қоса алғанда, жұмыс кестесіне сәйкес сағат 13.00-ден 14.00-ға дейінгі түскі үзіліспен сағат 9.00-ден 18.00-ға дейін.</w:t>
      </w:r>
    </w:p>
    <w:p>
      <w:pPr>
        <w:spacing w:after="0"/>
        <w:ind w:left="0"/>
        <w:jc w:val="left"/>
      </w:pPr>
      <w:r>
        <w:rPr>
          <w:rFonts w:ascii="Times New Roman"/>
          <w:b w:val="false"/>
          <w:i w:val="false"/>
          <w:color w:val="000000"/>
          <w:sz w:val="28"/>
        </w:rPr>
        <w:t xml:space="preserve">
      Өтінішті қабылдау және мемлекеттік қызметті көрсету нәтижесін беру: сағат 13.00-ден 14.30-ға дейін тускі үзіліспен сағат 9.00-ден 17.30-ға дейін. </w:t>
      </w:r>
      <w:r>
        <w:br/>
      </w: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қызметті көрсету нысаны: қағаз түрінде. </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он сегіз жасқа дейінгі балаларға мемлекеттік жәрдемақы тағайындау (тағайындаудан бас тарту) туралы хабарлама (бұдан әр – мемлекеттік қызмет көрсету нәтижесі).</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қағаз түрінде.</w:t>
      </w:r>
      <w:r>
        <w:br/>
      </w:r>
      <w:r>
        <w:rPr>
          <w:rFonts w:ascii="Times New Roman"/>
          <w:b w:val="false"/>
          <w:i w:val="false"/>
          <w:color w:val="000000"/>
          <w:sz w:val="28"/>
        </w:rPr>
        <w:t>
</w:t>
      </w:r>
    </w:p>
    <w:bookmarkStart w:name="z355" w:id="9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95"/>
    <w:bookmarkStart w:name="z366" w:id="96"/>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 көрсетілетін қызметті алушының мемлекеттік көрсетілетін қызмет стандартына1-қосымшаға сәйкес нысан бойынша өтініш беруі болып табылады.</w:t>
      </w:r>
    </w:p>
    <w:bookmarkEnd w:id="96"/>
    <w:p>
      <w:pPr>
        <w:spacing w:after="0"/>
        <w:ind w:left="0"/>
        <w:jc w:val="both"/>
      </w:pPr>
      <w:r>
        <w:rPr>
          <w:rFonts w:ascii="Times New Roman"/>
          <w:b w:val="false"/>
          <w:i w:val="false"/>
          <w:color w:val="000000"/>
          <w:sz w:val="28"/>
        </w:rPr>
        <w:t>
      Көрсетілетін қызметті алушы (немесе нотариат куәландырған сенімхат бойынша оның өкілі) мемлекеттік қызметті көрсету үшін жүгінген кезде қажетті құжаттардың тізбесі:</w:t>
      </w:r>
    </w:p>
    <w:p>
      <w:pPr>
        <w:spacing w:after="0"/>
        <w:ind w:left="0"/>
        <w:jc w:val="both"/>
      </w:pPr>
      <w:r>
        <w:rPr>
          <w:rFonts w:ascii="Times New Roman"/>
          <w:b w:val="false"/>
          <w:i w:val="false"/>
          <w:color w:val="000000"/>
          <w:sz w:val="28"/>
        </w:rPr>
        <w:t>
      1) көрсетілетін қызметті алушының жеке басын куәландыратын құжат (Қазақстан Республикасы азаматының жеке куәлігі, шетелдіктің Қазақстан Республикасында тұруға ықтиярхаты) (жеке басын сәйкестендіру үшін қажет), оралмандар үшін – оралман куәлігі;</w:t>
      </w:r>
    </w:p>
    <w:p>
      <w:pPr>
        <w:spacing w:after="0"/>
        <w:ind w:left="0"/>
        <w:jc w:val="both"/>
      </w:pPr>
      <w:r>
        <w:rPr>
          <w:rFonts w:ascii="Times New Roman"/>
          <w:b w:val="false"/>
          <w:i w:val="false"/>
          <w:color w:val="000000"/>
          <w:sz w:val="28"/>
        </w:rPr>
        <w:t>
      2) баланың (балалардың) туу туралы куәлігі (куәліктері) не туу туралы актілік жазбадан үзінді көшірме;</w:t>
      </w:r>
    </w:p>
    <w:p>
      <w:pPr>
        <w:spacing w:after="0"/>
        <w:ind w:left="0"/>
        <w:jc w:val="both"/>
      </w:pPr>
      <w:r>
        <w:rPr>
          <w:rFonts w:ascii="Times New Roman"/>
          <w:b w:val="false"/>
          <w:i w:val="false"/>
          <w:color w:val="000000"/>
          <w:sz w:val="28"/>
        </w:rPr>
        <w:t>
      3) балаға қамқоршылық (қорғаншылық) белгіленгенін немесе бала асырап алғанын растайтын құжат;</w:t>
      </w:r>
    </w:p>
    <w:p>
      <w:pPr>
        <w:spacing w:after="0"/>
        <w:ind w:left="0"/>
        <w:jc w:val="both"/>
      </w:pPr>
      <w:r>
        <w:rPr>
          <w:rFonts w:ascii="Times New Roman"/>
          <w:b w:val="false"/>
          <w:i w:val="false"/>
          <w:color w:val="000000"/>
          <w:sz w:val="28"/>
        </w:rPr>
        <w:t xml:space="preserve">
      4) құжаттардың түпнұсқалары негізінде толтырылған осы мемлекеттік көрсетілетін қызмет стандартына 2-қосымшаға сәйкес отбасы құрамы туралы мәліметтер; </w:t>
      </w:r>
    </w:p>
    <w:p>
      <w:pPr>
        <w:spacing w:after="0"/>
        <w:ind w:left="0"/>
        <w:jc w:val="both"/>
      </w:pPr>
      <w:r>
        <w:rPr>
          <w:rFonts w:ascii="Times New Roman"/>
          <w:b w:val="false"/>
          <w:i w:val="false"/>
          <w:color w:val="000000"/>
          <w:sz w:val="28"/>
        </w:rPr>
        <w:t>
      5) отбасы мүшелерінің алған табыстары туралы мәліметтер, оның ішінде осы мемлекеттік көрсетілетін қызмет стандартына 3-қосымшаға сәйкес нысанда өтініш берушінің отбасы мүшелерінің алған табыстары туралы мәліметтер және 4-қосымшаға сәйкес нысанда жеке қосалқы шаруашылығының болуы туралы мәліметтер;</w:t>
      </w:r>
    </w:p>
    <w:p>
      <w:pPr>
        <w:spacing w:after="0"/>
        <w:ind w:left="0"/>
        <w:jc w:val="both"/>
      </w:pPr>
      <w:r>
        <w:rPr>
          <w:rFonts w:ascii="Times New Roman"/>
          <w:b w:val="false"/>
          <w:i w:val="false"/>
          <w:color w:val="000000"/>
          <w:sz w:val="28"/>
        </w:rPr>
        <w:t>
      6) отбасы мүшелерінің тұрғылықты тұратын жері бойынша тіркелгенін растайтын құжат;</w:t>
      </w:r>
    </w:p>
    <w:p>
      <w:pPr>
        <w:spacing w:after="0"/>
        <w:ind w:left="0"/>
        <w:jc w:val="both"/>
      </w:pPr>
      <w:r>
        <w:rPr>
          <w:rFonts w:ascii="Times New Roman"/>
          <w:b w:val="false"/>
          <w:i w:val="false"/>
          <w:color w:val="000000"/>
          <w:sz w:val="28"/>
        </w:rPr>
        <w:t>
      көрсетілетін қызметті алушының деректері баланың туу туралы куәлігіндегі деректермен сәйкес келмеген жағдайда – неке қию (некені бұзу) туралы куәлік.</w:t>
      </w:r>
    </w:p>
    <w:p>
      <w:pPr>
        <w:spacing w:after="0"/>
        <w:ind w:left="0"/>
        <w:jc w:val="both"/>
      </w:pPr>
      <w:r>
        <w:rPr>
          <w:rFonts w:ascii="Times New Roman"/>
          <w:b w:val="false"/>
          <w:i w:val="false"/>
          <w:color w:val="000000"/>
          <w:sz w:val="28"/>
        </w:rPr>
        <w:t>
      Көрсетілген құжаттардағы ақпарат мемлекеттік ақпараттық жүйелерде расталған кезде, көрсетілетін қызметті алушының жеке басын куәландыратын құжатты, баланың (балалардың) туу туралы куәлігін не туу туралы актілік жазбадан үзінді көшірмені (Қазақстан Республикасының аумағында 2007 жылғы 13 тамыздан кейін жүргізілген тіркеулер бойынша), неке қию туралы куәлікті (Қазақстан Республикасының аумағында 2008 жылғы 1 маусымнан кейін жүргізілген тіркеулер бойынша), тұрғылықты тұратын жері бойынша тіркелгенін растайтын құжатты, балаға қамқоршылық (қорғаншылық) белгілеу немесе бала асырап алу туралы құжатты ұсыну талап етілмейді.</w:t>
      </w:r>
    </w:p>
    <w:p>
      <w:pPr>
        <w:spacing w:after="0"/>
        <w:ind w:left="0"/>
        <w:jc w:val="both"/>
      </w:pPr>
      <w:r>
        <w:rPr>
          <w:rFonts w:ascii="Times New Roman"/>
          <w:b w:val="false"/>
          <w:i w:val="false"/>
          <w:color w:val="000000"/>
          <w:sz w:val="28"/>
        </w:rPr>
        <w:t>
      Өтініш беруші келесі тоқсанға балаларға арналған жәрдемақыны тағайындауға қайта жүгінген жағдайда, осы тармақтың бірінші бөлігіндегі 4), 5) тармақшаларда көрсетілген мәліметтерде өзгерістер болмаған кезде мемлекеттік көрсетілетін қызмет стандартына 4-1-қосымшаға сәйкес нысан бойынша өтініш бланкісі ғана толтырылады.</w:t>
      </w:r>
    </w:p>
    <w:p>
      <w:pPr>
        <w:spacing w:after="0"/>
        <w:ind w:left="0"/>
        <w:jc w:val="both"/>
      </w:pPr>
      <w:r>
        <w:rPr>
          <w:rFonts w:ascii="Times New Roman"/>
          <w:b w:val="false"/>
          <w:i w:val="false"/>
          <w:color w:val="000000"/>
          <w:sz w:val="28"/>
        </w:rPr>
        <w:t>
      Құжаттар:</w:t>
      </w:r>
    </w:p>
    <w:p>
      <w:pPr>
        <w:spacing w:after="0"/>
        <w:ind w:left="0"/>
        <w:jc w:val="both"/>
      </w:pPr>
      <w:r>
        <w:rPr>
          <w:rFonts w:ascii="Times New Roman"/>
          <w:b w:val="false"/>
          <w:i w:val="false"/>
          <w:color w:val="000000"/>
          <w:sz w:val="28"/>
        </w:rPr>
        <w:t>
       көрсетілетін қызметті берушіге немесе Мемлекеттік корпорацияға түпнұсқаларда ұсынылады, олар сканерленеді, содан кейін көрсетілетін қызметті алушыға қайтарылады;</w:t>
      </w:r>
    </w:p>
    <w:p>
      <w:pPr>
        <w:spacing w:after="0"/>
        <w:ind w:left="0"/>
        <w:jc w:val="both"/>
      </w:pPr>
      <w:r>
        <w:rPr>
          <w:rFonts w:ascii="Times New Roman"/>
          <w:b w:val="false"/>
          <w:i w:val="false"/>
          <w:color w:val="000000"/>
          <w:sz w:val="28"/>
        </w:rPr>
        <w:t>
      ауылдық округ әкіміне салыстырып тексеру үшін түпнұсқаларда және көшірмелерде ұсынылады, содан кейін құжаттардың түпнұсқалары көрсетілетін қызметті алушыға қайтарылады.</w:t>
      </w:r>
    </w:p>
    <w:p>
      <w:pPr>
        <w:spacing w:after="0"/>
        <w:ind w:left="0"/>
        <w:jc w:val="both"/>
      </w:pPr>
      <w:r>
        <w:rPr>
          <w:rFonts w:ascii="Times New Roman"/>
          <w:b w:val="false"/>
          <w:i w:val="false"/>
          <w:color w:val="000000"/>
          <w:sz w:val="28"/>
        </w:rPr>
        <w:t>
      Көрсетілетін қызметті беруші, ауылдық округ әкімі, Мемлекеттік корпорация қызметкері,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берушіде, ауылдық округ әкімінде – тіркелген күні мен мемлекеттік қызметті алатын күні, құжаттарды қабылдаған адамның тегі мен аты-жөні көрсетілген өтініштің үзбелі талоны;</w:t>
      </w:r>
    </w:p>
    <w:p>
      <w:pPr>
        <w:spacing w:after="0"/>
        <w:ind w:left="0"/>
        <w:jc w:val="left"/>
      </w:pPr>
      <w:r>
        <w:rPr>
          <w:rFonts w:ascii="Times New Roman"/>
          <w:b w:val="false"/>
          <w:i w:val="false"/>
          <w:color w:val="000000"/>
          <w:sz w:val="28"/>
        </w:rPr>
        <w:t xml:space="preserve">
      Мемлекеттік корпорацияда – тиісті құжаттардың қабылданғаны туралы қолхат беріледі.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90" w:id="97"/>
    <w:p>
      <w:pPr>
        <w:spacing w:after="0"/>
        <w:ind w:left="0"/>
        <w:jc w:val="both"/>
      </w:pPr>
      <w:r>
        <w:rPr>
          <w:rFonts w:ascii="Times New Roman"/>
          <w:b w:val="false"/>
          <w:i w:val="false"/>
          <w:color w:val="000000"/>
          <w:sz w:val="28"/>
        </w:rPr>
        <w:t>
      4-1. Мемлекеттік қызметті көрсетуден мынадай жағдайларда:</w:t>
      </w:r>
    </w:p>
    <w:bookmarkEnd w:id="97"/>
    <w:p>
      <w:pPr>
        <w:spacing w:after="0"/>
        <w:ind w:left="0"/>
        <w:jc w:val="both"/>
      </w:pPr>
      <w:r>
        <w:rPr>
          <w:rFonts w:ascii="Times New Roman"/>
          <w:b w:val="false"/>
          <w:i w:val="false"/>
          <w:color w:val="000000"/>
          <w:sz w:val="28"/>
        </w:rPr>
        <w:t>
      балалар толықтай мемлекеттік қамсыздандыруда болғанда;</w:t>
      </w:r>
    </w:p>
    <w:p>
      <w:pPr>
        <w:spacing w:after="0"/>
        <w:ind w:left="0"/>
        <w:jc w:val="both"/>
      </w:pPr>
      <w:r>
        <w:rPr>
          <w:rFonts w:ascii="Times New Roman"/>
          <w:b w:val="false"/>
          <w:i w:val="false"/>
          <w:color w:val="000000"/>
          <w:sz w:val="28"/>
        </w:rPr>
        <w:t>
       Қазақстан Республикасының неке-отбасы заңнамасында белгіленген жағдайларда ата-аналар ата-ана құқықтарынан айрылғанда немесе құқықтары шектелгенде, бала асырап алу жарамсыз деп танылғанда немесе оның күші жойылғанда, қамқоршылар (қорғаншылар) өз міндеттерін орындаудан босатылғанда немесе шеттетілгенде;</w:t>
      </w:r>
    </w:p>
    <w:p>
      <w:pPr>
        <w:spacing w:after="0"/>
        <w:ind w:left="0"/>
        <w:jc w:val="left"/>
      </w:pPr>
      <w:r>
        <w:rPr>
          <w:rFonts w:ascii="Times New Roman"/>
          <w:b w:val="false"/>
          <w:i w:val="false"/>
          <w:color w:val="000000"/>
          <w:sz w:val="28"/>
        </w:rPr>
        <w:t xml:space="preserve">
      отбасының жан басына шаққандағы орташа айлық табысы азық-түлiк себетiнiң құнынан асып кеткенде бас тартылады. </w:t>
      </w:r>
      <w:r>
        <w:br/>
      </w:r>
      <w:r>
        <w:rPr>
          <w:rFonts w:ascii="Times New Roman"/>
          <w:b w:val="false"/>
          <w:i w:val="false"/>
          <w:color w:val="000000"/>
          <w:sz w:val="28"/>
        </w:rPr>
        <w:t>
</w:t>
      </w:r>
      <w:r>
        <w:rPr>
          <w:rFonts w:ascii="Times New Roman"/>
          <w:b w:val="false"/>
          <w:i w:val="false"/>
          <w:color w:val="ff0000"/>
          <w:sz w:val="28"/>
        </w:rPr>
        <w:t xml:space="preserve">      Ескерту. Регламент 4-1-тармақпен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мына рәсімдер (іс-қимыл) кіреді: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көрсетілетін қызметті беруші, Мемлекеттік корпорация не ауылдық округ әкімі ұсынған құжаттарды қабылдап, тіркеуді жүзеге асырады, тіркелген күні мен мемлекеттік көрсетілетін қызметті алатын күні, құжаттарды қабылдаған адамның тегі мен аты-жөні көрсетілген өтініштің үзбелі талонын береді, не тапсырылатын құжаттар тізіліміне (Мемлекеттік корпорация не ауылдық округ әкімі арқылы көрсетілетін қызметті берушіге жүгінгенде) құжаттарды алғандығы туралы белгі қояды,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30 (отыз)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қояды, жауапты орындаушыға орындау үшін береді, 2 (екі)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құжаттарды учаскелік комиссияға жібереді, 2 (екі) жұмыс күні;</w:t>
      </w:r>
      <w:r>
        <w:br/>
      </w:r>
      <w:r>
        <w:rPr>
          <w:rFonts w:ascii="Times New Roman"/>
          <w:b w:val="false"/>
          <w:i w:val="false"/>
          <w:color w:val="000000"/>
          <w:sz w:val="28"/>
        </w:rPr>
        <w:t xml:space="preserve">
      </w:t>
      </w:r>
      <w:r>
        <w:rPr>
          <w:rFonts w:ascii="Times New Roman"/>
          <w:b w:val="false"/>
          <w:i w:val="false"/>
          <w:color w:val="000000"/>
          <w:sz w:val="28"/>
        </w:rPr>
        <w:t>4) учаскелік комиссия он сегіз жасқа дейінгі балаларға мемлекеттік жәрдемақы беру қажеттілігі (тағайындаудан бас тарту) туралы қорытынды береді, көрсетілетін қызметті берушінің жауапты орындаушысына береді, 3 (үш)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2 (екі) сағат;</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шешім қабылдап, мемлекеттік қызметті көрсету нәтижесінің жобасына қол қояды және көрсетілетін қызметті алушыға беру үшін жауапты орындаушыға береді, 2 (екі) сағат;</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жауапты орындаушысы мемлекеттік қызметті көрсету нәтижесін көрсетілетін қызметті алушыға береді немесе Мемлекеттік корпорацияға не ауылдық округ әкіміне жібереді,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xml:space="preserve">
      </w:t>
      </w:r>
      <w:r>
        <w:rPr>
          <w:rFonts w:ascii="Times New Roman"/>
          <w:b w:val="false"/>
          <w:i w:val="false"/>
          <w:color w:val="000000"/>
          <w:sz w:val="28"/>
        </w:rPr>
        <w:t>1) құжаттарды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құжаттарды учаскелік комиссияға жіберу;</w:t>
      </w:r>
      <w:r>
        <w:br/>
      </w:r>
      <w:r>
        <w:rPr>
          <w:rFonts w:ascii="Times New Roman"/>
          <w:b w:val="false"/>
          <w:i w:val="false"/>
          <w:color w:val="000000"/>
          <w:sz w:val="28"/>
        </w:rPr>
        <w:t xml:space="preserve">
      </w:t>
      </w:r>
      <w:r>
        <w:rPr>
          <w:rFonts w:ascii="Times New Roman"/>
          <w:b w:val="false"/>
          <w:i w:val="false"/>
          <w:color w:val="000000"/>
          <w:sz w:val="28"/>
        </w:rPr>
        <w:t>4) учаскелік комиссияның қорытындысы;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нәтижесінің жобасы;</w:t>
      </w:r>
      <w:r>
        <w:br/>
      </w:r>
      <w:r>
        <w:rPr>
          <w:rFonts w:ascii="Times New Roman"/>
          <w:b w:val="false"/>
          <w:i w:val="false"/>
          <w:color w:val="000000"/>
          <w:sz w:val="28"/>
        </w:rPr>
        <w:t xml:space="preserve">
      </w:t>
      </w:r>
      <w:r>
        <w:rPr>
          <w:rFonts w:ascii="Times New Roman"/>
          <w:b w:val="false"/>
          <w:i w:val="false"/>
          <w:color w:val="000000"/>
          <w:sz w:val="28"/>
        </w:rPr>
        <w:t>6) қол қойылған мемлекеттік қызмет көрсету нәтижесі;</w:t>
      </w:r>
      <w:r>
        <w:br/>
      </w:r>
      <w:r>
        <w:rPr>
          <w:rFonts w:ascii="Times New Roman"/>
          <w:b w:val="false"/>
          <w:i w:val="false"/>
          <w:color w:val="000000"/>
          <w:sz w:val="28"/>
        </w:rPr>
        <w:t xml:space="preserve">
      </w:t>
      </w:r>
      <w:r>
        <w:rPr>
          <w:rFonts w:ascii="Times New Roman"/>
          <w:b w:val="false"/>
          <w:i w:val="false"/>
          <w:color w:val="000000"/>
          <w:sz w:val="28"/>
        </w:rPr>
        <w:t xml:space="preserve">7) көрсетілетін қызметті алушыға берілген не Мемлекеттік корпорацияға немесе ауылдық округ әкіміне жіберілген мемлекеттік қызмет көрсету нәтижесі.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Көрсетілетін қызметті беруші мынадай негіздер:</w:t>
      </w:r>
    </w:p>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"Балалы отбасыларға берілетін мемлекеттік жәрдемақылар туралы" Қазақстан Республикасының Заңын iске асыру жөнiндегi кейбiр шаралар туралы" Қазақстан Республикасы Денсаулық сақтау және әлеуметтік даму министрінің 2015 жылғы 5 мамырдағы № 319 бұйрығымен бекітілген Балалы отбасыларға берілетін мемлекеттік жәрдемақыларды тағайындау және төлеу қағидаларында (Нормативтiк құқықтық актілерді мемлекеттiк тiркеу тізілімінде 2015 жылғы 30 маусымда № 11507 болып тіркелген, "Әділет" ақпараттық-құқықтық жүйесінде 2015 жылғы 20 шілдеде жарияланған) белгіленген талаптарға сәйкес келмеуі бойынша мемлекеттік қызметтерді көрсетуден бас тартады.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6-1-тармақпен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6-2.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регламентінде белгіленген тәртіппен көрсетілетін мемлекеттік қызметті алу үшін қайта жүгінеді. </w:t>
      </w:r>
      <w:r>
        <w:br/>
      </w:r>
      <w:r>
        <w:rPr>
          <w:rFonts w:ascii="Times New Roman"/>
          <w:b w:val="false"/>
          <w:i w:val="false"/>
          <w:color w:val="000000"/>
          <w:sz w:val="28"/>
        </w:rPr>
        <w:t>
</w:t>
      </w:r>
      <w:r>
        <w:rPr>
          <w:rFonts w:ascii="Times New Roman"/>
          <w:b w:val="false"/>
          <w:i w:val="false"/>
          <w:color w:val="ff0000"/>
          <w:sz w:val="28"/>
        </w:rPr>
        <w:t xml:space="preserve">      Ескерту. Регламент 6-2-тармақпен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4" w:id="9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98"/>
    <w:bookmarkStart w:name="z385" w:id="99"/>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келесі құрылымдық бөлімшелері (қызметкерлері) қатысады: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4) учаскелік комиссия. </w:t>
      </w:r>
      <w:r>
        <w:br/>
      </w:r>
      <w:r>
        <w:rPr>
          <w:rFonts w:ascii="Times New Roman"/>
          <w:b w:val="false"/>
          <w:i w:val="false"/>
          <w:color w:val="000000"/>
          <w:sz w:val="28"/>
        </w:rPr>
        <w:t xml:space="preserve">
      </w:t>
      </w:r>
      <w:r>
        <w:rPr>
          <w:rFonts w:ascii="Times New Roman"/>
          <w:b w:val="false"/>
          <w:i w:val="false"/>
          <w:color w:val="000000"/>
          <w:sz w:val="28"/>
        </w:rPr>
        <w:t>8.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30 (отыз)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қояды, құжаттарды жауапты орындаушыға береді, 2 (екі)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құжаттарды учаскелік комиссияға жібереді, 2 (екі) жұмыс күні;</w:t>
      </w:r>
      <w:r>
        <w:br/>
      </w:r>
      <w:r>
        <w:rPr>
          <w:rFonts w:ascii="Times New Roman"/>
          <w:b w:val="false"/>
          <w:i w:val="false"/>
          <w:color w:val="000000"/>
          <w:sz w:val="28"/>
        </w:rPr>
        <w:t xml:space="preserve">
      </w:t>
      </w:r>
      <w:r>
        <w:rPr>
          <w:rFonts w:ascii="Times New Roman"/>
          <w:b w:val="false"/>
          <w:i w:val="false"/>
          <w:color w:val="000000"/>
          <w:sz w:val="28"/>
        </w:rPr>
        <w:t>4) учаскелік комиссия он сегіз жасқа дейінгі балаларға мемлекеттік жәрдемақы беру қажеттілігі (тағайындаудан бас тарту) туралы қорытынды береді, көрсетілетін қызметті берушінің жауапты орындаушысына береді, 3 (үш)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ұсынылған құжаттарды қарайды, мемлекеттік қызметті көрсету нәтижесінің жобасын дайындайды, оны шешім қабылдау үшін көрсетілетін қызметті берушінің басшысына жібереді, 2 (екі) сағат;</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шешім қабылдап, мемлекеттік қызметті көрсету нәтижесінің жобасына қол қояды және көрсетілетін қызметті берушінің жауапты орындаушысына береді, 2 (екі) сағат;</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жауапты орындаушысы мемлекеттік қызметті көрсету нәтижесін көрсетілетін қызметті алушыға береді немесе Мемлекеттік корпорацияға не ауылдық округ әкіміне жібереді,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99"/>
    <w:bookmarkStart w:name="z400" w:id="10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0"/>
    <w:bookmarkStart w:name="z401" w:id="101"/>
    <w:p>
      <w:pPr>
        <w:spacing w:after="0"/>
        <w:ind w:left="0"/>
        <w:jc w:val="both"/>
      </w:pPr>
      <w:r>
        <w:rPr>
          <w:rFonts w:ascii="Times New Roman"/>
          <w:b w:val="false"/>
          <w:i w:val="false"/>
          <w:color w:val="000000"/>
          <w:sz w:val="28"/>
        </w:rPr>
        <w:t>
      9. Мемлекеттік корпорацияға жүгіну тәртібін сипаттау, көрсетілетін қызметті алушының сұрау салуын өңдеу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мемлекеттік көрсетілетін қызметті алу үшін құжаттармен Мемлекеттік корпорацияға жүгінеді; </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корпорация қызметкері өтініштің дұрыс толтырылуын және ұсынылған құжаттардың толықтығын тексереді, 10 (он) минут. </w:t>
      </w:r>
      <w:r>
        <w:br/>
      </w:r>
      <w:r>
        <w:rPr>
          <w:rFonts w:ascii="Times New Roman"/>
          <w:b w:val="false"/>
          <w:i w:val="false"/>
          <w:color w:val="000000"/>
          <w:sz w:val="28"/>
        </w:rPr>
        <w:t>
      Көрсетілетін қызметті алушы осы мемлекеттік көрсетілетін қызмет регламентінің 4-тармағында көзделген тізбеге сәйкес құжаттардың толық емес топтамасын және (немесе) қолданылу мерзімі өткен құжаттарды ұсынған жағдайларда, Мемлекеттік корпорация қызметкері мемлекеттік көрсетілетін қызмет стандартына 5-қосымшаға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 қызметкері өтінішті "Халыққа қызмет көрсету орталықтарына арналған ықпалдастырылған ақпараттық жүйе" ақпараттық жүйесінде тіркеп, көрсетілетін қызметті алушыға қолхат береді, 10 (он) минут;</w:t>
      </w:r>
      <w:r>
        <w:br/>
      </w:r>
      <w:r>
        <w:rPr>
          <w:rFonts w:ascii="Times New Roman"/>
          <w:b w:val="false"/>
          <w:i w:val="false"/>
          <w:color w:val="000000"/>
          <w:sz w:val="28"/>
        </w:rPr>
        <w:t xml:space="preserve">
      </w:t>
      </w:r>
      <w:r>
        <w:rPr>
          <w:rFonts w:ascii="Times New Roman"/>
          <w:b w:val="false"/>
          <w:i w:val="false"/>
          <w:color w:val="000000"/>
          <w:sz w:val="28"/>
        </w:rPr>
        <w:t>өтініштің нөмірі мен қабылданған күні:</w:t>
      </w:r>
      <w:r>
        <w:br/>
      </w:r>
      <w:r>
        <w:rPr>
          <w:rFonts w:ascii="Times New Roman"/>
          <w:b w:val="false"/>
          <w:i w:val="false"/>
          <w:color w:val="000000"/>
          <w:sz w:val="28"/>
        </w:rPr>
        <w:t xml:space="preserve">
      </w:t>
      </w:r>
      <w:r>
        <w:rPr>
          <w:rFonts w:ascii="Times New Roman"/>
          <w:b w:val="false"/>
          <w:i w:val="false"/>
          <w:color w:val="000000"/>
          <w:sz w:val="28"/>
        </w:rPr>
        <w:t>сұрау салынған мемлекеттік көрсетілетін қызмет түрі;</w:t>
      </w:r>
      <w:r>
        <w:br/>
      </w:r>
      <w:r>
        <w:rPr>
          <w:rFonts w:ascii="Times New Roman"/>
          <w:b w:val="false"/>
          <w:i w:val="false"/>
          <w:color w:val="000000"/>
          <w:sz w:val="28"/>
        </w:rPr>
        <w:t xml:space="preserve">
      </w:t>
      </w:r>
      <w:r>
        <w:rPr>
          <w:rFonts w:ascii="Times New Roman"/>
          <w:b w:val="false"/>
          <w:i w:val="false"/>
          <w:color w:val="000000"/>
          <w:sz w:val="28"/>
        </w:rPr>
        <w:t>қоса беріліп отырған құжаттардың саны мен атауы;</w:t>
      </w:r>
      <w:r>
        <w:br/>
      </w:r>
      <w:r>
        <w:rPr>
          <w:rFonts w:ascii="Times New Roman"/>
          <w:b w:val="false"/>
          <w:i w:val="false"/>
          <w:color w:val="000000"/>
          <w:sz w:val="28"/>
        </w:rPr>
        <w:t xml:space="preserve">
      </w:t>
      </w:r>
      <w:r>
        <w:rPr>
          <w:rFonts w:ascii="Times New Roman"/>
          <w:b w:val="false"/>
          <w:i w:val="false"/>
          <w:color w:val="000000"/>
          <w:sz w:val="28"/>
        </w:rPr>
        <w:t>құжаттардың берілетін күні (уақыты) және орны;</w:t>
      </w:r>
      <w:r>
        <w:br/>
      </w:r>
      <w:r>
        <w:rPr>
          <w:rFonts w:ascii="Times New Roman"/>
          <w:b w:val="false"/>
          <w:i w:val="false"/>
          <w:color w:val="000000"/>
          <w:sz w:val="28"/>
        </w:rPr>
        <w:t xml:space="preserve">
      </w:t>
      </w:r>
      <w:r>
        <w:rPr>
          <w:rFonts w:ascii="Times New Roman"/>
          <w:b w:val="false"/>
          <w:i w:val="false"/>
          <w:color w:val="000000"/>
          <w:sz w:val="28"/>
        </w:rPr>
        <w:t>құжаттарды ресімдеуге өтінішті қабылдаған Мемлекеттік корпорация қызметкерінің тегі, аты, әкесінің аты;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көрсетіле отырып, тиісті құжаттардың қабылдағаны туралы қолхат беріледі;</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10 (он) минут;</w:t>
      </w:r>
      <w:r>
        <w:br/>
      </w:r>
      <w:r>
        <w:rPr>
          <w:rFonts w:ascii="Times New Roman"/>
          <w:b w:val="false"/>
          <w:i w:val="false"/>
          <w:color w:val="000000"/>
          <w:sz w:val="28"/>
        </w:rPr>
        <w:t xml:space="preserve">
      </w:t>
      </w:r>
      <w:r>
        <w:rPr>
          <w:rFonts w:ascii="Times New Roman"/>
          <w:b w:val="false"/>
          <w:i w:val="false"/>
          <w:color w:val="000000"/>
          <w:sz w:val="28"/>
        </w:rPr>
        <w:t>5) Мемлекеттік корпорация қызметкері құжаттарды дайындап, курьерлік және осыған өкілеттік берілген өзге де байланыс арқылы көрсетілетін қызметті берушіге жібереді,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қызметкері Мемлекеттік корпорациядан құжаттарды қабылдауды және тіркеуді жүзеге асырады, 30 (отыз)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 құжаттармен танысады, жауапты орындаушыны айқындайды, тиісті бұрыштама қояды, құжаттарды көрсетілетін қызметті берушінің жауапты орындаушысына береді, 2 (екі) сағат;</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жауапты орындаушысы құжаттарды учаскелік комиссияға жібереді, 2 (екі) жұмыс күні;</w:t>
      </w:r>
      <w:r>
        <w:br/>
      </w:r>
      <w:r>
        <w:rPr>
          <w:rFonts w:ascii="Times New Roman"/>
          <w:b w:val="false"/>
          <w:i w:val="false"/>
          <w:color w:val="000000"/>
          <w:sz w:val="28"/>
        </w:rPr>
        <w:t xml:space="preserve">
      </w:t>
      </w:r>
      <w:r>
        <w:rPr>
          <w:rFonts w:ascii="Times New Roman"/>
          <w:b w:val="false"/>
          <w:i w:val="false"/>
          <w:color w:val="000000"/>
          <w:sz w:val="28"/>
        </w:rPr>
        <w:t>9) учаскелік комиссия қорытынды береді, 3 (үш) жұмыс күні;</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берушінің жауапты орындаушысы ұсынылған құжаттарды қарайды, мемлекеттік қызметті көрсету нәтижесінің жобасын дайындайды, оны шешім қабылдау үшін көрсетілетін қызметті берушінің басшысына жібереді, 2 (екі) сағат;</w:t>
      </w:r>
      <w:r>
        <w:br/>
      </w:r>
      <w:r>
        <w:rPr>
          <w:rFonts w:ascii="Times New Roman"/>
          <w:b w:val="false"/>
          <w:i w:val="false"/>
          <w:color w:val="000000"/>
          <w:sz w:val="28"/>
        </w:rPr>
        <w:t xml:space="preserve">
      </w:t>
      </w:r>
      <w:r>
        <w:rPr>
          <w:rFonts w:ascii="Times New Roman"/>
          <w:b w:val="false"/>
          <w:i w:val="false"/>
          <w:color w:val="000000"/>
          <w:sz w:val="28"/>
        </w:rPr>
        <w:t>11) көрсетілетін қызметті берушінің басшысы шешім қабылдап, мемлекеттік қызметті көрсету нәтижесінің жобасына қол қояды және көрсетілетін қызметті берушінің жауапты орындаушысына береді, 2 (екі) сағат;</w:t>
      </w:r>
      <w:r>
        <w:br/>
      </w:r>
      <w:r>
        <w:rPr>
          <w:rFonts w:ascii="Times New Roman"/>
          <w:b w:val="false"/>
          <w:i w:val="false"/>
          <w:color w:val="000000"/>
          <w:sz w:val="28"/>
        </w:rPr>
        <w:t xml:space="preserve">
      </w:t>
      </w:r>
      <w:r>
        <w:rPr>
          <w:rFonts w:ascii="Times New Roman"/>
          <w:b w:val="false"/>
          <w:i w:val="false"/>
          <w:color w:val="000000"/>
          <w:sz w:val="28"/>
        </w:rPr>
        <w:t>12) көрсетілетін қызметті берушінің жауапты орындаушысы мемлекеттік қызметті көрсету нәтижесін Мемлекеттік корпорацияға жібереді, 30 (отыз) минут;</w:t>
      </w:r>
      <w:r>
        <w:br/>
      </w:r>
      <w:r>
        <w:rPr>
          <w:rFonts w:ascii="Times New Roman"/>
          <w:b w:val="false"/>
          <w:i w:val="false"/>
          <w:color w:val="000000"/>
          <w:sz w:val="28"/>
        </w:rPr>
        <w:t xml:space="preserve">
      </w:t>
      </w:r>
      <w:r>
        <w:rPr>
          <w:rFonts w:ascii="Times New Roman"/>
          <w:b w:val="false"/>
          <w:i w:val="false"/>
          <w:color w:val="000000"/>
          <w:sz w:val="28"/>
        </w:rPr>
        <w:t>13) Мемлекеттік корпорация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30 (отыз) минут.</w:t>
      </w:r>
      <w:r>
        <w:br/>
      </w:r>
      <w:r>
        <w:rPr>
          <w:rFonts w:ascii="Times New Roman"/>
          <w:b w:val="false"/>
          <w:i w:val="false"/>
          <w:color w:val="000000"/>
          <w:sz w:val="28"/>
        </w:rPr>
        <w:t xml:space="preserve">
      </w:t>
      </w:r>
      <w:r>
        <w:rPr>
          <w:rFonts w:ascii="Times New Roman"/>
          <w:b w:val="false"/>
          <w:i w:val="false"/>
          <w:color w:val="000000"/>
          <w:sz w:val="28"/>
        </w:rPr>
        <w:t>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10. Ауылдық округ әкіміне жүгіну тәртібін сипаттау, көрсетілетін қызметті алушының сұрау салуын өңдеу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мемлекеттік көрсетілетін қызметті алу үшін ауылдық округ әкіміне жүгінеді; </w:t>
      </w:r>
      <w:r>
        <w:br/>
      </w:r>
      <w:r>
        <w:rPr>
          <w:rFonts w:ascii="Times New Roman"/>
          <w:b w:val="false"/>
          <w:i w:val="false"/>
          <w:color w:val="000000"/>
          <w:sz w:val="28"/>
        </w:rPr>
        <w:t xml:space="preserve">
      </w:t>
      </w:r>
      <w:r>
        <w:rPr>
          <w:rFonts w:ascii="Times New Roman"/>
          <w:b w:val="false"/>
          <w:i w:val="false"/>
          <w:color w:val="000000"/>
          <w:sz w:val="28"/>
        </w:rPr>
        <w:t>2) ауылдық округ әкімі көрсетілетін қызметті алушы ұсынған құжаттарды қабылдайды, оларды тіркеуді жүзеге асырады, 15(он бес) минут;</w:t>
      </w:r>
      <w:r>
        <w:br/>
      </w:r>
      <w:r>
        <w:rPr>
          <w:rFonts w:ascii="Times New Roman"/>
          <w:b w:val="false"/>
          <w:i w:val="false"/>
          <w:color w:val="000000"/>
          <w:sz w:val="28"/>
        </w:rPr>
        <w:t xml:space="preserve">
      </w:t>
      </w:r>
      <w:r>
        <w:rPr>
          <w:rFonts w:ascii="Times New Roman"/>
          <w:b w:val="false"/>
          <w:i w:val="false"/>
          <w:color w:val="000000"/>
          <w:sz w:val="28"/>
        </w:rPr>
        <w:t>3) ауылдық округ әкімі құжаттарды учаскелік комиссияға жібереді, 2 (екі) жұмыс күні;</w:t>
      </w:r>
      <w:r>
        <w:br/>
      </w:r>
      <w:r>
        <w:rPr>
          <w:rFonts w:ascii="Times New Roman"/>
          <w:b w:val="false"/>
          <w:i w:val="false"/>
          <w:color w:val="000000"/>
          <w:sz w:val="28"/>
        </w:rPr>
        <w:t xml:space="preserve">
      </w:t>
      </w:r>
      <w:r>
        <w:rPr>
          <w:rFonts w:ascii="Times New Roman"/>
          <w:b w:val="false"/>
          <w:i w:val="false"/>
          <w:color w:val="000000"/>
          <w:sz w:val="28"/>
        </w:rPr>
        <w:t>4) учаскелік комиссия он сегіз жасқа дейінгі балаларға мемлекеттік жәрдемақы беру қажеттілігі (тағайындаудан бас тарту) туралы қорытынды береді және оны ауылдық округ әкіміне береді, 3 (үш) жұмыс күні;</w:t>
      </w:r>
      <w:r>
        <w:br/>
      </w:r>
      <w:r>
        <w:rPr>
          <w:rFonts w:ascii="Times New Roman"/>
          <w:b w:val="false"/>
          <w:i w:val="false"/>
          <w:color w:val="000000"/>
          <w:sz w:val="28"/>
        </w:rPr>
        <w:t xml:space="preserve">
      </w:t>
      </w:r>
      <w:r>
        <w:rPr>
          <w:rFonts w:ascii="Times New Roman"/>
          <w:b w:val="false"/>
          <w:i w:val="false"/>
          <w:color w:val="000000"/>
          <w:sz w:val="28"/>
        </w:rPr>
        <w:t>5) ауылдық округ әкімі көрсетілетін қызметті берушінің қызметкеріне құжаттарды береді, 15 (он бес) жұмыс күні;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қызметкері ауылдық округ әкімі ұсынған құжаттарды қабылдап, тапсырылатын құжаттар тізіліміне құжаттарды алғандығы туралы белгі қояды және оларды тіркеуді жүзеге асырады, 30 (отыз)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 құжаттармен танысады, жауапты орындаушыны айқындайды, тиісті бұрыштама қояды, құжаттарды көрсетілетін қызметті берушінің жауапты орындаушысына орындау үшін береді, 2 (екі) сағат;</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2 (екі) сағат;</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басшысы шешім қабылдап, мемлекеттік қызметті көрсету нәтижесінің жобасына қол қояды және көрсетілетін қызметті алушыға беру үшін жауапты орындаушыға береді, 2 (екі) сағат;</w:t>
      </w:r>
      <w:r>
        <w:br/>
      </w:r>
      <w:r>
        <w:rPr>
          <w:rFonts w:ascii="Times New Roman"/>
          <w:b w:val="false"/>
          <w:i w:val="false"/>
          <w:color w:val="000000"/>
          <w:sz w:val="28"/>
        </w:rPr>
        <w:t xml:space="preserve">
      </w:t>
      </w:r>
      <w:r>
        <w:rPr>
          <w:rFonts w:ascii="Times New Roman"/>
          <w:b w:val="false"/>
          <w:i w:val="false"/>
          <w:color w:val="000000"/>
          <w:sz w:val="28"/>
        </w:rPr>
        <w:t xml:space="preserve">10) көрсетілетін қызметті берушінің жауапты орындаушысы мемлекеттік қызметті көрсету нәтижесін ауылдық округ әкіміне жібереді, 30 (отыз) минут.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"Он сегіз жасқа дейінгі балаларға мемлекеттік жәрдемақы тағайындау" мемлекеттік көрсетілетін қызмет регламентіне 1-қосымша </w:t>
            </w:r>
          </w:p>
        </w:tc>
      </w:tr>
    </w:tbl>
    <w:bookmarkStart w:name="z438" w:id="102"/>
    <w:p>
      <w:pPr>
        <w:spacing w:after="0"/>
        <w:ind w:left="0"/>
        <w:jc w:val="left"/>
      </w:pPr>
      <w:r>
        <w:rPr>
          <w:rFonts w:ascii="Times New Roman"/>
          <w:b/>
          <w:i w:val="false"/>
          <w:color w:val="000000"/>
        </w:rPr>
        <w:t xml:space="preserve"> Көрсетілетін қызметті берушілердің мекенжайы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1577"/>
        <w:gridCol w:w="3061"/>
        <w:gridCol w:w="2608"/>
        <w:gridCol w:w="4587"/>
      </w:tblGrid>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03"/>
          <w:p>
            <w:pPr>
              <w:spacing w:after="20"/>
              <w:ind w:left="20"/>
              <w:jc w:val="both"/>
            </w:pPr>
            <w:r>
              <w:rPr>
                <w:rFonts w:ascii="Times New Roman"/>
                <w:b w:val="false"/>
                <w:i w:val="false"/>
                <w:color w:val="000000"/>
                <w:sz w:val="20"/>
              </w:rPr>
              <w:t>
Р/с №</w:t>
            </w:r>
          </w:p>
          <w:bookmarkEnd w:id="103"/>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уақыты</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04"/>
          <w:p>
            <w:pPr>
              <w:spacing w:after="20"/>
              <w:ind w:left="20"/>
              <w:jc w:val="both"/>
            </w:pPr>
            <w:r>
              <w:rPr>
                <w:rFonts w:ascii="Times New Roman"/>
                <w:b w:val="false"/>
                <w:i w:val="false"/>
                <w:color w:val="000000"/>
                <w:sz w:val="20"/>
              </w:rPr>
              <w:t>
1</w:t>
            </w:r>
          </w:p>
          <w:bookmarkEnd w:id="104"/>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Шоқан Уәлиханов көшесі, 42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05"/>
          <w:p>
            <w:pPr>
              <w:spacing w:after="20"/>
              <w:ind w:left="20"/>
              <w:jc w:val="both"/>
            </w:pPr>
            <w:r>
              <w:rPr>
                <w:rFonts w:ascii="Times New Roman"/>
                <w:b w:val="false"/>
                <w:i w:val="false"/>
                <w:color w:val="000000"/>
                <w:sz w:val="20"/>
              </w:rPr>
              <w:t>
2</w:t>
            </w:r>
          </w:p>
          <w:bookmarkEnd w:id="105"/>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Целинный көшесі, 13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06"/>
          <w:p>
            <w:pPr>
              <w:spacing w:after="20"/>
              <w:ind w:left="20"/>
              <w:jc w:val="both"/>
            </w:pPr>
            <w:r>
              <w:rPr>
                <w:rFonts w:ascii="Times New Roman"/>
                <w:b w:val="false"/>
                <w:i w:val="false"/>
                <w:color w:val="000000"/>
                <w:sz w:val="20"/>
              </w:rPr>
              <w:t>
3</w:t>
            </w:r>
          </w:p>
          <w:bookmarkEnd w:id="106"/>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Смирново ауылы, 9 Май көшесі, 67</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07"/>
          <w:p>
            <w:pPr>
              <w:spacing w:after="20"/>
              <w:ind w:left="20"/>
              <w:jc w:val="both"/>
            </w:pPr>
            <w:r>
              <w:rPr>
                <w:rFonts w:ascii="Times New Roman"/>
                <w:b w:val="false"/>
                <w:i w:val="false"/>
                <w:color w:val="000000"/>
                <w:sz w:val="20"/>
              </w:rPr>
              <w:t>
4</w:t>
            </w:r>
          </w:p>
          <w:bookmarkEnd w:id="107"/>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ауданы, Явленка ауылы, Ленин көшесі, 20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08"/>
          <w:p>
            <w:pPr>
              <w:spacing w:after="20"/>
              <w:ind w:left="20"/>
              <w:jc w:val="both"/>
            </w:pPr>
            <w:r>
              <w:rPr>
                <w:rFonts w:ascii="Times New Roman"/>
                <w:b w:val="false"/>
                <w:i w:val="false"/>
                <w:color w:val="000000"/>
                <w:sz w:val="20"/>
              </w:rPr>
              <w:t>
5</w:t>
            </w:r>
          </w:p>
          <w:bookmarkEnd w:id="108"/>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Дружба көшесі, 6</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09"/>
          <w:p>
            <w:pPr>
              <w:spacing w:after="20"/>
              <w:ind w:left="20"/>
              <w:jc w:val="both"/>
            </w:pPr>
            <w:r>
              <w:rPr>
                <w:rFonts w:ascii="Times New Roman"/>
                <w:b w:val="false"/>
                <w:i w:val="false"/>
                <w:color w:val="000000"/>
                <w:sz w:val="20"/>
              </w:rPr>
              <w:t>
6</w:t>
            </w:r>
          </w:p>
          <w:bookmarkEnd w:id="109"/>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Киреев көшесі, 15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10"/>
          <w:p>
            <w:pPr>
              <w:spacing w:after="20"/>
              <w:ind w:left="20"/>
              <w:jc w:val="both"/>
            </w:pPr>
            <w:r>
              <w:rPr>
                <w:rFonts w:ascii="Times New Roman"/>
                <w:b w:val="false"/>
                <w:i w:val="false"/>
                <w:color w:val="000000"/>
                <w:sz w:val="20"/>
              </w:rPr>
              <w:t>
7</w:t>
            </w:r>
          </w:p>
          <w:bookmarkEnd w:id="110"/>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Гагарин көшесі, 6а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11"/>
          <w:p>
            <w:pPr>
              <w:spacing w:after="20"/>
              <w:ind w:left="20"/>
              <w:jc w:val="both"/>
            </w:pPr>
            <w:r>
              <w:rPr>
                <w:rFonts w:ascii="Times New Roman"/>
                <w:b w:val="false"/>
                <w:i w:val="false"/>
                <w:color w:val="000000"/>
                <w:sz w:val="20"/>
              </w:rPr>
              <w:t>
8</w:t>
            </w:r>
          </w:p>
          <w:bookmarkEnd w:id="111"/>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 қаласы, Гуденко көшесі, 19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12"/>
          <w:p>
            <w:pPr>
              <w:spacing w:after="20"/>
              <w:ind w:left="20"/>
              <w:jc w:val="both"/>
            </w:pPr>
            <w:r>
              <w:rPr>
                <w:rFonts w:ascii="Times New Roman"/>
                <w:b w:val="false"/>
                <w:i w:val="false"/>
                <w:color w:val="000000"/>
                <w:sz w:val="20"/>
              </w:rPr>
              <w:t>
9</w:t>
            </w:r>
          </w:p>
          <w:bookmarkEnd w:id="112"/>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 ауылы, Школьный көшесі, 19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13"/>
          <w:p>
            <w:pPr>
              <w:spacing w:after="20"/>
              <w:ind w:left="20"/>
              <w:jc w:val="both"/>
            </w:pPr>
            <w:r>
              <w:rPr>
                <w:rFonts w:ascii="Times New Roman"/>
                <w:b w:val="false"/>
                <w:i w:val="false"/>
                <w:color w:val="000000"/>
                <w:sz w:val="20"/>
              </w:rPr>
              <w:t>
10</w:t>
            </w:r>
          </w:p>
          <w:bookmarkEnd w:id="113"/>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Центральный бұрылыс, 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14"/>
          <w:p>
            <w:pPr>
              <w:spacing w:after="20"/>
              <w:ind w:left="20"/>
              <w:jc w:val="both"/>
            </w:pPr>
            <w:r>
              <w:rPr>
                <w:rFonts w:ascii="Times New Roman"/>
                <w:b w:val="false"/>
                <w:i w:val="false"/>
                <w:color w:val="000000"/>
                <w:sz w:val="20"/>
              </w:rPr>
              <w:t>
11</w:t>
            </w:r>
          </w:p>
          <w:bookmarkEnd w:id="114"/>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Тимирязево ауылы, Шоқан Уәлиханов көшесі, 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15"/>
          <w:p>
            <w:pPr>
              <w:spacing w:after="20"/>
              <w:ind w:left="20"/>
              <w:jc w:val="both"/>
            </w:pPr>
            <w:r>
              <w:rPr>
                <w:rFonts w:ascii="Times New Roman"/>
                <w:b w:val="false"/>
                <w:i w:val="false"/>
                <w:color w:val="000000"/>
                <w:sz w:val="20"/>
              </w:rPr>
              <w:t>
12</w:t>
            </w:r>
          </w:p>
          <w:bookmarkEnd w:id="115"/>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Уәлиханов көшесі, 82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16"/>
          <w:p>
            <w:pPr>
              <w:spacing w:after="20"/>
              <w:ind w:left="20"/>
              <w:jc w:val="both"/>
            </w:pPr>
            <w:r>
              <w:rPr>
                <w:rFonts w:ascii="Times New Roman"/>
                <w:b w:val="false"/>
                <w:i w:val="false"/>
                <w:color w:val="000000"/>
                <w:sz w:val="20"/>
              </w:rPr>
              <w:t>
13</w:t>
            </w:r>
          </w:p>
          <w:bookmarkEnd w:id="116"/>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 қаласы, Ыбыраев көшесі, 50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17"/>
          <w:p>
            <w:pPr>
              <w:spacing w:after="20"/>
              <w:ind w:left="20"/>
              <w:jc w:val="both"/>
            </w:pPr>
            <w:r>
              <w:rPr>
                <w:rFonts w:ascii="Times New Roman"/>
                <w:b w:val="false"/>
                <w:i w:val="false"/>
                <w:color w:val="000000"/>
                <w:sz w:val="20"/>
              </w:rPr>
              <w:t>
14</w:t>
            </w:r>
          </w:p>
          <w:bookmarkEnd w:id="117"/>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Театральный көшесі, 36</w:t>
            </w:r>
            <w:r>
              <w:br/>
            </w:r>
            <w:r>
              <w:rPr>
                <w:rFonts w:ascii="Times New Roman"/>
                <w:b w:val="false"/>
                <w:i w:val="false"/>
                <w:color w:val="000000"/>
                <w:sz w:val="20"/>
              </w:rPr>
              <w:t>
ozsp-petropavl.sko.kz</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"Он сегіз жасқа дейінгі балаларға мемлекеттік жәрдемақы тағайындау" мемлекеттік көрсетілетін қызмет регламентіне 2-қосымша </w:t>
            </w:r>
          </w:p>
        </w:tc>
      </w:tr>
    </w:tbl>
    <w:bookmarkStart w:name="z455" w:id="118"/>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қызметін көрсетудің бизнес-процестерінің анықтамалығы </w:t>
      </w:r>
    </w:p>
    <w:bookmarkEnd w:id="118"/>
    <w:bookmarkStart w:name="z456" w:id="119"/>
    <w:p>
      <w:pPr>
        <w:spacing w:after="0"/>
        <w:ind w:left="0"/>
        <w:jc w:val="both"/>
      </w:pPr>
      <w:r>
        <w:rPr>
          <w:rFonts w:ascii="Times New Roman"/>
          <w:b w:val="false"/>
          <w:i w:val="false"/>
          <w:color w:val="000000"/>
          <w:sz w:val="28"/>
        </w:rPr>
        <w:t>
      Көрсетілетін қызметті беруші арқылы мемлекеттік қызмет көрсету кезінде</w:t>
      </w:r>
      <w:r>
        <w:br/>
      </w:r>
      <w:r>
        <w:rPr>
          <w:rFonts w:ascii="Times New Roman"/>
          <w:b w:val="false"/>
          <w:i w:val="false"/>
          <w:color w:val="000000"/>
          <w:sz w:val="28"/>
        </w:rPr>
        <w:t xml:space="preserve">
      </w:t>
      </w:r>
    </w:p>
    <w:bookmarkEnd w:id="119"/>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"Он сегіз жасқа дейінгі балаларға мемлекеттік жәрдемақы тағайындау" мемлекеттік көрсетілетін қызмет регламентіне 3-қосымша </w:t>
            </w:r>
          </w:p>
        </w:tc>
      </w:tr>
    </w:tbl>
    <w:bookmarkStart w:name="z459" w:id="120"/>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қызметін көрсетудің бизнес-процестерінің анықтамалығы </w:t>
      </w:r>
    </w:p>
    <w:bookmarkEnd w:id="120"/>
    <w:bookmarkStart w:name="z460" w:id="121"/>
    <w:p>
      <w:pPr>
        <w:spacing w:after="0"/>
        <w:ind w:left="0"/>
        <w:jc w:val="both"/>
      </w:pPr>
      <w:r>
        <w:rPr>
          <w:rFonts w:ascii="Times New Roman"/>
          <w:b w:val="false"/>
          <w:i w:val="false"/>
          <w:color w:val="000000"/>
          <w:sz w:val="28"/>
        </w:rPr>
        <w:t>
      Мемлекеттік корпорация арқылы мемлекеттік қызмет көрсету кезінде</w:t>
      </w:r>
      <w:r>
        <w:br/>
      </w:r>
      <w:r>
        <w:rPr>
          <w:rFonts w:ascii="Times New Roman"/>
          <w:b w:val="false"/>
          <w:i w:val="false"/>
          <w:color w:val="000000"/>
          <w:sz w:val="28"/>
        </w:rPr>
        <w:t xml:space="preserve">
      </w:t>
      </w:r>
    </w:p>
    <w:bookmarkEnd w:id="121"/>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"Он сегіз жасқа дейінгі балаларға мемлекеттік жәрдемақы тағайындау" мемлекеттік көрсетілетін қызмет регламентіне 4-қосымша </w:t>
            </w:r>
          </w:p>
        </w:tc>
      </w:tr>
    </w:tbl>
    <w:bookmarkStart w:name="z463" w:id="122"/>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қызметін көрсетудің бизнес-процестерінің анықтамалығы </w:t>
      </w:r>
    </w:p>
    <w:bookmarkEnd w:id="122"/>
    <w:bookmarkStart w:name="z464" w:id="123"/>
    <w:p>
      <w:pPr>
        <w:spacing w:after="0"/>
        <w:ind w:left="0"/>
        <w:jc w:val="both"/>
      </w:pPr>
      <w:r>
        <w:rPr>
          <w:rFonts w:ascii="Times New Roman"/>
          <w:b w:val="false"/>
          <w:i w:val="false"/>
          <w:color w:val="000000"/>
          <w:sz w:val="28"/>
        </w:rPr>
        <w:t>
      Ауылдық округ әкімі арқылы мемлекеттік қызмет көрсету кезінде</w:t>
      </w:r>
      <w:r>
        <w:br/>
      </w:r>
      <w:r>
        <w:rPr>
          <w:rFonts w:ascii="Times New Roman"/>
          <w:b w:val="false"/>
          <w:i w:val="false"/>
          <w:color w:val="000000"/>
          <w:sz w:val="28"/>
        </w:rPr>
        <w:t xml:space="preserve">
      </w:t>
      </w:r>
    </w:p>
    <w:bookmarkEnd w:id="123"/>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26 мамырдағы № 181 қаулысымен бекітілген</w:t>
            </w:r>
          </w:p>
        </w:tc>
      </w:tr>
    </w:tbl>
    <w:bookmarkStart w:name="z469" w:id="124"/>
    <w:p>
      <w:pPr>
        <w:spacing w:after="0"/>
        <w:ind w:left="0"/>
        <w:jc w:val="left"/>
      </w:pPr>
      <w:r>
        <w:rPr>
          <w:rFonts w:ascii="Times New Roman"/>
          <w:b/>
          <w:i w:val="false"/>
          <w:color w:val="000000"/>
        </w:rPr>
        <w:t xml:space="preserve">  "Мемлекеттік атаулы әлеуметтік көмек тағайындау" мемлекеттік көрсетілетін қызмет регламенті</w:t>
      </w:r>
    </w:p>
    <w:bookmarkEnd w:id="124"/>
    <w:bookmarkStart w:name="z470" w:id="125"/>
    <w:p>
      <w:pPr>
        <w:spacing w:after="0"/>
        <w:ind w:left="0"/>
        <w:jc w:val="left"/>
      </w:pPr>
      <w:r>
        <w:rPr>
          <w:rFonts w:ascii="Times New Roman"/>
          <w:b/>
          <w:i w:val="false"/>
          <w:color w:val="000000"/>
        </w:rPr>
        <w:t xml:space="preserve"> 1. Жалпы ережелер</w:t>
      </w:r>
    </w:p>
    <w:bookmarkEnd w:id="125"/>
    <w:bookmarkStart w:name="z471" w:id="126"/>
    <w:p>
      <w:pPr>
        <w:spacing w:after="0"/>
        <w:ind w:left="0"/>
        <w:jc w:val="both"/>
      </w:pPr>
      <w:r>
        <w:rPr>
          <w:rFonts w:ascii="Times New Roman"/>
          <w:b w:val="false"/>
          <w:i w:val="false"/>
          <w:color w:val="000000"/>
          <w:sz w:val="28"/>
        </w:rPr>
        <w:t xml:space="preserve">
      1. "Мемлекеттік атаулы әлеуметтік көмек тағайындау" мемлекеттік көрсетілетін қызмет регламенті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болып тіркелген) бекітілген "Мемлекеттік атаулы әлеуметтік көмек тағайындау" мемлекеттік көрсетілетін қызмет стандартына сәйкес әзірленген.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атаулы әлеуметтік көмек тағайындау" мемлекеттік көрсетілетін қызметін (бұдан әрі – мемлекеттік көрсетілетін қызмет) аудандардың және облыстық маңызы бар қаланың жергілікті атқарушы органдары (бұдан әрі – көрсетілетін қызметті беруші) көрсетеді. </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 xml:space="preserve">2)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 xml:space="preserve">3) тұрғылықты жері бойынша көрсетілетін қызметті беруші болмаған жағдайда ауыл, ауылдық округ әкімі (бұдан әрі – ауылдық округ әкімі) арқылы жүзеге асырылады. </w:t>
      </w:r>
    </w:p>
    <w:bookmarkEnd w:id="126"/>
    <w:p>
      <w:pPr>
        <w:spacing w:after="0"/>
        <w:ind w:left="0"/>
        <w:jc w:val="both"/>
      </w:pPr>
      <w:r>
        <w:rPr>
          <w:rFonts w:ascii="Times New Roman"/>
          <w:b w:val="false"/>
          <w:i w:val="false"/>
          <w:color w:val="000000"/>
          <w:sz w:val="28"/>
        </w:rPr>
        <w:t>
      1-1. Жұмыс кестесі:</w:t>
      </w:r>
    </w:p>
    <w:p>
      <w:pPr>
        <w:spacing w:after="0"/>
        <w:ind w:left="0"/>
        <w:jc w:val="both"/>
      </w:pPr>
      <w:r>
        <w:rPr>
          <w:rFonts w:ascii="Times New Roman"/>
          <w:b w:val="false"/>
          <w:i w:val="false"/>
          <w:color w:val="000000"/>
          <w:sz w:val="28"/>
        </w:rPr>
        <w:t>
      Мемлекеттік корпорация - Қазақстан Республикасының Еңбек кодексіне сәйкес жексенбі және мереке күндерінен басқа, дүйсенбіден сенбіні қоса алғанда, жұмыс кестесіне сәйкес түскі үзіліссіз сағат 9.00-ден 20.00-ге дейін.</w:t>
      </w:r>
    </w:p>
    <w:p>
      <w:pPr>
        <w:spacing w:after="0"/>
        <w:ind w:left="0"/>
        <w:jc w:val="both"/>
      </w:pPr>
      <w:r>
        <w:rPr>
          <w:rFonts w:ascii="Times New Roman"/>
          <w:b w:val="false"/>
          <w:i w:val="false"/>
          <w:color w:val="000000"/>
          <w:sz w:val="28"/>
        </w:rPr>
        <w:t>
      Қабылдау алдын ала көрсетілетін қызметті алушының тіркелу орны бойынша жазылусыз және жеделдетіп қызмет көрсетусіз, "электрондық кезек" тәртібінде жүзеге асырылады, портал арқылы электрондық кезекті "броньдауға" болады.</w:t>
      </w:r>
    </w:p>
    <w:p>
      <w:pPr>
        <w:spacing w:after="0"/>
        <w:ind w:left="0"/>
        <w:jc w:val="both"/>
      </w:pPr>
      <w:r>
        <w:rPr>
          <w:rFonts w:ascii="Times New Roman"/>
          <w:b w:val="false"/>
          <w:i w:val="false"/>
          <w:color w:val="000000"/>
          <w:sz w:val="28"/>
        </w:rPr>
        <w:t>
      2) ауылдық округ әкімі – Қазақстан Республикасының Еңбек кодексіне сәйкес жексенбі және мереке күндерінен басқа, дүйсенбіден жұманы қоса алғанда, жұмыс кестесіне сәйкес сағат 13.00-ден 14.00-ға дейінгі түскі үзіліспен сағат 9.00-ден 18.00-ға дейін.</w:t>
      </w:r>
    </w:p>
    <w:p>
      <w:pPr>
        <w:spacing w:after="0"/>
        <w:ind w:left="0"/>
        <w:jc w:val="left"/>
      </w:pPr>
      <w:r>
        <w:rPr>
          <w:rFonts w:ascii="Times New Roman"/>
          <w:b w:val="false"/>
          <w:i w:val="false"/>
          <w:color w:val="000000"/>
          <w:sz w:val="28"/>
        </w:rPr>
        <w:t xml:space="preserve">
      Өтінішті қабылдау және мемлекеттік қызметті көрсету нәтижесін беру: сағат 13.00-ден 14.30-ға дейін тускі үзіліспен сағат 9.00-ден 17.30-ға дейін. </w:t>
      </w:r>
      <w:r>
        <w:br/>
      </w: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мемлекеттік атаулы әлеуметтік көмек тағайындау (тағайындаудан бас тарту) туралы хабарлама (бұдан әрі – мемлекеттік қызметті көрсету нәтижесі).</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 қағаз түрінде.</w:t>
      </w:r>
      <w:r>
        <w:br/>
      </w:r>
      <w:r>
        <w:rPr>
          <w:rFonts w:ascii="Times New Roman"/>
          <w:b w:val="false"/>
          <w:i w:val="false"/>
          <w:color w:val="000000"/>
          <w:sz w:val="28"/>
        </w:rPr>
        <w:t>
</w:t>
      </w:r>
    </w:p>
    <w:bookmarkStart w:name="z482" w:id="12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27"/>
    <w:bookmarkStart w:name="z483" w:id="12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 көрсетілетін қызметті алушының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және мынадай құжаттар беруі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қызметті берушіге, ауылдық округ әкіміне немесе орталыққа: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жеке басын куәландыратын құжат (жеке басын сәйкестендіру үшін қажет);</w:t>
      </w:r>
      <w:r>
        <w:br/>
      </w:r>
      <w:r>
        <w:rPr>
          <w:rFonts w:ascii="Times New Roman"/>
          <w:b w:val="false"/>
          <w:i w:val="false"/>
          <w:color w:val="000000"/>
          <w:sz w:val="28"/>
        </w:rPr>
        <w:t xml:space="preserve">
      </w:t>
      </w:r>
      <w:r>
        <w:rPr>
          <w:rFonts w:ascii="Times New Roman"/>
          <w:b w:val="false"/>
          <w:i w:val="false"/>
          <w:color w:val="000000"/>
          <w:sz w:val="28"/>
        </w:rPr>
        <w:t xml:space="preserve">2)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отбасы құрамы туралы мәліметтер;</w:t>
      </w:r>
      <w:r>
        <w:br/>
      </w:r>
      <w:r>
        <w:rPr>
          <w:rFonts w:ascii="Times New Roman"/>
          <w:b w:val="false"/>
          <w:i w:val="false"/>
          <w:color w:val="000000"/>
          <w:sz w:val="28"/>
        </w:rPr>
        <w:t xml:space="preserve">
      </w:t>
      </w:r>
      <w:r>
        <w:rPr>
          <w:rFonts w:ascii="Times New Roman"/>
          <w:b w:val="false"/>
          <w:i w:val="false"/>
          <w:color w:val="000000"/>
          <w:sz w:val="28"/>
        </w:rPr>
        <w:t>3) осы мемлекеттік көрсетілетін қызмет регламентіне 4-қосымшаға сәйкес отбасы мүшелерінің алған табыстары туралы мәліметтер;</w:t>
      </w:r>
      <w:r>
        <w:br/>
      </w:r>
      <w:r>
        <w:rPr>
          <w:rFonts w:ascii="Times New Roman"/>
          <w:b w:val="false"/>
          <w:i w:val="false"/>
          <w:color w:val="000000"/>
          <w:sz w:val="28"/>
        </w:rPr>
        <w:t xml:space="preserve">
      </w:t>
      </w:r>
      <w:r>
        <w:rPr>
          <w:rFonts w:ascii="Times New Roman"/>
          <w:b w:val="false"/>
          <w:i w:val="false"/>
          <w:color w:val="000000"/>
          <w:sz w:val="28"/>
        </w:rPr>
        <w:t>4) осы мемлекеттік көрсетілетін қызмет регламентіне 5-қосымшаға сәйкес жеке қосалқы шаруашылықтың бар-жоғы туралы мәліметтер;</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алушының (отбасы мүшелерінің) тұрғылықты жері бойынша тіркелгенін растайтын құжат (мекенжай анықтамасы немесе кент, ауыл, ауылдық округ әкімінің анықтамасы);</w:t>
      </w:r>
      <w:r>
        <w:br/>
      </w:r>
      <w:r>
        <w:rPr>
          <w:rFonts w:ascii="Times New Roman"/>
          <w:b w:val="false"/>
          <w:i w:val="false"/>
          <w:color w:val="000000"/>
          <w:sz w:val="28"/>
        </w:rPr>
        <w:t xml:space="preserve">
      </w:t>
      </w:r>
      <w:r>
        <w:rPr>
          <w:rFonts w:ascii="Times New Roman"/>
          <w:b w:val="false"/>
          <w:i w:val="false"/>
          <w:color w:val="000000"/>
          <w:sz w:val="28"/>
        </w:rPr>
        <w:t>жұмыспен қамтуға жәрдемдесудің белсенді шаралары шеңберінде қорытынды жасалған жағдайда әлеуметтік келісімшарттың көшірмесі.</w:t>
      </w:r>
      <w:r>
        <w:br/>
      </w:r>
      <w:r>
        <w:rPr>
          <w:rFonts w:ascii="Times New Roman"/>
          <w:b w:val="false"/>
          <w:i w:val="false"/>
          <w:color w:val="000000"/>
          <w:sz w:val="28"/>
        </w:rPr>
        <w:t xml:space="preserve">
      </w:t>
      </w:r>
      <w:r>
        <w:rPr>
          <w:rFonts w:ascii="Times New Roman"/>
          <w:b w:val="false"/>
          <w:i w:val="false"/>
          <w:color w:val="000000"/>
          <w:sz w:val="28"/>
        </w:rPr>
        <w:t>Осы тармақтың бірінші бөлігінің 2)–4) тармақшаларында көрсетілген құжаттардың бланкілері мемлекеттік қызметті көрсету орындарында көрсетілетін қызметті алушыларға беріледі және олар өздері толтырады. Әлеуметтік келісімшарт салыстырып тексеру үшін түпнұсқа мен көшірмеде беріледі, содан кейін түпнұсқасы көрсетілетін қызметті алушыға қайтарылады.</w:t>
      </w:r>
      <w:r>
        <w:br/>
      </w:r>
      <w:r>
        <w:rPr>
          <w:rFonts w:ascii="Times New Roman"/>
          <w:b w:val="false"/>
          <w:i w:val="false"/>
          <w:color w:val="000000"/>
          <w:sz w:val="28"/>
        </w:rPr>
        <w:t xml:space="preserve">
      </w:t>
      </w:r>
      <w:r>
        <w:rPr>
          <w:rFonts w:ascii="Times New Roman"/>
          <w:b w:val="false"/>
          <w:i w:val="false"/>
          <w:color w:val="000000"/>
          <w:sz w:val="28"/>
        </w:rPr>
        <w:t>Көрсетілген құжаттарда қамтылған ақпаратты мемлекеттік ақпараттық жүйелер растаған жағдайда, көрсетілетін қызметті алушының жеке басын куәландыратын құжатты, тұрғылықты тұратын жері бойынша тіркелгенін растайтын құжатты ұсыну талап етілмейді.</w:t>
      </w:r>
      <w:r>
        <w:br/>
      </w:r>
      <w:r>
        <w:rPr>
          <w:rFonts w:ascii="Times New Roman"/>
          <w:b w:val="false"/>
          <w:i w:val="false"/>
          <w:color w:val="000000"/>
          <w:sz w:val="28"/>
        </w:rPr>
        <w:t xml:space="preserve">
      </w:t>
      </w:r>
      <w:r>
        <w:rPr>
          <w:rFonts w:ascii="Times New Roman"/>
          <w:b w:val="false"/>
          <w:i w:val="false"/>
          <w:color w:val="000000"/>
          <w:sz w:val="28"/>
        </w:rPr>
        <w:t>Өтініш беруші келесі тоқсанға атаулы әлеуметтік көмек тағайындауға қайта жүгінген жағдайда, осы тармақтың бірінші бөлігіндегі 2)–4) тармақшаларында көрсетілген мәліметтерде өзгерістер болмаған жағдайда осы регламентке 6-қосымшаға сәйкес нысан бойынша өтініш бланкісі ғана толтырылады.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көрсетілетін қызметті алушы, Мемлекеттік корпорация не әкім ұсынған құжаттарды қабылдап, тіркеуді жүзеге асырады, тіркелген күні мен мемлекеттік қызметті алатын күні, құжаттарды қабылдаған адамның тегі мен аты-жөні көрсетілген өтініштің үзбелі талонын береді, не тапсырылатын құжаттар тізіліміне (Мемлекеттік корпорация не әкім арқылы көрсетілетін қызметті берушіге жүгінгенде) құжаттарды алғандығы туралы белгі қояды,тапсырылатын құжаттар тізіліміне құжаттарды алғандығы туралы белгі қояды,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30 (отыз)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жауапты орындаушыны айқындайды, тиісті бұрыштама қояды, жауапты орындаушыға орындау үшін береді, 2 (екі)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құжаттарды учаскелік комиссияға жібереді, 2 (екі) жұмыс күні;</w:t>
      </w:r>
      <w:r>
        <w:br/>
      </w:r>
      <w:r>
        <w:rPr>
          <w:rFonts w:ascii="Times New Roman"/>
          <w:b w:val="false"/>
          <w:i w:val="false"/>
          <w:color w:val="000000"/>
          <w:sz w:val="28"/>
        </w:rPr>
        <w:t xml:space="preserve">
      </w:t>
      </w:r>
      <w:r>
        <w:rPr>
          <w:rFonts w:ascii="Times New Roman"/>
          <w:b w:val="false"/>
          <w:i w:val="false"/>
          <w:color w:val="000000"/>
          <w:sz w:val="28"/>
        </w:rPr>
        <w:t>4) учаскелік комиссия беру атаулы әлеуметтік көмек тағайындау туралы немесе тағайындаудан бас тарту туралы қорытынды береді, көрсетілетін қызметті берушінің жауапты орындаушысына береді, 3 (үш)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2 (екі) сағат;</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шешім қабылдап, мемлекеттік қызметті көрсету нәтижесінің жобасына қол қояды және және көрсетілетін қызметті алушыға беру үшін жауапты орындаушыға береді, 2 (екі) сағат;</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жауапты орындаушысы мемлекеттік қызметті көрсету нәтижесін көрсетілетін қызметті алушыға береді немесе Мемлекеттік корпорацияға не ауылдық округ әкіміне жібереді,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xml:space="preserve">
      </w:t>
      </w:r>
      <w:r>
        <w:rPr>
          <w:rFonts w:ascii="Times New Roman"/>
          <w:b w:val="false"/>
          <w:i w:val="false"/>
          <w:color w:val="000000"/>
          <w:sz w:val="28"/>
        </w:rPr>
        <w:t>1) құжаттарды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құжаттарды учаскелік комиссияға жіберу;</w:t>
      </w:r>
      <w:r>
        <w:br/>
      </w:r>
      <w:r>
        <w:rPr>
          <w:rFonts w:ascii="Times New Roman"/>
          <w:b w:val="false"/>
          <w:i w:val="false"/>
          <w:color w:val="000000"/>
          <w:sz w:val="28"/>
        </w:rPr>
        <w:t xml:space="preserve">
      </w:t>
      </w:r>
      <w:r>
        <w:rPr>
          <w:rFonts w:ascii="Times New Roman"/>
          <w:b w:val="false"/>
          <w:i w:val="false"/>
          <w:color w:val="000000"/>
          <w:sz w:val="28"/>
        </w:rPr>
        <w:t>4) учаскелік комиссияның қорытындысы;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нәтижесінің жобасы;</w:t>
      </w:r>
      <w:r>
        <w:br/>
      </w:r>
      <w:r>
        <w:rPr>
          <w:rFonts w:ascii="Times New Roman"/>
          <w:b w:val="false"/>
          <w:i w:val="false"/>
          <w:color w:val="000000"/>
          <w:sz w:val="28"/>
        </w:rPr>
        <w:t xml:space="preserve">
      </w:t>
      </w:r>
      <w:r>
        <w:rPr>
          <w:rFonts w:ascii="Times New Roman"/>
          <w:b w:val="false"/>
          <w:i w:val="false"/>
          <w:color w:val="000000"/>
          <w:sz w:val="28"/>
        </w:rPr>
        <w:t>6) қол қойылған мемлекеттік қызметті көрсету нәтижесі;</w:t>
      </w:r>
      <w:r>
        <w:br/>
      </w:r>
      <w:r>
        <w:rPr>
          <w:rFonts w:ascii="Times New Roman"/>
          <w:b w:val="false"/>
          <w:i w:val="false"/>
          <w:color w:val="000000"/>
          <w:sz w:val="28"/>
        </w:rPr>
        <w:t xml:space="preserve">
      </w:t>
      </w:r>
      <w:r>
        <w:rPr>
          <w:rFonts w:ascii="Times New Roman"/>
          <w:b w:val="false"/>
          <w:i w:val="false"/>
          <w:color w:val="000000"/>
          <w:sz w:val="28"/>
        </w:rPr>
        <w:t xml:space="preserve">7) көрсетілетін қызметті алушыға берілген не Мемлекеттік корпорацияға немесе ауылдық округ әкіміне жіберілген мемлекеттік қызмет көрсету нәтижесі. </w:t>
      </w:r>
    </w:p>
    <w:bookmarkEnd w:id="128"/>
    <w:p>
      <w:pPr>
        <w:spacing w:after="0"/>
        <w:ind w:left="0"/>
        <w:jc w:val="both"/>
      </w:pPr>
      <w:r>
        <w:rPr>
          <w:rFonts w:ascii="Times New Roman"/>
          <w:b w:val="false"/>
          <w:i w:val="false"/>
          <w:color w:val="000000"/>
          <w:sz w:val="28"/>
        </w:rPr>
        <w:t>
      6-1. Көрсетілетін қызметті беруші мынадай негіздер:</w:t>
      </w:r>
    </w:p>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белгіленеді;</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"Мемлекеттiк атаулы әлеуметтiк көмектi тағайындау және төлеу қағидаларын бекіту туралы" Қазақстан Республикасы Денсаулық сақтау және әлеуметтік даму министрінің 2015 жылғы 5 мамырдағы № 320 бұйрығымен бекітілген Мемлекеттік атаулы әлеуметтік көмекті тағайындау және төлеу қағидаларында (Нормативтiк құқықтық актілерді мемлекеттiк тiркеу тізілімінде № 11426 болып тіркелген, "Әділет" ақпараттық-құқықтық жүйесінде 2015 жылғы 9 шілдеде жарияланған) белгіленген талаптарға сәйкес келмеуі бойынша мемлекеттік қызметтерді көрсетуден бас тартады.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6-1-тармақпен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6-2.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регламентінде белгіленген тәртіппен көрсетілетін мемлекеттік қызметті алу үшін қайта жүгінеді. </w:t>
      </w:r>
      <w:r>
        <w:br/>
      </w:r>
      <w:r>
        <w:rPr>
          <w:rFonts w:ascii="Times New Roman"/>
          <w:b w:val="false"/>
          <w:i w:val="false"/>
          <w:color w:val="000000"/>
          <w:sz w:val="28"/>
        </w:rPr>
        <w:t>
</w:t>
      </w:r>
      <w:r>
        <w:rPr>
          <w:rFonts w:ascii="Times New Roman"/>
          <w:b w:val="false"/>
          <w:i w:val="false"/>
          <w:color w:val="ff0000"/>
          <w:sz w:val="28"/>
        </w:rPr>
        <w:t xml:space="preserve">      Ескерту. Регламент 6-2-тармақпен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11" w:id="12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29"/>
    <w:bookmarkStart w:name="z512" w:id="13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4) учаскелік комиссия. </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30 (отыз)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қояды, құжаттарды жауапты орындаушыға береді, 2 (екі)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құжаттарды учаскелік комиссияға жібереді, 2 (екі) жұмыс күні;</w:t>
      </w:r>
      <w:r>
        <w:br/>
      </w:r>
      <w:r>
        <w:rPr>
          <w:rFonts w:ascii="Times New Roman"/>
          <w:b w:val="false"/>
          <w:i w:val="false"/>
          <w:color w:val="000000"/>
          <w:sz w:val="28"/>
        </w:rPr>
        <w:t xml:space="preserve">
      </w:t>
      </w:r>
      <w:r>
        <w:rPr>
          <w:rFonts w:ascii="Times New Roman"/>
          <w:b w:val="false"/>
          <w:i w:val="false"/>
          <w:color w:val="000000"/>
          <w:sz w:val="28"/>
        </w:rPr>
        <w:t>4) учаскелік комиссия қорытынды береді, 3 (үш)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ұсынылған құжаттарды қарайды, мемлекеттік қызметті көрсету нәтижесінің жобасын дайындайды, оны шешім қабылдау үшін көрсетілетін қызметті берушінің басшысына жібереді, 2 (екі) сағат;</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шешім қабылдап, мемлекеттік қызметті көрсету нәтижесінің жобасына қол қояды және көрсетілетін қызметті берушінің жауапты орындаушысына береді, 2 (екі) сағат;</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жауапты орындаушысы мемлекеттік қызметті көрсету нәтижесін көрсетілетін қызметті алушыға береді немесе Мемлекеттік корпорацияға не ауылдық округ әкіміне жібереді, 30 (отыз) минут.</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2-қосымшасына сәйкес мемлекеттік қызмет көрсетудің бизнес-процестері анықтамалығында көрсетіледі.</w:t>
      </w:r>
    </w:p>
    <w:bookmarkEnd w:id="130"/>
    <w:bookmarkStart w:name="z527" w:id="131"/>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31"/>
    <w:bookmarkStart w:name="z528" w:id="132"/>
    <w:p>
      <w:pPr>
        <w:spacing w:after="0"/>
        <w:ind w:left="0"/>
        <w:jc w:val="both"/>
      </w:pPr>
      <w:r>
        <w:rPr>
          <w:rFonts w:ascii="Times New Roman"/>
          <w:b w:val="false"/>
          <w:i w:val="false"/>
          <w:color w:val="000000"/>
          <w:sz w:val="28"/>
        </w:rPr>
        <w:t>
      9. Мемлекеттік корпорацияға жүгіну тәртібін сипаттау, көрсетілетін қызметті алушының сұрау салуын өңдеу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мемлекеттік көрсетілетін қызметті алу үшін Мемлекеттік корпорацияға жүгінеді; </w:t>
      </w:r>
    </w:p>
    <w:bookmarkEnd w:id="132"/>
    <w:bookmarkStart w:name="z531" w:id="133"/>
    <w:p>
      <w:pPr>
        <w:spacing w:after="0"/>
        <w:ind w:left="0"/>
        <w:jc w:val="both"/>
      </w:pPr>
      <w:r>
        <w:rPr>
          <w:rFonts w:ascii="Times New Roman"/>
          <w:b w:val="false"/>
          <w:i w:val="false"/>
          <w:color w:val="000000"/>
          <w:sz w:val="28"/>
        </w:rPr>
        <w:t>
      2) Мемлекеттік корпорация қызметкері өтініштің дұрыс толтырылуын және ұсынылған құжаттардың толықтығын тексереді, 5 (бес) минут;</w:t>
      </w:r>
    </w:p>
    <w:bookmarkEnd w:id="133"/>
    <w:p>
      <w:pPr>
        <w:spacing w:after="0"/>
        <w:ind w:left="0"/>
        <w:jc w:val="left"/>
      </w:pPr>
      <w:r>
        <w:rPr>
          <w:rFonts w:ascii="Times New Roman"/>
          <w:b w:val="false"/>
          <w:i w:val="false"/>
          <w:color w:val="000000"/>
          <w:sz w:val="28"/>
        </w:rPr>
        <w:t>
      "Көрсетілетін қызметті алушы осы мемлекеттік көрсетілетін қызмет регламентінің 4-тармағында көзделген тізбеге сәйкес құжаттардың толық емес топтамасын және (немесе) қолданылу мерзімі өткен құжаттарды ұсынған жағдайларда, Мемлекеттік корпорация қызметкері мемлекеттік көрсетілетін қызмет стандартына 6-қосымшаға сәйкес нысан бойынша тағайындауға өтінішті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 қызметкері өтінішті "Халыққа қызмет көрсету орталықтарына арналған ықпалдастырылған ақпараттық жүйе" ақпараттық жүйесінде тіркеп, көрсетілетін қызметті алушыға қолхат береді, 10 (он) минут;</w:t>
      </w:r>
      <w:r>
        <w:br/>
      </w:r>
      <w:r>
        <w:rPr>
          <w:rFonts w:ascii="Times New Roman"/>
          <w:b w:val="false"/>
          <w:i w:val="false"/>
          <w:color w:val="000000"/>
          <w:sz w:val="28"/>
        </w:rPr>
        <w:t xml:space="preserve">
      </w:t>
      </w:r>
      <w:r>
        <w:rPr>
          <w:rFonts w:ascii="Times New Roman"/>
          <w:b w:val="false"/>
          <w:i w:val="false"/>
          <w:color w:val="000000"/>
          <w:sz w:val="28"/>
        </w:rPr>
        <w:t>өтініштің нөмірі мен қабылданған күні;</w:t>
      </w:r>
      <w:r>
        <w:br/>
      </w:r>
      <w:r>
        <w:rPr>
          <w:rFonts w:ascii="Times New Roman"/>
          <w:b w:val="false"/>
          <w:i w:val="false"/>
          <w:color w:val="000000"/>
          <w:sz w:val="28"/>
        </w:rPr>
        <w:t xml:space="preserve">
      </w:t>
      </w:r>
      <w:r>
        <w:rPr>
          <w:rFonts w:ascii="Times New Roman"/>
          <w:b w:val="false"/>
          <w:i w:val="false"/>
          <w:color w:val="000000"/>
          <w:sz w:val="28"/>
        </w:rPr>
        <w:t>сұрау салынған мемлекеттік көрсетілетін қызмет түрі;</w:t>
      </w:r>
      <w:r>
        <w:br/>
      </w:r>
      <w:r>
        <w:rPr>
          <w:rFonts w:ascii="Times New Roman"/>
          <w:b w:val="false"/>
          <w:i w:val="false"/>
          <w:color w:val="000000"/>
          <w:sz w:val="28"/>
        </w:rPr>
        <w:t xml:space="preserve">
      </w:t>
      </w:r>
      <w:r>
        <w:rPr>
          <w:rFonts w:ascii="Times New Roman"/>
          <w:b w:val="false"/>
          <w:i w:val="false"/>
          <w:color w:val="000000"/>
          <w:sz w:val="28"/>
        </w:rPr>
        <w:t>қоса беріліп отырған құжаттардың саны мен атауы;</w:t>
      </w:r>
      <w:r>
        <w:br/>
      </w:r>
      <w:r>
        <w:rPr>
          <w:rFonts w:ascii="Times New Roman"/>
          <w:b w:val="false"/>
          <w:i w:val="false"/>
          <w:color w:val="000000"/>
          <w:sz w:val="28"/>
        </w:rPr>
        <w:t xml:space="preserve">
      </w:t>
      </w:r>
      <w:r>
        <w:rPr>
          <w:rFonts w:ascii="Times New Roman"/>
          <w:b w:val="false"/>
          <w:i w:val="false"/>
          <w:color w:val="000000"/>
          <w:sz w:val="28"/>
        </w:rPr>
        <w:t>құжаттардың берілетін күні (уақыты) және орны;</w:t>
      </w:r>
      <w:r>
        <w:br/>
      </w:r>
      <w:r>
        <w:rPr>
          <w:rFonts w:ascii="Times New Roman"/>
          <w:b w:val="false"/>
          <w:i w:val="false"/>
          <w:color w:val="000000"/>
          <w:sz w:val="28"/>
        </w:rPr>
        <w:t xml:space="preserve">
      </w:t>
      </w:r>
      <w:r>
        <w:rPr>
          <w:rFonts w:ascii="Times New Roman"/>
          <w:b w:val="false"/>
          <w:i w:val="false"/>
          <w:color w:val="000000"/>
          <w:sz w:val="28"/>
        </w:rPr>
        <w:t>құжаттарды ресімдеуге өтінішті қабылдаған Мемлекеттік корпорация қызметкерінің тегі, аты, әкесінің аты;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көрсетіле отырып, қолхат беріледі;</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5 (бес) минут;</w:t>
      </w:r>
      <w:r>
        <w:br/>
      </w:r>
      <w:r>
        <w:rPr>
          <w:rFonts w:ascii="Times New Roman"/>
          <w:b w:val="false"/>
          <w:i w:val="false"/>
          <w:color w:val="000000"/>
          <w:sz w:val="28"/>
        </w:rPr>
        <w:t xml:space="preserve">
      </w:t>
      </w:r>
      <w:r>
        <w:rPr>
          <w:rFonts w:ascii="Times New Roman"/>
          <w:b w:val="false"/>
          <w:i w:val="false"/>
          <w:color w:val="000000"/>
          <w:sz w:val="28"/>
        </w:rPr>
        <w:t>5) Мемлекеттік корпорация қызметкері құжаттарды дайындап, курьерлік және осыған өкілеттік берілген өзге де байланыс арқылы көрсетілетін қызметті берушіге жібереді,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қызметкері Мемлекеттік корпорациядан құжаттарды қабылдауды және тіркеуді жүзеге асырады, 30 (отыз)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 құжаттармен танысады, жауапты орындаушыны айқындайды, тиісті бұрыштама қояды, құжаттарды көрсетілетін қызметті берушінің жауапты орындаушысына береді, 2 (екі) сағат;</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жауапты орындаушысы құжаттарды учаскелік комиссияға жібереді, 2 (екі) жұмыс күні;</w:t>
      </w:r>
      <w:r>
        <w:br/>
      </w:r>
      <w:r>
        <w:rPr>
          <w:rFonts w:ascii="Times New Roman"/>
          <w:b w:val="false"/>
          <w:i w:val="false"/>
          <w:color w:val="000000"/>
          <w:sz w:val="28"/>
        </w:rPr>
        <w:t xml:space="preserve">
      </w:t>
      </w:r>
      <w:r>
        <w:rPr>
          <w:rFonts w:ascii="Times New Roman"/>
          <w:b w:val="false"/>
          <w:i w:val="false"/>
          <w:color w:val="000000"/>
          <w:sz w:val="28"/>
        </w:rPr>
        <w:t>9) учаскелік комиссия қорытынды береді, 3 (үш) жұмыс күні;</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берушінің жауапты орындаушысы ұсынылған құжаттарды қарайды, мемлекеттік қызметті көрсету нәтижесінің жобасын дайындайды, оны шешім қабылдау үшін көрсетілетін қызметті берушінің басшысына жібереді, 2 (екі) сағат;</w:t>
      </w:r>
      <w:r>
        <w:br/>
      </w:r>
      <w:r>
        <w:rPr>
          <w:rFonts w:ascii="Times New Roman"/>
          <w:b w:val="false"/>
          <w:i w:val="false"/>
          <w:color w:val="000000"/>
          <w:sz w:val="28"/>
        </w:rPr>
        <w:t xml:space="preserve">
      </w:t>
      </w:r>
      <w:r>
        <w:rPr>
          <w:rFonts w:ascii="Times New Roman"/>
          <w:b w:val="false"/>
          <w:i w:val="false"/>
          <w:color w:val="000000"/>
          <w:sz w:val="28"/>
        </w:rPr>
        <w:t>11) көрсетілетін қызметті берушінің басшысы шешім қабылдап, мемлекеттік қызметті көрсету нәтижесінің жобасына қол қояды және көрсетілетін қызметті берушінің жауапты орындаушысына береді, 2 (екі) сағат;</w:t>
      </w:r>
      <w:r>
        <w:br/>
      </w:r>
      <w:r>
        <w:rPr>
          <w:rFonts w:ascii="Times New Roman"/>
          <w:b w:val="false"/>
          <w:i w:val="false"/>
          <w:color w:val="000000"/>
          <w:sz w:val="28"/>
        </w:rPr>
        <w:t xml:space="preserve">
      </w:t>
      </w:r>
      <w:r>
        <w:rPr>
          <w:rFonts w:ascii="Times New Roman"/>
          <w:b w:val="false"/>
          <w:i w:val="false"/>
          <w:color w:val="000000"/>
          <w:sz w:val="28"/>
        </w:rPr>
        <w:t>12) көрсетілетін қызметті берушінің жауапты орындаушысы мемлекеттік қызметті көрсету нәтижесін Мемлекеттік корпорацияға жібереді, 30 (отыз) минут;</w:t>
      </w:r>
      <w:r>
        <w:br/>
      </w:r>
      <w:r>
        <w:rPr>
          <w:rFonts w:ascii="Times New Roman"/>
          <w:b w:val="false"/>
          <w:i w:val="false"/>
          <w:color w:val="000000"/>
          <w:sz w:val="28"/>
        </w:rPr>
        <w:t xml:space="preserve">
      </w:t>
      </w:r>
      <w:r>
        <w:rPr>
          <w:rFonts w:ascii="Times New Roman"/>
          <w:b w:val="false"/>
          <w:i w:val="false"/>
          <w:color w:val="000000"/>
          <w:sz w:val="28"/>
        </w:rPr>
        <w:t>13) Мемлекеттік корпорация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20 (жиырма) минут.</w:t>
      </w:r>
      <w:r>
        <w:br/>
      </w:r>
      <w:r>
        <w:rPr>
          <w:rFonts w:ascii="Times New Roman"/>
          <w:b w:val="false"/>
          <w:i w:val="false"/>
          <w:color w:val="000000"/>
          <w:sz w:val="28"/>
        </w:rPr>
        <w:t xml:space="preserve">
      </w:t>
      </w:r>
      <w:r>
        <w:rPr>
          <w:rFonts w:ascii="Times New Roman"/>
          <w:b w:val="false"/>
          <w:i w:val="false"/>
          <w:color w:val="000000"/>
          <w:sz w:val="28"/>
        </w:rPr>
        <w:t>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3-қосымшасына сәйкес мемлекеттік қызмет көрсетудің бизнес-процестері анықтамалығында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10. Ауылдық округ әкіміне жүгіну тәртібін сипаттау, көрсетілетін қызметті алушының сұрау салуын өңдеу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мемлекеттік көрсетілетін қызметті алу үшін ауылдық округ әкіміне жүгінеді; </w:t>
      </w:r>
      <w:r>
        <w:br/>
      </w:r>
      <w:r>
        <w:rPr>
          <w:rFonts w:ascii="Times New Roman"/>
          <w:b w:val="false"/>
          <w:i w:val="false"/>
          <w:color w:val="000000"/>
          <w:sz w:val="28"/>
        </w:rPr>
        <w:t xml:space="preserve">
      </w:t>
      </w:r>
      <w:r>
        <w:rPr>
          <w:rFonts w:ascii="Times New Roman"/>
          <w:b w:val="false"/>
          <w:i w:val="false"/>
          <w:color w:val="000000"/>
          <w:sz w:val="28"/>
        </w:rPr>
        <w:t>2) ауылдық округ әкімі көрсетілетін қызметті алушы ұсынған құжаттарды қабылдайды, оларды тіркеуді жүзеге асырады, 15(он бес) минут;</w:t>
      </w:r>
      <w:r>
        <w:br/>
      </w:r>
      <w:r>
        <w:rPr>
          <w:rFonts w:ascii="Times New Roman"/>
          <w:b w:val="false"/>
          <w:i w:val="false"/>
          <w:color w:val="000000"/>
          <w:sz w:val="28"/>
        </w:rPr>
        <w:t xml:space="preserve">
      </w:t>
      </w:r>
      <w:r>
        <w:rPr>
          <w:rFonts w:ascii="Times New Roman"/>
          <w:b w:val="false"/>
          <w:i w:val="false"/>
          <w:color w:val="000000"/>
          <w:sz w:val="28"/>
        </w:rPr>
        <w:t>3) ауылдық округ әкімі құжаттарды учаскелік комиссияға жібереді, 2 (екі) жұмыс күні;</w:t>
      </w:r>
      <w:r>
        <w:br/>
      </w:r>
      <w:r>
        <w:rPr>
          <w:rFonts w:ascii="Times New Roman"/>
          <w:b w:val="false"/>
          <w:i w:val="false"/>
          <w:color w:val="000000"/>
          <w:sz w:val="28"/>
        </w:rPr>
        <w:t xml:space="preserve">
      </w:t>
      </w:r>
      <w:r>
        <w:rPr>
          <w:rFonts w:ascii="Times New Roman"/>
          <w:b w:val="false"/>
          <w:i w:val="false"/>
          <w:color w:val="000000"/>
          <w:sz w:val="28"/>
        </w:rPr>
        <w:t>4) учаскелік комиссия атаулы әлеуметтік көмек тағайындау туралы немесе тағайындаудан бас тарту туралы қорытынды береді және оны ауылдық округ әкіміне береді, 3 (үш) жұмыс күні;</w:t>
      </w:r>
      <w:r>
        <w:br/>
      </w:r>
      <w:r>
        <w:rPr>
          <w:rFonts w:ascii="Times New Roman"/>
          <w:b w:val="false"/>
          <w:i w:val="false"/>
          <w:color w:val="000000"/>
          <w:sz w:val="28"/>
        </w:rPr>
        <w:t xml:space="preserve">
      </w:t>
      </w:r>
      <w:r>
        <w:rPr>
          <w:rFonts w:ascii="Times New Roman"/>
          <w:b w:val="false"/>
          <w:i w:val="false"/>
          <w:color w:val="000000"/>
          <w:sz w:val="28"/>
        </w:rPr>
        <w:t>5) ауылдық округ әкімі көрсетілетін қызметті берушінің қызметкеріне құжаттарды береді, 15 (он бес) жұмыс күні;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қызметкері ауылдық окуріг әкімі ұсынған құжаттарды қабылдап, тапсырылатын құжаттар тізіліміне құжаттарды алғандығы туралы белгі қояды және оларды тіркеуді жүзеге асырады, 30 (отыз)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 құжаттармен танысады, жауапты орындаушыны айқындайды, тиісті бұрыштама қояды, құжаттарды көрсетілетін қызметті берушінің жауапты орындаушысына орындау үшін береді, 2 (екі) сағат;</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жауапты орындаушысы ұсынылған құжаттарды қарайды, мемлекеттік қызметті көрсету нәтижесінің жобасын дайындайды, оны шешім қабылдау үшін көрсетілетін қызметті берушінің басшысына береді, 2 (екі) сағат;</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басшысы шешім қабылдап, мемлекеттік қызметті көрсету нәтижесінің жобасына қол қояды және көрсетілетін қызметті алушыға беру үшін жауапты орындаушыға береді, 2 (екі) сағат;</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берушінің жауапты орындаушысы мемлекеттік қызметті көрсету нәтижесін ауылдық округ әкіміне жібереді,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атаулы әлеуметтік көмек тағайындау" мемлекеттік көрсетілетін қызмет регламентіне 1-қосымша</w:t>
            </w:r>
          </w:p>
        </w:tc>
      </w:tr>
    </w:tbl>
    <w:bookmarkStart w:name="z566" w:id="134"/>
    <w:p>
      <w:pPr>
        <w:spacing w:after="0"/>
        <w:ind w:left="0"/>
        <w:jc w:val="left"/>
      </w:pPr>
      <w:r>
        <w:rPr>
          <w:rFonts w:ascii="Times New Roman"/>
          <w:b/>
          <w:i w:val="false"/>
          <w:color w:val="000000"/>
        </w:rPr>
        <w:t xml:space="preserve"> Көрсетілетін қызметті берушілердің мекенжайы </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1577"/>
        <w:gridCol w:w="3061"/>
        <w:gridCol w:w="2608"/>
        <w:gridCol w:w="4587"/>
      </w:tblGrid>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135"/>
          <w:p>
            <w:pPr>
              <w:spacing w:after="20"/>
              <w:ind w:left="20"/>
              <w:jc w:val="both"/>
            </w:pPr>
            <w:r>
              <w:rPr>
                <w:rFonts w:ascii="Times New Roman"/>
                <w:b w:val="false"/>
                <w:i w:val="false"/>
                <w:color w:val="000000"/>
                <w:sz w:val="20"/>
              </w:rPr>
              <w:t>
Р/с №</w:t>
            </w:r>
          </w:p>
          <w:bookmarkEnd w:id="135"/>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уақыты</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136"/>
          <w:p>
            <w:pPr>
              <w:spacing w:after="20"/>
              <w:ind w:left="20"/>
              <w:jc w:val="both"/>
            </w:pPr>
            <w:r>
              <w:rPr>
                <w:rFonts w:ascii="Times New Roman"/>
                <w:b w:val="false"/>
                <w:i w:val="false"/>
                <w:color w:val="000000"/>
                <w:sz w:val="20"/>
              </w:rPr>
              <w:t>
1</w:t>
            </w:r>
          </w:p>
          <w:bookmarkEnd w:id="136"/>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Шоқан Уәлиханов көшесі, 42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137"/>
          <w:p>
            <w:pPr>
              <w:spacing w:after="20"/>
              <w:ind w:left="20"/>
              <w:jc w:val="both"/>
            </w:pPr>
            <w:r>
              <w:rPr>
                <w:rFonts w:ascii="Times New Roman"/>
                <w:b w:val="false"/>
                <w:i w:val="false"/>
                <w:color w:val="000000"/>
                <w:sz w:val="20"/>
              </w:rPr>
              <w:t>
2</w:t>
            </w:r>
          </w:p>
          <w:bookmarkEnd w:id="137"/>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Целинный көшесі, 13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138"/>
          <w:p>
            <w:pPr>
              <w:spacing w:after="20"/>
              <w:ind w:left="20"/>
              <w:jc w:val="both"/>
            </w:pPr>
            <w:r>
              <w:rPr>
                <w:rFonts w:ascii="Times New Roman"/>
                <w:b w:val="false"/>
                <w:i w:val="false"/>
                <w:color w:val="000000"/>
                <w:sz w:val="20"/>
              </w:rPr>
              <w:t>
3</w:t>
            </w:r>
          </w:p>
          <w:bookmarkEnd w:id="138"/>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Смирново ауылы, 9 Май көшесі, 67</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139"/>
          <w:p>
            <w:pPr>
              <w:spacing w:after="20"/>
              <w:ind w:left="20"/>
              <w:jc w:val="both"/>
            </w:pPr>
            <w:r>
              <w:rPr>
                <w:rFonts w:ascii="Times New Roman"/>
                <w:b w:val="false"/>
                <w:i w:val="false"/>
                <w:color w:val="000000"/>
                <w:sz w:val="20"/>
              </w:rPr>
              <w:t>
4</w:t>
            </w:r>
          </w:p>
          <w:bookmarkEnd w:id="139"/>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20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140"/>
          <w:p>
            <w:pPr>
              <w:spacing w:after="20"/>
              <w:ind w:left="20"/>
              <w:jc w:val="both"/>
            </w:pPr>
            <w:r>
              <w:rPr>
                <w:rFonts w:ascii="Times New Roman"/>
                <w:b w:val="false"/>
                <w:i w:val="false"/>
                <w:color w:val="000000"/>
                <w:sz w:val="20"/>
              </w:rPr>
              <w:t>
5</w:t>
            </w:r>
          </w:p>
          <w:bookmarkEnd w:id="140"/>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Дружба көшесі, 6</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141"/>
          <w:p>
            <w:pPr>
              <w:spacing w:after="20"/>
              <w:ind w:left="20"/>
              <w:jc w:val="both"/>
            </w:pPr>
            <w:r>
              <w:rPr>
                <w:rFonts w:ascii="Times New Roman"/>
                <w:b w:val="false"/>
                <w:i w:val="false"/>
                <w:color w:val="000000"/>
                <w:sz w:val="20"/>
              </w:rPr>
              <w:t>
6</w:t>
            </w:r>
          </w:p>
          <w:bookmarkEnd w:id="141"/>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Киреев көшесі, 15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142"/>
          <w:p>
            <w:pPr>
              <w:spacing w:after="20"/>
              <w:ind w:left="20"/>
              <w:jc w:val="both"/>
            </w:pPr>
            <w:r>
              <w:rPr>
                <w:rFonts w:ascii="Times New Roman"/>
                <w:b w:val="false"/>
                <w:i w:val="false"/>
                <w:color w:val="000000"/>
                <w:sz w:val="20"/>
              </w:rPr>
              <w:t>
7</w:t>
            </w:r>
          </w:p>
          <w:bookmarkEnd w:id="142"/>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Гагарин көшесі, 6а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143"/>
          <w:p>
            <w:pPr>
              <w:spacing w:after="20"/>
              <w:ind w:left="20"/>
              <w:jc w:val="both"/>
            </w:pPr>
            <w:r>
              <w:rPr>
                <w:rFonts w:ascii="Times New Roman"/>
                <w:b w:val="false"/>
                <w:i w:val="false"/>
                <w:color w:val="000000"/>
                <w:sz w:val="20"/>
              </w:rPr>
              <w:t>
8</w:t>
            </w:r>
          </w:p>
          <w:bookmarkEnd w:id="143"/>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 қаласы, Гуденко көшесі, 19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144"/>
          <w:p>
            <w:pPr>
              <w:spacing w:after="20"/>
              <w:ind w:left="20"/>
              <w:jc w:val="both"/>
            </w:pPr>
            <w:r>
              <w:rPr>
                <w:rFonts w:ascii="Times New Roman"/>
                <w:b w:val="false"/>
                <w:i w:val="false"/>
                <w:color w:val="000000"/>
                <w:sz w:val="20"/>
              </w:rPr>
              <w:t>
9</w:t>
            </w:r>
          </w:p>
          <w:bookmarkEnd w:id="144"/>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 ауылы, Школьный көшесі, 19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145"/>
          <w:p>
            <w:pPr>
              <w:spacing w:after="20"/>
              <w:ind w:left="20"/>
              <w:jc w:val="both"/>
            </w:pPr>
            <w:r>
              <w:rPr>
                <w:rFonts w:ascii="Times New Roman"/>
                <w:b w:val="false"/>
                <w:i w:val="false"/>
                <w:color w:val="000000"/>
                <w:sz w:val="20"/>
              </w:rPr>
              <w:t>
10</w:t>
            </w:r>
          </w:p>
          <w:bookmarkEnd w:id="145"/>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Центральный бұрылыс, 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146"/>
          <w:p>
            <w:pPr>
              <w:spacing w:after="20"/>
              <w:ind w:left="20"/>
              <w:jc w:val="both"/>
            </w:pPr>
            <w:r>
              <w:rPr>
                <w:rFonts w:ascii="Times New Roman"/>
                <w:b w:val="false"/>
                <w:i w:val="false"/>
                <w:color w:val="000000"/>
                <w:sz w:val="20"/>
              </w:rPr>
              <w:t>
11</w:t>
            </w:r>
          </w:p>
          <w:bookmarkEnd w:id="146"/>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Тимирязево ауылы, Шоқан Уәлиханов көшесі, 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147"/>
          <w:p>
            <w:pPr>
              <w:spacing w:after="20"/>
              <w:ind w:left="20"/>
              <w:jc w:val="both"/>
            </w:pPr>
            <w:r>
              <w:rPr>
                <w:rFonts w:ascii="Times New Roman"/>
                <w:b w:val="false"/>
                <w:i w:val="false"/>
                <w:color w:val="000000"/>
                <w:sz w:val="20"/>
              </w:rPr>
              <w:t>
12</w:t>
            </w:r>
          </w:p>
          <w:bookmarkEnd w:id="147"/>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Уәлиханов көшесі, 82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148"/>
          <w:p>
            <w:pPr>
              <w:spacing w:after="20"/>
              <w:ind w:left="20"/>
              <w:jc w:val="both"/>
            </w:pPr>
            <w:r>
              <w:rPr>
                <w:rFonts w:ascii="Times New Roman"/>
                <w:b w:val="false"/>
                <w:i w:val="false"/>
                <w:color w:val="000000"/>
                <w:sz w:val="20"/>
              </w:rPr>
              <w:t>
13</w:t>
            </w:r>
          </w:p>
          <w:bookmarkEnd w:id="148"/>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 қаласы, Ыбыраев көшесі, 50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149"/>
          <w:p>
            <w:pPr>
              <w:spacing w:after="20"/>
              <w:ind w:left="20"/>
              <w:jc w:val="both"/>
            </w:pPr>
            <w:r>
              <w:rPr>
                <w:rFonts w:ascii="Times New Roman"/>
                <w:b w:val="false"/>
                <w:i w:val="false"/>
                <w:color w:val="000000"/>
                <w:sz w:val="20"/>
              </w:rPr>
              <w:t>
14</w:t>
            </w:r>
          </w:p>
          <w:bookmarkEnd w:id="149"/>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r>
              <w:br/>
            </w:r>
            <w:r>
              <w:rPr>
                <w:rFonts w:ascii="Times New Roman"/>
                <w:b w:val="false"/>
                <w:i w:val="false"/>
                <w:color w:val="000000"/>
                <w:sz w:val="20"/>
              </w:rPr>
              <w:t>
Театральный көшесі, 36</w:t>
            </w:r>
            <w:r>
              <w:br/>
            </w:r>
            <w:r>
              <w:rPr>
                <w:rFonts w:ascii="Times New Roman"/>
                <w:b w:val="false"/>
                <w:i w:val="false"/>
                <w:color w:val="000000"/>
                <w:sz w:val="20"/>
              </w:rPr>
              <w:t>
ozsp-petropavl.sko.kz</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атаулы әлеуметтік көмек тағайындау" мемлекеттік көрсетілетін қызмет регламентіне 2-қосымша</w:t>
            </w:r>
          </w:p>
        </w:tc>
      </w:tr>
    </w:tbl>
    <w:bookmarkStart w:name="z583" w:id="150"/>
    <w:p>
      <w:pPr>
        <w:spacing w:after="0"/>
        <w:ind w:left="0"/>
        <w:jc w:val="left"/>
      </w:pPr>
      <w:r>
        <w:rPr>
          <w:rFonts w:ascii="Times New Roman"/>
          <w:b/>
          <w:i w:val="false"/>
          <w:color w:val="000000"/>
        </w:rPr>
        <w:t xml:space="preserve"> "Мемлекеттік атаулы әлеуметтік көмек тағайындау" мемлекеттік қызметін көрсетудің бизнес-процестерінің анықтамалығы </w:t>
      </w:r>
    </w:p>
    <w:bookmarkEnd w:id="150"/>
    <w:bookmarkStart w:name="z584" w:id="151"/>
    <w:p>
      <w:pPr>
        <w:spacing w:after="0"/>
        <w:ind w:left="0"/>
        <w:jc w:val="both"/>
      </w:pPr>
      <w:r>
        <w:rPr>
          <w:rFonts w:ascii="Times New Roman"/>
          <w:b w:val="false"/>
          <w:i w:val="false"/>
          <w:color w:val="000000"/>
          <w:sz w:val="28"/>
        </w:rPr>
        <w:t>
      Көрсетілетін қызметті беруші арқылы мемлекеттік қызмет көрсету кезінде</w:t>
      </w:r>
      <w:r>
        <w:br/>
      </w:r>
      <w:r>
        <w:rPr>
          <w:rFonts w:ascii="Times New Roman"/>
          <w:b w:val="false"/>
          <w:i w:val="false"/>
          <w:color w:val="000000"/>
          <w:sz w:val="28"/>
        </w:rPr>
        <w:t xml:space="preserve">
      </w:t>
      </w:r>
    </w:p>
    <w:bookmarkEnd w:id="151"/>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 тағайындау" мемлекеттік көрсетілетін қызмет регламентіне 3-қосымша</w:t>
            </w:r>
          </w:p>
        </w:tc>
      </w:tr>
    </w:tbl>
    <w:bookmarkStart w:name="z587" w:id="152"/>
    <w:p>
      <w:pPr>
        <w:spacing w:after="0"/>
        <w:ind w:left="0"/>
        <w:jc w:val="left"/>
      </w:pPr>
      <w:r>
        <w:rPr>
          <w:rFonts w:ascii="Times New Roman"/>
          <w:b/>
          <w:i w:val="false"/>
          <w:color w:val="000000"/>
        </w:rPr>
        <w:t xml:space="preserve">  "Мемлекеттік атаулы әлеуметтік көмек тағайындау" мемлекеттік қызметін көрсетудің бизнес-процестерінің анықтамалығы </w:t>
      </w:r>
    </w:p>
    <w:bookmarkEnd w:id="152"/>
    <w:bookmarkStart w:name="z588" w:id="153"/>
    <w:p>
      <w:pPr>
        <w:spacing w:after="0"/>
        <w:ind w:left="0"/>
        <w:jc w:val="both"/>
      </w:pPr>
      <w:r>
        <w:rPr>
          <w:rFonts w:ascii="Times New Roman"/>
          <w:b w:val="false"/>
          <w:i w:val="false"/>
          <w:color w:val="000000"/>
          <w:sz w:val="28"/>
        </w:rPr>
        <w:t>
      Мемлекеттік корпорация арқылы мемлекеттік қызмет көрсету кезінде</w:t>
      </w:r>
      <w:r>
        <w:br/>
      </w:r>
      <w:r>
        <w:rPr>
          <w:rFonts w:ascii="Times New Roman"/>
          <w:b w:val="false"/>
          <w:i w:val="false"/>
          <w:color w:val="000000"/>
          <w:sz w:val="28"/>
        </w:rPr>
        <w:t xml:space="preserve">
      </w:t>
      </w:r>
    </w:p>
    <w:bookmarkEnd w:id="153"/>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атаулы әлеуметтік көмек тағайындау" мемлекеттік көрсетілетін қызмет регламентіне 4-қосымша</w:t>
            </w:r>
          </w:p>
        </w:tc>
      </w:tr>
    </w:tbl>
    <w:bookmarkStart w:name="z591" w:id="154"/>
    <w:p>
      <w:pPr>
        <w:spacing w:after="0"/>
        <w:ind w:left="0"/>
        <w:jc w:val="left"/>
      </w:pPr>
      <w:r>
        <w:rPr>
          <w:rFonts w:ascii="Times New Roman"/>
          <w:b/>
          <w:i w:val="false"/>
          <w:color w:val="000000"/>
        </w:rPr>
        <w:t xml:space="preserve"> "Мемлекеттік атаулы әлеуметтік көмек тағайындау" мемлекеттік қызметін көрсетудің бизнес-процестерінің анықтамалығы </w:t>
      </w:r>
    </w:p>
    <w:bookmarkEnd w:id="154"/>
    <w:bookmarkStart w:name="z592" w:id="155"/>
    <w:p>
      <w:pPr>
        <w:spacing w:after="0"/>
        <w:ind w:left="0"/>
        <w:jc w:val="both"/>
      </w:pPr>
      <w:r>
        <w:rPr>
          <w:rFonts w:ascii="Times New Roman"/>
          <w:b w:val="false"/>
          <w:i w:val="false"/>
          <w:color w:val="000000"/>
          <w:sz w:val="28"/>
        </w:rPr>
        <w:t>
      Ауылдық округ әкімі арқылы мемлекеттік қызмет көрсету кезінде</w:t>
      </w:r>
      <w:r>
        <w:br/>
      </w:r>
      <w:r>
        <w:rPr>
          <w:rFonts w:ascii="Times New Roman"/>
          <w:b w:val="false"/>
          <w:i w:val="false"/>
          <w:color w:val="000000"/>
          <w:sz w:val="28"/>
        </w:rPr>
        <w:t xml:space="preserve">
      </w:t>
      </w:r>
    </w:p>
    <w:bookmarkEnd w:id="155"/>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26 мамырдағы № 181 қаулысымен бекітілген</w:t>
            </w:r>
          </w:p>
        </w:tc>
      </w:tr>
    </w:tbl>
    <w:bookmarkStart w:name="z597" w:id="156"/>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w:t>
      </w:r>
    </w:p>
    <w:bookmarkEnd w:id="156"/>
    <w:bookmarkStart w:name="z598" w:id="157"/>
    <w:p>
      <w:pPr>
        <w:spacing w:after="0"/>
        <w:ind w:left="0"/>
        <w:jc w:val="left"/>
      </w:pPr>
      <w:r>
        <w:rPr>
          <w:rFonts w:ascii="Times New Roman"/>
          <w:b/>
          <w:i w:val="false"/>
          <w:color w:val="000000"/>
        </w:rPr>
        <w:t xml:space="preserve"> 1. Жалпы ережелер</w:t>
      </w:r>
    </w:p>
    <w:bookmarkEnd w:id="157"/>
    <w:bookmarkStart w:name="z599" w:id="158"/>
    <w:p>
      <w:pPr>
        <w:spacing w:after="0"/>
        <w:ind w:left="0"/>
        <w:jc w:val="both"/>
      </w:pPr>
      <w:r>
        <w:rPr>
          <w:rFonts w:ascii="Times New Roman"/>
          <w:b w:val="false"/>
          <w:i w:val="false"/>
          <w:color w:val="000000"/>
          <w:sz w:val="28"/>
        </w:rPr>
        <w:t xml:space="preserve">
      1.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 (бұдан әрі – регламент)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болып тіркелген)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стандартына (бұдан әрі – стандарт) сәйкес әзірленген.</w:t>
      </w:r>
      <w:r>
        <w:br/>
      </w:r>
      <w:r>
        <w:rPr>
          <w:rFonts w:ascii="Times New Roman"/>
          <w:b w:val="false"/>
          <w:i w:val="false"/>
          <w:color w:val="000000"/>
          <w:sz w:val="28"/>
        </w:rPr>
        <w:t xml:space="preserve">
      </w:t>
      </w:r>
      <w:r>
        <w:rPr>
          <w:rFonts w:ascii="Times New Roman"/>
          <w:b w:val="false"/>
          <w:i w:val="false"/>
          <w:color w:val="000000"/>
          <w:sz w:val="28"/>
        </w:rPr>
        <w:t xml:space="preserve">"Жергілікті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қызметін (бұдан әрі – мемлекеттік көрсетілетін қызмет) аудандардың және облыстық маңызы бар қаланың жергілікті атқарушы органдары (бұдан әрі – көрсетілетін қызметті беруші) көрсетеді. </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 xml:space="preserve">1)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 xml:space="preserve">2) ауыл, ауылдық округ әкімі (бұдан әрі – ауылдық округ әкімі); </w:t>
      </w:r>
      <w:r>
        <w:br/>
      </w:r>
      <w:r>
        <w:rPr>
          <w:rFonts w:ascii="Times New Roman"/>
          <w:b w:val="false"/>
          <w:i w:val="false"/>
          <w:color w:val="000000"/>
          <w:sz w:val="28"/>
        </w:rPr>
        <w:t xml:space="preserve">
      </w:t>
      </w:r>
      <w:r>
        <w:rPr>
          <w:rFonts w:ascii="Times New Roman"/>
          <w:b w:val="false"/>
          <w:i w:val="false"/>
          <w:color w:val="000000"/>
          <w:sz w:val="28"/>
        </w:rPr>
        <w:t xml:space="preserve">3) мүгедектер мен әлеуметтік маңызды аурулары бар адамдар – www.egov.kz "электрондық үкімет" веб-порталы (бұдан әрі – портал) арқылы жүзеге асырылады. </w:t>
      </w:r>
    </w:p>
    <w:bookmarkEnd w:id="158"/>
    <w:p>
      <w:pPr>
        <w:spacing w:after="0"/>
        <w:ind w:left="0"/>
        <w:jc w:val="both"/>
      </w:pPr>
      <w:r>
        <w:rPr>
          <w:rFonts w:ascii="Times New Roman"/>
          <w:b w:val="false"/>
          <w:i w:val="false"/>
          <w:color w:val="000000"/>
          <w:sz w:val="28"/>
        </w:rPr>
        <w:t>
      1-1. Жұмыс кестесі:</w:t>
      </w:r>
    </w:p>
    <w:p>
      <w:pPr>
        <w:spacing w:after="0"/>
        <w:ind w:left="0"/>
        <w:jc w:val="both"/>
      </w:pPr>
      <w:r>
        <w:rPr>
          <w:rFonts w:ascii="Times New Roman"/>
          <w:b w:val="false"/>
          <w:i w:val="false"/>
          <w:color w:val="000000"/>
          <w:sz w:val="28"/>
        </w:rPr>
        <w:t>
      1) ауылдық округ әкімі – Қазақстан Республикасының Еңбек кодексіне сәйкес жексенбі және мереке күндерінен басқа, дүйсенбіден жұманы қоса алғанда, жұмыс кестесіне сәйкес сағат 13.00-ден 14.00-ға дейінгі түскі үзіліспен сағат 9.00-ден 18.00-ға дейін.</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тускі үзіліспен сағат 9.00-ден 17.30-ға дейін.";</w:t>
      </w:r>
    </w:p>
    <w:p>
      <w:pPr>
        <w:spacing w:after="0"/>
        <w:ind w:left="0"/>
        <w:jc w:val="left"/>
      </w:pPr>
      <w:r>
        <w:rPr>
          <w:rFonts w:ascii="Times New Roman"/>
          <w:b w:val="false"/>
          <w:i w:val="false"/>
          <w:color w:val="000000"/>
          <w:sz w:val="28"/>
        </w:rPr>
        <w:t xml:space="preserve">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жексенбі және мереке күндері жүгінген кезде өтініштерді қабылдау және мемлекеттік қызмет көрсету нәтижесін берукелесі жұмыс күні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әлеуметтік көмек тағайындау туралы хабарлама (бұдан әрі – мемлекеттік қызметті көрсету нәтижесі).</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p>
    <w:bookmarkStart w:name="z610" w:id="15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59"/>
    <w:bookmarkStart w:name="z611" w:id="16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 құжаттарды қоса бере отырып, көрсетілетін қызметті алушының еркін нысанда өтініш, не стандартқа 2-қосымшаға сәйкес өтініш беруі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мемлекеттік қызметті көрсету үшін жүгінген кезде әлеуметтік көмек тағайындау үшін қажетті дербес деректерді жинауға және өңдеуге келісетіні көрсетілген еркін нысандағы өтінішті және мынадай құжаттарды ұсынады: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немесе ауылдық округ әкіміне:</w:t>
      </w:r>
      <w:r>
        <w:br/>
      </w:r>
      <w:r>
        <w:rPr>
          <w:rFonts w:ascii="Times New Roman"/>
          <w:b w:val="false"/>
          <w:i w:val="false"/>
          <w:color w:val="000000"/>
          <w:sz w:val="28"/>
        </w:rPr>
        <w:t xml:space="preserve">
      </w:t>
      </w:r>
      <w:r>
        <w:rPr>
          <w:rFonts w:ascii="Times New Roman"/>
          <w:b w:val="false"/>
          <w:i w:val="false"/>
          <w:color w:val="000000"/>
          <w:sz w:val="28"/>
        </w:rPr>
        <w:t>1) жеке басты куәландыратын құжат;</w:t>
      </w:r>
      <w:r>
        <w:br/>
      </w:r>
      <w:r>
        <w:rPr>
          <w:rFonts w:ascii="Times New Roman"/>
          <w:b w:val="false"/>
          <w:i w:val="false"/>
          <w:color w:val="000000"/>
          <w:sz w:val="28"/>
        </w:rPr>
        <w:t xml:space="preserve">
      </w:t>
      </w:r>
      <w:r>
        <w:rPr>
          <w:rFonts w:ascii="Times New Roman"/>
          <w:b w:val="false"/>
          <w:i w:val="false"/>
          <w:color w:val="000000"/>
          <w:sz w:val="28"/>
        </w:rPr>
        <w:t>2) тұрғылықты тұратын жері бойынша тіркелгенін растайтын құжат;</w:t>
      </w:r>
      <w:r>
        <w:br/>
      </w:r>
      <w:r>
        <w:rPr>
          <w:rFonts w:ascii="Times New Roman"/>
          <w:b w:val="false"/>
          <w:i w:val="false"/>
          <w:color w:val="000000"/>
          <w:sz w:val="28"/>
        </w:rPr>
        <w:t xml:space="preserve">
      </w:t>
      </w:r>
      <w:r>
        <w:rPr>
          <w:rFonts w:ascii="Times New Roman"/>
          <w:b w:val="false"/>
          <w:i w:val="false"/>
          <w:color w:val="000000"/>
          <w:sz w:val="28"/>
        </w:rPr>
        <w:t>3) стандартқа 1-қосымшаға сәйкес нысан бойынша өтініш берушінің отбасы құрамы туралы мәліметтер;</w:t>
      </w:r>
      <w:r>
        <w:br/>
      </w:r>
      <w:r>
        <w:rPr>
          <w:rFonts w:ascii="Times New Roman"/>
          <w:b w:val="false"/>
          <w:i w:val="false"/>
          <w:color w:val="000000"/>
          <w:sz w:val="28"/>
        </w:rPr>
        <w:t xml:space="preserve">
      </w:t>
      </w:r>
      <w:r>
        <w:rPr>
          <w:rFonts w:ascii="Times New Roman"/>
          <w:b w:val="false"/>
          <w:i w:val="false"/>
          <w:color w:val="000000"/>
          <w:sz w:val="28"/>
        </w:rPr>
        <w:t>4) адамның (отбасы мүшелерінің) табыстары туралы мәліметтер;</w:t>
      </w:r>
      <w:r>
        <w:br/>
      </w:r>
      <w:r>
        <w:rPr>
          <w:rFonts w:ascii="Times New Roman"/>
          <w:b w:val="false"/>
          <w:i w:val="false"/>
          <w:color w:val="000000"/>
          <w:sz w:val="28"/>
        </w:rPr>
        <w:t xml:space="preserve">
      </w:t>
      </w:r>
      <w:r>
        <w:rPr>
          <w:rFonts w:ascii="Times New Roman"/>
          <w:b w:val="false"/>
          <w:i w:val="false"/>
          <w:color w:val="000000"/>
          <w:sz w:val="28"/>
        </w:rPr>
        <w:t>5) өмірлік қиын жағдайдың туындағанын растайтын акт және/немесе құжат.</w:t>
      </w:r>
      <w:r>
        <w:br/>
      </w:r>
      <w:r>
        <w:rPr>
          <w:rFonts w:ascii="Times New Roman"/>
          <w:b w:val="false"/>
          <w:i w:val="false"/>
          <w:color w:val="000000"/>
          <w:sz w:val="28"/>
        </w:rPr>
        <w:t xml:space="preserve">
      </w:t>
      </w:r>
      <w:r>
        <w:rPr>
          <w:rFonts w:ascii="Times New Roman"/>
          <w:b w:val="false"/>
          <w:i w:val="false"/>
          <w:color w:val="000000"/>
          <w:sz w:val="28"/>
        </w:rPr>
        <w:t>Салыстырып тексеру үшін құжаттар түпнұсқаларда және көшірмелерде ұсынылады, содан кейін құжаттардың түпнұсқалары көрсетілетін қызметті алушыға қайтарылады.</w:t>
      </w:r>
      <w:r>
        <w:br/>
      </w:r>
      <w:r>
        <w:rPr>
          <w:rFonts w:ascii="Times New Roman"/>
          <w:b w:val="false"/>
          <w:i w:val="false"/>
          <w:color w:val="000000"/>
          <w:sz w:val="28"/>
        </w:rPr>
        <w:t xml:space="preserve">
      </w:t>
      </w:r>
      <w:r>
        <w:rPr>
          <w:rFonts w:ascii="Times New Roman"/>
          <w:b w:val="false"/>
          <w:i w:val="false"/>
          <w:color w:val="000000"/>
          <w:sz w:val="28"/>
        </w:rPr>
        <w:t>Порталға:</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үшін – стандартқа 2-қосымшаға сәйкес жергілікті өкілді органдардың шешімдері бойынша мұқтаж азаматтардың жекелеген санаттарына әлеуметтік көмек тағайындау үшін өтініш; </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туралы ақпарат алу үшін – көрсетілетін қызметті алушының электрондық цифрлық қолтаңбасымен (бұдан әрі – ЭЦҚ) куәландырылған электрондық құжат нысанындағы сұрау салу.</w:t>
      </w:r>
      <w:r>
        <w:br/>
      </w:r>
      <w:r>
        <w:rPr>
          <w:rFonts w:ascii="Times New Roman"/>
          <w:b w:val="false"/>
          <w:i w:val="false"/>
          <w:color w:val="000000"/>
          <w:sz w:val="28"/>
        </w:rPr>
        <w:t xml:space="preserve">
      </w:t>
      </w:r>
      <w:r>
        <w:rPr>
          <w:rFonts w:ascii="Times New Roman"/>
          <w:b w:val="false"/>
          <w:i w:val="false"/>
          <w:color w:val="000000"/>
          <w:sz w:val="28"/>
        </w:rPr>
        <w:t xml:space="preserve">Электрондық өтініште көрсетілген жеке басты куәландыратын құжаттың, тұрғылықты тұратын жері бойынша тіркелгенін растайтын құжаттың, мүгедектікті растайтын құжаттың, адамда әлеуметтік маңызды аурудың бар-жоғын растайтын құжаттың мәліметтерін көрсетілетін қызметті алушы "электрондық үкімет" шлюзі арқылы тиісті мемлекеттік ақпараттық жүйелерден алады. </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мына рәсімдер (іс-қимыл) кіреді: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көрсетілетін қызметті беруші, орталық не ауылдық округ әкімі ұсынған құжаттарды қабылдап, тіркеуді жүзеге асырады, тіркелген күні мен мемлекеттік қызметті алатын күні, құжаттарды қабылдаған адамның тегі мен аты-жөні көрсетілген өтініштің үзбелі талонын береді, не тапсырылатын құжаттар тізіліміне (әкім арқылы көрсетілетін қызметті берушіге жүгінгенде) құжаттарды алғандығы туралы белгі қояды, 15 (он бес)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жауапты орындаушыны айқындайды, тиісті бұрыштама қояды, жауапты орындаушыға орындау үшін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 қарайды, мемлекеттік қызметті көрсету нәтижесінің жобасын дайындайды, оны көрсетілетін қызметті берушінің басшысына береді, 5 (бес) жұмыс күні, (құжаттар ауылдық округ әкімі арқылы түскен жағдайда, 4 (төрт)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көрсетілетін қызметті алушыға беру үшін жауапты орындаушыға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мемлекеттік қызметті көрсету нәтижесін көрсетілетін қызметті алушыға береді не көрсетілетін қызметті беруші басшысының ЭЦҚ-сы қойылған электрондық құжат нысанында ауылдық округ әкіміне немесе көрсетілетін қызметті алушының "жеке кабинетіне" жібереді, 30 (отыз) минут.</w:t>
      </w:r>
      <w:r>
        <w:br/>
      </w:r>
      <w:r>
        <w:rPr>
          <w:rFonts w:ascii="Times New Roman"/>
          <w:b w:val="false"/>
          <w:i w:val="false"/>
          <w:color w:val="000000"/>
          <w:sz w:val="28"/>
        </w:rPr>
        <w:t xml:space="preserve">
      </w:t>
      </w:r>
      <w:r>
        <w:rPr>
          <w:rFonts w:ascii="Times New Roman"/>
          <w:b w:val="false"/>
          <w:i w:val="false"/>
          <w:color w:val="000000"/>
          <w:sz w:val="28"/>
        </w:rPr>
        <w:t>Әлеуметтік көмек көрсету үшін құжаттар жетіспеген не олардың бүлінуіне, жоғалуына байланысты өтініш берушінің қажетті құжаттарды ұсыну мүмкіндігі болмаған жағдайларда мемлекеттік қызметті көрсету мерзімі, 20 (жиырма) жұмыс күні.</w:t>
      </w:r>
      <w:r>
        <w:br/>
      </w:r>
      <w:r>
        <w:rPr>
          <w:rFonts w:ascii="Times New Roman"/>
          <w:b w:val="false"/>
          <w:i w:val="false"/>
          <w:color w:val="000000"/>
          <w:sz w:val="28"/>
        </w:rPr>
        <w:t xml:space="preserve">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xml:space="preserve">
      </w:t>
      </w:r>
      <w:r>
        <w:rPr>
          <w:rFonts w:ascii="Times New Roman"/>
          <w:b w:val="false"/>
          <w:i w:val="false"/>
          <w:color w:val="000000"/>
          <w:sz w:val="28"/>
        </w:rPr>
        <w:t>1) құжаттарды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нәтижесінің жобасы;</w:t>
      </w:r>
      <w:r>
        <w:br/>
      </w:r>
      <w:r>
        <w:rPr>
          <w:rFonts w:ascii="Times New Roman"/>
          <w:b w:val="false"/>
          <w:i w:val="false"/>
          <w:color w:val="000000"/>
          <w:sz w:val="28"/>
        </w:rPr>
        <w:t xml:space="preserve">
      </w:t>
      </w:r>
      <w:r>
        <w:rPr>
          <w:rFonts w:ascii="Times New Roman"/>
          <w:b w:val="false"/>
          <w:i w:val="false"/>
          <w:color w:val="000000"/>
          <w:sz w:val="28"/>
        </w:rPr>
        <w:t>4) қол қойылған мемлекеттік қызметті көрсету нәтижесі;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алушыға берілген не ауылдық округ әкіміне немесе көрсетілетін қызметті алушының "жеке кабинетіне" жіберілген мемлекеттік қызметті көрсету нәтижесі.</w:t>
      </w:r>
    </w:p>
    <w:bookmarkEnd w:id="160"/>
    <w:bookmarkStart w:name="z638" w:id="16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61"/>
    <w:bookmarkStart w:name="z639" w:id="16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15 (он бес)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қояды, құжаттарды жауапты орындаушыға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 қарайды, мемлекеттік қызметті көрсету нәтижесінің жобасын дайындайды, оны шешім қабылдау үшін көрсетілетін қызметті берушінің басшысына жібереді, 5 (бес) жұмыс күні, (құжаттар ауылдық округ әкімі арқылы түскен жағдайда, 4 (төрт)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көрсетілетін қызметті алушыға беру үшін жауапты орындаушыға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мемлекеттік қызметті көрсету нәтижесін көрсетілетін қызметті алушыға береді не электрондық құжат нысанында ауылдық округ әкіміне немесе көрсетілетін қызметті алушының "жеке кабинетіне" жібереді,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Әлеуметтік көмек көрсету үшін құжаттар жетіспеген не олардың бүлінуіне, жоғалуына байланысты өтініш берушінің қажетті құжаттарды ұсыну мүмкіндігі болмаған жағдайларда мемлекеттік қызметті көрсету мерзімі – 20 (жиырма) жұмыс күні.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162"/>
    <w:bookmarkStart w:name="z652" w:id="16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3"/>
    <w:bookmarkStart w:name="z653" w:id="164"/>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алушы мен көрсетілетін қызметті берушінің жүгіну тәртібін және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ЭЦҚ арқылы порталда тіркелуді, авторландырылуды жүзеге асырады;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электрондық мемлекеттік қызмет көрсетуді таңдауы, электрондық сұрау салу жолдарын толтыруы және құжаттарды бекітуі;</w:t>
      </w:r>
      <w:r>
        <w:br/>
      </w:r>
      <w:r>
        <w:rPr>
          <w:rFonts w:ascii="Times New Roman"/>
          <w:b w:val="false"/>
          <w:i w:val="false"/>
          <w:color w:val="000000"/>
          <w:sz w:val="28"/>
        </w:rPr>
        <w:t xml:space="preserve">
      </w:t>
      </w:r>
      <w:r>
        <w:rPr>
          <w:rFonts w:ascii="Times New Roman"/>
          <w:b w:val="false"/>
          <w:i w:val="false"/>
          <w:color w:val="000000"/>
          <w:sz w:val="28"/>
        </w:rPr>
        <w:t>3) электрондық мемлекеттік қызмет көрсету үшін көрсетілетін қызметті алушының ЭЦҚ-сы арқылы электрондық сұрау салуды куәландыру;</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электрондық сұрау салуды өңдеуі (тексеруі, тіркеуі);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 алушының электрондық сұрау салу мәртебесі және көрсетілетін қызмет алушының портал арқылы "жеке кабинетінде" мемлекеттік қызметті көрсету мерзімі туралы хабарлама алуы;</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берушінің ЭЦҚ қол қойылған, электрондық құжаттар нысанындағы мемлекеттік қызметті көрсету нәтижесін көрсетілетін қызметті алушының "жеке кабинетіне" жіберуі; </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алушының портал арқылы көрсетілетін қызметті алушының "жеке кабинетінде" мемлекеттік қызметті көрсету нәтижесін алуы.</w:t>
      </w:r>
      <w:r>
        <w:br/>
      </w:r>
      <w:r>
        <w:rPr>
          <w:rFonts w:ascii="Times New Roman"/>
          <w:b w:val="false"/>
          <w:i w:val="false"/>
          <w:color w:val="000000"/>
          <w:sz w:val="28"/>
        </w:rPr>
        <w:t xml:space="preserve">
      </w:t>
      </w:r>
      <w:r>
        <w:rPr>
          <w:rFonts w:ascii="Times New Roman"/>
          <w:b w:val="false"/>
          <w:i w:val="false"/>
          <w:color w:val="000000"/>
          <w:sz w:val="28"/>
        </w:rPr>
        <w:t xml:space="preserve">Әлеуметтік көмек көрсету үшін құжаттар жетіспеген не олардың бүлінуіне, жоғалуына байланысты өтініш берушінің қажетті құжаттарды ұсыну мүмкіндігі болмаған жағдайларда мемлекеттік қызметті көрсету мерзімі – 20 (жиырма) жұмыс күні.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r>
        <w:br/>
      </w:r>
      <w:r>
        <w:rPr>
          <w:rFonts w:ascii="Times New Roman"/>
          <w:b w:val="false"/>
          <w:i w:val="false"/>
          <w:color w:val="000000"/>
          <w:sz w:val="28"/>
        </w:rPr>
        <w:t xml:space="preserve">
      </w:t>
      </w:r>
      <w:r>
        <w:rPr>
          <w:rFonts w:ascii="Times New Roman"/>
          <w:b w:val="false"/>
          <w:i w:val="false"/>
          <w:color w:val="000000"/>
          <w:sz w:val="28"/>
        </w:rPr>
        <w:t>10. Ауылдық округ әкіміне жүгіну тәртібін сипаттау, көрсетілетін қызметті алушының сұрау салуын өңдеу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мемлекеттік көрсетілетін қызметті алу үшін ауылдық округ әкіміне жүгінеді; </w:t>
      </w:r>
      <w:r>
        <w:br/>
      </w:r>
      <w:r>
        <w:rPr>
          <w:rFonts w:ascii="Times New Roman"/>
          <w:b w:val="false"/>
          <w:i w:val="false"/>
          <w:color w:val="000000"/>
          <w:sz w:val="28"/>
        </w:rPr>
        <w:t xml:space="preserve">
      </w:t>
      </w:r>
      <w:r>
        <w:rPr>
          <w:rFonts w:ascii="Times New Roman"/>
          <w:b w:val="false"/>
          <w:i w:val="false"/>
          <w:color w:val="000000"/>
          <w:sz w:val="28"/>
        </w:rPr>
        <w:t>2) ауылдық округ әкімі көрсетілетін қызметті алушы ұсынған құжаттарды қабылдайды, оларды тіркеуді жүзеге асырады, 15(он бес) минут;</w:t>
      </w:r>
      <w:r>
        <w:br/>
      </w:r>
      <w:r>
        <w:rPr>
          <w:rFonts w:ascii="Times New Roman"/>
          <w:b w:val="false"/>
          <w:i w:val="false"/>
          <w:color w:val="000000"/>
          <w:sz w:val="28"/>
        </w:rPr>
        <w:t xml:space="preserve">
      </w:t>
      </w:r>
      <w:r>
        <w:rPr>
          <w:rFonts w:ascii="Times New Roman"/>
          <w:b w:val="false"/>
          <w:i w:val="false"/>
          <w:color w:val="000000"/>
          <w:sz w:val="28"/>
        </w:rPr>
        <w:t>3) ауылдық округ әкімі көрсетілетін қызметті берушінің қызметкеріне құжаттарды береді 2 (екі)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қызметкері ауылдық округ әкімі ұсынған құжаттарды қабылдап, тапсырылатын құжаттар тізіліміне құжаттарды алғандығы туралы белгі қояды және оларды тіркеуді жүзеге асырады, 15 (он бес)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құжаттармен танысады, жауапты орындаушыны айқындайды, тиісті бұрыштама қояды, құжаттарды көрсетілетін қызметті берушінің жауапты орындаушысына орындау үшін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4 (төрт) жұмыс күні;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 шешім қабылдап, мемлекеттік қызметті көрсету нәтижесінің жобасына қол қояды және көрсетілетін қызметті алушыға беру үшін жауапты орындаушыға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жауапты орындаушысы мемлекеттік қызметті көрсету нәтижесін ауылдық округ әкіміне жібереді,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Әлеуметтік көмек көрсету үшін құжаттар жетіспеген не олардың бүлінуіне, жоғалуына байланысты өтініш берушінің қажетті құжаттарды ұсыну мүмкіндігі болмаған жағдайларда мемлекеттік қызметті көрсету мерзімі – 20 (жиырма) жұмыс күні </w:t>
      </w:r>
      <w:r>
        <w:br/>
      </w:r>
      <w:r>
        <w:rPr>
          <w:rFonts w:ascii="Times New Roman"/>
          <w:b w:val="false"/>
          <w:i w:val="false"/>
          <w:color w:val="000000"/>
          <w:sz w:val="28"/>
        </w:rPr>
        <w:t xml:space="preserve">
      </w:t>
      </w:r>
      <w:r>
        <w:rPr>
          <w:rFonts w:ascii="Times New Roman"/>
          <w:b w:val="false"/>
          <w:i w:val="false"/>
          <w:color w:val="000000"/>
          <w:sz w:val="28"/>
        </w:rPr>
        <w:t xml:space="preserve">Әлеуметтік көмек көрсету үшін құжаттар жетіспеген не олардың бүлінуіне, жоғалуына байланысты өтініш берушінің қажетті құжаттарды ұсыну мүмкіндігі болмаған жағдайларда мемлекеттік қызметті көрсету мерзімі – 20 (жиырма) жұмыс күні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регламентіне 1-қосымша</w:t>
            </w:r>
          </w:p>
        </w:tc>
      </w:tr>
    </w:tbl>
    <w:bookmarkStart w:name="z677" w:id="165"/>
    <w:p>
      <w:pPr>
        <w:spacing w:after="0"/>
        <w:ind w:left="0"/>
        <w:jc w:val="left"/>
      </w:pPr>
      <w:r>
        <w:rPr>
          <w:rFonts w:ascii="Times New Roman"/>
          <w:b/>
          <w:i w:val="false"/>
          <w:color w:val="000000"/>
        </w:rPr>
        <w:t xml:space="preserve"> Көрсетілетін қызметті берушілердің мекенжайы </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1577"/>
        <w:gridCol w:w="3061"/>
        <w:gridCol w:w="2608"/>
        <w:gridCol w:w="4587"/>
      </w:tblGrid>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166"/>
          <w:p>
            <w:pPr>
              <w:spacing w:after="20"/>
              <w:ind w:left="20"/>
              <w:jc w:val="both"/>
            </w:pPr>
            <w:r>
              <w:rPr>
                <w:rFonts w:ascii="Times New Roman"/>
                <w:b w:val="false"/>
                <w:i w:val="false"/>
                <w:color w:val="000000"/>
                <w:sz w:val="20"/>
              </w:rPr>
              <w:t>
Р/с №</w:t>
            </w:r>
          </w:p>
          <w:bookmarkEnd w:id="166"/>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уақыты</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167"/>
          <w:p>
            <w:pPr>
              <w:spacing w:after="20"/>
              <w:ind w:left="20"/>
              <w:jc w:val="both"/>
            </w:pPr>
            <w:r>
              <w:rPr>
                <w:rFonts w:ascii="Times New Roman"/>
                <w:b w:val="false"/>
                <w:i w:val="false"/>
                <w:color w:val="000000"/>
                <w:sz w:val="20"/>
              </w:rPr>
              <w:t>
1</w:t>
            </w:r>
          </w:p>
          <w:bookmarkEnd w:id="167"/>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Шоқан Уәлиханов көшесі, 42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168"/>
          <w:p>
            <w:pPr>
              <w:spacing w:after="20"/>
              <w:ind w:left="20"/>
              <w:jc w:val="both"/>
            </w:pPr>
            <w:r>
              <w:rPr>
                <w:rFonts w:ascii="Times New Roman"/>
                <w:b w:val="false"/>
                <w:i w:val="false"/>
                <w:color w:val="000000"/>
                <w:sz w:val="20"/>
              </w:rPr>
              <w:t>
2</w:t>
            </w:r>
          </w:p>
          <w:bookmarkEnd w:id="168"/>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Целинный көшесі, 13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169"/>
          <w:p>
            <w:pPr>
              <w:spacing w:after="20"/>
              <w:ind w:left="20"/>
              <w:jc w:val="both"/>
            </w:pPr>
            <w:r>
              <w:rPr>
                <w:rFonts w:ascii="Times New Roman"/>
                <w:b w:val="false"/>
                <w:i w:val="false"/>
                <w:color w:val="000000"/>
                <w:sz w:val="20"/>
              </w:rPr>
              <w:t>
3</w:t>
            </w:r>
          </w:p>
          <w:bookmarkEnd w:id="169"/>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Смирново ауылы, 9 Май көшесі, 67</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170"/>
          <w:p>
            <w:pPr>
              <w:spacing w:after="20"/>
              <w:ind w:left="20"/>
              <w:jc w:val="both"/>
            </w:pPr>
            <w:r>
              <w:rPr>
                <w:rFonts w:ascii="Times New Roman"/>
                <w:b w:val="false"/>
                <w:i w:val="false"/>
                <w:color w:val="000000"/>
                <w:sz w:val="20"/>
              </w:rPr>
              <w:t>
4</w:t>
            </w:r>
          </w:p>
          <w:bookmarkEnd w:id="170"/>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20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171"/>
          <w:p>
            <w:pPr>
              <w:spacing w:after="20"/>
              <w:ind w:left="20"/>
              <w:jc w:val="both"/>
            </w:pPr>
            <w:r>
              <w:rPr>
                <w:rFonts w:ascii="Times New Roman"/>
                <w:b w:val="false"/>
                <w:i w:val="false"/>
                <w:color w:val="000000"/>
                <w:sz w:val="20"/>
              </w:rPr>
              <w:t>
5</w:t>
            </w:r>
          </w:p>
          <w:bookmarkEnd w:id="171"/>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Дружба көшесі, 6</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172"/>
          <w:p>
            <w:pPr>
              <w:spacing w:after="20"/>
              <w:ind w:left="20"/>
              <w:jc w:val="both"/>
            </w:pPr>
            <w:r>
              <w:rPr>
                <w:rFonts w:ascii="Times New Roman"/>
                <w:b w:val="false"/>
                <w:i w:val="false"/>
                <w:color w:val="000000"/>
                <w:sz w:val="20"/>
              </w:rPr>
              <w:t>
6</w:t>
            </w:r>
          </w:p>
          <w:bookmarkEnd w:id="172"/>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Киреев көшесі, 15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173"/>
          <w:p>
            <w:pPr>
              <w:spacing w:after="20"/>
              <w:ind w:left="20"/>
              <w:jc w:val="both"/>
            </w:pPr>
            <w:r>
              <w:rPr>
                <w:rFonts w:ascii="Times New Roman"/>
                <w:b w:val="false"/>
                <w:i w:val="false"/>
                <w:color w:val="000000"/>
                <w:sz w:val="20"/>
              </w:rPr>
              <w:t>
7</w:t>
            </w:r>
          </w:p>
          <w:bookmarkEnd w:id="173"/>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Гагарин көшесі, 6а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174"/>
          <w:p>
            <w:pPr>
              <w:spacing w:after="20"/>
              <w:ind w:left="20"/>
              <w:jc w:val="both"/>
            </w:pPr>
            <w:r>
              <w:rPr>
                <w:rFonts w:ascii="Times New Roman"/>
                <w:b w:val="false"/>
                <w:i w:val="false"/>
                <w:color w:val="000000"/>
                <w:sz w:val="20"/>
              </w:rPr>
              <w:t>
8</w:t>
            </w:r>
          </w:p>
          <w:bookmarkEnd w:id="174"/>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 қаласы, Гуденко көшесі, 19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175"/>
          <w:p>
            <w:pPr>
              <w:spacing w:after="20"/>
              <w:ind w:left="20"/>
              <w:jc w:val="both"/>
            </w:pPr>
            <w:r>
              <w:rPr>
                <w:rFonts w:ascii="Times New Roman"/>
                <w:b w:val="false"/>
                <w:i w:val="false"/>
                <w:color w:val="000000"/>
                <w:sz w:val="20"/>
              </w:rPr>
              <w:t>
9</w:t>
            </w:r>
          </w:p>
          <w:bookmarkEnd w:id="175"/>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 ауылы, Школьный көшесі, 19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176"/>
          <w:p>
            <w:pPr>
              <w:spacing w:after="20"/>
              <w:ind w:left="20"/>
              <w:jc w:val="both"/>
            </w:pPr>
            <w:r>
              <w:rPr>
                <w:rFonts w:ascii="Times New Roman"/>
                <w:b w:val="false"/>
                <w:i w:val="false"/>
                <w:color w:val="000000"/>
                <w:sz w:val="20"/>
              </w:rPr>
              <w:t>
10</w:t>
            </w:r>
          </w:p>
          <w:bookmarkEnd w:id="176"/>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Центральный бұрылыс, 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177"/>
          <w:p>
            <w:pPr>
              <w:spacing w:after="20"/>
              <w:ind w:left="20"/>
              <w:jc w:val="both"/>
            </w:pPr>
            <w:r>
              <w:rPr>
                <w:rFonts w:ascii="Times New Roman"/>
                <w:b w:val="false"/>
                <w:i w:val="false"/>
                <w:color w:val="000000"/>
                <w:sz w:val="20"/>
              </w:rPr>
              <w:t>
11</w:t>
            </w:r>
          </w:p>
          <w:bookmarkEnd w:id="177"/>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Тимирязево ауылы, Шоқан Уәлиханов көшесі, 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178"/>
          <w:p>
            <w:pPr>
              <w:spacing w:after="20"/>
              <w:ind w:left="20"/>
              <w:jc w:val="both"/>
            </w:pPr>
            <w:r>
              <w:rPr>
                <w:rFonts w:ascii="Times New Roman"/>
                <w:b w:val="false"/>
                <w:i w:val="false"/>
                <w:color w:val="000000"/>
                <w:sz w:val="20"/>
              </w:rPr>
              <w:t>
12</w:t>
            </w:r>
          </w:p>
          <w:bookmarkEnd w:id="178"/>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Уәлиханов көшесі, 82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179"/>
          <w:p>
            <w:pPr>
              <w:spacing w:after="20"/>
              <w:ind w:left="20"/>
              <w:jc w:val="both"/>
            </w:pPr>
            <w:r>
              <w:rPr>
                <w:rFonts w:ascii="Times New Roman"/>
                <w:b w:val="false"/>
                <w:i w:val="false"/>
                <w:color w:val="000000"/>
                <w:sz w:val="20"/>
              </w:rPr>
              <w:t>
13</w:t>
            </w:r>
          </w:p>
          <w:bookmarkEnd w:id="179"/>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 қаласы, Ыбыраев көшесі, 50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180"/>
          <w:p>
            <w:pPr>
              <w:spacing w:after="20"/>
              <w:ind w:left="20"/>
              <w:jc w:val="both"/>
            </w:pPr>
            <w:r>
              <w:rPr>
                <w:rFonts w:ascii="Times New Roman"/>
                <w:b w:val="false"/>
                <w:i w:val="false"/>
                <w:color w:val="000000"/>
                <w:sz w:val="20"/>
              </w:rPr>
              <w:t>
14</w:t>
            </w:r>
          </w:p>
          <w:bookmarkEnd w:id="180"/>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Театральный көшесі, 36</w:t>
            </w:r>
            <w:r>
              <w:br/>
            </w:r>
            <w:r>
              <w:rPr>
                <w:rFonts w:ascii="Times New Roman"/>
                <w:b w:val="false"/>
                <w:i w:val="false"/>
                <w:color w:val="000000"/>
                <w:sz w:val="20"/>
              </w:rPr>
              <w:t>
ozsp-petropavl.sko.kz</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регламентіне 2-қосымша </w:t>
            </w:r>
          </w:p>
        </w:tc>
      </w:tr>
    </w:tbl>
    <w:bookmarkStart w:name="z694" w:id="181"/>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 жәрдемақы тағайындау" мемлекеттік қызметін көрсетудің бизнес-процестерінің анықтамалығы </w:t>
      </w:r>
    </w:p>
    <w:bookmarkEnd w:id="181"/>
    <w:bookmarkStart w:name="z695" w:id="182"/>
    <w:p>
      <w:pPr>
        <w:spacing w:after="0"/>
        <w:ind w:left="0"/>
        <w:jc w:val="both"/>
      </w:pPr>
      <w:r>
        <w:rPr>
          <w:rFonts w:ascii="Times New Roman"/>
          <w:b w:val="false"/>
          <w:i w:val="false"/>
          <w:color w:val="000000"/>
          <w:sz w:val="28"/>
        </w:rPr>
        <w:t>
       Көрсетілетін қызметті беруші арқылы мемлекеттік қызмет көрсету кезінде</w:t>
      </w:r>
      <w:r>
        <w:br/>
      </w:r>
      <w:r>
        <w:rPr>
          <w:rFonts w:ascii="Times New Roman"/>
          <w:b w:val="false"/>
          <w:i w:val="false"/>
          <w:color w:val="000000"/>
          <w:sz w:val="28"/>
        </w:rPr>
        <w:t xml:space="preserve">
      </w:t>
      </w:r>
    </w:p>
    <w:bookmarkEnd w:id="182"/>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регламентіне 3-қосымша </w:t>
            </w:r>
          </w:p>
        </w:tc>
      </w:tr>
    </w:tbl>
    <w:bookmarkStart w:name="z700" w:id="183"/>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 жәрдемақы тағайындау" мемлекеттік қызметін көрсетудің бизнес-процестерінің анықтамалығы </w:t>
      </w:r>
    </w:p>
    <w:bookmarkEnd w:id="183"/>
    <w:p>
      <w:pPr>
        <w:spacing w:after="0"/>
        <w:ind w:left="0"/>
        <w:jc w:val="both"/>
      </w:pPr>
      <w:r>
        <w:rPr>
          <w:rFonts w:ascii="Times New Roman"/>
          <w:b w:val="false"/>
          <w:i w:val="false"/>
          <w:color w:val="ff0000"/>
          <w:sz w:val="28"/>
        </w:rPr>
        <w:t xml:space="preserve">
      Ескерту. 3-қосымша жаңа редакцияда - Солтүстік Қазақстан облысы әкімдігінің 25.01.2017 </w:t>
      </w:r>
      <w:r>
        <w:rPr>
          <w:rFonts w:ascii="Times New Roman"/>
          <w:b w:val="false"/>
          <w:i w:val="false"/>
          <w:color w:val="ff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Портал арқылы мемлекеттік қызмет көрсету кезінде</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регламентіне 4-қосымша </w:t>
            </w:r>
          </w:p>
        </w:tc>
      </w:tr>
    </w:tbl>
    <w:bookmarkStart w:name="z702" w:id="184"/>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 жәрдемақы тағайындау" мемлекеттік қызметін көрсетудің бизнес-процестерінің анықтамалығы </w:t>
      </w:r>
    </w:p>
    <w:bookmarkEnd w:id="184"/>
    <w:bookmarkStart w:name="z703" w:id="185"/>
    <w:p>
      <w:pPr>
        <w:spacing w:after="0"/>
        <w:ind w:left="0"/>
        <w:jc w:val="both"/>
      </w:pPr>
      <w:r>
        <w:rPr>
          <w:rFonts w:ascii="Times New Roman"/>
          <w:b w:val="false"/>
          <w:i w:val="false"/>
          <w:color w:val="000000"/>
          <w:sz w:val="28"/>
        </w:rPr>
        <w:t>
      Ауылдық округ әкімі арқылы мемлекеттік қызмет көрсету кезінде</w:t>
      </w:r>
      <w:r>
        <w:br/>
      </w:r>
      <w:r>
        <w:rPr>
          <w:rFonts w:ascii="Times New Roman"/>
          <w:b w:val="false"/>
          <w:i w:val="false"/>
          <w:color w:val="000000"/>
          <w:sz w:val="28"/>
        </w:rPr>
        <w:t xml:space="preserve">
      </w:t>
      </w:r>
    </w:p>
    <w:bookmarkEnd w:id="185"/>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26 мамырдағы № 181 қаулысымен бекітілген</w:t>
            </w:r>
          </w:p>
        </w:tc>
      </w:tr>
    </w:tbl>
    <w:bookmarkStart w:name="z708" w:id="186"/>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w:t>
      </w:r>
    </w:p>
    <w:bookmarkEnd w:id="186"/>
    <w:bookmarkStart w:name="z709" w:id="187"/>
    <w:p>
      <w:pPr>
        <w:spacing w:after="0"/>
        <w:ind w:left="0"/>
        <w:jc w:val="left"/>
      </w:pPr>
      <w:r>
        <w:rPr>
          <w:rFonts w:ascii="Times New Roman"/>
          <w:b/>
          <w:i w:val="false"/>
          <w:color w:val="000000"/>
        </w:rPr>
        <w:t xml:space="preserve"> 1. Жалпы ережелер</w:t>
      </w:r>
    </w:p>
    <w:bookmarkEnd w:id="187"/>
    <w:bookmarkStart w:name="z710" w:id="188"/>
    <w:p>
      <w:pPr>
        <w:spacing w:after="0"/>
        <w:ind w:left="0"/>
        <w:jc w:val="both"/>
      </w:pPr>
      <w:r>
        <w:rPr>
          <w:rFonts w:ascii="Times New Roman"/>
          <w:b w:val="false"/>
          <w:i w:val="false"/>
          <w:color w:val="000000"/>
          <w:sz w:val="28"/>
        </w:rPr>
        <w:t xml:space="preserve">
      1.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 (бұдан әрі – регламент)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болып тіркелген)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стандартына (бұдан әрі –стандарт) сәйкес әзірленген.</w:t>
      </w:r>
      <w:r>
        <w:br/>
      </w:r>
      <w:r>
        <w:rPr>
          <w:rFonts w:ascii="Times New Roman"/>
          <w:b w:val="false"/>
          <w:i w:val="false"/>
          <w:color w:val="000000"/>
          <w:sz w:val="28"/>
        </w:rPr>
        <w:t xml:space="preserve">
      </w:t>
      </w:r>
      <w:r>
        <w:rPr>
          <w:rFonts w:ascii="Times New Roman"/>
          <w:b w:val="false"/>
          <w:i w:val="false"/>
          <w:color w:val="000000"/>
          <w:sz w:val="28"/>
        </w:rPr>
        <w:t xml:space="preserve">"Ауылдық елді мекендерде тұратын және жұмыс істейтін әлеуметтік сала мамандарына отын сатып алу бойынша әлеуметтік көмек тағайындау" (бұдан әрі – мемлекеттік көрсетілетін қызмет) аудандардың және облыстық маңызы бар қаланың жергілікті атқарушы органдары (бұдан әрі – көрсетілетін қызметті беруші) көрсетеді. </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 xml:space="preserve">3) тұрғылықты жері бойынша көрсетілетін қызметті беруші болмаған жағдайда ауыл, ауылдық округ әкімі (бұдан әрі – ауылдық округ әкімі) арқылы жүзеге асырылады. </w:t>
      </w:r>
    </w:p>
    <w:bookmarkEnd w:id="188"/>
    <w:p>
      <w:pPr>
        <w:spacing w:after="0"/>
        <w:ind w:left="0"/>
        <w:jc w:val="both"/>
      </w:pPr>
      <w:r>
        <w:rPr>
          <w:rFonts w:ascii="Times New Roman"/>
          <w:b w:val="false"/>
          <w:i w:val="false"/>
          <w:color w:val="000000"/>
          <w:sz w:val="28"/>
        </w:rPr>
        <w:t>
      1-1. Жұмыс кестесі:</w:t>
      </w:r>
    </w:p>
    <w:p>
      <w:pPr>
        <w:spacing w:after="0"/>
        <w:ind w:left="0"/>
        <w:jc w:val="both"/>
      </w:pPr>
      <w:r>
        <w:rPr>
          <w:rFonts w:ascii="Times New Roman"/>
          <w:b w:val="false"/>
          <w:i w:val="false"/>
          <w:color w:val="000000"/>
          <w:sz w:val="28"/>
        </w:rPr>
        <w:t>
      1) Мемлекеттік корпорация - Қазақстан Республикасының Еңбек кодексіне сәйкес жексенбі және мереке күндерінен басқа, дүйсенбіден сенбіні қоса алғанда, жұмыс кестесіне сәйкес түскі үзіліссіз сағат 9.00-ден 20.00-ге дейін.</w:t>
      </w:r>
    </w:p>
    <w:p>
      <w:pPr>
        <w:spacing w:after="0"/>
        <w:ind w:left="0"/>
        <w:jc w:val="both"/>
      </w:pPr>
      <w:r>
        <w:rPr>
          <w:rFonts w:ascii="Times New Roman"/>
          <w:b w:val="false"/>
          <w:i w:val="false"/>
          <w:color w:val="000000"/>
          <w:sz w:val="28"/>
        </w:rPr>
        <w:t>
      Қабылдау алдын ала көрсетілетін қызметті алушының тіркелу орны бойынша жазылусыз және жеделдетіп қызмет көрсетусіз, "электрондық кезек" тәртібінде жүзеге асырылады, портал арқылы электрондық кезекті "броньдауға" болады.</w:t>
      </w:r>
    </w:p>
    <w:p>
      <w:pPr>
        <w:spacing w:after="0"/>
        <w:ind w:left="0"/>
        <w:jc w:val="both"/>
      </w:pPr>
      <w:r>
        <w:rPr>
          <w:rFonts w:ascii="Times New Roman"/>
          <w:b w:val="false"/>
          <w:i w:val="false"/>
          <w:color w:val="000000"/>
          <w:sz w:val="28"/>
        </w:rPr>
        <w:t>
      2) ауылдық округ әкімі – Қазақстан Республикасының Еңбек кодексіне сәйкес жексенбі және мереке күндерінен басқа, дүйсенбіден жұманы қоса алғанда, жұмыс кестесіне сәйкес сағат 13.00-ден 14.00-ға дейінгі түскі үзіліспен сағат 9.00-ден 18.00-ға дейін.</w:t>
      </w:r>
    </w:p>
    <w:p>
      <w:pPr>
        <w:spacing w:after="0"/>
        <w:ind w:left="0"/>
        <w:jc w:val="left"/>
      </w:pPr>
      <w:r>
        <w:rPr>
          <w:rFonts w:ascii="Times New Roman"/>
          <w:b w:val="false"/>
          <w:i w:val="false"/>
          <w:color w:val="000000"/>
          <w:sz w:val="28"/>
        </w:rPr>
        <w:t xml:space="preserve">
      Өтінішті қабылдау және мемлекеттік қызметті көрсету нәтижесін беру: сағат 13.00-ден 14.30-ға дейін тускі үзіліспен сағат 9.00-ден 17.30-ға дейін. </w:t>
      </w:r>
      <w:r>
        <w:br/>
      </w: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Көрсетілетін мемлекеттік қызметті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ауылдық елді мекендерде тұратын және жұмыс істейтін әлеуметтік сала мамандарына отын сатып алу бойынша әлеуметтік көмек тағайындау туралы хабарлама (бұдан әрі - мемлекеттік қызметті көрсету нәтижесі).</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қағаз түрінде.</w:t>
      </w:r>
      <w:r>
        <w:br/>
      </w:r>
      <w:r>
        <w:rPr>
          <w:rFonts w:ascii="Times New Roman"/>
          <w:b w:val="false"/>
          <w:i w:val="false"/>
          <w:color w:val="000000"/>
          <w:sz w:val="28"/>
        </w:rPr>
        <w:t>
</w:t>
      </w:r>
    </w:p>
    <w:bookmarkStart w:name="z721" w:id="18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89"/>
    <w:bookmarkStart w:name="z722" w:id="19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 көрсетілетін қызметті алушының еркін нысанда өтініш және келесі құжаттарды беруі болып табылады: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ауылдық округ әкіміне не Мемлекеттік корпорацияға:</w:t>
      </w:r>
      <w:r>
        <w:br/>
      </w:r>
      <w:r>
        <w:rPr>
          <w:rFonts w:ascii="Times New Roman"/>
          <w:b w:val="false"/>
          <w:i w:val="false"/>
          <w:color w:val="000000"/>
          <w:sz w:val="28"/>
        </w:rPr>
        <w:t xml:space="preserve">
      </w:t>
      </w:r>
      <w:r>
        <w:rPr>
          <w:rFonts w:ascii="Times New Roman"/>
          <w:b w:val="false"/>
          <w:i w:val="false"/>
          <w:color w:val="000000"/>
          <w:sz w:val="28"/>
        </w:rPr>
        <w:t>1) жеке басты куәландыратын құжат (сәйкестендіру үшін талап етіледі);</w:t>
      </w:r>
      <w:r>
        <w:br/>
      </w:r>
      <w:r>
        <w:rPr>
          <w:rFonts w:ascii="Times New Roman"/>
          <w:b w:val="false"/>
          <w:i w:val="false"/>
          <w:color w:val="000000"/>
          <w:sz w:val="28"/>
        </w:rPr>
        <w:t xml:space="preserve">
      </w:t>
      </w:r>
      <w:r>
        <w:rPr>
          <w:rFonts w:ascii="Times New Roman"/>
          <w:b w:val="false"/>
          <w:i w:val="false"/>
          <w:color w:val="000000"/>
          <w:sz w:val="28"/>
        </w:rPr>
        <w:t>2) тұрғылықты тұратын жерi бойынша тіркелгенiн растайтын құжат (мекенжай анықтамасы не ауылдық округ әкімінің анықтамасы);</w:t>
      </w:r>
      <w:r>
        <w:br/>
      </w:r>
      <w:r>
        <w:rPr>
          <w:rFonts w:ascii="Times New Roman"/>
          <w:b w:val="false"/>
          <w:i w:val="false"/>
          <w:color w:val="000000"/>
          <w:sz w:val="28"/>
        </w:rPr>
        <w:t xml:space="preserve">
      </w:t>
      </w:r>
      <w:r>
        <w:rPr>
          <w:rFonts w:ascii="Times New Roman"/>
          <w:b w:val="false"/>
          <w:i w:val="false"/>
          <w:color w:val="000000"/>
          <w:sz w:val="28"/>
        </w:rPr>
        <w:t>3) жұмыс орнынан анықтама;</w:t>
      </w:r>
      <w:r>
        <w:br/>
      </w:r>
      <w:r>
        <w:rPr>
          <w:rFonts w:ascii="Times New Roman"/>
          <w:b w:val="false"/>
          <w:i w:val="false"/>
          <w:color w:val="000000"/>
          <w:sz w:val="28"/>
        </w:rPr>
        <w:t xml:space="preserve">
      </w:t>
      </w:r>
      <w:r>
        <w:rPr>
          <w:rFonts w:ascii="Times New Roman"/>
          <w:b w:val="false"/>
          <w:i w:val="false"/>
          <w:color w:val="000000"/>
          <w:sz w:val="28"/>
        </w:rPr>
        <w:t>4) екінші деңгейдегі банкте немесе банк операцияларын жүзеге асыруға тиісті лицензиясы бар ұйымдарда дербес шоты бар екенін растайтын құжат.</w:t>
      </w:r>
      <w:r>
        <w:br/>
      </w:r>
      <w:r>
        <w:rPr>
          <w:rFonts w:ascii="Times New Roman"/>
          <w:b w:val="false"/>
          <w:i w:val="false"/>
          <w:color w:val="000000"/>
          <w:sz w:val="28"/>
        </w:rPr>
        <w:t xml:space="preserve">
      </w:t>
      </w:r>
      <w:r>
        <w:rPr>
          <w:rFonts w:ascii="Times New Roman"/>
          <w:b w:val="false"/>
          <w:i w:val="false"/>
          <w:color w:val="000000"/>
          <w:sz w:val="28"/>
        </w:rPr>
        <w:t>Көрсетілген құжаттарда қамтылған ақпарат мемлекеттік ақпараттық жүйелерде расталған кезде көрсетілетін қызметті алушының жеке басын куәландыратын, тұрғылықты жері бойынша тіркелгенін растайтын құжаттарды ұсыну талап етілмейді.</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көрсетілетін қызметті беруші, Мемлекеттік корпорация не ауылдық округ әкімі ұсынған құжаттарды қабылдап, тіркеуді жүзеге асырады, не тапсырылатын құжаттар тізіліміне (Мемлекеттік корпорация не ауылдық округ әкімі арқылы көрсетілетін қызметті берушіге жүгінгенде) құжаттарды алғандығы туралы белгі қояды,тапсырылатын құжаттар тізіліміне құжаттарды алғандығы туралы белгі қояды,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30 (отыз)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жауапты орындаушыны айқындайды, тиісті бұрыштама қояды, жауапты орындаушыға орындау үшін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7 (жеті) жұмыс күні, (құжаттар Мемлекеттік корпорациядан түскен жағдайда, 6 (алты)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көрсетілетін қызметті алушыға беру үшін жауапты орындаушыға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мемлекеттік қызметті көрсету нәтижесін көрсетілетін қызметті алушыға береді, Мемлекеттік корпорацияға не ауылдық округ әкіміне жібереді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xml:space="preserve">
      </w:t>
      </w:r>
      <w:r>
        <w:rPr>
          <w:rFonts w:ascii="Times New Roman"/>
          <w:b w:val="false"/>
          <w:i w:val="false"/>
          <w:color w:val="000000"/>
          <w:sz w:val="28"/>
        </w:rPr>
        <w:t>1) құжаттарды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жобасы;</w:t>
      </w:r>
      <w:r>
        <w:br/>
      </w:r>
      <w:r>
        <w:rPr>
          <w:rFonts w:ascii="Times New Roman"/>
          <w:b w:val="false"/>
          <w:i w:val="false"/>
          <w:color w:val="000000"/>
          <w:sz w:val="28"/>
        </w:rPr>
        <w:t xml:space="preserve">
      </w:t>
      </w:r>
      <w:r>
        <w:rPr>
          <w:rFonts w:ascii="Times New Roman"/>
          <w:b w:val="false"/>
          <w:i w:val="false"/>
          <w:color w:val="000000"/>
          <w:sz w:val="28"/>
        </w:rPr>
        <w:t>4) қол қойылған мемлекеттік қызметті көрсету нәтижесі;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алушыға берілген не Мемлекеттік корпорацияға немесе ауылдық округ әкіміне жіберілген мемлекеттік қызметті көрсету нәтижесі.</w:t>
      </w:r>
    </w:p>
    <w:bookmarkEnd w:id="190"/>
    <w:bookmarkStart w:name="z742" w:id="19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91"/>
    <w:bookmarkStart w:name="z743" w:id="19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30 (отыз)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қояды, құжаттарды жауапты орындаушыға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 қарайды, мемлекеттік қызметті көрсету нәтижесінің жобасын дайындайды, оны шешім қабылдау үшін көрсетілетін қызметті берушінің басшысына жібереді, 7 (жеті) жұмыс күні, (құжаттар Мемлекеттік корпорациядан түскен жағдайда, 6 (алты)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көрсетілетін қызметті алушыға беру үшін жауапты орындаушыға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мемлекеттік қызметті көрсету нәтижесін көрсетілетін қызметті алушыға береді не Мемлекеттік корпорацияға немесе ауылдық округ әкіміне жібереді,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192"/>
    <w:bookmarkStart w:name="z755" w:id="19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93"/>
    <w:bookmarkStart w:name="z756" w:id="194"/>
    <w:p>
      <w:pPr>
        <w:spacing w:after="0"/>
        <w:ind w:left="0"/>
        <w:jc w:val="both"/>
      </w:pPr>
      <w:r>
        <w:rPr>
          <w:rFonts w:ascii="Times New Roman"/>
          <w:b w:val="false"/>
          <w:i w:val="false"/>
          <w:color w:val="000000"/>
          <w:sz w:val="28"/>
        </w:rPr>
        <w:t>
      9. Мемлекеттік корпорацияға жүгіну тәртібін сипаттау, көрсетілетін қызметті алушының сұрау салуын өңдеу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мемлекеттік көрсетілетін қызметті алу үшін құжаттармен Мемлекеттік корпорацияға жүгінеді; </w:t>
      </w:r>
    </w:p>
    <w:bookmarkEnd w:id="194"/>
    <w:bookmarkStart w:name="z759" w:id="195"/>
    <w:p>
      <w:pPr>
        <w:spacing w:after="0"/>
        <w:ind w:left="0"/>
        <w:jc w:val="both"/>
      </w:pPr>
      <w:r>
        <w:rPr>
          <w:rFonts w:ascii="Times New Roman"/>
          <w:b w:val="false"/>
          <w:i w:val="false"/>
          <w:color w:val="000000"/>
          <w:sz w:val="28"/>
        </w:rPr>
        <w:t>
      2) Мемлекеттік корпорация қызметкері өтініштің дұрыс толтырылуын және ұсынылған құжаттардың толықтығын тексереді, 5(бес) минут;</w:t>
      </w:r>
    </w:p>
    <w:bookmarkEnd w:id="195"/>
    <w:p>
      <w:pPr>
        <w:spacing w:after="0"/>
        <w:ind w:left="0"/>
        <w:jc w:val="left"/>
      </w:pPr>
      <w:r>
        <w:rPr>
          <w:rFonts w:ascii="Times New Roman"/>
          <w:b w:val="false"/>
          <w:i w:val="false"/>
          <w:color w:val="000000"/>
          <w:sz w:val="28"/>
        </w:rPr>
        <w:t>
      Көрсетілетін қызметті алушы осы мемлекеттік көрсетілетін қызмет регламентінің 4-тармағында көзделген тізбеге сәйкес құжаттардың толық емес топтамасын және (немесе) қолданылу мерзімі өткен құжаттарды ұсынған жағдайларда, Мемлекеттік корпорация қызметкері мемлекеттік көрсетілетін қызмет стандартына қосымшаға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 қызметкері өтінішті "Халыққа қызмет көрсету орталықтарына арналған ықпалдастырылған ақпараттық жүйе" ақпараттық жүйесінде тіркеп, тіркелген күні мен мемлекеттік қызметті алатын күні, құжаттарды қабылдаған адамның тегі мен аты-жөні көрсетілген көрсетілетін қызметті алушыға қолхат береді, 5 (бес) минут;</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5 (бес) минут;</w:t>
      </w:r>
      <w:r>
        <w:br/>
      </w:r>
      <w:r>
        <w:rPr>
          <w:rFonts w:ascii="Times New Roman"/>
          <w:b w:val="false"/>
          <w:i w:val="false"/>
          <w:color w:val="000000"/>
          <w:sz w:val="28"/>
        </w:rPr>
        <w:t xml:space="preserve">
      </w:t>
      </w:r>
      <w:r>
        <w:rPr>
          <w:rFonts w:ascii="Times New Roman"/>
          <w:b w:val="false"/>
          <w:i w:val="false"/>
          <w:color w:val="000000"/>
          <w:sz w:val="28"/>
        </w:rPr>
        <w:t>5) Мемлекеттік корпорация қызметкері құжаттарды дайындап, курьерлік және осыған өкілеттік берілген өзге де байланыс арқылы көрсетілетін қызметті берушіге жібереді,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қызметкері Мемлекеттік корпорациядан құжаттарды қабылдауды және тіркеуді жүзеге асырады, 30 (отыз)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 құжаттармен танысады, жауапты орындаушыны айқындайды, тиісті бұрыштама қояды, құжаттарды көрсетілетін қызметті берушінің жауапты орындаушысына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жауапты орындаушысы ұсынылған құжаттарды қарайды, мемлекеттік қызметті көрсету нәтижесінің жобасын дайындайды, оны шешім қабылдау үшін көрсетілетін қызметті берушінің басшысына жібереді, 6 (алты) жұмыс күні;</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басшысы шешім қабылдап, мемлекеттік қызметті көрсету нәтижесінің жобасына қол қояды, көрсетілетін қызметті берушінің жауапты орындаушысына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берушінің жауапты орындаушысы мемлекеттік қызметті көрсету нәтижесін Мемлекеттік корпорацияға жібереді, 30 (отыз) минут;</w:t>
      </w:r>
      <w:r>
        <w:br/>
      </w:r>
      <w:r>
        <w:rPr>
          <w:rFonts w:ascii="Times New Roman"/>
          <w:b w:val="false"/>
          <w:i w:val="false"/>
          <w:color w:val="000000"/>
          <w:sz w:val="28"/>
        </w:rPr>
        <w:t xml:space="preserve">
      </w:t>
      </w:r>
      <w:r>
        <w:rPr>
          <w:rFonts w:ascii="Times New Roman"/>
          <w:b w:val="false"/>
          <w:i w:val="false"/>
          <w:color w:val="000000"/>
          <w:sz w:val="28"/>
        </w:rPr>
        <w:t>11) Мемлекеттік корпорация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20 (жиырма) минут.</w:t>
      </w:r>
      <w:r>
        <w:br/>
      </w:r>
      <w:r>
        <w:rPr>
          <w:rFonts w:ascii="Times New Roman"/>
          <w:b w:val="false"/>
          <w:i w:val="false"/>
          <w:color w:val="000000"/>
          <w:sz w:val="28"/>
        </w:rPr>
        <w:t xml:space="preserve">
      </w:t>
      </w:r>
      <w:r>
        <w:rPr>
          <w:rFonts w:ascii="Times New Roman"/>
          <w:b w:val="false"/>
          <w:i w:val="false"/>
          <w:color w:val="000000"/>
          <w:sz w:val="28"/>
        </w:rPr>
        <w:t xml:space="preserve">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10. Ауылдық округ әкіміне жүгіну тәртібін сипаттау, көрсетілетін қызметті алушының сұрау салуын өңдеу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мемлекеттік көрсетілетін қызметті алу үшін ауылдық округ әкіміне жүгінеді; </w:t>
      </w:r>
      <w:r>
        <w:br/>
      </w:r>
      <w:r>
        <w:rPr>
          <w:rFonts w:ascii="Times New Roman"/>
          <w:b w:val="false"/>
          <w:i w:val="false"/>
          <w:color w:val="000000"/>
          <w:sz w:val="28"/>
        </w:rPr>
        <w:t xml:space="preserve">
      </w:t>
      </w:r>
      <w:r>
        <w:rPr>
          <w:rFonts w:ascii="Times New Roman"/>
          <w:b w:val="false"/>
          <w:i w:val="false"/>
          <w:color w:val="000000"/>
          <w:sz w:val="28"/>
        </w:rPr>
        <w:t>2) ауылдық округ әкімі көрсетілетін қызметті алушы ұсынған құжаттарды қабылдайды, оларды тіркеуді жүзеге асырады, 1 (бір) жұмыс күні;</w:t>
      </w:r>
      <w:r>
        <w:br/>
      </w:r>
      <w:r>
        <w:rPr>
          <w:rFonts w:ascii="Times New Roman"/>
          <w:b w:val="false"/>
          <w:i w:val="false"/>
          <w:color w:val="000000"/>
          <w:sz w:val="28"/>
        </w:rPr>
        <w:t xml:space="preserve">
      </w:t>
      </w:r>
      <w:r>
        <w:rPr>
          <w:rFonts w:ascii="Times New Roman"/>
          <w:b w:val="false"/>
          <w:i w:val="false"/>
          <w:color w:val="000000"/>
          <w:sz w:val="28"/>
        </w:rPr>
        <w:t>3) ауылдық округ әкімі құжаттарды көрсетілетін қызметті берушінің қызметкеріне құжаттарды береді, 5 (бес)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қызметкері ауылдық округ әкімі ұсынған құжаттарды қабылдап, тапсырылатын құжаттар тізіліміне құжаттарды алғандығы туралы белгі қояды және оларды тіркеуді жүзеге асырады, 30 (отыз)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құжаттармен танысады, жауапты орындаушыны айқындайды, тиісті бұрыштама қояды, құжаттарды көрсетілетін қызметті берушінің жауапты орындаушысына орындау үшін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жауапты орындаушысы ұсынылған құжаттарды қарайды, мемлекеттік қызметті көрсету нәтижесінің жобасын дайындайды, оны шешім қабылдау үшін көрсетілетін қызметті берушінің басшысына береді, 6 (алты) жұмыс күні;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 шешім қабылдап, мемлекеттік қызметті көрсету нәтижесінің жобасына қол қояды және көрсетілетін қызметті алушыға беру үшін жауапты орындаушыға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жауапты орындаушысы мемлекеттік қызметті көрсету нәтижесін ауылдық округ әкіміне жібереді,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регламентіне 1-қосымша</w:t>
            </w:r>
          </w:p>
        </w:tc>
      </w:tr>
    </w:tbl>
    <w:bookmarkStart w:name="z784" w:id="196"/>
    <w:p>
      <w:pPr>
        <w:spacing w:after="0"/>
        <w:ind w:left="0"/>
        <w:jc w:val="left"/>
      </w:pPr>
      <w:r>
        <w:rPr>
          <w:rFonts w:ascii="Times New Roman"/>
          <w:b/>
          <w:i w:val="false"/>
          <w:color w:val="000000"/>
        </w:rPr>
        <w:t xml:space="preserve"> Көрсетілетін қызметті берушілердің мекенжайы</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1577"/>
        <w:gridCol w:w="3061"/>
        <w:gridCol w:w="2608"/>
        <w:gridCol w:w="4587"/>
      </w:tblGrid>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197"/>
          <w:p>
            <w:pPr>
              <w:spacing w:after="20"/>
              <w:ind w:left="20"/>
              <w:jc w:val="both"/>
            </w:pPr>
            <w:r>
              <w:rPr>
                <w:rFonts w:ascii="Times New Roman"/>
                <w:b w:val="false"/>
                <w:i w:val="false"/>
                <w:color w:val="000000"/>
                <w:sz w:val="20"/>
              </w:rPr>
              <w:t>
Р/с №</w:t>
            </w:r>
          </w:p>
          <w:bookmarkEnd w:id="197"/>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уақыты</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198"/>
          <w:p>
            <w:pPr>
              <w:spacing w:after="20"/>
              <w:ind w:left="20"/>
              <w:jc w:val="both"/>
            </w:pPr>
            <w:r>
              <w:rPr>
                <w:rFonts w:ascii="Times New Roman"/>
                <w:b w:val="false"/>
                <w:i w:val="false"/>
                <w:color w:val="000000"/>
                <w:sz w:val="20"/>
              </w:rPr>
              <w:t>
1</w:t>
            </w:r>
          </w:p>
          <w:bookmarkEnd w:id="198"/>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Шоқан Уәлиханов көшесі, 42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199"/>
          <w:p>
            <w:pPr>
              <w:spacing w:after="20"/>
              <w:ind w:left="20"/>
              <w:jc w:val="both"/>
            </w:pPr>
            <w:r>
              <w:rPr>
                <w:rFonts w:ascii="Times New Roman"/>
                <w:b w:val="false"/>
                <w:i w:val="false"/>
                <w:color w:val="000000"/>
                <w:sz w:val="20"/>
              </w:rPr>
              <w:t>
2</w:t>
            </w:r>
          </w:p>
          <w:bookmarkEnd w:id="199"/>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Целинный көшесі, 13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200"/>
          <w:p>
            <w:pPr>
              <w:spacing w:after="20"/>
              <w:ind w:left="20"/>
              <w:jc w:val="both"/>
            </w:pPr>
            <w:r>
              <w:rPr>
                <w:rFonts w:ascii="Times New Roman"/>
                <w:b w:val="false"/>
                <w:i w:val="false"/>
                <w:color w:val="000000"/>
                <w:sz w:val="20"/>
              </w:rPr>
              <w:t>
3</w:t>
            </w:r>
          </w:p>
          <w:bookmarkEnd w:id="200"/>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Смирново ауылы, 9 Май көшесі, 67</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201"/>
          <w:p>
            <w:pPr>
              <w:spacing w:after="20"/>
              <w:ind w:left="20"/>
              <w:jc w:val="both"/>
            </w:pPr>
            <w:r>
              <w:rPr>
                <w:rFonts w:ascii="Times New Roman"/>
                <w:b w:val="false"/>
                <w:i w:val="false"/>
                <w:color w:val="000000"/>
                <w:sz w:val="20"/>
              </w:rPr>
              <w:t>
4</w:t>
            </w:r>
          </w:p>
          <w:bookmarkEnd w:id="201"/>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20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202"/>
          <w:p>
            <w:pPr>
              <w:spacing w:after="20"/>
              <w:ind w:left="20"/>
              <w:jc w:val="both"/>
            </w:pPr>
            <w:r>
              <w:rPr>
                <w:rFonts w:ascii="Times New Roman"/>
                <w:b w:val="false"/>
                <w:i w:val="false"/>
                <w:color w:val="000000"/>
                <w:sz w:val="20"/>
              </w:rPr>
              <w:t>
5</w:t>
            </w:r>
          </w:p>
          <w:bookmarkEnd w:id="202"/>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Дружба көшесі, 6</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203"/>
          <w:p>
            <w:pPr>
              <w:spacing w:after="20"/>
              <w:ind w:left="20"/>
              <w:jc w:val="both"/>
            </w:pPr>
            <w:r>
              <w:rPr>
                <w:rFonts w:ascii="Times New Roman"/>
                <w:b w:val="false"/>
                <w:i w:val="false"/>
                <w:color w:val="000000"/>
                <w:sz w:val="20"/>
              </w:rPr>
              <w:t>
6</w:t>
            </w:r>
          </w:p>
          <w:bookmarkEnd w:id="203"/>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Киреев көшесі, 15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204"/>
          <w:p>
            <w:pPr>
              <w:spacing w:after="20"/>
              <w:ind w:left="20"/>
              <w:jc w:val="both"/>
            </w:pPr>
            <w:r>
              <w:rPr>
                <w:rFonts w:ascii="Times New Roman"/>
                <w:b w:val="false"/>
                <w:i w:val="false"/>
                <w:color w:val="000000"/>
                <w:sz w:val="20"/>
              </w:rPr>
              <w:t>
7</w:t>
            </w:r>
          </w:p>
          <w:bookmarkEnd w:id="204"/>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Гагарин көшесі, 6а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205"/>
          <w:p>
            <w:pPr>
              <w:spacing w:after="20"/>
              <w:ind w:left="20"/>
              <w:jc w:val="both"/>
            </w:pPr>
            <w:r>
              <w:rPr>
                <w:rFonts w:ascii="Times New Roman"/>
                <w:b w:val="false"/>
                <w:i w:val="false"/>
                <w:color w:val="000000"/>
                <w:sz w:val="20"/>
              </w:rPr>
              <w:t>
8</w:t>
            </w:r>
          </w:p>
          <w:bookmarkEnd w:id="205"/>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 қаласы, Гуденко көшесі, 19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206"/>
          <w:p>
            <w:pPr>
              <w:spacing w:after="20"/>
              <w:ind w:left="20"/>
              <w:jc w:val="both"/>
            </w:pPr>
            <w:r>
              <w:rPr>
                <w:rFonts w:ascii="Times New Roman"/>
                <w:b w:val="false"/>
                <w:i w:val="false"/>
                <w:color w:val="000000"/>
                <w:sz w:val="20"/>
              </w:rPr>
              <w:t>
9</w:t>
            </w:r>
          </w:p>
          <w:bookmarkEnd w:id="206"/>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 ауылы, Школьный көшесі, 19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207"/>
          <w:p>
            <w:pPr>
              <w:spacing w:after="20"/>
              <w:ind w:left="20"/>
              <w:jc w:val="both"/>
            </w:pPr>
            <w:r>
              <w:rPr>
                <w:rFonts w:ascii="Times New Roman"/>
                <w:b w:val="false"/>
                <w:i w:val="false"/>
                <w:color w:val="000000"/>
                <w:sz w:val="20"/>
              </w:rPr>
              <w:t>
10</w:t>
            </w:r>
          </w:p>
          <w:bookmarkEnd w:id="207"/>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Центральный бұрылыс, 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208"/>
          <w:p>
            <w:pPr>
              <w:spacing w:after="20"/>
              <w:ind w:left="20"/>
              <w:jc w:val="both"/>
            </w:pPr>
            <w:r>
              <w:rPr>
                <w:rFonts w:ascii="Times New Roman"/>
                <w:b w:val="false"/>
                <w:i w:val="false"/>
                <w:color w:val="000000"/>
                <w:sz w:val="20"/>
              </w:rPr>
              <w:t>
11</w:t>
            </w:r>
          </w:p>
          <w:bookmarkEnd w:id="208"/>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Тимирязево ауылы, Шоқан Уәлиханов көшесі, 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209"/>
          <w:p>
            <w:pPr>
              <w:spacing w:after="20"/>
              <w:ind w:left="20"/>
              <w:jc w:val="both"/>
            </w:pPr>
            <w:r>
              <w:rPr>
                <w:rFonts w:ascii="Times New Roman"/>
                <w:b w:val="false"/>
                <w:i w:val="false"/>
                <w:color w:val="000000"/>
                <w:sz w:val="20"/>
              </w:rPr>
              <w:t>
12</w:t>
            </w:r>
          </w:p>
          <w:bookmarkEnd w:id="209"/>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Уәлиханов көшесі, 82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210"/>
          <w:p>
            <w:pPr>
              <w:spacing w:after="20"/>
              <w:ind w:left="20"/>
              <w:jc w:val="both"/>
            </w:pPr>
            <w:r>
              <w:rPr>
                <w:rFonts w:ascii="Times New Roman"/>
                <w:b w:val="false"/>
                <w:i w:val="false"/>
                <w:color w:val="000000"/>
                <w:sz w:val="20"/>
              </w:rPr>
              <w:t>
13</w:t>
            </w:r>
          </w:p>
          <w:bookmarkEnd w:id="210"/>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 Сергеев қаласы, Ыбыраев көшесі, 50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211"/>
          <w:p>
            <w:pPr>
              <w:spacing w:after="20"/>
              <w:ind w:left="20"/>
              <w:jc w:val="both"/>
            </w:pPr>
            <w:r>
              <w:rPr>
                <w:rFonts w:ascii="Times New Roman"/>
                <w:b w:val="false"/>
                <w:i w:val="false"/>
                <w:color w:val="000000"/>
                <w:sz w:val="20"/>
              </w:rPr>
              <w:t>
14</w:t>
            </w:r>
          </w:p>
          <w:bookmarkEnd w:id="211"/>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Театральный көшесі, 36</w:t>
            </w:r>
            <w:r>
              <w:br/>
            </w:r>
            <w:r>
              <w:rPr>
                <w:rFonts w:ascii="Times New Roman"/>
                <w:b w:val="false"/>
                <w:i w:val="false"/>
                <w:color w:val="000000"/>
                <w:sz w:val="20"/>
              </w:rPr>
              <w:t>
ozsp-petropavl.sko.kz</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регламентіне 2-қосымша</w:t>
            </w:r>
          </w:p>
        </w:tc>
      </w:tr>
    </w:tbl>
    <w:bookmarkStart w:name="z802" w:id="212"/>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қызметін көрсетудің бизнес-процестерінің анықтамалығы </w:t>
      </w:r>
    </w:p>
    <w:bookmarkEnd w:id="212"/>
    <w:bookmarkStart w:name="z803" w:id="213"/>
    <w:p>
      <w:pPr>
        <w:spacing w:after="0"/>
        <w:ind w:left="0"/>
        <w:jc w:val="both"/>
      </w:pPr>
      <w:r>
        <w:rPr>
          <w:rFonts w:ascii="Times New Roman"/>
          <w:b w:val="false"/>
          <w:i w:val="false"/>
          <w:color w:val="000000"/>
          <w:sz w:val="28"/>
        </w:rPr>
        <w:t>
      Көрсетілетін қызметті беруші арқылы мемлекеттік қызмет көрсету кезінде</w:t>
      </w:r>
      <w:r>
        <w:br/>
      </w:r>
      <w:r>
        <w:rPr>
          <w:rFonts w:ascii="Times New Roman"/>
          <w:b w:val="false"/>
          <w:i w:val="false"/>
          <w:color w:val="000000"/>
          <w:sz w:val="28"/>
        </w:rPr>
        <w:t xml:space="preserve">
      </w:t>
      </w:r>
    </w:p>
    <w:bookmarkEnd w:id="213"/>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регламентіне 3-қосымша</w:t>
            </w:r>
          </w:p>
        </w:tc>
      </w:tr>
    </w:tbl>
    <w:bookmarkStart w:name="z806" w:id="214"/>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қызметін көрсетудің бизнес-процестерінің анықтамалығы </w:t>
      </w:r>
    </w:p>
    <w:bookmarkEnd w:id="214"/>
    <w:bookmarkStart w:name="z807" w:id="215"/>
    <w:p>
      <w:pPr>
        <w:spacing w:after="0"/>
        <w:ind w:left="0"/>
        <w:jc w:val="both"/>
      </w:pPr>
      <w:r>
        <w:rPr>
          <w:rFonts w:ascii="Times New Roman"/>
          <w:b w:val="false"/>
          <w:i w:val="false"/>
          <w:color w:val="000000"/>
          <w:sz w:val="28"/>
        </w:rPr>
        <w:t>
      Мемлекеттік корпорация арқылы мемлекеттік қызмет көрсету кезінде</w:t>
      </w:r>
      <w:r>
        <w:br/>
      </w:r>
      <w:r>
        <w:rPr>
          <w:rFonts w:ascii="Times New Roman"/>
          <w:b w:val="false"/>
          <w:i w:val="false"/>
          <w:color w:val="000000"/>
          <w:sz w:val="28"/>
        </w:rPr>
        <w:t xml:space="preserve">
      </w:t>
      </w:r>
    </w:p>
    <w:bookmarkEnd w:id="215"/>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"Ауылдық елді мекендерде тұратын және жұмыс істейтін әлеуметтік саламамандарына отын сатып алу бойынша әлеуметтік көмек тағайындау" мемлекеттік көрсетілетін қызмет регламентіне 4-қосымша</w:t>
            </w:r>
          </w:p>
        </w:tc>
      </w:tr>
    </w:tbl>
    <w:bookmarkStart w:name="z810" w:id="216"/>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қызметін көрсетудің бизнес-процестерінің анықтамалығы </w:t>
      </w:r>
    </w:p>
    <w:bookmarkEnd w:id="216"/>
    <w:bookmarkStart w:name="z811" w:id="217"/>
    <w:p>
      <w:pPr>
        <w:spacing w:after="0"/>
        <w:ind w:left="0"/>
        <w:jc w:val="both"/>
      </w:pPr>
      <w:r>
        <w:rPr>
          <w:rFonts w:ascii="Times New Roman"/>
          <w:b w:val="false"/>
          <w:i w:val="false"/>
          <w:color w:val="000000"/>
          <w:sz w:val="28"/>
        </w:rPr>
        <w:t>
      Ауылдық округ әкімі арқылы мемлекеттік қызмет көрсету кезінде</w:t>
      </w:r>
      <w:r>
        <w:br/>
      </w:r>
      <w:r>
        <w:rPr>
          <w:rFonts w:ascii="Times New Roman"/>
          <w:b w:val="false"/>
          <w:i w:val="false"/>
          <w:color w:val="000000"/>
          <w:sz w:val="28"/>
        </w:rPr>
        <w:t xml:space="preserve">
      </w:t>
      </w:r>
    </w:p>
    <w:bookmarkEnd w:id="217"/>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26 мамырдағы № 181 қаулысымен бекітілген</w:t>
            </w:r>
          </w:p>
        </w:tc>
      </w:tr>
    </w:tbl>
    <w:bookmarkStart w:name="z816" w:id="218"/>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көрсетілетін қызмет регламенті</w:t>
      </w:r>
    </w:p>
    <w:bookmarkEnd w:id="218"/>
    <w:bookmarkStart w:name="z817" w:id="219"/>
    <w:p>
      <w:pPr>
        <w:spacing w:after="0"/>
        <w:ind w:left="0"/>
        <w:jc w:val="left"/>
      </w:pPr>
      <w:r>
        <w:rPr>
          <w:rFonts w:ascii="Times New Roman"/>
          <w:b/>
          <w:i w:val="false"/>
          <w:color w:val="000000"/>
        </w:rPr>
        <w:t xml:space="preserve"> 1. Жалпы ережелер</w:t>
      </w:r>
    </w:p>
    <w:bookmarkEnd w:id="219"/>
    <w:bookmarkStart w:name="z818" w:id="220"/>
    <w:p>
      <w:pPr>
        <w:spacing w:after="0"/>
        <w:ind w:left="0"/>
        <w:jc w:val="both"/>
      </w:pPr>
      <w:r>
        <w:rPr>
          <w:rFonts w:ascii="Times New Roman"/>
          <w:b w:val="false"/>
          <w:i w:val="false"/>
          <w:color w:val="000000"/>
          <w:sz w:val="28"/>
        </w:rPr>
        <w:t xml:space="preserve">
      1. "Мүгедек балаларды үйде оқытуға жұмсалған шығындарды өтеу" мемлекеттік көрсетілетін қызмет регламенті (бұдан әрі – регламент)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болып тіркелген) бекітілген "Мүгедек балаларды үйде оқытуға жұмсалған шығындарды өтеу" мемлекеттік көрсетілетін қызмет стандартына (бұдан әрі – стандарт) сәйкес әзірленген.</w:t>
      </w:r>
      <w:r>
        <w:br/>
      </w:r>
      <w:r>
        <w:rPr>
          <w:rFonts w:ascii="Times New Roman"/>
          <w:b w:val="false"/>
          <w:i w:val="false"/>
          <w:color w:val="000000"/>
          <w:sz w:val="28"/>
        </w:rPr>
        <w:t xml:space="preserve">
      </w:t>
      </w:r>
      <w:r>
        <w:rPr>
          <w:rFonts w:ascii="Times New Roman"/>
          <w:b w:val="false"/>
          <w:i w:val="false"/>
          <w:color w:val="000000"/>
          <w:sz w:val="28"/>
        </w:rPr>
        <w:t xml:space="preserve">"Мүгедек балаларды үйде оқытуға жұмсалған шығындарды өтеу" мемлекеттік көрсетілетін қызметін (бұдан әрі – мемлекеттік көрсетілетін қызмет) аудандардың және облыстық маңызы бар қаланың қаланың жергілікті атқарушы органдары (бұдан әрі – көрсетілетін қызметті беруші) көрсетеді. </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 xml:space="preserve">3) мүгедек балаларды үйде оқытуға жұмсалған шығындарды өтеуді тағайындау, сондай-ақ мүгедек балаларды үйде оқытуға жұмсалған шығындарды өтеуді тағайындау туралы ақпарат алу кезінде www.egov.kz "электрондық үкімет" веб-порталы (бұдан әрі – портал) арқылы жүзеге асырылады. </w:t>
      </w:r>
    </w:p>
    <w:bookmarkEnd w:id="220"/>
    <w:p>
      <w:pPr>
        <w:spacing w:after="0"/>
        <w:ind w:left="0"/>
        <w:jc w:val="both"/>
      </w:pPr>
      <w:r>
        <w:rPr>
          <w:rFonts w:ascii="Times New Roman"/>
          <w:b w:val="false"/>
          <w:i w:val="false"/>
          <w:color w:val="000000"/>
          <w:sz w:val="28"/>
        </w:rPr>
        <w:t>
      1-1. Жұмыс кестесі:</w:t>
      </w:r>
    </w:p>
    <w:p>
      <w:pPr>
        <w:spacing w:after="0"/>
        <w:ind w:left="0"/>
        <w:jc w:val="both"/>
      </w:pPr>
      <w:r>
        <w:rPr>
          <w:rFonts w:ascii="Times New Roman"/>
          <w:b w:val="false"/>
          <w:i w:val="false"/>
          <w:color w:val="000000"/>
          <w:sz w:val="28"/>
        </w:rPr>
        <w:t>
      1) Мемлекеттік корпорация - Қазақстан Республикасының Еңбек кодексіне сәйкес жексенбі және мереке күндерінен басқа, дүйсенбіден сенбіні қоса алғанда, жұмыс кестесіне сәйкес түскі үзіліссіз сағат 9.00-ден 20.00-ге дейін.</w:t>
      </w:r>
    </w:p>
    <w:p>
      <w:pPr>
        <w:spacing w:after="0"/>
        <w:ind w:left="0"/>
        <w:jc w:val="both"/>
      </w:pPr>
      <w:r>
        <w:rPr>
          <w:rFonts w:ascii="Times New Roman"/>
          <w:b w:val="false"/>
          <w:i w:val="false"/>
          <w:color w:val="000000"/>
          <w:sz w:val="28"/>
        </w:rPr>
        <w:t>
      Қабылдау алдын ала көрсетілетін қызметті алушының тіркелу орны бойынша жазылусыз және жеделдетіп қызмет көрсетусіз, "электрондық кезек" тәртібінде жүзеге асырылады, портал арқылы электрондық кезекті "броньдауға" болады.</w:t>
      </w:r>
    </w:p>
    <w:p>
      <w:pPr>
        <w:spacing w:after="0"/>
        <w:ind w:left="0"/>
        <w:jc w:val="left"/>
      </w:pPr>
      <w:r>
        <w:rPr>
          <w:rFonts w:ascii="Times New Roman"/>
          <w:b w:val="false"/>
          <w:i w:val="false"/>
          <w:color w:val="000000"/>
          <w:sz w:val="28"/>
        </w:rPr>
        <w:t xml:space="preserve">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жексенбі және мереке күндері жүгінген кезде өтініштерді қабылдау және мемлекеттік қызмет көрсету нәтижесін берукелесі жұмыс күні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 электрондық (толық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жәрдемақы тағайындау туралы хабарлама (бұдан әрі – мемлекеттік қызметті көрсету нәтижесі).</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p>
    <w:bookmarkStart w:name="z829" w:id="22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21"/>
    <w:bookmarkStart w:name="z830" w:id="22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 көрсетілетін қызметті алушының стандартқа 1-қосымшаға сәйкес нысан бойынша өтініш беруі не көрсетілетін қызметті алушының электрондық цифрлық қолтаңбасымен (бұдан әрі – ЭЦҚ) куәландырылған электрондық құжат нысанындағы сұрау салу болып табылады.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 нотариалды куәландырылған сенімхат бойынша оның өкілі) өтініш берген кезде мемлекеттік қызмет көрсету үшін қажетті құжаттардың тізбесі: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не Мемлекеттік корпорацияға:</w:t>
      </w:r>
      <w:r>
        <w:br/>
      </w:r>
      <w:r>
        <w:rPr>
          <w:rFonts w:ascii="Times New Roman"/>
          <w:b w:val="false"/>
          <w:i w:val="false"/>
          <w:color w:val="000000"/>
          <w:sz w:val="28"/>
        </w:rPr>
        <w:t xml:space="preserve">
      </w:t>
      </w:r>
      <w:r>
        <w:rPr>
          <w:rFonts w:ascii="Times New Roman"/>
          <w:b w:val="false"/>
          <w:i w:val="false"/>
          <w:color w:val="000000"/>
          <w:sz w:val="28"/>
        </w:rPr>
        <w:t>стандартқа 1-қосымшаға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1) өтініш берушінің жеке басын куәландыратын құжат;</w:t>
      </w:r>
      <w:r>
        <w:br/>
      </w:r>
      <w:r>
        <w:rPr>
          <w:rFonts w:ascii="Times New Roman"/>
          <w:b w:val="false"/>
          <w:i w:val="false"/>
          <w:color w:val="000000"/>
          <w:sz w:val="28"/>
        </w:rPr>
        <w:t xml:space="preserve">
      </w:t>
      </w:r>
      <w:r>
        <w:rPr>
          <w:rFonts w:ascii="Times New Roman"/>
          <w:b w:val="false"/>
          <w:i w:val="false"/>
          <w:color w:val="000000"/>
          <w:sz w:val="28"/>
        </w:rPr>
        <w:t xml:space="preserve">2) тұрғылықты тұратын жері бойынша тіркелгенін растайтын құжат (мекенжай анықтамасы немесе ауыл округі әкімінің анықтамасы); </w:t>
      </w:r>
      <w:r>
        <w:br/>
      </w:r>
      <w:r>
        <w:rPr>
          <w:rFonts w:ascii="Times New Roman"/>
          <w:b w:val="false"/>
          <w:i w:val="false"/>
          <w:color w:val="000000"/>
          <w:sz w:val="28"/>
        </w:rPr>
        <w:t xml:space="preserve">
      </w:t>
      </w:r>
      <w:r>
        <w:rPr>
          <w:rFonts w:ascii="Times New Roman"/>
          <w:b w:val="false"/>
          <w:i w:val="false"/>
          <w:color w:val="000000"/>
          <w:sz w:val="28"/>
        </w:rPr>
        <w:t>3) психологиялық-медициналық-педагогикалық консультацияның қорытындысы;</w:t>
      </w:r>
      <w:r>
        <w:br/>
      </w:r>
      <w:r>
        <w:rPr>
          <w:rFonts w:ascii="Times New Roman"/>
          <w:b w:val="false"/>
          <w:i w:val="false"/>
          <w:color w:val="000000"/>
          <w:sz w:val="28"/>
        </w:rPr>
        <w:t xml:space="preserve">
      </w:t>
      </w:r>
      <w:r>
        <w:rPr>
          <w:rFonts w:ascii="Times New Roman"/>
          <w:b w:val="false"/>
          <w:i w:val="false"/>
          <w:color w:val="000000"/>
          <w:sz w:val="28"/>
        </w:rPr>
        <w:t>4)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(Нормативтік құқықтық актілерді мемлекеттік тіркеу тізілімінде (№ 10589 болып тіркелген) бұйрығымен бекітілген нысан бойынша мүгедектігі туралы анықтама;</w:t>
      </w:r>
      <w:r>
        <w:br/>
      </w:r>
      <w:r>
        <w:rPr>
          <w:rFonts w:ascii="Times New Roman"/>
          <w:b w:val="false"/>
          <w:i w:val="false"/>
          <w:color w:val="000000"/>
          <w:sz w:val="28"/>
        </w:rPr>
        <w:t xml:space="preserve">
      </w:t>
      </w:r>
      <w:r>
        <w:rPr>
          <w:rFonts w:ascii="Times New Roman"/>
          <w:b w:val="false"/>
          <w:i w:val="false"/>
          <w:color w:val="000000"/>
          <w:sz w:val="28"/>
        </w:rPr>
        <w:t>5) банкттік шоттың нөмірі туралы мәліметті растайтын құжат;</w:t>
      </w:r>
      <w:r>
        <w:br/>
      </w:r>
      <w:r>
        <w:rPr>
          <w:rFonts w:ascii="Times New Roman"/>
          <w:b w:val="false"/>
          <w:i w:val="false"/>
          <w:color w:val="000000"/>
          <w:sz w:val="28"/>
        </w:rPr>
        <w:t xml:space="preserve">
      </w:t>
      </w:r>
      <w:r>
        <w:rPr>
          <w:rFonts w:ascii="Times New Roman"/>
          <w:b w:val="false"/>
          <w:i w:val="false"/>
          <w:color w:val="000000"/>
          <w:sz w:val="28"/>
        </w:rPr>
        <w:t>6) осы регламентке 3-қосымшаға сәйкес нысан бойынша мүгедек баланы үйде оқыту фактісін растайтын оқу орнының анықтамасы (бұдан әрі – анықтама).</w:t>
      </w:r>
      <w:r>
        <w:br/>
      </w:r>
      <w:r>
        <w:rPr>
          <w:rFonts w:ascii="Times New Roman"/>
          <w:b w:val="false"/>
          <w:i w:val="false"/>
          <w:color w:val="000000"/>
          <w:sz w:val="28"/>
        </w:rPr>
        <w:t xml:space="preserve">
      </w:t>
      </w:r>
      <w:r>
        <w:rPr>
          <w:rFonts w:ascii="Times New Roman"/>
          <w:b w:val="false"/>
          <w:i w:val="false"/>
          <w:color w:val="000000"/>
          <w:sz w:val="28"/>
        </w:rPr>
        <w:t>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r>
        <w:br/>
      </w:r>
      <w:r>
        <w:rPr>
          <w:rFonts w:ascii="Times New Roman"/>
          <w:b w:val="false"/>
          <w:i w:val="false"/>
          <w:color w:val="000000"/>
          <w:sz w:val="28"/>
        </w:rPr>
        <w:t xml:space="preserve">
      </w:t>
      </w:r>
      <w:r>
        <w:rPr>
          <w:rFonts w:ascii="Times New Roman"/>
          <w:b w:val="false"/>
          <w:i w:val="false"/>
          <w:color w:val="000000"/>
          <w:sz w:val="28"/>
        </w:rPr>
        <w:t xml:space="preserve">порталға: </w:t>
      </w:r>
      <w:r>
        <w:br/>
      </w:r>
      <w:r>
        <w:rPr>
          <w:rFonts w:ascii="Times New Roman"/>
          <w:b w:val="false"/>
          <w:i w:val="false"/>
          <w:color w:val="000000"/>
          <w:sz w:val="28"/>
        </w:rPr>
        <w:t xml:space="preserve">
      </w:t>
      </w:r>
      <w:r>
        <w:rPr>
          <w:rFonts w:ascii="Times New Roman"/>
          <w:b w:val="false"/>
          <w:i w:val="false"/>
          <w:color w:val="000000"/>
          <w:sz w:val="28"/>
        </w:rPr>
        <w:t>жәрдемақы тағайындау үшін: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ЭЦҚ-сымен куәландырылған электрондық құжат нысанындағы өтініш сұрау салу;</w:t>
      </w:r>
      <w:r>
        <w:br/>
      </w:r>
      <w:r>
        <w:rPr>
          <w:rFonts w:ascii="Times New Roman"/>
          <w:b w:val="false"/>
          <w:i w:val="false"/>
          <w:color w:val="000000"/>
          <w:sz w:val="28"/>
        </w:rPr>
        <w:t xml:space="preserve">
      </w:t>
      </w:r>
      <w:r>
        <w:rPr>
          <w:rFonts w:ascii="Times New Roman"/>
          <w:b w:val="false"/>
          <w:i w:val="false"/>
          <w:color w:val="000000"/>
          <w:sz w:val="28"/>
        </w:rPr>
        <w:t>психологиялық- медициналық- педагогикалық консультация қорытындысының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анықтаманың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жәрдемақы тағайындау туралы ақпарат алу үшін –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көрсетілетін қызметті алушы, орталық немесе портал арқылы ұсынылған құжаттарды қабылдап, тіркеуді жүзеге асырады, тіркелген күні мен мемлекеттік қызметті алатын күні, құжаттарды қабылдаған адамның тегі мен аты-жөні көрсетілген өтініштің үзбелі талонын береді не (Мемлекеттік корпорация арқылы көрсетілетін қызметті берушіге жүгінген жағдайда) тапсырылатын құжаттар тізіліміне құжаттарды алғандығы туралы белгі қояды, 30 (отыз)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жауапты орындаушыны айқындайды, тиісті бұрыштама қояды, жауапты орындаушыға орындау үшін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7 (жеті) жұмыс күні, (құжаттар орталықтан түскен жағдайда, 6 (алты)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көрсетілетін қызметті алушыға беру үшін жауапты орындаушыға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мемлекеттік қызметті көрсету нәтижесін көрсетілетін қызметті алушыға береді, көрсетілетін қызметті беруші басшысының ЭЦҚ-сы қойылған электрондық құжат нысанында Мемлекеттік корпорацияға, немесе көрсетілетін қызметті алушының "жеке кабинетіне" жібереді,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xml:space="preserve">
      </w:t>
      </w:r>
      <w:r>
        <w:rPr>
          <w:rFonts w:ascii="Times New Roman"/>
          <w:b w:val="false"/>
          <w:i w:val="false"/>
          <w:color w:val="000000"/>
          <w:sz w:val="28"/>
        </w:rPr>
        <w:t>1) құжаттарды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нәтижесінің жобасы;</w:t>
      </w:r>
      <w:r>
        <w:br/>
      </w:r>
      <w:r>
        <w:rPr>
          <w:rFonts w:ascii="Times New Roman"/>
          <w:b w:val="false"/>
          <w:i w:val="false"/>
          <w:color w:val="000000"/>
          <w:sz w:val="28"/>
        </w:rPr>
        <w:t xml:space="preserve">
      </w:t>
      </w:r>
      <w:r>
        <w:rPr>
          <w:rFonts w:ascii="Times New Roman"/>
          <w:b w:val="false"/>
          <w:i w:val="false"/>
          <w:color w:val="000000"/>
          <w:sz w:val="28"/>
        </w:rPr>
        <w:t>4) қол қойылған мемлекеттік қызметті көрсету нәтижесі;</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алушыға берілген не Мемлекеттік корпорация немесе көрсетілетін қызметті алушының "жеке кабинетіне" жіберілген мемлекеттік қызметті көрсету нәтижесі. </w:t>
      </w:r>
    </w:p>
    <w:bookmarkEnd w:id="222"/>
    <w:p>
      <w:pPr>
        <w:spacing w:after="0"/>
        <w:ind w:left="0"/>
        <w:jc w:val="both"/>
      </w:pPr>
      <w:r>
        <w:rPr>
          <w:rFonts w:ascii="Times New Roman"/>
          <w:b w:val="false"/>
          <w:i w:val="false"/>
          <w:color w:val="000000"/>
          <w:sz w:val="28"/>
        </w:rPr>
        <w:t>
      6-1. Көрсетілетін қызметті беруші мынадай негіздер:</w:t>
      </w:r>
    </w:p>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"Кемтар балаларды әлеуметтiк және медициналық-педагогикалық түзеу арқылы қолдау туралы" Қазақстан Республикасы Заңының 16-бабымен белгіленген талаптарға сәйкес келмеуі бойынша мемлекеттік қызметтерді көрсетуден бас тартады.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6-1-тармақпен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6-2.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регламентінде белгіленген тәртіппен көрсетілетін мемлекеттік қызметті алу үшін қайта жүгінеді. </w:t>
      </w:r>
      <w:r>
        <w:br/>
      </w:r>
      <w:r>
        <w:rPr>
          <w:rFonts w:ascii="Times New Roman"/>
          <w:b w:val="false"/>
          <w:i w:val="false"/>
          <w:color w:val="000000"/>
          <w:sz w:val="28"/>
        </w:rPr>
        <w:t>
</w:t>
      </w:r>
      <w:r>
        <w:rPr>
          <w:rFonts w:ascii="Times New Roman"/>
          <w:b w:val="false"/>
          <w:i w:val="false"/>
          <w:color w:val="ff0000"/>
          <w:sz w:val="28"/>
        </w:rPr>
        <w:t xml:space="preserve">      Ескерту. Регламент 6-2-тармақпен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60" w:id="22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223"/>
    <w:bookmarkStart w:name="z861" w:id="22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30 (отыз)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қояды, құжаттарды жауапты орындаушыға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 қарайды, мемлекеттік қызметті көрсету нәтижесінің жобасын дайындайды, оны шешім қабылдау үшін көрсетілетін қызметті берушінің басшысына жібереді, 7 (жеті) жұмыс күні, (құжаттар Мемлекеттік корпорациядан түскен жағдайда, 6 (алты)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оны көрсетілетін қызметті берушінің жауапты орындаушысына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мемлекеттік қызметті көрсету нәтижесін көрсетілетін қызметті алушыға береді не Мемлекеттік корпорацияға немесе көрсетілетін қызметті алушының "жеке кабинетіне" жібереді,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224"/>
    <w:bookmarkStart w:name="z873" w:id="22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25"/>
    <w:bookmarkStart w:name="z874" w:id="226"/>
    <w:p>
      <w:pPr>
        <w:spacing w:after="0"/>
        <w:ind w:left="0"/>
        <w:jc w:val="both"/>
      </w:pPr>
      <w:r>
        <w:rPr>
          <w:rFonts w:ascii="Times New Roman"/>
          <w:b w:val="false"/>
          <w:i w:val="false"/>
          <w:color w:val="000000"/>
          <w:sz w:val="28"/>
        </w:rPr>
        <w:t>
      9. Мемлекеттік корпорацияға жүгіну тәртібін сипаттау, көрсетілетін қызметті алушының сұрау салуын өңдеу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мемлекеттік көрсетілетін қызметті алу үшін Мемлекеттік корпорацияға жүгінеді; </w:t>
      </w:r>
    </w:p>
    <w:bookmarkEnd w:id="226"/>
    <w:bookmarkStart w:name="z877" w:id="227"/>
    <w:p>
      <w:pPr>
        <w:spacing w:after="0"/>
        <w:ind w:left="0"/>
        <w:jc w:val="both"/>
      </w:pPr>
      <w:r>
        <w:rPr>
          <w:rFonts w:ascii="Times New Roman"/>
          <w:b w:val="false"/>
          <w:i w:val="false"/>
          <w:color w:val="000000"/>
          <w:sz w:val="28"/>
        </w:rPr>
        <w:t>
      2) Мемлекеттік корпорация қызметкері өтініштің дұрыс толтырылуын және ұсынылған құжаттардың толықтығын тексереді, 10 (он) минут;</w:t>
      </w:r>
    </w:p>
    <w:bookmarkEnd w:id="227"/>
    <w:p>
      <w:pPr>
        <w:spacing w:after="0"/>
        <w:ind w:left="0"/>
        <w:jc w:val="left"/>
      </w:pPr>
      <w:r>
        <w:rPr>
          <w:rFonts w:ascii="Times New Roman"/>
          <w:b w:val="false"/>
          <w:i w:val="false"/>
          <w:color w:val="000000"/>
          <w:sz w:val="28"/>
        </w:rPr>
        <w:t>
      Көрсетілетін қызметті алушы осы мемлекеттік көрсетілетін қызмет регламентінде 4-тармағында көзделген тізбеге сәйкес құжаттардың толық емес топтамасын және (немесе) қолданылу мерзімі өткен құжаттарды ұсынған жағдайларда, Мемлекеттік корпорация қызметкері мемлекеттік көрсетілетін қызмет стандартына 3-қосымшаға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 қызметкері өтінішті "Халыққа қызмет көрсету орталықтарына арналған ықпалдастырылған ақпараттық жүйе" ақпараттық жүйесінде тіркеп, көрсетілетін қызметті алушыға тиісті құжаттар қабылданғаны туралы қолхат береді, 10 (он) минут.</w:t>
      </w:r>
      <w:r>
        <w:br/>
      </w:r>
      <w:r>
        <w:rPr>
          <w:rFonts w:ascii="Times New Roman"/>
          <w:b w:val="false"/>
          <w:i w:val="false"/>
          <w:color w:val="000000"/>
          <w:sz w:val="28"/>
        </w:rPr>
        <w:t xml:space="preserve">
      </w:t>
      </w:r>
      <w:r>
        <w:rPr>
          <w:rFonts w:ascii="Times New Roman"/>
          <w:b w:val="false"/>
          <w:i w:val="false"/>
          <w:color w:val="000000"/>
          <w:sz w:val="28"/>
        </w:rPr>
        <w:t>Өтініштің нөмірі мен қабылданған күні:</w:t>
      </w:r>
      <w:r>
        <w:br/>
      </w:r>
      <w:r>
        <w:rPr>
          <w:rFonts w:ascii="Times New Roman"/>
          <w:b w:val="false"/>
          <w:i w:val="false"/>
          <w:color w:val="000000"/>
          <w:sz w:val="28"/>
        </w:rPr>
        <w:t xml:space="preserve">
      </w:t>
      </w:r>
      <w:r>
        <w:rPr>
          <w:rFonts w:ascii="Times New Roman"/>
          <w:b w:val="false"/>
          <w:i w:val="false"/>
          <w:color w:val="000000"/>
          <w:sz w:val="28"/>
        </w:rPr>
        <w:t>сұрау салынған мемлекеттік көрсетілетін қызмет түрі;</w:t>
      </w:r>
      <w:r>
        <w:br/>
      </w:r>
      <w:r>
        <w:rPr>
          <w:rFonts w:ascii="Times New Roman"/>
          <w:b w:val="false"/>
          <w:i w:val="false"/>
          <w:color w:val="000000"/>
          <w:sz w:val="28"/>
        </w:rPr>
        <w:t xml:space="preserve">
      </w:t>
      </w:r>
      <w:r>
        <w:rPr>
          <w:rFonts w:ascii="Times New Roman"/>
          <w:b w:val="false"/>
          <w:i w:val="false"/>
          <w:color w:val="000000"/>
          <w:sz w:val="28"/>
        </w:rPr>
        <w:t>қоса беріліп отырған құжаттардың саны мен атауы;</w:t>
      </w:r>
      <w:r>
        <w:br/>
      </w:r>
      <w:r>
        <w:rPr>
          <w:rFonts w:ascii="Times New Roman"/>
          <w:b w:val="false"/>
          <w:i w:val="false"/>
          <w:color w:val="000000"/>
          <w:sz w:val="28"/>
        </w:rPr>
        <w:t xml:space="preserve">
      </w:t>
      </w:r>
      <w:r>
        <w:rPr>
          <w:rFonts w:ascii="Times New Roman"/>
          <w:b w:val="false"/>
          <w:i w:val="false"/>
          <w:color w:val="000000"/>
          <w:sz w:val="28"/>
        </w:rPr>
        <w:t>құжаттардың берілетін күні (уақыты) және орны;</w:t>
      </w:r>
      <w:r>
        <w:br/>
      </w:r>
      <w:r>
        <w:rPr>
          <w:rFonts w:ascii="Times New Roman"/>
          <w:b w:val="false"/>
          <w:i w:val="false"/>
          <w:color w:val="000000"/>
          <w:sz w:val="28"/>
        </w:rPr>
        <w:t xml:space="preserve">
      </w:t>
      </w:r>
      <w:r>
        <w:rPr>
          <w:rFonts w:ascii="Times New Roman"/>
          <w:b w:val="false"/>
          <w:i w:val="false"/>
          <w:color w:val="000000"/>
          <w:sz w:val="28"/>
        </w:rPr>
        <w:t>құжаттарды ресімдеуге өтінішті қабылдаған Мемлекеттік корпорация қызметкерінің тегі, аты, әкесінің аты, байланыс телефоны көрсетілген қолхат беріледі.</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 қызметкері құжаттарды дайындап, курьерлік және осыған өкілеттік берілген өзге де байланыс арқылы көрсетілетін қызметті берушіге жібереді, күнтізбелік 1 (бір)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қызметкері Мемлекеттік корпорациядан құжаттарды қабылдауды және тіркеуді жүзеге асырады, 30 (отыз)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құжаттармен танысады, жауапты орындаушыны айқындайды, тиісті бұрыштама қояды, құжаттарды көрсетілетін қызметті берушінің жауапты орындаушысына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жауапты орындаушысы ұсынылған құжаттарды қарайды, мемлекеттік қызметті көрсету нәтижесінің жобасын дайындайды, оны шешім қабылдау үшін көрсетілетін қызметті берушінің басшысына жібереді, 6 (алты) жұмыс күні;</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басшысы шешім қабылдап, мемлекеттік қызметті көрсету нәтижесінің жобасына қол қояды, көрсетілетін қызметті берушінің жауапты орындаушысына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жауапты орындаушысы мемлекеттік қызметті көрсету нәтижесін Мемлекеттік корпорацияға жібереді, 30 (отыз) минут;</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20 (жиырма) минут.</w:t>
      </w:r>
      <w:r>
        <w:br/>
      </w:r>
      <w:r>
        <w:rPr>
          <w:rFonts w:ascii="Times New Roman"/>
          <w:b w:val="false"/>
          <w:i w:val="false"/>
          <w:color w:val="000000"/>
          <w:sz w:val="28"/>
        </w:rPr>
        <w:t xml:space="preserve">
      </w:t>
      </w:r>
      <w:r>
        <w:rPr>
          <w:rFonts w:ascii="Times New Roman"/>
          <w:b w:val="false"/>
          <w:i w:val="false"/>
          <w:color w:val="000000"/>
          <w:sz w:val="28"/>
        </w:rPr>
        <w:t xml:space="preserve">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10. Портал арқылы мемлекеттік қызмет көрсету кезінде көрсетілетін қызметті алушы мен көрсетілетін қызметті берушінің жүгіну тәртібін және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ЭЦҚ арқылы порталда тіркелуді, авторландырылуды жүзеге асырады;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электрондық мемлекеттік қызмет көрсетуді таңдауы, электрондық сұрау салу жолдарын толтыруы және құжаттарды бекітуі;</w:t>
      </w:r>
      <w:r>
        <w:br/>
      </w:r>
      <w:r>
        <w:rPr>
          <w:rFonts w:ascii="Times New Roman"/>
          <w:b w:val="false"/>
          <w:i w:val="false"/>
          <w:color w:val="000000"/>
          <w:sz w:val="28"/>
        </w:rPr>
        <w:t xml:space="preserve">
      </w:t>
      </w:r>
      <w:r>
        <w:rPr>
          <w:rFonts w:ascii="Times New Roman"/>
          <w:b w:val="false"/>
          <w:i w:val="false"/>
          <w:color w:val="000000"/>
          <w:sz w:val="28"/>
        </w:rPr>
        <w:t>3) электрондық мемлекеттік қызмет көрсету үшін көрсетілетін қызметті алушының ЭЦҚ-сы арқылы электрондық сұрау салуды куәландыру;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электрондық сұрау салуды өңдеуі (тексеруі, тіркеуі);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алушының "жеке кабинетінде" портал арқылы электрондық сұрау салу мәртебесі және мемлекеттік қызметті көрсету мерзімі туралы көрсетілетін қызметті алушының хабарлама алуы;</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берушінің электрондық құжат нысанында ЭЦҚ-мен қол қойылған мемлекеттік қызметті көрсету нәтижесін көрсетілетін қызметті алушының "жеке кабинетіне" жіберуі; </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алушының портал арқылы көрсетілетін қызметті алушының "жеке кабинетінде" мемлекеттік қызметті көрсету нәтижесін алуы.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 балаларды үйде оқытуға жұмсалған шығындарды өтеу" мемлекеттік көрсетілетін қызмет регламентіне 1-қосымша</w:t>
            </w:r>
          </w:p>
        </w:tc>
      </w:tr>
    </w:tbl>
    <w:bookmarkStart w:name="z904" w:id="228"/>
    <w:p>
      <w:pPr>
        <w:spacing w:after="0"/>
        <w:ind w:left="0"/>
        <w:jc w:val="left"/>
      </w:pPr>
      <w:r>
        <w:rPr>
          <w:rFonts w:ascii="Times New Roman"/>
          <w:b/>
          <w:i w:val="false"/>
          <w:color w:val="000000"/>
        </w:rPr>
        <w:t xml:space="preserve"> Көрсетілетін қызметті берушілердің мекенжайы</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1577"/>
        <w:gridCol w:w="3061"/>
        <w:gridCol w:w="2608"/>
        <w:gridCol w:w="4587"/>
      </w:tblGrid>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229"/>
          <w:p>
            <w:pPr>
              <w:spacing w:after="20"/>
              <w:ind w:left="20"/>
              <w:jc w:val="both"/>
            </w:pPr>
            <w:r>
              <w:rPr>
                <w:rFonts w:ascii="Times New Roman"/>
                <w:b w:val="false"/>
                <w:i w:val="false"/>
                <w:color w:val="000000"/>
                <w:sz w:val="20"/>
              </w:rPr>
              <w:t>
Р/с №</w:t>
            </w:r>
          </w:p>
          <w:bookmarkEnd w:id="229"/>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уақыты</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230"/>
          <w:p>
            <w:pPr>
              <w:spacing w:after="20"/>
              <w:ind w:left="20"/>
              <w:jc w:val="both"/>
            </w:pPr>
            <w:r>
              <w:rPr>
                <w:rFonts w:ascii="Times New Roman"/>
                <w:b w:val="false"/>
                <w:i w:val="false"/>
                <w:color w:val="000000"/>
                <w:sz w:val="20"/>
              </w:rPr>
              <w:t>
1</w:t>
            </w:r>
          </w:p>
          <w:bookmarkEnd w:id="230"/>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Шоқан Уәлиханов көшесі, 42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231"/>
          <w:p>
            <w:pPr>
              <w:spacing w:after="20"/>
              <w:ind w:left="20"/>
              <w:jc w:val="both"/>
            </w:pPr>
            <w:r>
              <w:rPr>
                <w:rFonts w:ascii="Times New Roman"/>
                <w:b w:val="false"/>
                <w:i w:val="false"/>
                <w:color w:val="000000"/>
                <w:sz w:val="20"/>
              </w:rPr>
              <w:t>
2</w:t>
            </w:r>
          </w:p>
          <w:bookmarkEnd w:id="231"/>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Целинный көшесі, 13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232"/>
          <w:p>
            <w:pPr>
              <w:spacing w:after="20"/>
              <w:ind w:left="20"/>
              <w:jc w:val="both"/>
            </w:pPr>
            <w:r>
              <w:rPr>
                <w:rFonts w:ascii="Times New Roman"/>
                <w:b w:val="false"/>
                <w:i w:val="false"/>
                <w:color w:val="000000"/>
                <w:sz w:val="20"/>
              </w:rPr>
              <w:t>
3</w:t>
            </w:r>
          </w:p>
          <w:bookmarkEnd w:id="232"/>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Смирново ауылы, 9 Май көшесі, 67</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233"/>
          <w:p>
            <w:pPr>
              <w:spacing w:after="20"/>
              <w:ind w:left="20"/>
              <w:jc w:val="both"/>
            </w:pPr>
            <w:r>
              <w:rPr>
                <w:rFonts w:ascii="Times New Roman"/>
                <w:b w:val="false"/>
                <w:i w:val="false"/>
                <w:color w:val="000000"/>
                <w:sz w:val="20"/>
              </w:rPr>
              <w:t>
4</w:t>
            </w:r>
          </w:p>
          <w:bookmarkEnd w:id="233"/>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20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234"/>
          <w:p>
            <w:pPr>
              <w:spacing w:after="20"/>
              <w:ind w:left="20"/>
              <w:jc w:val="both"/>
            </w:pPr>
            <w:r>
              <w:rPr>
                <w:rFonts w:ascii="Times New Roman"/>
                <w:b w:val="false"/>
                <w:i w:val="false"/>
                <w:color w:val="000000"/>
                <w:sz w:val="20"/>
              </w:rPr>
              <w:t>
5</w:t>
            </w:r>
          </w:p>
          <w:bookmarkEnd w:id="234"/>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Дружба көшесі, 6</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235"/>
          <w:p>
            <w:pPr>
              <w:spacing w:after="20"/>
              <w:ind w:left="20"/>
              <w:jc w:val="both"/>
            </w:pPr>
            <w:r>
              <w:rPr>
                <w:rFonts w:ascii="Times New Roman"/>
                <w:b w:val="false"/>
                <w:i w:val="false"/>
                <w:color w:val="000000"/>
                <w:sz w:val="20"/>
              </w:rPr>
              <w:t>
6</w:t>
            </w:r>
          </w:p>
          <w:bookmarkEnd w:id="235"/>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Киреев көшесі, 15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236"/>
          <w:p>
            <w:pPr>
              <w:spacing w:after="20"/>
              <w:ind w:left="20"/>
              <w:jc w:val="both"/>
            </w:pPr>
            <w:r>
              <w:rPr>
                <w:rFonts w:ascii="Times New Roman"/>
                <w:b w:val="false"/>
                <w:i w:val="false"/>
                <w:color w:val="000000"/>
                <w:sz w:val="20"/>
              </w:rPr>
              <w:t>
7</w:t>
            </w:r>
          </w:p>
          <w:bookmarkEnd w:id="236"/>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Гагарин көшесі, 6а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237"/>
          <w:p>
            <w:pPr>
              <w:spacing w:after="20"/>
              <w:ind w:left="20"/>
              <w:jc w:val="both"/>
            </w:pPr>
            <w:r>
              <w:rPr>
                <w:rFonts w:ascii="Times New Roman"/>
                <w:b w:val="false"/>
                <w:i w:val="false"/>
                <w:color w:val="000000"/>
                <w:sz w:val="20"/>
              </w:rPr>
              <w:t>
8</w:t>
            </w:r>
          </w:p>
          <w:bookmarkEnd w:id="237"/>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 қаласы, Гуденко көшесі, 19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238"/>
          <w:p>
            <w:pPr>
              <w:spacing w:after="20"/>
              <w:ind w:left="20"/>
              <w:jc w:val="both"/>
            </w:pPr>
            <w:r>
              <w:rPr>
                <w:rFonts w:ascii="Times New Roman"/>
                <w:b w:val="false"/>
                <w:i w:val="false"/>
                <w:color w:val="000000"/>
                <w:sz w:val="20"/>
              </w:rPr>
              <w:t>
9</w:t>
            </w:r>
          </w:p>
          <w:bookmarkEnd w:id="238"/>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 ауылы, Школьный көшесі, 19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239"/>
          <w:p>
            <w:pPr>
              <w:spacing w:after="20"/>
              <w:ind w:left="20"/>
              <w:jc w:val="both"/>
            </w:pPr>
            <w:r>
              <w:rPr>
                <w:rFonts w:ascii="Times New Roman"/>
                <w:b w:val="false"/>
                <w:i w:val="false"/>
                <w:color w:val="000000"/>
                <w:sz w:val="20"/>
              </w:rPr>
              <w:t>
10</w:t>
            </w:r>
          </w:p>
          <w:bookmarkEnd w:id="239"/>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Центральный бұрылыс, 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240"/>
          <w:p>
            <w:pPr>
              <w:spacing w:after="20"/>
              <w:ind w:left="20"/>
              <w:jc w:val="both"/>
            </w:pPr>
            <w:r>
              <w:rPr>
                <w:rFonts w:ascii="Times New Roman"/>
                <w:b w:val="false"/>
                <w:i w:val="false"/>
                <w:color w:val="000000"/>
                <w:sz w:val="20"/>
              </w:rPr>
              <w:t>
11</w:t>
            </w:r>
          </w:p>
          <w:bookmarkEnd w:id="240"/>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Тимирязево ауылы, Шоқан Уәлиханов көшесі, 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241"/>
          <w:p>
            <w:pPr>
              <w:spacing w:after="20"/>
              <w:ind w:left="20"/>
              <w:jc w:val="both"/>
            </w:pPr>
            <w:r>
              <w:rPr>
                <w:rFonts w:ascii="Times New Roman"/>
                <w:b w:val="false"/>
                <w:i w:val="false"/>
                <w:color w:val="000000"/>
                <w:sz w:val="20"/>
              </w:rPr>
              <w:t>
12</w:t>
            </w:r>
          </w:p>
          <w:bookmarkEnd w:id="241"/>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Уәлиханов көшесі, 82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242"/>
          <w:p>
            <w:pPr>
              <w:spacing w:after="20"/>
              <w:ind w:left="20"/>
              <w:jc w:val="both"/>
            </w:pPr>
            <w:r>
              <w:rPr>
                <w:rFonts w:ascii="Times New Roman"/>
                <w:b w:val="false"/>
                <w:i w:val="false"/>
                <w:color w:val="000000"/>
                <w:sz w:val="20"/>
              </w:rPr>
              <w:t>
13</w:t>
            </w:r>
          </w:p>
          <w:bookmarkEnd w:id="242"/>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 қаласы, Ыбыраев көшесі, 50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243"/>
          <w:p>
            <w:pPr>
              <w:spacing w:after="20"/>
              <w:ind w:left="20"/>
              <w:jc w:val="both"/>
            </w:pPr>
            <w:r>
              <w:rPr>
                <w:rFonts w:ascii="Times New Roman"/>
                <w:b w:val="false"/>
                <w:i w:val="false"/>
                <w:color w:val="000000"/>
                <w:sz w:val="20"/>
              </w:rPr>
              <w:t>
14</w:t>
            </w:r>
          </w:p>
          <w:bookmarkEnd w:id="243"/>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Театральный көшесі, 36</w:t>
            </w:r>
            <w:r>
              <w:br/>
            </w:r>
            <w:r>
              <w:rPr>
                <w:rFonts w:ascii="Times New Roman"/>
                <w:b w:val="false"/>
                <w:i w:val="false"/>
                <w:color w:val="000000"/>
                <w:sz w:val="20"/>
              </w:rPr>
              <w:t>
ozsp-petropavl.sko.kz</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 балаларды үйде оқытуға жұмсалған шығындарды өтеу" мемлекеттік көрсетілетін қызмет регламентіне 2-қосымша</w:t>
            </w:r>
          </w:p>
        </w:tc>
      </w:tr>
    </w:tbl>
    <w:bookmarkStart w:name="z921" w:id="244"/>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жәрдемақы тағайындау" мемлекеттік қызметін көрсетудің бизнес-процестерінің анықтамалығы </w:t>
      </w:r>
    </w:p>
    <w:bookmarkEnd w:id="244"/>
    <w:bookmarkStart w:name="z922" w:id="245"/>
    <w:p>
      <w:pPr>
        <w:spacing w:after="0"/>
        <w:ind w:left="0"/>
        <w:jc w:val="both"/>
      </w:pPr>
      <w:r>
        <w:rPr>
          <w:rFonts w:ascii="Times New Roman"/>
          <w:b w:val="false"/>
          <w:i w:val="false"/>
          <w:color w:val="000000"/>
          <w:sz w:val="28"/>
        </w:rPr>
        <w:t>
      Көрсетілетін қызметті беруші арқылы мемлекеттік қызмет көрсету кезінде</w:t>
      </w:r>
      <w:r>
        <w:br/>
      </w:r>
      <w:r>
        <w:rPr>
          <w:rFonts w:ascii="Times New Roman"/>
          <w:b w:val="false"/>
          <w:i w:val="false"/>
          <w:color w:val="000000"/>
          <w:sz w:val="28"/>
        </w:rPr>
        <w:t xml:space="preserve">
      </w:t>
      </w:r>
    </w:p>
    <w:bookmarkEnd w:id="245"/>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 балаларды үйде оқытуға жұмсалған шығындарды өтеу" мемлекеттік көрсетілетін қызмет регламентіне 3-қосымша</w:t>
            </w:r>
          </w:p>
        </w:tc>
      </w:tr>
    </w:tbl>
    <w:bookmarkStart w:name="z925" w:id="246"/>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жәрдемақы тағайындау" мемлекеттік қызметін көрсетудің бизнес-процестерінің анықтамалығы </w:t>
      </w:r>
    </w:p>
    <w:bookmarkEnd w:id="246"/>
    <w:bookmarkStart w:name="z926" w:id="247"/>
    <w:p>
      <w:pPr>
        <w:spacing w:after="0"/>
        <w:ind w:left="0"/>
        <w:jc w:val="both"/>
      </w:pPr>
      <w:r>
        <w:rPr>
          <w:rFonts w:ascii="Times New Roman"/>
          <w:b w:val="false"/>
          <w:i w:val="false"/>
          <w:color w:val="000000"/>
          <w:sz w:val="28"/>
        </w:rPr>
        <w:t>
      Мемлекеттік корпорация арқылы мемлекеттік қызмет көрсету кезінде</w:t>
      </w:r>
      <w:r>
        <w:br/>
      </w:r>
      <w:r>
        <w:rPr>
          <w:rFonts w:ascii="Times New Roman"/>
          <w:b w:val="false"/>
          <w:i w:val="false"/>
          <w:color w:val="000000"/>
          <w:sz w:val="28"/>
        </w:rPr>
        <w:t xml:space="preserve">
      </w:t>
      </w:r>
    </w:p>
    <w:bookmarkEnd w:id="247"/>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 балаларды үйде оқытуға жұмсалған шығындарды өтеу" мемлекеттік көрсетілетін қызмет регламентіне 4-қосымша</w:t>
            </w:r>
          </w:p>
        </w:tc>
      </w:tr>
    </w:tbl>
    <w:bookmarkStart w:name="z933" w:id="248"/>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жәрдемақы тағайындау" мемлекеттік қызметін көрсетудің бизнес-процестерінің анықтамалығы </w:t>
      </w:r>
    </w:p>
    <w:bookmarkEnd w:id="248"/>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әкімдігінің 25.01.2017 </w:t>
      </w:r>
      <w:r>
        <w:rPr>
          <w:rFonts w:ascii="Times New Roman"/>
          <w:b w:val="false"/>
          <w:i w:val="false"/>
          <w:color w:val="ff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Порталарқылы мемлекеттік қызмет көрсету кезінде</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26 мамырдағы № 181 қаулысымен бекітілген</w:t>
            </w:r>
          </w:p>
        </w:tc>
      </w:tr>
    </w:tbl>
    <w:bookmarkStart w:name="z935" w:id="249"/>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w:t>
      </w:r>
    </w:p>
    <w:bookmarkEnd w:id="249"/>
    <w:bookmarkStart w:name="z936" w:id="250"/>
    <w:p>
      <w:pPr>
        <w:spacing w:after="0"/>
        <w:ind w:left="0"/>
        <w:jc w:val="left"/>
      </w:pPr>
      <w:r>
        <w:rPr>
          <w:rFonts w:ascii="Times New Roman"/>
          <w:b/>
          <w:i w:val="false"/>
          <w:color w:val="000000"/>
        </w:rPr>
        <w:t xml:space="preserve"> 1. Жалпы ережелер</w:t>
      </w:r>
    </w:p>
    <w:bookmarkEnd w:id="250"/>
    <w:bookmarkStart w:name="z937" w:id="251"/>
    <w:p>
      <w:pPr>
        <w:spacing w:after="0"/>
        <w:ind w:left="0"/>
        <w:jc w:val="both"/>
      </w:pPr>
      <w:r>
        <w:rPr>
          <w:rFonts w:ascii="Times New Roman"/>
          <w:b w:val="false"/>
          <w:i w:val="false"/>
          <w:color w:val="000000"/>
          <w:sz w:val="28"/>
        </w:rPr>
        <w:t xml:space="preserve">
      1.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 (бұдан әрі-регламент)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болып тіркелген)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стандартына (бұдан әрі-стандарт) сәйкес әзірленген.</w:t>
      </w:r>
      <w:r>
        <w:br/>
      </w:r>
      <w:r>
        <w:rPr>
          <w:rFonts w:ascii="Times New Roman"/>
          <w:b w:val="false"/>
          <w:i w:val="false"/>
          <w:color w:val="000000"/>
          <w:sz w:val="28"/>
        </w:rPr>
        <w:t xml:space="preserve">
      </w:t>
      </w:r>
      <w:r>
        <w:rPr>
          <w:rFonts w:ascii="Times New Roman"/>
          <w:b w:val="false"/>
          <w:i w:val="false"/>
          <w:color w:val="000000"/>
          <w:sz w:val="28"/>
        </w:rPr>
        <w:t xml:space="preserve">"Семей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қызметі (бұдан әрі – мемлекеттік көрсетілетін қызмет) аудандардың және облыстық маңызы бар қаланың қаланың жергілікті атқарушы органдары (бұдан әрі – көрсетілетін қызметті беруші) көрсетеді. </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 xml:space="preserve">2)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 арқылы жүзеге асырылады. </w:t>
      </w:r>
    </w:p>
    <w:bookmarkEnd w:id="251"/>
    <w:p>
      <w:pPr>
        <w:spacing w:after="0"/>
        <w:ind w:left="0"/>
        <w:jc w:val="both"/>
      </w:pPr>
      <w:r>
        <w:rPr>
          <w:rFonts w:ascii="Times New Roman"/>
          <w:b w:val="false"/>
          <w:i w:val="false"/>
          <w:color w:val="000000"/>
          <w:sz w:val="28"/>
        </w:rPr>
        <w:t>
      1-1. Мемлекеттік корпорацияның жұмыс кестесі - Қазақстан Республикасының Еңбек кодексіне сәйкес жексенбі және мереке күндерінен басқа, дүйсенбіден сенбіні қоса алғанда, жұмыс кестесіне сәйкес түскі үзіліссіз сағат 9.00-ден 20.00-ге дейін.</w:t>
      </w:r>
    </w:p>
    <w:p>
      <w:pPr>
        <w:spacing w:after="0"/>
        <w:ind w:left="0"/>
        <w:jc w:val="left"/>
      </w:pPr>
      <w:r>
        <w:rPr>
          <w:rFonts w:ascii="Times New Roman"/>
          <w:b w:val="false"/>
          <w:i w:val="false"/>
          <w:color w:val="000000"/>
          <w:sz w:val="28"/>
        </w:rPr>
        <w:t xml:space="preserve">
      Қабылдау алдын ала көрсетілетін қызметті алушының тіркелу орны бойынша жазылусыз және жеделдетіп қызмет көрсетусіз, "электрондық кезек" тәртібінде жүзеге асырылады, портал арқылы электрондық кезекті "броньдауға" болады. </w:t>
      </w:r>
      <w:r>
        <w:br/>
      </w: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мемлекеттік қызмет нысаны: қағаз түрінде. </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берушіде:</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Республикасының азаматтарын Семей ядролық сынақ полигонындағы ядролық сынақтардың салдарынан зардап шеккендер деп тану туралы шешім;</w:t>
      </w:r>
      <w:r>
        <w:br/>
      </w:r>
      <w:r>
        <w:rPr>
          <w:rFonts w:ascii="Times New Roman"/>
          <w:b w:val="false"/>
          <w:i w:val="false"/>
          <w:color w:val="000000"/>
          <w:sz w:val="28"/>
        </w:rPr>
        <w:t xml:space="preserve">
      </w:t>
      </w:r>
      <w:r>
        <w:rPr>
          <w:rFonts w:ascii="Times New Roman"/>
          <w:b w:val="false"/>
          <w:i w:val="false"/>
          <w:color w:val="000000"/>
          <w:sz w:val="28"/>
        </w:rPr>
        <w:t>2) куәлікті немесе оның телнұсқасын беру;</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корпорацияда:</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Республикасының азаматтарын Семей ядролық сынақ полигонындағы ядролық сынақтардың салдарынан зардап шеккендер деп тану туралы шешім;</w:t>
      </w:r>
      <w:r>
        <w:br/>
      </w:r>
      <w:r>
        <w:rPr>
          <w:rFonts w:ascii="Times New Roman"/>
          <w:b w:val="false"/>
          <w:i w:val="false"/>
          <w:color w:val="000000"/>
          <w:sz w:val="28"/>
        </w:rPr>
        <w:t xml:space="preserve">
      </w:t>
      </w:r>
      <w:r>
        <w:rPr>
          <w:rFonts w:ascii="Times New Roman"/>
          <w:b w:val="false"/>
          <w:i w:val="false"/>
          <w:color w:val="000000"/>
          <w:sz w:val="28"/>
        </w:rPr>
        <w:t>2) куәлікті немесе оның телнұсқасын беру;</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алушының дербес шотына аудару арқылы өтемақы төлеу;</w:t>
      </w:r>
      <w:r>
        <w:br/>
      </w:r>
      <w:r>
        <w:rPr>
          <w:rFonts w:ascii="Times New Roman"/>
          <w:b w:val="false"/>
          <w:i w:val="false"/>
          <w:color w:val="000000"/>
          <w:sz w:val="28"/>
        </w:rPr>
        <w:t xml:space="preserve">
      </w:t>
      </w:r>
      <w:r>
        <w:rPr>
          <w:rFonts w:ascii="Times New Roman"/>
          <w:b w:val="false"/>
          <w:i w:val="false"/>
          <w:color w:val="000000"/>
          <w:sz w:val="28"/>
        </w:rPr>
        <w:t>4)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нәтижесін ұсыну нысаны: қағаз түрінде. </w:t>
      </w:r>
      <w:r>
        <w:br/>
      </w:r>
      <w:r>
        <w:rPr>
          <w:rFonts w:ascii="Times New Roman"/>
          <w:b w:val="false"/>
          <w:i w:val="false"/>
          <w:color w:val="000000"/>
          <w:sz w:val="28"/>
        </w:rPr>
        <w:t>
</w:t>
      </w:r>
    </w:p>
    <w:bookmarkStart w:name="z955" w:id="25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бөлімшелерінің(қызметкерлерінің) іс-қимылы тәртібін сипаттау</w:t>
      </w:r>
    </w:p>
    <w:bookmarkEnd w:id="252"/>
    <w:bookmarkStart w:name="z956" w:id="253"/>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 көрсетілетін қызметті алушының стандартқа 1 және (немесе) 2-қосымшаға (ларға) сәйкес нысан бойынша өтініш және келесі құжаттарды беруі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берушіге немесе Мемлекеттік корпорацияға: </w:t>
      </w:r>
      <w:r>
        <w:br/>
      </w:r>
      <w:r>
        <w:rPr>
          <w:rFonts w:ascii="Times New Roman"/>
          <w:b w:val="false"/>
          <w:i w:val="false"/>
          <w:color w:val="000000"/>
          <w:sz w:val="28"/>
        </w:rPr>
        <w:t xml:space="preserve">
      </w:t>
      </w:r>
      <w:r>
        <w:rPr>
          <w:rFonts w:ascii="Times New Roman"/>
          <w:b w:val="false"/>
          <w:i w:val="false"/>
          <w:color w:val="000000"/>
          <w:sz w:val="28"/>
        </w:rPr>
        <w:t>1) жеке басты куәландыратын құжат (жеке басын сәйкестендіру үшін қажет);</w:t>
      </w:r>
      <w:r>
        <w:br/>
      </w:r>
      <w:r>
        <w:rPr>
          <w:rFonts w:ascii="Times New Roman"/>
          <w:b w:val="false"/>
          <w:i w:val="false"/>
          <w:color w:val="000000"/>
          <w:sz w:val="28"/>
        </w:rPr>
        <w:t xml:space="preserve">
      </w:t>
      </w:r>
      <w:r>
        <w:rPr>
          <w:rFonts w:ascii="Times New Roman"/>
          <w:b w:val="false"/>
          <w:i w:val="false"/>
          <w:color w:val="000000"/>
          <w:sz w:val="28"/>
        </w:rPr>
        <w:t>2) тұрғылықты жері бойынша тіркелгенін растайтын құжат;</w:t>
      </w:r>
      <w:r>
        <w:br/>
      </w:r>
      <w:r>
        <w:rPr>
          <w:rFonts w:ascii="Times New Roman"/>
          <w:b w:val="false"/>
          <w:i w:val="false"/>
          <w:color w:val="000000"/>
          <w:sz w:val="28"/>
        </w:rPr>
        <w:t xml:space="preserve">
      </w:t>
      </w:r>
      <w:r>
        <w:rPr>
          <w:rFonts w:ascii="Times New Roman"/>
          <w:b w:val="false"/>
          <w:i w:val="false"/>
          <w:color w:val="000000"/>
          <w:sz w:val="28"/>
        </w:rPr>
        <w:t>3) банк шоты туралы мәліметтер немесе өтемақы беру жөніндегі уәкілетті ұйыммен жасалған шарт;</w:t>
      </w:r>
      <w:r>
        <w:br/>
      </w:r>
      <w:r>
        <w:rPr>
          <w:rFonts w:ascii="Times New Roman"/>
          <w:b w:val="false"/>
          <w:i w:val="false"/>
          <w:color w:val="000000"/>
          <w:sz w:val="28"/>
        </w:rPr>
        <w:t xml:space="preserve">
      </w:t>
      </w:r>
      <w:r>
        <w:rPr>
          <w:rFonts w:ascii="Times New Roman"/>
          <w:b w:val="false"/>
          <w:i w:val="false"/>
          <w:color w:val="000000"/>
          <w:sz w:val="28"/>
        </w:rPr>
        <w:t>4) 1949 жылдан бастап 1965 жылды қоса алғандағы, 1966 жылдан бастап 1990 жылды қоса алғандағы кезеңдерде Семей ядролық сынақ полигоны аумағында тұру фактісі мен кезеңін растайтын құжаттарды (мұрағат анықтамалары, ауылдық, кенттік Халық депутаттары кеңестерінің, тұрғын үйді пайдалану басқармаларының, үй басқармаларының, кент, ауыл (село), ауылдық (селолық) округ әкімдерінің, пәтер иелері кооперативтерінің анықтамаларын; еңбек кітапшасын; оқу орнын бітіргені туралы дипломды; әскери билетті; туу туралы куәлікті, орта білім туралы аттестатты, негізгі мектепті бітіргені туралы куәлікті), болған кезде – "Семей ядролық сынақ полигонындағы ядролық сынақтардың салдарынан зардап шеккен азаматтарды әлеуметтік қорғау туралы" Қазақстан Республикасының Заңында белгіленген тәртіппен бұрын берілген куәлік.</w:t>
      </w:r>
      <w:r>
        <w:br/>
      </w:r>
      <w:r>
        <w:rPr>
          <w:rFonts w:ascii="Times New Roman"/>
          <w:b w:val="false"/>
          <w:i w:val="false"/>
          <w:color w:val="000000"/>
          <w:sz w:val="28"/>
        </w:rPr>
        <w:t xml:space="preserve">
      </w:t>
      </w:r>
      <w:r>
        <w:rPr>
          <w:rFonts w:ascii="Times New Roman"/>
          <w:b w:val="false"/>
          <w:i w:val="false"/>
          <w:color w:val="000000"/>
          <w:sz w:val="28"/>
        </w:rPr>
        <w:t>Егер осы тармақтың 4) тармақшасында көрсетілген құжаттар сақталмаса, онда ядролық сынақтардың әсеріне ұшыраған аумақтарда тұрудың заңды фактілерін және кезеңін белгілеу туралы соттың шешімі ұсынылады.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құжатты, тұрғылықты жері бойынша тіркелгенін растайтын құжатты ұсынуы, оларда қамтылған ақпаратты мемлекеттік ақпараттық жүйелерден алу мүмкіндігі болған жағдайда талап етілмейді.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Мемлекеттік корпорация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көрсетілетін қызметті алушы не Мемлекеттік корпорация ұсынған құжаттарды қабылдап, тіркеуді жүзеге асырады, тіркеу күні мен мемлекеттік қызметті алатын күні, құжаттарды қабылдаған адамның тегі мен аты-жөні көрсетілген өтініштің үзбелі талонын береді не тапсырылған құжаттардың тізіліміне құжаттарды алғандығы туралы белгі қояды (көрсетілетін қызметті берушіге Мемлекеттік корпорация арқылы жүгінген кезде),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30 (отыз)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жібереді, 2 (екі) сағат.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жауапты орындаушыны айқындайды, тиісті бұрыштама қояды, жауапты орындаушыға орындау үшін береді, 2 (екі)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құжаттарды арнайы комиссияға жібереді, 2 (екі) жұмыс күні;</w:t>
      </w:r>
      <w:r>
        <w:br/>
      </w:r>
      <w:r>
        <w:rPr>
          <w:rFonts w:ascii="Times New Roman"/>
          <w:b w:val="false"/>
          <w:i w:val="false"/>
          <w:color w:val="000000"/>
          <w:sz w:val="28"/>
        </w:rPr>
        <w:t xml:space="preserve">
      </w:t>
      </w:r>
      <w:r>
        <w:rPr>
          <w:rFonts w:ascii="Times New Roman"/>
          <w:b w:val="false"/>
          <w:i w:val="false"/>
          <w:color w:val="000000"/>
          <w:sz w:val="28"/>
        </w:rPr>
        <w:t>4) арнайы комиссия шешім береді, 15 (он бес)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шешім қабылдайды және мемлекеттік қызметті көрсету нәтижесінің жобасына қол қояды және оны көрсетілетін қызметті алушыға беру үшін жауапты орындаушыға береді, 2 (екі) сағат;</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жауапты орындаушысы көрсетілетін қызметті алушыға мемлекеттік қызметті көрсету нәтижесін береді не Мемлекеттік корпорацияға жібереді, 30 (отыз) минут.</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мерзімі мемлекеттік қызмет көрсету туралы шешімді қабылдау үшін қосымша сұрау салу, тексеру жүргізу қажет болған жағдайларда бір айға ұзартылады.</w:t>
      </w:r>
      <w:r>
        <w:br/>
      </w:r>
      <w:r>
        <w:rPr>
          <w:rFonts w:ascii="Times New Roman"/>
          <w:b w:val="false"/>
          <w:i w:val="false"/>
          <w:color w:val="000000"/>
          <w:sz w:val="28"/>
        </w:rPr>
        <w:t xml:space="preserve">
      </w:t>
      </w:r>
      <w:r>
        <w:rPr>
          <w:rFonts w:ascii="Times New Roman"/>
          <w:b w:val="false"/>
          <w:i w:val="false"/>
          <w:color w:val="000000"/>
          <w:sz w:val="28"/>
        </w:rPr>
        <w:t xml:space="preserve">Семей ядролық сынақ полигонындағы ядролық сынақтардың салдарынан зардап шеккен азаматтард тіркеу, Семей ядролық сынақ полигонындағы ядролық сынақтардың салдарынан зардап шеккен азаматтарға куәлік немесе оның телнұсқасын беру: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көрсетілетін қызметті алушы не Мемлекеттік корпорация ұсынған құжаттарды қабылдайды, оларды тіркеуді жүзеге асырады, тіркеу күні мен мемлекеттік қызметті алатын күні, құжаттарды қабылдаған адамның тегі мен аты-жөні көрсетілген өтініштің үзбелі талонын береді не тапсырылған құжаттардың тізіліміне құжаттарды алғандығы туралы белгі қояды (көрсетілетін қызметті берушіге Мемлекеттік корпорация арқылы жүгінген кезде),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30 (отыз)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жібереді, 2 (екі) сағат.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жауапты орындаушыны айқындайды, тиісті бұрыштама қояды, 2 (екі)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құжаттарды арнайы комиссияға жібереді,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4) арнайы комиссия шешім береді, 2 (екі)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2 (екі) сағат;</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шешім қабылдайды және мемлекеттік қызметті көрсету нәтижесінің жобасына қол қояды және оны көрсетілетін қызметті алушыға беру үшін жауапты орындаушыға береді, 2 (екі) сағат;</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жауапты орындаушысы көрсетілетін қызметті алушыға мемлекеттік қызметті көрсету нәтижесін береді не Мемлекеттік корпорацияға жібереді,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xml:space="preserve">
      </w:t>
      </w:r>
      <w:r>
        <w:rPr>
          <w:rFonts w:ascii="Times New Roman"/>
          <w:b w:val="false"/>
          <w:i w:val="false"/>
          <w:color w:val="000000"/>
          <w:sz w:val="28"/>
        </w:rPr>
        <w:t xml:space="preserve">Семей ядролық сынақ полигонында ядролық сынақтардың салдарынан зардап шеккен азаматтарды тіркеу: </w:t>
      </w:r>
      <w:r>
        <w:br/>
      </w:r>
      <w:r>
        <w:rPr>
          <w:rFonts w:ascii="Times New Roman"/>
          <w:b w:val="false"/>
          <w:i w:val="false"/>
          <w:color w:val="000000"/>
          <w:sz w:val="28"/>
        </w:rPr>
        <w:t xml:space="preserve">
      </w:t>
      </w:r>
      <w:r>
        <w:rPr>
          <w:rFonts w:ascii="Times New Roman"/>
          <w:b w:val="false"/>
          <w:i w:val="false"/>
          <w:color w:val="000000"/>
          <w:sz w:val="28"/>
        </w:rPr>
        <w:t>1) құжаттарды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құжаттарды арнайы комиссияға жіберу;</w:t>
      </w:r>
      <w:r>
        <w:br/>
      </w:r>
      <w:r>
        <w:rPr>
          <w:rFonts w:ascii="Times New Roman"/>
          <w:b w:val="false"/>
          <w:i w:val="false"/>
          <w:color w:val="000000"/>
          <w:sz w:val="28"/>
        </w:rPr>
        <w:t xml:space="preserve">
      </w:t>
      </w:r>
      <w:r>
        <w:rPr>
          <w:rFonts w:ascii="Times New Roman"/>
          <w:b w:val="false"/>
          <w:i w:val="false"/>
          <w:color w:val="000000"/>
          <w:sz w:val="28"/>
        </w:rPr>
        <w:t>4) арнайы комиссияның шешімі;</w:t>
      </w:r>
      <w:r>
        <w:br/>
      </w:r>
      <w:r>
        <w:rPr>
          <w:rFonts w:ascii="Times New Roman"/>
          <w:b w:val="false"/>
          <w:i w:val="false"/>
          <w:color w:val="000000"/>
          <w:sz w:val="28"/>
        </w:rPr>
        <w:t xml:space="preserve">
      </w:t>
      </w:r>
      <w:r>
        <w:rPr>
          <w:rFonts w:ascii="Times New Roman"/>
          <w:b w:val="false"/>
          <w:i w:val="false"/>
          <w:color w:val="000000"/>
          <w:sz w:val="28"/>
        </w:rPr>
        <w:t>5) хабарламаның жобасы;</w:t>
      </w:r>
      <w:r>
        <w:br/>
      </w:r>
      <w:r>
        <w:rPr>
          <w:rFonts w:ascii="Times New Roman"/>
          <w:b w:val="false"/>
          <w:i w:val="false"/>
          <w:color w:val="000000"/>
          <w:sz w:val="28"/>
        </w:rPr>
        <w:t xml:space="preserve">
      </w:t>
      </w:r>
      <w:r>
        <w:rPr>
          <w:rFonts w:ascii="Times New Roman"/>
          <w:b w:val="false"/>
          <w:i w:val="false"/>
          <w:color w:val="000000"/>
          <w:sz w:val="28"/>
        </w:rPr>
        <w:t>6) қол қойылған хабарлама;</w:t>
      </w:r>
      <w:r>
        <w:br/>
      </w:r>
      <w:r>
        <w:rPr>
          <w:rFonts w:ascii="Times New Roman"/>
          <w:b w:val="false"/>
          <w:i w:val="false"/>
          <w:color w:val="000000"/>
          <w:sz w:val="28"/>
        </w:rPr>
        <w:t xml:space="preserve">
      </w:t>
      </w:r>
      <w:r>
        <w:rPr>
          <w:rFonts w:ascii="Times New Roman"/>
          <w:b w:val="false"/>
          <w:i w:val="false"/>
          <w:color w:val="000000"/>
          <w:sz w:val="28"/>
        </w:rPr>
        <w:t xml:space="preserve">7) көрсетілетін қызметті алушыға берілген не Мемлекеттік корпорацияға жіберілген хабарлама. </w:t>
      </w:r>
      <w:r>
        <w:br/>
      </w:r>
      <w:r>
        <w:rPr>
          <w:rFonts w:ascii="Times New Roman"/>
          <w:b w:val="false"/>
          <w:i w:val="false"/>
          <w:color w:val="000000"/>
          <w:sz w:val="28"/>
        </w:rPr>
        <w:t xml:space="preserve">
      </w:t>
      </w:r>
      <w:r>
        <w:rPr>
          <w:rFonts w:ascii="Times New Roman"/>
          <w:b w:val="false"/>
          <w:i w:val="false"/>
          <w:color w:val="000000"/>
          <w:sz w:val="28"/>
        </w:rPr>
        <w:t>Семей ядролық сынақ полигонындағы ядролық сынақтардың салдарынан зардап шеккен азаматтарға куәлік немесе оның телнұсқасын беру:</w:t>
      </w:r>
      <w:r>
        <w:br/>
      </w:r>
      <w:r>
        <w:rPr>
          <w:rFonts w:ascii="Times New Roman"/>
          <w:b w:val="false"/>
          <w:i w:val="false"/>
          <w:color w:val="000000"/>
          <w:sz w:val="28"/>
        </w:rPr>
        <w:t xml:space="preserve">
      </w:t>
      </w:r>
      <w:r>
        <w:rPr>
          <w:rFonts w:ascii="Times New Roman"/>
          <w:b w:val="false"/>
          <w:i w:val="false"/>
          <w:color w:val="000000"/>
          <w:sz w:val="28"/>
        </w:rPr>
        <w:t>1) құжаттарды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құжаттарды арнайы комиссияға жіберу;</w:t>
      </w:r>
      <w:r>
        <w:br/>
      </w:r>
      <w:r>
        <w:rPr>
          <w:rFonts w:ascii="Times New Roman"/>
          <w:b w:val="false"/>
          <w:i w:val="false"/>
          <w:color w:val="000000"/>
          <w:sz w:val="28"/>
        </w:rPr>
        <w:t xml:space="preserve">
      </w:t>
      </w:r>
      <w:r>
        <w:rPr>
          <w:rFonts w:ascii="Times New Roman"/>
          <w:b w:val="false"/>
          <w:i w:val="false"/>
          <w:color w:val="000000"/>
          <w:sz w:val="28"/>
        </w:rPr>
        <w:t>4) арнайы комиссияның шешімі;</w:t>
      </w:r>
      <w:r>
        <w:br/>
      </w:r>
      <w:r>
        <w:rPr>
          <w:rFonts w:ascii="Times New Roman"/>
          <w:b w:val="false"/>
          <w:i w:val="false"/>
          <w:color w:val="000000"/>
          <w:sz w:val="28"/>
        </w:rPr>
        <w:t xml:space="preserve">
      </w:t>
      </w:r>
      <w:r>
        <w:rPr>
          <w:rFonts w:ascii="Times New Roman"/>
          <w:b w:val="false"/>
          <w:i w:val="false"/>
          <w:color w:val="000000"/>
          <w:sz w:val="28"/>
        </w:rPr>
        <w:t>5) хабарламаның жобасы;</w:t>
      </w:r>
      <w:r>
        <w:br/>
      </w:r>
      <w:r>
        <w:rPr>
          <w:rFonts w:ascii="Times New Roman"/>
          <w:b w:val="false"/>
          <w:i w:val="false"/>
          <w:color w:val="000000"/>
          <w:sz w:val="28"/>
        </w:rPr>
        <w:t xml:space="preserve">
      </w:t>
      </w:r>
      <w:r>
        <w:rPr>
          <w:rFonts w:ascii="Times New Roman"/>
          <w:b w:val="false"/>
          <w:i w:val="false"/>
          <w:color w:val="000000"/>
          <w:sz w:val="28"/>
        </w:rPr>
        <w:t>6) қол қойылған хабарлама;</w:t>
      </w:r>
      <w:r>
        <w:br/>
      </w:r>
      <w:r>
        <w:rPr>
          <w:rFonts w:ascii="Times New Roman"/>
          <w:b w:val="false"/>
          <w:i w:val="false"/>
          <w:color w:val="000000"/>
          <w:sz w:val="28"/>
        </w:rPr>
        <w:t xml:space="preserve">
      </w:t>
      </w:r>
      <w:r>
        <w:rPr>
          <w:rFonts w:ascii="Times New Roman"/>
          <w:b w:val="false"/>
          <w:i w:val="false"/>
          <w:color w:val="000000"/>
          <w:sz w:val="28"/>
        </w:rPr>
        <w:t xml:space="preserve">7) көрсетілетін қызметті алушыға берілген не Мемлекеттік корпорацияға жіберілген куәлік немесе куәліктің телнұсқасы. </w:t>
      </w:r>
    </w:p>
    <w:bookmarkEnd w:id="253"/>
    <w:p>
      <w:pPr>
        <w:spacing w:after="0"/>
        <w:ind w:left="0"/>
        <w:jc w:val="both"/>
      </w:pPr>
      <w:r>
        <w:rPr>
          <w:rFonts w:ascii="Times New Roman"/>
          <w:b w:val="false"/>
          <w:i w:val="false"/>
          <w:color w:val="000000"/>
          <w:sz w:val="28"/>
        </w:rPr>
        <w:t>
      6-1. Көрсетілетін қызметті беруші мынадай негіздер:</w:t>
      </w:r>
    </w:p>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"Семей ядролық сынақ полигонындағы ядролық сынақтардың салдарынан зардап шеккен азаматтарға бiржолғы мемлекеттiк ақшалай өтемақы төлеудiң және оларға куәлік берудің кейбiр мәселелерi туралы" Қазақстан Республикасы Үкіметінің 2006 жылғы 20 ақпандағы № 110 қаулысымен бекітілген, Семей ядролық сынақ полигонындағы ядролық сынақтардың салдарынан зардап шеккен азаматтарды тiркеу, оларға бiржолғы мемлекеттiк ақшалай өтемақы төлеу және жеңілдіктер мен өтемақы алу құқығын растайтын куәлік беру ережесiнде белгіленген талаптарға сәйкес келмеуі бойынша мемлекеттік қызметтерді көрсетуден бас тартады.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6-1-тармақпен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6-2.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регламентінде белгіленген тәртіппен көрсетілетін мемлекеттік қызметті алу үшін қайта жүгінеді. </w:t>
      </w:r>
      <w:r>
        <w:br/>
      </w:r>
      <w:r>
        <w:rPr>
          <w:rFonts w:ascii="Times New Roman"/>
          <w:b w:val="false"/>
          <w:i w:val="false"/>
          <w:color w:val="000000"/>
          <w:sz w:val="28"/>
        </w:rPr>
        <w:t>
</w:t>
      </w:r>
      <w:r>
        <w:rPr>
          <w:rFonts w:ascii="Times New Roman"/>
          <w:b w:val="false"/>
          <w:i w:val="false"/>
          <w:color w:val="ff0000"/>
          <w:sz w:val="28"/>
        </w:rPr>
        <w:t xml:space="preserve">      Ескерту. Регламент 6-2-тармақпен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01" w:id="25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254"/>
    <w:bookmarkStart w:name="z1002" w:id="25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4) арнайы комиссия. </w:t>
      </w:r>
      <w:r>
        <w:br/>
      </w:r>
      <w:r>
        <w:rPr>
          <w:rFonts w:ascii="Times New Roman"/>
          <w:b w:val="false"/>
          <w:i w:val="false"/>
          <w:color w:val="000000"/>
          <w:sz w:val="28"/>
        </w:rPr>
        <w:t xml:space="preserve">
      </w:t>
      </w:r>
      <w:r>
        <w:rPr>
          <w:rFonts w:ascii="Times New Roman"/>
          <w:b w:val="false"/>
          <w:i w:val="false"/>
          <w:color w:val="000000"/>
          <w:sz w:val="28"/>
        </w:rPr>
        <w:t>8.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xml:space="preserve">
      </w:t>
      </w:r>
      <w:r>
        <w:rPr>
          <w:rFonts w:ascii="Times New Roman"/>
          <w:b w:val="false"/>
          <w:i w:val="false"/>
          <w:color w:val="000000"/>
          <w:sz w:val="28"/>
        </w:rPr>
        <w:t xml:space="preserve">Семей ядролық сынақ полигонында ядролық сынақтардың салдарынан зардап шеккен азаматтарды тіркеу: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30 (отыз)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қояды, құжаттарды жауапты орындаушыға береді, 2 (екі)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құжаттарды арнайы комиссияға жібереді, 2 (екі) жұмыс күні;</w:t>
      </w:r>
      <w:r>
        <w:br/>
      </w:r>
      <w:r>
        <w:rPr>
          <w:rFonts w:ascii="Times New Roman"/>
          <w:b w:val="false"/>
          <w:i w:val="false"/>
          <w:color w:val="000000"/>
          <w:sz w:val="28"/>
        </w:rPr>
        <w:t xml:space="preserve">
      </w:t>
      </w:r>
      <w:r>
        <w:rPr>
          <w:rFonts w:ascii="Times New Roman"/>
          <w:b w:val="false"/>
          <w:i w:val="false"/>
          <w:color w:val="000000"/>
          <w:sz w:val="28"/>
        </w:rPr>
        <w:t>4) арнайы комиссия шешім шығарады, 15 (он бес)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қабылдауға жібереді,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шешім қабылдап, мемлекеттік қызметті көрсету нәтижесінің жобасына қол қояды, оны көрсетілетін қызметті берушінің жауапты орындаушысына береді, 2 (екі) сағат;</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жауапты орындаушысы мемлекеттік қызметті көрсету нәтижесін көрсетілетін қызметті алушыға береді не Мемлекеттік корпорацияға жібереді,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r>
        <w:br/>
      </w:r>
      <w:r>
        <w:rPr>
          <w:rFonts w:ascii="Times New Roman"/>
          <w:b w:val="false"/>
          <w:i w:val="false"/>
          <w:color w:val="000000"/>
          <w:sz w:val="28"/>
        </w:rPr>
        <w:t xml:space="preserve">
      </w:t>
      </w:r>
      <w:r>
        <w:rPr>
          <w:rFonts w:ascii="Times New Roman"/>
          <w:b w:val="false"/>
          <w:i w:val="false"/>
          <w:color w:val="000000"/>
          <w:sz w:val="28"/>
        </w:rPr>
        <w:t>Семей ядролық сынақ полигонындағы ядролық сынақтардың салдарынан зардап шеккен азаматтарға куәлік немесе оның телнұсқасын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30 (отыз)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қояды, құжаттарды жауапты орындаушыға береді, 2 (екі)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құжаттарды арнайы комиссияға жібереді,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4) арнайы комиссия шешім шығарады, 2 (екі)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қабылдауға жібереді, 2 (екі) сағат;</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шешім қабылдап, мемлекеттік қызметті көрсету нәтижесінің жобасына қол қояды, оны көрсетілетін қызметті берушінің жауапты орындаушысына береді, 2 (екі) сағат;</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жауапты орындаушысы мемлекеттік қызметті көрсету нәтижесін көрсетілетін қызметті алушыға береді не Мемлекеттік корпорацияға жібереді,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255"/>
    <w:bookmarkStart w:name="z1028" w:id="25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56"/>
    <w:bookmarkStart w:name="z1029" w:id="257"/>
    <w:p>
      <w:pPr>
        <w:spacing w:after="0"/>
        <w:ind w:left="0"/>
        <w:jc w:val="both"/>
      </w:pPr>
      <w:r>
        <w:rPr>
          <w:rFonts w:ascii="Times New Roman"/>
          <w:b w:val="false"/>
          <w:i w:val="false"/>
          <w:color w:val="000000"/>
          <w:sz w:val="28"/>
        </w:rPr>
        <w:t>
      9. Мемлекеттік корпорацияға жүгіну тәртібін сипаттау, көрсетілетін қызметті алушының сұрау салуын өңдеу ұзақтығы:</w:t>
      </w:r>
    </w:p>
    <w:bookmarkEnd w:id="257"/>
    <w:bookmarkStart w:name="z1030" w:id="258"/>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құжаттармен Мемлекеттік корпорацияға жүгінеді; </w:t>
      </w:r>
    </w:p>
    <w:bookmarkEnd w:id="258"/>
    <w:bookmarkStart w:name="z1032" w:id="259"/>
    <w:p>
      <w:pPr>
        <w:spacing w:after="0"/>
        <w:ind w:left="0"/>
        <w:jc w:val="both"/>
      </w:pPr>
      <w:r>
        <w:rPr>
          <w:rFonts w:ascii="Times New Roman"/>
          <w:b w:val="false"/>
          <w:i w:val="false"/>
          <w:color w:val="000000"/>
          <w:sz w:val="28"/>
        </w:rPr>
        <w:t>
      2) Мемлекеттік корпорация қызметкері өтініштің дұрыс толтырылуын және ұсынылған құжаттардың толықтығын тексереді, 5 (бес) минут;</w:t>
      </w:r>
    </w:p>
    <w:bookmarkEnd w:id="259"/>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регламентінің 4-тармағында көзделген тізбеге сәйкес құжаттардың толық емес топтамасын ұсынбаған және (немесе) қолданылу мерзімі өткен құжаттарды ұсынған жағдайларда, Мемлекеттік корпорация қызметкері мемлекеттік көрсетілетін қызмет стандартына 3-қосымшаға сәйкес нысан бойынша құжаттарды қабылдаудан бас тарту туралы қолхат береді. </w:t>
      </w:r>
    </w:p>
    <w:bookmarkStart w:name="z1033" w:id="260"/>
    <w:p>
      <w:pPr>
        <w:spacing w:after="0"/>
        <w:ind w:left="0"/>
        <w:jc w:val="both"/>
      </w:pPr>
      <w:r>
        <w:rPr>
          <w:rFonts w:ascii="Times New Roman"/>
          <w:b w:val="false"/>
          <w:i w:val="false"/>
          <w:color w:val="000000"/>
          <w:sz w:val="28"/>
        </w:rPr>
        <w:t>
      3) Мемлекеттік корпорация қызметкері өтінішті "Халыққа қызмет көрсету орталықтарына арналған ықпалдастырылған ақпараттық жүйе" ақпараттық жүйесінде тіркеп, көрсетілетін қызметті алушыға қолхат береді, 5 (бес) минут.</w:t>
      </w:r>
    </w:p>
    <w:bookmarkEnd w:id="260"/>
    <w:bookmarkStart w:name="z1034" w:id="261"/>
    <w:p>
      <w:pPr>
        <w:spacing w:after="0"/>
        <w:ind w:left="0"/>
        <w:jc w:val="both"/>
      </w:pPr>
      <w:r>
        <w:rPr>
          <w:rFonts w:ascii="Times New Roman"/>
          <w:b w:val="false"/>
          <w:i w:val="false"/>
          <w:color w:val="000000"/>
          <w:sz w:val="28"/>
        </w:rPr>
        <w:t>
       Өтініштің нөмірі мен қабылданған күні;</w:t>
      </w:r>
    </w:p>
    <w:bookmarkEnd w:id="261"/>
    <w:bookmarkStart w:name="z1035" w:id="262"/>
    <w:p>
      <w:pPr>
        <w:spacing w:after="0"/>
        <w:ind w:left="0"/>
        <w:jc w:val="both"/>
      </w:pPr>
      <w:r>
        <w:rPr>
          <w:rFonts w:ascii="Times New Roman"/>
          <w:b w:val="false"/>
          <w:i w:val="false"/>
          <w:color w:val="000000"/>
          <w:sz w:val="28"/>
        </w:rPr>
        <w:t>
       сұрау салынған мемлекеттік көрсетілетін қызмет түрі;</w:t>
      </w:r>
    </w:p>
    <w:bookmarkEnd w:id="262"/>
    <w:bookmarkStart w:name="z1036" w:id="263"/>
    <w:p>
      <w:pPr>
        <w:spacing w:after="0"/>
        <w:ind w:left="0"/>
        <w:jc w:val="both"/>
      </w:pPr>
      <w:r>
        <w:rPr>
          <w:rFonts w:ascii="Times New Roman"/>
          <w:b w:val="false"/>
          <w:i w:val="false"/>
          <w:color w:val="000000"/>
          <w:sz w:val="28"/>
        </w:rPr>
        <w:t>
      қоса беріліп отырған құжаттардың саны мен атауы;</w:t>
      </w:r>
    </w:p>
    <w:bookmarkEnd w:id="263"/>
    <w:bookmarkStart w:name="z1037" w:id="264"/>
    <w:p>
      <w:pPr>
        <w:spacing w:after="0"/>
        <w:ind w:left="0"/>
        <w:jc w:val="both"/>
      </w:pPr>
      <w:r>
        <w:rPr>
          <w:rFonts w:ascii="Times New Roman"/>
          <w:b w:val="false"/>
          <w:i w:val="false"/>
          <w:color w:val="000000"/>
          <w:sz w:val="28"/>
        </w:rPr>
        <w:t>
      құжаттардың берілетін күні (уақыты) және орны;</w:t>
      </w:r>
    </w:p>
    <w:bookmarkEnd w:id="264"/>
    <w:bookmarkStart w:name="z1038" w:id="265"/>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қызметкерінің тегі, аты, әкесінің аты;</w:t>
      </w:r>
    </w:p>
    <w:bookmarkEnd w:id="265"/>
    <w:bookmarkStart w:name="z1039" w:id="266"/>
    <w:p>
      <w:pPr>
        <w:spacing w:after="0"/>
        <w:ind w:left="0"/>
        <w:jc w:val="both"/>
      </w:pP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көрсетіле отырып, қолхат беріледі;</w:t>
      </w:r>
    </w:p>
    <w:bookmarkEnd w:id="266"/>
    <w:bookmarkStart w:name="z1040" w:id="267"/>
    <w:p>
      <w:pPr>
        <w:spacing w:after="0"/>
        <w:ind w:left="0"/>
        <w:jc w:val="both"/>
      </w:pPr>
      <w:r>
        <w:rPr>
          <w:rFonts w:ascii="Times New Roman"/>
          <w:b w:val="false"/>
          <w:i w:val="false"/>
          <w:color w:val="000000"/>
          <w:sz w:val="28"/>
        </w:rPr>
        <w:t>
      4) Мемлекеттік корпорация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5 (бес) минут;</w:t>
      </w:r>
    </w:p>
    <w:bookmarkEnd w:id="267"/>
    <w:bookmarkStart w:name="z1041" w:id="268"/>
    <w:p>
      <w:pPr>
        <w:spacing w:after="0"/>
        <w:ind w:left="0"/>
        <w:jc w:val="both"/>
      </w:pPr>
      <w:r>
        <w:rPr>
          <w:rFonts w:ascii="Times New Roman"/>
          <w:b w:val="false"/>
          <w:i w:val="false"/>
          <w:color w:val="000000"/>
          <w:sz w:val="28"/>
        </w:rPr>
        <w:t>
      5) Мемлекеттік корпорация қызметкері құжаттарды дайындап, курьерлік және осыған өкілеттік берілген өзге де байланыс арқылы көрсетілетін қызметті берушіге жібереді, 1 (бір) жұмыс күні;</w:t>
      </w:r>
    </w:p>
    <w:bookmarkEnd w:id="268"/>
    <w:bookmarkStart w:name="z1042" w:id="269"/>
    <w:p>
      <w:pPr>
        <w:spacing w:after="0"/>
        <w:ind w:left="0"/>
        <w:jc w:val="both"/>
      </w:pPr>
      <w:r>
        <w:rPr>
          <w:rFonts w:ascii="Times New Roman"/>
          <w:b w:val="false"/>
          <w:i w:val="false"/>
          <w:color w:val="000000"/>
          <w:sz w:val="28"/>
        </w:rPr>
        <w:t>
      6) көрсетілетін қызметті берушінің қызметкері Мемлекеттік корпорациядан құжаттарды қабылдауды және тіркеуді жүзеге асырады, 30 (отыз) минут.</w:t>
      </w:r>
    </w:p>
    <w:bookmarkEnd w:id="269"/>
    <w:bookmarkStart w:name="z1043" w:id="270"/>
    <w:p>
      <w:pPr>
        <w:spacing w:after="0"/>
        <w:ind w:left="0"/>
        <w:jc w:val="both"/>
      </w:pPr>
      <w:r>
        <w:rPr>
          <w:rFonts w:ascii="Times New Roman"/>
          <w:b w:val="false"/>
          <w:i w:val="false"/>
          <w:color w:val="000000"/>
          <w:sz w:val="28"/>
        </w:rPr>
        <w:t>
      Құжаттарды көрсетілетін қызметті берушінің басшысына жауапты орындаушыны айқындау және тиісті бұрыштама қою үшін беруді жүзеге асырады, 2 (екі) сағат;</w:t>
      </w:r>
    </w:p>
    <w:bookmarkEnd w:id="270"/>
    <w:bookmarkStart w:name="z1044" w:id="271"/>
    <w:p>
      <w:pPr>
        <w:spacing w:after="0"/>
        <w:ind w:left="0"/>
        <w:jc w:val="both"/>
      </w:pPr>
      <w:r>
        <w:rPr>
          <w:rFonts w:ascii="Times New Roman"/>
          <w:b w:val="false"/>
          <w:i w:val="false"/>
          <w:color w:val="000000"/>
          <w:sz w:val="28"/>
        </w:rPr>
        <w:t>
      7) көрсетілетін қызметті берушінің басшысы құжаттармен танысады, жауапты орындаушыны айқындайды, тиісті бұрыштама қояды, құжаттарды көрсетілетін қызметті берушінің жауапты орындаушысына береді, 2 (екі) сағат;</w:t>
      </w:r>
    </w:p>
    <w:bookmarkEnd w:id="271"/>
    <w:bookmarkStart w:name="z1045" w:id="272"/>
    <w:p>
      <w:pPr>
        <w:spacing w:after="0"/>
        <w:ind w:left="0"/>
        <w:jc w:val="both"/>
      </w:pPr>
      <w:r>
        <w:rPr>
          <w:rFonts w:ascii="Times New Roman"/>
          <w:b w:val="false"/>
          <w:i w:val="false"/>
          <w:color w:val="000000"/>
          <w:sz w:val="28"/>
        </w:rPr>
        <w:t>
      8) көрсетілетін қызметті берушінің жауапты орындаушысы құжаттарды арнайы комиссияға жібереді, 2 (екі) жұмыс күні;</w:t>
      </w:r>
    </w:p>
    <w:bookmarkEnd w:id="272"/>
    <w:bookmarkStart w:name="z1046" w:id="273"/>
    <w:p>
      <w:pPr>
        <w:spacing w:after="0"/>
        <w:ind w:left="0"/>
        <w:jc w:val="both"/>
      </w:pPr>
      <w:r>
        <w:rPr>
          <w:rFonts w:ascii="Times New Roman"/>
          <w:b w:val="false"/>
          <w:i w:val="false"/>
          <w:color w:val="000000"/>
          <w:sz w:val="28"/>
        </w:rPr>
        <w:t>
      9) арнайы комиссия шешім береді, 15 (он бес) жұмыс күні;</w:t>
      </w:r>
    </w:p>
    <w:bookmarkEnd w:id="273"/>
    <w:bookmarkStart w:name="z1047" w:id="274"/>
    <w:p>
      <w:pPr>
        <w:spacing w:after="0"/>
        <w:ind w:left="0"/>
        <w:jc w:val="both"/>
      </w:pPr>
      <w:r>
        <w:rPr>
          <w:rFonts w:ascii="Times New Roman"/>
          <w:b w:val="false"/>
          <w:i w:val="false"/>
          <w:color w:val="000000"/>
          <w:sz w:val="28"/>
        </w:rPr>
        <w:t>
      10) көрсетілетін қызметті берушінің жауапты орындаушысы ұсынылған құжаттарды қарайды, мемлекеттік қызметті көрсету нәтижесінің жобасын дайындайды, оны шешім қабылдау үшін көрсетілетін қызметті берушінің басшысына жібереді, 1 (бір) жұмыс күні;</w:t>
      </w:r>
    </w:p>
    <w:bookmarkEnd w:id="274"/>
    <w:bookmarkStart w:name="z1048" w:id="275"/>
    <w:p>
      <w:pPr>
        <w:spacing w:after="0"/>
        <w:ind w:left="0"/>
        <w:jc w:val="both"/>
      </w:pPr>
      <w:r>
        <w:rPr>
          <w:rFonts w:ascii="Times New Roman"/>
          <w:b w:val="false"/>
          <w:i w:val="false"/>
          <w:color w:val="000000"/>
          <w:sz w:val="28"/>
        </w:rPr>
        <w:t>
      11) көрсетілетін қызметті берушінің басшысы шешім қабылдап, мемлекеттік қызметті көрсету нәтижесінің жобасына қол қояды және көрсетілетін қызметті берушінің жауапты орындаушысына береді, 2 (екі) сағат;</w:t>
      </w:r>
    </w:p>
    <w:bookmarkEnd w:id="275"/>
    <w:bookmarkStart w:name="z1049" w:id="276"/>
    <w:p>
      <w:pPr>
        <w:spacing w:after="0"/>
        <w:ind w:left="0"/>
        <w:jc w:val="both"/>
      </w:pPr>
      <w:r>
        <w:rPr>
          <w:rFonts w:ascii="Times New Roman"/>
          <w:b w:val="false"/>
          <w:i w:val="false"/>
          <w:color w:val="000000"/>
          <w:sz w:val="28"/>
        </w:rPr>
        <w:t>
      12) көрсетілетін қызметті берушінің жауапты орындаушысы мемлекеттік қызметті көрсету нәтижесін Мемлекеттік корпорацияға жібереді, 30 (отыз) минут;</w:t>
      </w:r>
    </w:p>
    <w:bookmarkEnd w:id="276"/>
    <w:bookmarkStart w:name="z1050" w:id="277"/>
    <w:p>
      <w:pPr>
        <w:spacing w:after="0"/>
        <w:ind w:left="0"/>
        <w:jc w:val="both"/>
      </w:pPr>
      <w:r>
        <w:rPr>
          <w:rFonts w:ascii="Times New Roman"/>
          <w:b w:val="false"/>
          <w:i w:val="false"/>
          <w:color w:val="000000"/>
          <w:sz w:val="28"/>
        </w:rPr>
        <w:t>
      13) Мемлекеттік корпорация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20 (жиырма) минут.</w:t>
      </w:r>
    </w:p>
    <w:bookmarkEnd w:id="277"/>
    <w:bookmarkStart w:name="z1051" w:id="278"/>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278"/>
    <w:bookmarkStart w:name="z1052" w:id="279"/>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куәлік немесе оның телнұсқасын беру:</w:t>
      </w:r>
    </w:p>
    <w:bookmarkEnd w:id="279"/>
    <w:bookmarkStart w:name="z1053" w:id="280"/>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құжаттармен Мемлекеттік корпорацияға жүгінеді; </w:t>
      </w:r>
    </w:p>
    <w:bookmarkEnd w:id="280"/>
    <w:bookmarkStart w:name="z1054" w:id="281"/>
    <w:p>
      <w:pPr>
        <w:spacing w:after="0"/>
        <w:ind w:left="0"/>
        <w:jc w:val="both"/>
      </w:pPr>
      <w:r>
        <w:rPr>
          <w:rFonts w:ascii="Times New Roman"/>
          <w:b w:val="false"/>
          <w:i w:val="false"/>
          <w:color w:val="000000"/>
          <w:sz w:val="28"/>
        </w:rPr>
        <w:t>
      2) Мемлекеттік корпорация қызметкері өтініштің дұрыс толтырылуын және ұсынылған құжаттардың толықтығын тексереді, 5 (бес) минут.</w:t>
      </w:r>
    </w:p>
    <w:bookmarkEnd w:id="281"/>
    <w:bookmarkStart w:name="z1055" w:id="282"/>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жағдайда, Мемлекеттік корпорация қызметкері стандартқа 3-қосымшаға сәйкес нысан бойынша құжаттарды қабылдаудан бас тарту туралы қолхат береді</w:t>
      </w:r>
    </w:p>
    <w:bookmarkEnd w:id="282"/>
    <w:bookmarkStart w:name="z1056" w:id="283"/>
    <w:p>
      <w:pPr>
        <w:spacing w:after="0"/>
        <w:ind w:left="0"/>
        <w:jc w:val="both"/>
      </w:pPr>
      <w:r>
        <w:rPr>
          <w:rFonts w:ascii="Times New Roman"/>
          <w:b w:val="false"/>
          <w:i w:val="false"/>
          <w:color w:val="000000"/>
          <w:sz w:val="28"/>
        </w:rPr>
        <w:t>
      3) Мемлекеттік корпорация қызметкері өтінішті "Халыққа қызмет көрсету орталықтарына арналған ықпалдастырылған ақпараттық жүйе" ақпараттық жүйесінде тіркеп, көрсетілетін қызметті алушыға қолхат береді, 5 (бес) минут.</w:t>
      </w:r>
    </w:p>
    <w:bookmarkEnd w:id="283"/>
    <w:bookmarkStart w:name="z1057" w:id="284"/>
    <w:p>
      <w:pPr>
        <w:spacing w:after="0"/>
        <w:ind w:left="0"/>
        <w:jc w:val="both"/>
      </w:pPr>
      <w:r>
        <w:rPr>
          <w:rFonts w:ascii="Times New Roman"/>
          <w:b w:val="false"/>
          <w:i w:val="false"/>
          <w:color w:val="000000"/>
          <w:sz w:val="28"/>
        </w:rPr>
        <w:t>
       Өтініштің нөмірі мен қабылданған күні;</w:t>
      </w:r>
    </w:p>
    <w:bookmarkEnd w:id="284"/>
    <w:bookmarkStart w:name="z1058" w:id="285"/>
    <w:p>
      <w:pPr>
        <w:spacing w:after="0"/>
        <w:ind w:left="0"/>
        <w:jc w:val="both"/>
      </w:pPr>
      <w:r>
        <w:rPr>
          <w:rFonts w:ascii="Times New Roman"/>
          <w:b w:val="false"/>
          <w:i w:val="false"/>
          <w:color w:val="000000"/>
          <w:sz w:val="28"/>
        </w:rPr>
        <w:t>
       сұрау салынған мемлекеттік көрсетілетін қызмет түрі;</w:t>
      </w:r>
    </w:p>
    <w:bookmarkEnd w:id="285"/>
    <w:bookmarkStart w:name="z1059" w:id="286"/>
    <w:p>
      <w:pPr>
        <w:spacing w:after="0"/>
        <w:ind w:left="0"/>
        <w:jc w:val="both"/>
      </w:pPr>
      <w:r>
        <w:rPr>
          <w:rFonts w:ascii="Times New Roman"/>
          <w:b w:val="false"/>
          <w:i w:val="false"/>
          <w:color w:val="000000"/>
          <w:sz w:val="28"/>
        </w:rPr>
        <w:t>
      қоса беріліп отырған құжаттардың саны мен атауы;</w:t>
      </w:r>
    </w:p>
    <w:bookmarkEnd w:id="286"/>
    <w:bookmarkStart w:name="z1060" w:id="287"/>
    <w:p>
      <w:pPr>
        <w:spacing w:after="0"/>
        <w:ind w:left="0"/>
        <w:jc w:val="both"/>
      </w:pPr>
      <w:r>
        <w:rPr>
          <w:rFonts w:ascii="Times New Roman"/>
          <w:b w:val="false"/>
          <w:i w:val="false"/>
          <w:color w:val="000000"/>
          <w:sz w:val="28"/>
        </w:rPr>
        <w:t>
      құжаттардың берілетін күні (уақыты) және орны;</w:t>
      </w:r>
    </w:p>
    <w:bookmarkEnd w:id="287"/>
    <w:bookmarkStart w:name="z1061" w:id="288"/>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қызметкерінің тегі, аты, әкесінің аты;</w:t>
      </w:r>
    </w:p>
    <w:bookmarkEnd w:id="288"/>
    <w:bookmarkStart w:name="z1062" w:id="289"/>
    <w:p>
      <w:pPr>
        <w:spacing w:after="0"/>
        <w:ind w:left="0"/>
        <w:jc w:val="both"/>
      </w:pP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көрсетіле отырып, қолхат беріледі;</w:t>
      </w:r>
    </w:p>
    <w:bookmarkEnd w:id="289"/>
    <w:bookmarkStart w:name="z1063" w:id="290"/>
    <w:p>
      <w:pPr>
        <w:spacing w:after="0"/>
        <w:ind w:left="0"/>
        <w:jc w:val="both"/>
      </w:pPr>
      <w:r>
        <w:rPr>
          <w:rFonts w:ascii="Times New Roman"/>
          <w:b w:val="false"/>
          <w:i w:val="false"/>
          <w:color w:val="000000"/>
          <w:sz w:val="28"/>
        </w:rPr>
        <w:t>
      4) Мемлекеттік корпорация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5 (бес) минут;</w:t>
      </w:r>
    </w:p>
    <w:bookmarkEnd w:id="290"/>
    <w:bookmarkStart w:name="z1064" w:id="291"/>
    <w:p>
      <w:pPr>
        <w:spacing w:after="0"/>
        <w:ind w:left="0"/>
        <w:jc w:val="both"/>
      </w:pPr>
      <w:r>
        <w:rPr>
          <w:rFonts w:ascii="Times New Roman"/>
          <w:b w:val="false"/>
          <w:i w:val="false"/>
          <w:color w:val="000000"/>
          <w:sz w:val="28"/>
        </w:rPr>
        <w:t>
      5) Мемлекеттік корпорация қызметкері құжаттарды дайындап, курьерлік және осыған өкілеттік берілген өзге де байланыс арқылы көрсетілетін қызметті берушіге жібереді, 1 (бір) жұмыс күні;</w:t>
      </w:r>
    </w:p>
    <w:bookmarkEnd w:id="291"/>
    <w:bookmarkStart w:name="z1065" w:id="292"/>
    <w:p>
      <w:pPr>
        <w:spacing w:after="0"/>
        <w:ind w:left="0"/>
        <w:jc w:val="both"/>
      </w:pPr>
      <w:r>
        <w:rPr>
          <w:rFonts w:ascii="Times New Roman"/>
          <w:b w:val="false"/>
          <w:i w:val="false"/>
          <w:color w:val="000000"/>
          <w:sz w:val="28"/>
        </w:rPr>
        <w:t>
      6) көрсетілетін қызметті берушінің қызметкері Мемлекеттік корпорациядан құжаттарды қабылдауды және тіркеуді жүзеге асырады, 30 (отыз) минут.</w:t>
      </w:r>
    </w:p>
    <w:bookmarkEnd w:id="292"/>
    <w:bookmarkStart w:name="z1066" w:id="293"/>
    <w:p>
      <w:pPr>
        <w:spacing w:after="0"/>
        <w:ind w:left="0"/>
        <w:jc w:val="both"/>
      </w:pPr>
      <w:r>
        <w:rPr>
          <w:rFonts w:ascii="Times New Roman"/>
          <w:b w:val="false"/>
          <w:i w:val="false"/>
          <w:color w:val="000000"/>
          <w:sz w:val="28"/>
        </w:rPr>
        <w:t>
      Құжаттарды көрсетілетін қызметті берушінің басшысына жауапты орындаушыны айқындау және тиісті бұрыштама қою үшін беруді жүзеге асырады, 2 (екі) сағат;</w:t>
      </w:r>
    </w:p>
    <w:bookmarkEnd w:id="293"/>
    <w:bookmarkStart w:name="z1067" w:id="294"/>
    <w:p>
      <w:pPr>
        <w:spacing w:after="0"/>
        <w:ind w:left="0"/>
        <w:jc w:val="both"/>
      </w:pPr>
      <w:r>
        <w:rPr>
          <w:rFonts w:ascii="Times New Roman"/>
          <w:b w:val="false"/>
          <w:i w:val="false"/>
          <w:color w:val="000000"/>
          <w:sz w:val="28"/>
        </w:rPr>
        <w:t>
      7) көрсетілетін қызметті берушінің басшысы құжаттармен танысады, жауапты орындаушыны айқындайды, тиісті бұрыштама қояды, құжаттарды көрсетілетін қызметті берушінің жауапты орындаушысына береді, 2 (екі) сағат;</w:t>
      </w:r>
    </w:p>
    <w:bookmarkEnd w:id="294"/>
    <w:bookmarkStart w:name="z1068" w:id="295"/>
    <w:p>
      <w:pPr>
        <w:spacing w:after="0"/>
        <w:ind w:left="0"/>
        <w:jc w:val="both"/>
      </w:pPr>
      <w:r>
        <w:rPr>
          <w:rFonts w:ascii="Times New Roman"/>
          <w:b w:val="false"/>
          <w:i w:val="false"/>
          <w:color w:val="000000"/>
          <w:sz w:val="28"/>
        </w:rPr>
        <w:t>
      8) көрсетілетін қызметті берушінің жауапты орындаушысы құжаттарды арнайы комиссияға жібереді, 1 (бір) жұмыс күні;</w:t>
      </w:r>
    </w:p>
    <w:bookmarkEnd w:id="295"/>
    <w:bookmarkStart w:name="z1069" w:id="296"/>
    <w:p>
      <w:pPr>
        <w:spacing w:after="0"/>
        <w:ind w:left="0"/>
        <w:jc w:val="both"/>
      </w:pPr>
      <w:r>
        <w:rPr>
          <w:rFonts w:ascii="Times New Roman"/>
          <w:b w:val="false"/>
          <w:i w:val="false"/>
          <w:color w:val="000000"/>
          <w:sz w:val="28"/>
        </w:rPr>
        <w:t>
      9) арнайы комиссия шешім береді, 2 (екі) жұмыс күні;</w:t>
      </w:r>
    </w:p>
    <w:bookmarkEnd w:id="296"/>
    <w:bookmarkStart w:name="z1070" w:id="297"/>
    <w:p>
      <w:pPr>
        <w:spacing w:after="0"/>
        <w:ind w:left="0"/>
        <w:jc w:val="both"/>
      </w:pPr>
      <w:r>
        <w:rPr>
          <w:rFonts w:ascii="Times New Roman"/>
          <w:b w:val="false"/>
          <w:i w:val="false"/>
          <w:color w:val="000000"/>
          <w:sz w:val="28"/>
        </w:rPr>
        <w:t>
      10) көрсетілетін қызметті берушінің жауапты орындаушысы ұсынылған құжаттарды қарайды, мемлекеттік қызметті көрсету нәтижесінің жобасын дайындайды, оны шешім қабылдау үшін көрсетілетін қызметті берушінің басшысына жібереді, 2 (екі) сағат;</w:t>
      </w:r>
    </w:p>
    <w:bookmarkEnd w:id="297"/>
    <w:bookmarkStart w:name="z1071" w:id="298"/>
    <w:p>
      <w:pPr>
        <w:spacing w:after="0"/>
        <w:ind w:left="0"/>
        <w:jc w:val="both"/>
      </w:pPr>
      <w:r>
        <w:rPr>
          <w:rFonts w:ascii="Times New Roman"/>
          <w:b w:val="false"/>
          <w:i w:val="false"/>
          <w:color w:val="000000"/>
          <w:sz w:val="28"/>
        </w:rPr>
        <w:t>
      11) көрсетілетін қызметті берушінің басшысы шешім қабылдап, мемлекеттік қызметті көрсету нәтижесінің жобасына қол қояды және көрсетілетін қызметті берушінің жауапты орындаушысына береді, 2 (екі) сағат;</w:t>
      </w:r>
    </w:p>
    <w:bookmarkEnd w:id="298"/>
    <w:bookmarkStart w:name="z1072" w:id="299"/>
    <w:p>
      <w:pPr>
        <w:spacing w:after="0"/>
        <w:ind w:left="0"/>
        <w:jc w:val="both"/>
      </w:pPr>
      <w:r>
        <w:rPr>
          <w:rFonts w:ascii="Times New Roman"/>
          <w:b w:val="false"/>
          <w:i w:val="false"/>
          <w:color w:val="000000"/>
          <w:sz w:val="28"/>
        </w:rPr>
        <w:t>
      12) көрсетілетін қызметті берушінің жауапты орындаушысы мемлекеттік қызметті көрсету нәтижесін Мемлекеттік корпорацияға жібереді, 30 (отыз) минут;</w:t>
      </w:r>
    </w:p>
    <w:bookmarkEnd w:id="299"/>
    <w:bookmarkStart w:name="z1073" w:id="300"/>
    <w:p>
      <w:pPr>
        <w:spacing w:after="0"/>
        <w:ind w:left="0"/>
        <w:jc w:val="both"/>
      </w:pPr>
      <w:r>
        <w:rPr>
          <w:rFonts w:ascii="Times New Roman"/>
          <w:b w:val="false"/>
          <w:i w:val="false"/>
          <w:color w:val="000000"/>
          <w:sz w:val="28"/>
        </w:rPr>
        <w:t>
      13) Мемлекеттік корпорация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20 (жиырма) минут.</w:t>
      </w:r>
    </w:p>
    <w:bookmarkEnd w:id="300"/>
    <w:bookmarkStart w:name="z1074" w:id="301"/>
    <w:p>
      <w:pPr>
        <w:spacing w:after="0"/>
        <w:ind w:left="0"/>
        <w:jc w:val="both"/>
      </w:pPr>
      <w:r>
        <w:rPr>
          <w:rFonts w:ascii="Times New Roman"/>
          <w:b w:val="false"/>
          <w:i w:val="false"/>
          <w:color w:val="000000"/>
          <w:sz w:val="28"/>
        </w:rPr>
        <w:t xml:space="preserve">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 </w:t>
      </w:r>
    </w:p>
    <w:bookmarkEnd w:id="301"/>
    <w:bookmarkStart w:name="z1075" w:id="302"/>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 </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регламентіне 1-қосымша</w:t>
            </w:r>
          </w:p>
        </w:tc>
      </w:tr>
    </w:tbl>
    <w:bookmarkStart w:name="z1077" w:id="303"/>
    <w:p>
      <w:pPr>
        <w:spacing w:after="0"/>
        <w:ind w:left="0"/>
        <w:jc w:val="left"/>
      </w:pPr>
      <w:r>
        <w:rPr>
          <w:rFonts w:ascii="Times New Roman"/>
          <w:b/>
          <w:i w:val="false"/>
          <w:color w:val="000000"/>
        </w:rPr>
        <w:t xml:space="preserve"> Көрсетілетін қызметті берушілердің мекенжайы</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1577"/>
        <w:gridCol w:w="3061"/>
        <w:gridCol w:w="2608"/>
        <w:gridCol w:w="4587"/>
      </w:tblGrid>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304"/>
          <w:p>
            <w:pPr>
              <w:spacing w:after="20"/>
              <w:ind w:left="20"/>
              <w:jc w:val="both"/>
            </w:pPr>
            <w:r>
              <w:rPr>
                <w:rFonts w:ascii="Times New Roman"/>
                <w:b w:val="false"/>
                <w:i w:val="false"/>
                <w:color w:val="000000"/>
                <w:sz w:val="20"/>
              </w:rPr>
              <w:t>
Р/с №</w:t>
            </w:r>
          </w:p>
          <w:bookmarkEnd w:id="304"/>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уақыты</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305"/>
          <w:p>
            <w:pPr>
              <w:spacing w:after="20"/>
              <w:ind w:left="20"/>
              <w:jc w:val="both"/>
            </w:pPr>
            <w:r>
              <w:rPr>
                <w:rFonts w:ascii="Times New Roman"/>
                <w:b w:val="false"/>
                <w:i w:val="false"/>
                <w:color w:val="000000"/>
                <w:sz w:val="20"/>
              </w:rPr>
              <w:t>
1</w:t>
            </w:r>
          </w:p>
          <w:bookmarkEnd w:id="305"/>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Шоқан Уәлиханов көшесі, 42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306"/>
          <w:p>
            <w:pPr>
              <w:spacing w:after="20"/>
              <w:ind w:left="20"/>
              <w:jc w:val="both"/>
            </w:pPr>
            <w:r>
              <w:rPr>
                <w:rFonts w:ascii="Times New Roman"/>
                <w:b w:val="false"/>
                <w:i w:val="false"/>
                <w:color w:val="000000"/>
                <w:sz w:val="20"/>
              </w:rPr>
              <w:t>
2</w:t>
            </w:r>
          </w:p>
          <w:bookmarkEnd w:id="306"/>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Целинный көшесі, 13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307"/>
          <w:p>
            <w:pPr>
              <w:spacing w:after="20"/>
              <w:ind w:left="20"/>
              <w:jc w:val="both"/>
            </w:pPr>
            <w:r>
              <w:rPr>
                <w:rFonts w:ascii="Times New Roman"/>
                <w:b w:val="false"/>
                <w:i w:val="false"/>
                <w:color w:val="000000"/>
                <w:sz w:val="20"/>
              </w:rPr>
              <w:t>
3</w:t>
            </w:r>
          </w:p>
          <w:bookmarkEnd w:id="307"/>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Смирново ауылы, 9 Май көшесі, 67</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308"/>
          <w:p>
            <w:pPr>
              <w:spacing w:after="20"/>
              <w:ind w:left="20"/>
              <w:jc w:val="both"/>
            </w:pPr>
            <w:r>
              <w:rPr>
                <w:rFonts w:ascii="Times New Roman"/>
                <w:b w:val="false"/>
                <w:i w:val="false"/>
                <w:color w:val="000000"/>
                <w:sz w:val="20"/>
              </w:rPr>
              <w:t>
4</w:t>
            </w:r>
          </w:p>
          <w:bookmarkEnd w:id="308"/>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20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309"/>
          <w:p>
            <w:pPr>
              <w:spacing w:after="20"/>
              <w:ind w:left="20"/>
              <w:jc w:val="both"/>
            </w:pPr>
            <w:r>
              <w:rPr>
                <w:rFonts w:ascii="Times New Roman"/>
                <w:b w:val="false"/>
                <w:i w:val="false"/>
                <w:color w:val="000000"/>
                <w:sz w:val="20"/>
              </w:rPr>
              <w:t>
5</w:t>
            </w:r>
          </w:p>
          <w:bookmarkEnd w:id="309"/>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Дружба көшесі, 6</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310"/>
          <w:p>
            <w:pPr>
              <w:spacing w:after="20"/>
              <w:ind w:left="20"/>
              <w:jc w:val="both"/>
            </w:pPr>
            <w:r>
              <w:rPr>
                <w:rFonts w:ascii="Times New Roman"/>
                <w:b w:val="false"/>
                <w:i w:val="false"/>
                <w:color w:val="000000"/>
                <w:sz w:val="20"/>
              </w:rPr>
              <w:t>
6</w:t>
            </w:r>
          </w:p>
          <w:bookmarkEnd w:id="310"/>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Киреев көшесі, 15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311"/>
          <w:p>
            <w:pPr>
              <w:spacing w:after="20"/>
              <w:ind w:left="20"/>
              <w:jc w:val="both"/>
            </w:pPr>
            <w:r>
              <w:rPr>
                <w:rFonts w:ascii="Times New Roman"/>
                <w:b w:val="false"/>
                <w:i w:val="false"/>
                <w:color w:val="000000"/>
                <w:sz w:val="20"/>
              </w:rPr>
              <w:t>
7</w:t>
            </w:r>
          </w:p>
          <w:bookmarkEnd w:id="311"/>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Гагарин көшесі, 6а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312"/>
          <w:p>
            <w:pPr>
              <w:spacing w:after="20"/>
              <w:ind w:left="20"/>
              <w:jc w:val="both"/>
            </w:pPr>
            <w:r>
              <w:rPr>
                <w:rFonts w:ascii="Times New Roman"/>
                <w:b w:val="false"/>
                <w:i w:val="false"/>
                <w:color w:val="000000"/>
                <w:sz w:val="20"/>
              </w:rPr>
              <w:t>
8</w:t>
            </w:r>
          </w:p>
          <w:bookmarkEnd w:id="312"/>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 қаласы, Гуденко көшесі, 19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313"/>
          <w:p>
            <w:pPr>
              <w:spacing w:after="20"/>
              <w:ind w:left="20"/>
              <w:jc w:val="both"/>
            </w:pPr>
            <w:r>
              <w:rPr>
                <w:rFonts w:ascii="Times New Roman"/>
                <w:b w:val="false"/>
                <w:i w:val="false"/>
                <w:color w:val="000000"/>
                <w:sz w:val="20"/>
              </w:rPr>
              <w:t>
9</w:t>
            </w:r>
          </w:p>
          <w:bookmarkEnd w:id="313"/>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 ауылы, Школьный көшесі, 19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314"/>
          <w:p>
            <w:pPr>
              <w:spacing w:after="20"/>
              <w:ind w:left="20"/>
              <w:jc w:val="both"/>
            </w:pPr>
            <w:r>
              <w:rPr>
                <w:rFonts w:ascii="Times New Roman"/>
                <w:b w:val="false"/>
                <w:i w:val="false"/>
                <w:color w:val="000000"/>
                <w:sz w:val="20"/>
              </w:rPr>
              <w:t>
10</w:t>
            </w:r>
          </w:p>
          <w:bookmarkEnd w:id="314"/>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Центральный бұрылыс, 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315"/>
          <w:p>
            <w:pPr>
              <w:spacing w:after="20"/>
              <w:ind w:left="20"/>
              <w:jc w:val="both"/>
            </w:pPr>
            <w:r>
              <w:rPr>
                <w:rFonts w:ascii="Times New Roman"/>
                <w:b w:val="false"/>
                <w:i w:val="false"/>
                <w:color w:val="000000"/>
                <w:sz w:val="20"/>
              </w:rPr>
              <w:t>
11</w:t>
            </w:r>
          </w:p>
          <w:bookmarkEnd w:id="315"/>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Тимирязево ауылы, Шоқан Уәлиханов көшесі, 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316"/>
          <w:p>
            <w:pPr>
              <w:spacing w:after="20"/>
              <w:ind w:left="20"/>
              <w:jc w:val="both"/>
            </w:pPr>
            <w:r>
              <w:rPr>
                <w:rFonts w:ascii="Times New Roman"/>
                <w:b w:val="false"/>
                <w:i w:val="false"/>
                <w:color w:val="000000"/>
                <w:sz w:val="20"/>
              </w:rPr>
              <w:t>
12</w:t>
            </w:r>
          </w:p>
          <w:bookmarkEnd w:id="316"/>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Уәлиханов көшесі, 82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317"/>
          <w:p>
            <w:pPr>
              <w:spacing w:after="20"/>
              <w:ind w:left="20"/>
              <w:jc w:val="both"/>
            </w:pPr>
            <w:r>
              <w:rPr>
                <w:rFonts w:ascii="Times New Roman"/>
                <w:b w:val="false"/>
                <w:i w:val="false"/>
                <w:color w:val="000000"/>
                <w:sz w:val="20"/>
              </w:rPr>
              <w:t>
13</w:t>
            </w:r>
          </w:p>
          <w:bookmarkEnd w:id="317"/>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 қаласы, Ыбыраев көшесі, 50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318"/>
          <w:p>
            <w:pPr>
              <w:spacing w:after="20"/>
              <w:ind w:left="20"/>
              <w:jc w:val="both"/>
            </w:pPr>
            <w:r>
              <w:rPr>
                <w:rFonts w:ascii="Times New Roman"/>
                <w:b w:val="false"/>
                <w:i w:val="false"/>
                <w:color w:val="000000"/>
                <w:sz w:val="20"/>
              </w:rPr>
              <w:t>
14</w:t>
            </w:r>
          </w:p>
          <w:bookmarkEnd w:id="318"/>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Театральный көшесі, 36</w:t>
            </w:r>
            <w:r>
              <w:br/>
            </w:r>
            <w:r>
              <w:rPr>
                <w:rFonts w:ascii="Times New Roman"/>
                <w:b w:val="false"/>
                <w:i w:val="false"/>
                <w:color w:val="000000"/>
                <w:sz w:val="20"/>
              </w:rPr>
              <w:t>
ozsp-petropavl.sko.kz</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регламентіне 2-қосымша</w:t>
            </w:r>
          </w:p>
        </w:tc>
      </w:tr>
    </w:tbl>
    <w:bookmarkStart w:name="z1094" w:id="319"/>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тағайындау" мемлекеттік қызметін көрсетудің бизнес-процестерінің анықтамалығы</w:t>
      </w:r>
    </w:p>
    <w:bookmarkEnd w:id="319"/>
    <w:bookmarkStart w:name="z1095" w:id="320"/>
    <w:p>
      <w:pPr>
        <w:spacing w:after="0"/>
        <w:ind w:left="0"/>
        <w:jc w:val="both"/>
      </w:pPr>
      <w:r>
        <w:rPr>
          <w:rFonts w:ascii="Times New Roman"/>
          <w:b w:val="false"/>
          <w:i w:val="false"/>
          <w:color w:val="000000"/>
          <w:sz w:val="28"/>
        </w:rPr>
        <w:t>
      Көрсетілетін қызметті беруші арқылы мемлекеттік қызмет көрсету кезінде</w:t>
      </w:r>
      <w:r>
        <w:br/>
      </w:r>
      <w:r>
        <w:rPr>
          <w:rFonts w:ascii="Times New Roman"/>
          <w:b w:val="false"/>
          <w:i w:val="false"/>
          <w:color w:val="000000"/>
          <w:sz w:val="28"/>
        </w:rPr>
        <w:t xml:space="preserve">
      </w:t>
      </w:r>
    </w:p>
    <w:bookmarkEnd w:id="320"/>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регламентіне 3-қосымша</w:t>
            </w:r>
          </w:p>
        </w:tc>
      </w:tr>
    </w:tbl>
    <w:bookmarkStart w:name="z1098" w:id="321"/>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қызметін көрсетудің бизнес-процестерінің анықтамалығы</w:t>
      </w:r>
    </w:p>
    <w:bookmarkEnd w:id="321"/>
    <w:bookmarkStart w:name="z1099"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регламентіне 4-қосымша</w:t>
            </w:r>
          </w:p>
        </w:tc>
      </w:tr>
    </w:tbl>
    <w:bookmarkStart w:name="z1101" w:id="323"/>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қызметін көрсетудің бизнес-процестерінің анықтамалығы</w:t>
      </w:r>
    </w:p>
    <w:bookmarkEnd w:id="323"/>
    <w:bookmarkStart w:name="z1102" w:id="324"/>
    <w:p>
      <w:pPr>
        <w:spacing w:after="0"/>
        <w:ind w:left="0"/>
        <w:jc w:val="both"/>
      </w:pPr>
      <w:r>
        <w:rPr>
          <w:rFonts w:ascii="Times New Roman"/>
          <w:b w:val="false"/>
          <w:i w:val="false"/>
          <w:color w:val="000000"/>
          <w:sz w:val="28"/>
        </w:rPr>
        <w:t>
       Көрсетілетін қызметті беруші арқылы мемлекеттік қызмет көрсету кезінде</w:t>
      </w:r>
      <w:r>
        <w:br/>
      </w:r>
      <w:r>
        <w:rPr>
          <w:rFonts w:ascii="Times New Roman"/>
          <w:b w:val="false"/>
          <w:i w:val="false"/>
          <w:color w:val="000000"/>
          <w:sz w:val="28"/>
        </w:rPr>
        <w:t xml:space="preserve">
      </w:t>
      </w:r>
    </w:p>
    <w:bookmarkEnd w:id="324"/>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регламентіне 5-қосымша </w:t>
            </w:r>
          </w:p>
        </w:tc>
      </w:tr>
    </w:tbl>
    <w:bookmarkStart w:name="z1105" w:id="325"/>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қызметін көрсетудің бизнес-процестерінің анықтамалығы</w:t>
      </w:r>
    </w:p>
    <w:bookmarkEnd w:id="325"/>
    <w:bookmarkStart w:name="z1106" w:id="326"/>
    <w:p>
      <w:pPr>
        <w:spacing w:after="0"/>
        <w:ind w:left="0"/>
        <w:jc w:val="both"/>
      </w:pPr>
      <w:r>
        <w:rPr>
          <w:rFonts w:ascii="Times New Roman"/>
          <w:b w:val="false"/>
          <w:i w:val="false"/>
          <w:color w:val="000000"/>
          <w:sz w:val="28"/>
        </w:rPr>
        <w:t>
      Мемлекеттік корпорация арқылы мемлекеттік қызмет көрсету кезінде</w:t>
      </w:r>
      <w:r>
        <w:br/>
      </w:r>
      <w:r>
        <w:rPr>
          <w:rFonts w:ascii="Times New Roman"/>
          <w:b w:val="false"/>
          <w:i w:val="false"/>
          <w:color w:val="000000"/>
          <w:sz w:val="28"/>
        </w:rPr>
        <w:t xml:space="preserve">
      </w:t>
      </w:r>
    </w:p>
    <w:bookmarkEnd w:id="326"/>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26 мамырдағы № 181 қаулысымен бекітілген</w:t>
            </w:r>
          </w:p>
        </w:tc>
      </w:tr>
    </w:tbl>
    <w:bookmarkStart w:name="z1111" w:id="327"/>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көрсетілетін қызмет регламенті</w:t>
      </w:r>
    </w:p>
    <w:bookmarkEnd w:id="327"/>
    <w:bookmarkStart w:name="z1112" w:id="328"/>
    <w:p>
      <w:pPr>
        <w:spacing w:after="0"/>
        <w:ind w:left="0"/>
        <w:jc w:val="left"/>
      </w:pPr>
      <w:r>
        <w:rPr>
          <w:rFonts w:ascii="Times New Roman"/>
          <w:b/>
          <w:i w:val="false"/>
          <w:color w:val="000000"/>
        </w:rPr>
        <w:t xml:space="preserve"> 1. Жалпы ережелер</w:t>
      </w:r>
    </w:p>
    <w:bookmarkEnd w:id="328"/>
    <w:bookmarkStart w:name="z1113" w:id="329"/>
    <w:p>
      <w:pPr>
        <w:spacing w:after="0"/>
        <w:ind w:left="0"/>
        <w:jc w:val="both"/>
      </w:pPr>
      <w:r>
        <w:rPr>
          <w:rFonts w:ascii="Times New Roman"/>
          <w:b w:val="false"/>
          <w:i w:val="false"/>
          <w:color w:val="000000"/>
          <w:sz w:val="28"/>
        </w:rPr>
        <w:t xml:space="preserve">
      1. "Өтініш берушінің (отбасының) атаулы әлеуметтік көмек алушыларға тиесілігін растайтын анықтама беру" мемлекеттік көрсетілетін қызмет регламенті (бұдан әрі – регламент)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болып тіркелген)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стандартына (бұдан әрі – стандарт) сәйкес әзірленген.</w:t>
      </w:r>
      <w:r>
        <w:br/>
      </w:r>
      <w:r>
        <w:rPr>
          <w:rFonts w:ascii="Times New Roman"/>
          <w:b w:val="false"/>
          <w:i w:val="false"/>
          <w:color w:val="000000"/>
          <w:sz w:val="28"/>
        </w:rPr>
        <w:t xml:space="preserve">
      </w:t>
      </w:r>
      <w:r>
        <w:rPr>
          <w:rFonts w:ascii="Times New Roman"/>
          <w:b w:val="false"/>
          <w:i w:val="false"/>
          <w:color w:val="000000"/>
          <w:sz w:val="28"/>
        </w:rPr>
        <w:t xml:space="preserve">"Өтініш берушінің (отбасының) атаулы әлеуметтік көмек алушыларға тиесілігін растайтын анықтама беру" мемлекеттік көрсетілетін қызметін (бұдан әрі – мемлекеттік көрсетілетін қызмет) аудандардың және облыстық маңызы бар қаланың жергілікті атқарушы органдары (бұдан әрі – көрсетілетін қызметті беруші) және ауыл, ауылдық округ әкімі (бұдан әрі – ауылдық округ әкімі) жеке тұлғаларға (бұдан әрі - көрсетілетін қызметті алушы) көрсетеді. </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 xml:space="preserve">2)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3) ауылдық округ әкімі;</w:t>
      </w:r>
      <w:r>
        <w:br/>
      </w:r>
      <w:r>
        <w:rPr>
          <w:rFonts w:ascii="Times New Roman"/>
          <w:b w:val="false"/>
          <w:i w:val="false"/>
          <w:color w:val="000000"/>
          <w:sz w:val="28"/>
        </w:rPr>
        <w:t xml:space="preserve">
      </w:t>
      </w:r>
      <w:r>
        <w:rPr>
          <w:rFonts w:ascii="Times New Roman"/>
          <w:b w:val="false"/>
          <w:i w:val="false"/>
          <w:color w:val="000000"/>
          <w:sz w:val="28"/>
        </w:rPr>
        <w:t xml:space="preserve">4) www.egov.kz "электрондық үкімет" веб-порталы (бұдан әрі – портал) арқылы жүзеге асырылады. </w:t>
      </w:r>
    </w:p>
    <w:bookmarkEnd w:id="329"/>
    <w:p>
      <w:pPr>
        <w:spacing w:after="0"/>
        <w:ind w:left="0"/>
        <w:jc w:val="both"/>
      </w:pPr>
      <w:r>
        <w:rPr>
          <w:rFonts w:ascii="Times New Roman"/>
          <w:b w:val="false"/>
          <w:i w:val="false"/>
          <w:color w:val="000000"/>
          <w:sz w:val="28"/>
        </w:rPr>
        <w:t>
      1-1. Жұмыс кестесі:</w:t>
      </w:r>
    </w:p>
    <w:p>
      <w:pPr>
        <w:spacing w:after="0"/>
        <w:ind w:left="0"/>
        <w:jc w:val="both"/>
      </w:pPr>
      <w:r>
        <w:rPr>
          <w:rFonts w:ascii="Times New Roman"/>
          <w:b w:val="false"/>
          <w:i w:val="false"/>
          <w:color w:val="000000"/>
          <w:sz w:val="28"/>
        </w:rPr>
        <w:t>
      Мемлекеттік корпорация - Қазақстан Республикасының Еңбек кодексіне сәйкес жексенбі және мереке күндерінен басқа, дүйсенбіден сенбіні қоса алғанда, жұмыс кестесіне сәйкес түскі үзіліссіз сағат 9.00-ден 20.00-ге дейін.</w:t>
      </w:r>
    </w:p>
    <w:p>
      <w:pPr>
        <w:spacing w:after="0"/>
        <w:ind w:left="0"/>
        <w:jc w:val="both"/>
      </w:pPr>
      <w:r>
        <w:rPr>
          <w:rFonts w:ascii="Times New Roman"/>
          <w:b w:val="false"/>
          <w:i w:val="false"/>
          <w:color w:val="000000"/>
          <w:sz w:val="28"/>
        </w:rPr>
        <w:t>
      2) ауылдық округ әкімі – Қазақстан Республикасының Еңбек кодексіне сәйкес жексенбі және мереке күндерінен басқа, дүйсенбіден жұманы қоса алғанда, жұмыс кестесіне сәйкес сағат 13.00-ден 14.00-ға дейінгі түскі үзіліспен сағат 9.00-ден 18.00-ға дейін.</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тускі үзіліспен сағат 9.00-ден 17.30-ға дейін.";</w:t>
      </w:r>
    </w:p>
    <w:p>
      <w:pPr>
        <w:spacing w:after="0"/>
        <w:ind w:left="0"/>
        <w:jc w:val="left"/>
      </w:pPr>
      <w:r>
        <w:rPr>
          <w:rFonts w:ascii="Times New Roman"/>
          <w:b w:val="false"/>
          <w:i w:val="false"/>
          <w:color w:val="000000"/>
          <w:sz w:val="28"/>
        </w:rPr>
        <w:t xml:space="preserve">
      3) портал – жөндеу жұмыстарын жүргізуге байланысты техникалық үзілістерді қоспағанда, тәулік бойы. </w:t>
      </w:r>
      <w:r>
        <w:br/>
      </w: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(толық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көрсетілетін қызметті алушының атаулы әлеуметтік көмек алушыларға тиесілігін (не тиесілі еместігін) растайтын анықтама (бұдан әрі – мемлекеттік қызметті көрсету нәтижесі).</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 қағаз және (немесе) электрондық түрінде.</w:t>
      </w:r>
      <w:r>
        <w:br/>
      </w:r>
      <w:r>
        <w:rPr>
          <w:rFonts w:ascii="Times New Roman"/>
          <w:b w:val="false"/>
          <w:i w:val="false"/>
          <w:color w:val="000000"/>
          <w:sz w:val="28"/>
        </w:rPr>
        <w:t>
</w:t>
      </w:r>
    </w:p>
    <w:bookmarkStart w:name="z1125" w:id="33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330"/>
    <w:bookmarkStart w:name="z1126" w:id="33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 көрсетілетін қызметті алушының стандартқа 1-қосымшаға сәйкес нысан бойынша өтініш беруі болып табылады.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 нотариат куәландырған сенімхат бойынша оның өкілі) жүгінген кезде мемлекеттік қызмет көрсету үшін қажетті құжаттардың тізбесі: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ауылдық округ әкіміне не Мемлекеттік корпорацияға:</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жеке басын куәландыратын құжат.</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құжатта қамтылған ақпаратты мемлекеттік ақпараттық жүйе растаған жағдайда, көрсетілетін қызметті алушының жеке басын куәландыратын құжатты ұсыну талап етілмейді. </w:t>
      </w:r>
      <w:r>
        <w:br/>
      </w:r>
      <w:r>
        <w:rPr>
          <w:rFonts w:ascii="Times New Roman"/>
          <w:b w:val="false"/>
          <w:i w:val="false"/>
          <w:color w:val="000000"/>
          <w:sz w:val="28"/>
        </w:rPr>
        <w:t xml:space="preserve">
      </w:t>
      </w:r>
      <w:r>
        <w:rPr>
          <w:rFonts w:ascii="Times New Roman"/>
          <w:b w:val="false"/>
          <w:i w:val="false"/>
          <w:color w:val="000000"/>
          <w:sz w:val="28"/>
        </w:rPr>
        <w:t>Порталда:</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электрондық цифрлық қолтаңбасымен куәландырылған электрондық құжат нысанындағы сұрау салу.</w:t>
      </w:r>
      <w:r>
        <w:br/>
      </w:r>
      <w:r>
        <w:rPr>
          <w:rFonts w:ascii="Times New Roman"/>
          <w:b w:val="false"/>
          <w:i w:val="false"/>
          <w:color w:val="000000"/>
          <w:sz w:val="28"/>
        </w:rPr>
        <w:t xml:space="preserve">
      </w:t>
      </w:r>
      <w:r>
        <w:rPr>
          <w:rFonts w:ascii="Times New Roman"/>
          <w:b w:val="false"/>
          <w:i w:val="false"/>
          <w:color w:val="000000"/>
          <w:sz w:val="28"/>
        </w:rPr>
        <w:t>Сұрау салуда көрсетілген жеке басты куәландыратын құжаттың мәліметтерін көрсетілетін қызметті алушы "электрондық үкіметтің" шлюзі арқылы тиісті мемлекеттік ақпараттық жүйелерден алады.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Мемлекеттік корпорация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xml:space="preserve">
      </w:t>
      </w:r>
      <w:r>
        <w:rPr>
          <w:rFonts w:ascii="Times New Roman"/>
          <w:b w:val="false"/>
          <w:i w:val="false"/>
          <w:color w:val="000000"/>
          <w:sz w:val="28"/>
        </w:rPr>
        <w:t>Портал арқылы сұрау салған кезде – көрсетілетін қызметті алушының "жеке кабинетінде" мемлекеттік қызметті көрсету үшін сұрау салудың қабылданғаны туралы статус көрінеді.</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қызметкері/ауылдық округ әкімі көрсетілетін қызметті алушы, орталық не портал арқылы ұсынған құжаттарды қабылдап, тіркеуді жүзеге асырады, не тапсырылатын құжаттар тізіліміне (Мемлекеттік корпорация арқылы көрсетілетін қызметті берушіге жүгінгенде) құжаттарды алғандығы туралы белгі қояды,тапсырылатын құжаттар тізіліміне құжаттарды алғандығы туралы белгі қояды,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2 (екі)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басшысына/ауылдық округ әкіміне жауапты орындаушыны айқындау және тиісті бұрыштама қою үшін береді, 2 (екі)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басшысы/ауылдық округ әкімі жауапты орындаушыны айқындайды, тиісті бұрыштама қояды, жауапты орындаушыға орындау үшін береді, 3 (үш)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берушінің/ауылдық округ әкімінің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3 (үш) минут, (құжаттар Мемлекеттік корпорациядан түскен жағдайда, 1 (бір)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ауылдық округ әкімі шешім қабылдап, мемлекеттік қызметті көрсету нәтижесінің жобасына қол қояды, көрсетілетін қызметті алушыға беру үшін жауапты орындаушыға береді, 3 (үш) минут;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ауылдық округ әкімінің жауапты орындаушысы мемлекеттік қызметті көрсету нәтижесін көрсетілетін қызметті алушыға береді не Мемлекеттік корпорацияға жібереді, 2 (екі) минут.</w:t>
      </w:r>
      <w:r>
        <w:br/>
      </w:r>
      <w:r>
        <w:rPr>
          <w:rFonts w:ascii="Times New Roman"/>
          <w:b w:val="false"/>
          <w:i w:val="false"/>
          <w:color w:val="000000"/>
          <w:sz w:val="28"/>
        </w:rPr>
        <w:t xml:space="preserve">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xml:space="preserve">
      </w:t>
      </w:r>
      <w:r>
        <w:rPr>
          <w:rFonts w:ascii="Times New Roman"/>
          <w:b w:val="false"/>
          <w:i w:val="false"/>
          <w:color w:val="000000"/>
          <w:sz w:val="28"/>
        </w:rPr>
        <w:t>1) құжаттарды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нәтижесінің жобасы;</w:t>
      </w:r>
      <w:r>
        <w:br/>
      </w:r>
      <w:r>
        <w:rPr>
          <w:rFonts w:ascii="Times New Roman"/>
          <w:b w:val="false"/>
          <w:i w:val="false"/>
          <w:color w:val="000000"/>
          <w:sz w:val="28"/>
        </w:rPr>
        <w:t xml:space="preserve">
      </w:t>
      </w:r>
      <w:r>
        <w:rPr>
          <w:rFonts w:ascii="Times New Roman"/>
          <w:b w:val="false"/>
          <w:i w:val="false"/>
          <w:color w:val="000000"/>
          <w:sz w:val="28"/>
        </w:rPr>
        <w:t>4) қол қойылған мемлекеттік қызметті көрсету нәтижесі;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алушыға берілген не Мемлекеттік корпорацияға жіберілген мемлекеттік қызметті көрсету нәтижесі.</w:t>
      </w:r>
    </w:p>
    <w:bookmarkEnd w:id="331"/>
    <w:bookmarkStart w:name="z1149" w:id="33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32"/>
    <w:bookmarkStart w:name="z1150" w:id="33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ауылдық округ әкімінің қызметкері;</w:t>
      </w:r>
      <w:r>
        <w:br/>
      </w:r>
      <w:r>
        <w:rPr>
          <w:rFonts w:ascii="Times New Roman"/>
          <w:b w:val="false"/>
          <w:i w:val="false"/>
          <w:color w:val="000000"/>
          <w:sz w:val="28"/>
        </w:rPr>
        <w:t xml:space="preserve">
      </w:t>
      </w:r>
      <w:r>
        <w:rPr>
          <w:rFonts w:ascii="Times New Roman"/>
          <w:b w:val="false"/>
          <w:i w:val="false"/>
          <w:color w:val="000000"/>
          <w:sz w:val="28"/>
        </w:rPr>
        <w:t>5) ауылдық округ әкімі;</w:t>
      </w:r>
      <w:r>
        <w:br/>
      </w:r>
      <w:r>
        <w:rPr>
          <w:rFonts w:ascii="Times New Roman"/>
          <w:b w:val="false"/>
          <w:i w:val="false"/>
          <w:color w:val="000000"/>
          <w:sz w:val="28"/>
        </w:rPr>
        <w:t xml:space="preserve">
      </w:t>
      </w:r>
      <w:r>
        <w:rPr>
          <w:rFonts w:ascii="Times New Roman"/>
          <w:b w:val="false"/>
          <w:i w:val="false"/>
          <w:color w:val="000000"/>
          <w:sz w:val="28"/>
        </w:rPr>
        <w:t xml:space="preserve">6) ауылдық округ әкімінің жауапты орындаушысы. </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қызметкері/ауылдық округ әкімі құжаттарды қабылдауды және тіркеуді жүзеге асырады, 2 (екі)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басшысына/ауылдық округ әкіміне жауапты орындаушыны айқындау және тиісті бұрыштама қою үшін беруді жүзеге асырады, 2 (екі)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басшысы/ауылдық округ әкімі құжаттармен танысады, жауапты орындаушыны айқындайды, тиісті бұрыштама қояды, құжаттарды жауапты орындаушыға береді, 3 (үш)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берушінің/ауылдық округ әкімінің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басшысына/әкімге шешім қабылдауға жібереді, 3 (үш) минут (құжаттар Мемлекеттік корпорациядан келіп түскен жағдайда, 1(бір)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басшысы/ауылдық округ әкімі шешім қабылдап, мемлекеттік қызметті көрсету нәтижесінің жобасына қол қояды, оны көрсетілетін қызметті берушінің/ауылдық округ әкімінің жауапты орындаушысына береді, 3 (үш) минут;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ауылдық округ әкімінің жауапты орындаушысы мемлекеттік қызметті көрсету нәтижесін көрсетілетін қызметті алушыға береді не Мемлекеттік корпорацияға жібереді, 2 (екі) минут.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333"/>
    <w:bookmarkStart w:name="z1165" w:id="33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34"/>
    <w:bookmarkStart w:name="z1166" w:id="335"/>
    <w:p>
      <w:pPr>
        <w:spacing w:after="0"/>
        <w:ind w:left="0"/>
        <w:jc w:val="both"/>
      </w:pPr>
      <w:r>
        <w:rPr>
          <w:rFonts w:ascii="Times New Roman"/>
          <w:b w:val="false"/>
          <w:i w:val="false"/>
          <w:color w:val="000000"/>
          <w:sz w:val="28"/>
        </w:rPr>
        <w:t>
      9. Мемлекеттік корпорацияға жүгіну тәртібін сипаттау, көрсетілетін қызметті алушының сұрау салуын өңдеу ұзақтығы:</w:t>
      </w:r>
    </w:p>
    <w:bookmarkEnd w:id="335"/>
    <w:bookmarkStart w:name="z1167" w:id="336"/>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Мемлекеттік корпорацияға жүгінеді; </w:t>
      </w:r>
    </w:p>
    <w:bookmarkEnd w:id="336"/>
    <w:bookmarkStart w:name="z1169" w:id="337"/>
    <w:p>
      <w:pPr>
        <w:spacing w:after="0"/>
        <w:ind w:left="0"/>
        <w:jc w:val="both"/>
      </w:pPr>
      <w:r>
        <w:rPr>
          <w:rFonts w:ascii="Times New Roman"/>
          <w:b w:val="false"/>
          <w:i w:val="false"/>
          <w:color w:val="000000"/>
          <w:sz w:val="28"/>
        </w:rPr>
        <w:t>
      2) Мемлекеттік корпорация қызметкері өтініштің дұрыс толтырылуын және ұсынылған құжаттардың толықтығын тексереді, 5(бес) минут;</w:t>
      </w:r>
    </w:p>
    <w:bookmarkEnd w:id="337"/>
    <w:p>
      <w:pPr>
        <w:spacing w:after="0"/>
        <w:ind w:left="0"/>
        <w:jc w:val="both"/>
      </w:pPr>
      <w:r>
        <w:rPr>
          <w:rFonts w:ascii="Times New Roman"/>
          <w:b w:val="false"/>
          <w:i w:val="false"/>
          <w:color w:val="000000"/>
          <w:sz w:val="28"/>
        </w:rPr>
        <w:t>
      Көрсетілетін қызметті алушы осы мемлекеттік көрсетілетін қызмет регламентінің 4-тармағында көзделген тізбеге сәйкес құжаттардың толық емес топтамасын ұсынбаған және (немесе) қолданылу мерзімі өткен құжаттарды ұсынған жағдайларда, Мемлекеттік корпорация қызметкері мемлекеттік көрсетілетін қызмет стандартына 2-қосымшаға сәйкес нысан бойынша құжаттарды қабылдаудан бас тарту туралы қолхат береді.</w:t>
      </w:r>
    </w:p>
    <w:bookmarkStart w:name="z1170" w:id="338"/>
    <w:p>
      <w:pPr>
        <w:spacing w:after="0"/>
        <w:ind w:left="0"/>
        <w:jc w:val="both"/>
      </w:pPr>
      <w:r>
        <w:rPr>
          <w:rFonts w:ascii="Times New Roman"/>
          <w:b w:val="false"/>
          <w:i w:val="false"/>
          <w:color w:val="000000"/>
          <w:sz w:val="28"/>
        </w:rPr>
        <w:t>
      3) Мемлекеттік корпорация қызметкері өтінішті "Халыққа қызмет көрсету орталықтарына арналған ықпалдастырылған ақпараттық жүйе" ақпараттық жүйесінде тіркеп, көрсетілетін қызметті алушыға тіркеу күні және мемлекеттік көрсетілетін қызметті алатын күні, құжаттарды қабылдаған адамның тегі мен аты-жөні көрсетілген қолхат береді, 5 (бес) минут;</w:t>
      </w:r>
    </w:p>
    <w:bookmarkEnd w:id="338"/>
    <w:bookmarkStart w:name="z1171" w:id="339"/>
    <w:p>
      <w:pPr>
        <w:spacing w:after="0"/>
        <w:ind w:left="0"/>
        <w:jc w:val="both"/>
      </w:pPr>
      <w:r>
        <w:rPr>
          <w:rFonts w:ascii="Times New Roman"/>
          <w:b w:val="false"/>
          <w:i w:val="false"/>
          <w:color w:val="000000"/>
          <w:sz w:val="28"/>
        </w:rPr>
        <w:t>
      4) Мемлекеттік корпорация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5 (бес) минут;</w:t>
      </w:r>
    </w:p>
    <w:bookmarkEnd w:id="339"/>
    <w:bookmarkStart w:name="z1172" w:id="340"/>
    <w:p>
      <w:pPr>
        <w:spacing w:after="0"/>
        <w:ind w:left="0"/>
        <w:jc w:val="both"/>
      </w:pPr>
      <w:r>
        <w:rPr>
          <w:rFonts w:ascii="Times New Roman"/>
          <w:b w:val="false"/>
          <w:i w:val="false"/>
          <w:color w:val="000000"/>
          <w:sz w:val="28"/>
        </w:rPr>
        <w:t>
      5) Мемлекеттік корпорация қызметкері құжаттарды дайындап, курьерлік және осыған өкілеттік берілген өзге де байланыс арқылы көрсетілетін қызметті берушіге жібереді, 1 (бір) жұмыс күні;</w:t>
      </w:r>
    </w:p>
    <w:bookmarkEnd w:id="340"/>
    <w:bookmarkStart w:name="z1173" w:id="341"/>
    <w:p>
      <w:pPr>
        <w:spacing w:after="0"/>
        <w:ind w:left="0"/>
        <w:jc w:val="both"/>
      </w:pPr>
      <w:r>
        <w:rPr>
          <w:rFonts w:ascii="Times New Roman"/>
          <w:b w:val="false"/>
          <w:i w:val="false"/>
          <w:color w:val="000000"/>
          <w:sz w:val="28"/>
        </w:rPr>
        <w:t>
      6) көрсетілетін қызметті берушінің қызметкері Мемлекеттік корпорациядан құжаттарды қабылдауды және тіркеуді жүзеге асырады, 2 (екі) минут.</w:t>
      </w:r>
    </w:p>
    <w:bookmarkEnd w:id="341"/>
    <w:bookmarkStart w:name="z1174" w:id="342"/>
    <w:p>
      <w:pPr>
        <w:spacing w:after="0"/>
        <w:ind w:left="0"/>
        <w:jc w:val="both"/>
      </w:pPr>
      <w:r>
        <w:rPr>
          <w:rFonts w:ascii="Times New Roman"/>
          <w:b w:val="false"/>
          <w:i w:val="false"/>
          <w:color w:val="000000"/>
          <w:sz w:val="28"/>
        </w:rPr>
        <w:t>
      Құжаттарды көрсетілетін қызметті берушінің басшысына жауапты орындаушыны айқындау және тиісті бұрыштама қою үшін беруді жүзеге асырады, 2 (екі) минут;</w:t>
      </w:r>
    </w:p>
    <w:bookmarkEnd w:id="342"/>
    <w:bookmarkStart w:name="z1175" w:id="343"/>
    <w:p>
      <w:pPr>
        <w:spacing w:after="0"/>
        <w:ind w:left="0"/>
        <w:jc w:val="both"/>
      </w:pPr>
      <w:r>
        <w:rPr>
          <w:rFonts w:ascii="Times New Roman"/>
          <w:b w:val="false"/>
          <w:i w:val="false"/>
          <w:color w:val="000000"/>
          <w:sz w:val="28"/>
        </w:rPr>
        <w:t>
      7) көрсетілетін қызметті берушінің басшысы құжаттармен танысады, жауапты орындаушыны айқындайды, тиісті бұрыштама қояды, құжаттарды көрсетілетін қызметті берушінің жауапты орындаушысына береді, 3 (үш) минут;</w:t>
      </w:r>
    </w:p>
    <w:bookmarkEnd w:id="343"/>
    <w:bookmarkStart w:name="z1176" w:id="344"/>
    <w:p>
      <w:pPr>
        <w:spacing w:after="0"/>
        <w:ind w:left="0"/>
        <w:jc w:val="both"/>
      </w:pPr>
      <w:r>
        <w:rPr>
          <w:rFonts w:ascii="Times New Roman"/>
          <w:b w:val="false"/>
          <w:i w:val="false"/>
          <w:color w:val="000000"/>
          <w:sz w:val="28"/>
        </w:rPr>
        <w:t>
      8) көрсетілетін қызметті берушінің жауапты орындаушысы ұсынылған құжаттарды қарайды, мемлекеттік қызметті көрсету нәтижесінің жобасын дайындайды, оны шешім қабылдау үшін көрсетілетін қызметті берушінің басшысына жібереді, 1 (бір) жұмыс күні;</w:t>
      </w:r>
    </w:p>
    <w:bookmarkEnd w:id="344"/>
    <w:bookmarkStart w:name="z1177" w:id="345"/>
    <w:p>
      <w:pPr>
        <w:spacing w:after="0"/>
        <w:ind w:left="0"/>
        <w:jc w:val="both"/>
      </w:pPr>
      <w:r>
        <w:rPr>
          <w:rFonts w:ascii="Times New Roman"/>
          <w:b w:val="false"/>
          <w:i w:val="false"/>
          <w:color w:val="000000"/>
          <w:sz w:val="28"/>
        </w:rPr>
        <w:t>
      9) көрсетілетін қызметті берушінің басшысы шешім қабылдап, мемлекеттік қызметті көрсету нәтижесінің жобасына қол қояды, көрсетілетін қызметті берушінің жауапты орындаушысына береді, 3 (үш) минут;</w:t>
      </w:r>
    </w:p>
    <w:bookmarkEnd w:id="345"/>
    <w:bookmarkStart w:name="z1178" w:id="346"/>
    <w:p>
      <w:pPr>
        <w:spacing w:after="0"/>
        <w:ind w:left="0"/>
        <w:jc w:val="both"/>
      </w:pPr>
      <w:r>
        <w:rPr>
          <w:rFonts w:ascii="Times New Roman"/>
          <w:b w:val="false"/>
          <w:i w:val="false"/>
          <w:color w:val="000000"/>
          <w:sz w:val="28"/>
        </w:rPr>
        <w:t>
      10) көрсетілетін қызметті берушінің жауапты орындаушысы мемлекеттік қызметті көрсету нәтижесін Мемлекеттік корпорацияға жібереді, 2 (екі) минут;</w:t>
      </w:r>
    </w:p>
    <w:bookmarkEnd w:id="346"/>
    <w:bookmarkStart w:name="z1179" w:id="347"/>
    <w:p>
      <w:pPr>
        <w:spacing w:after="0"/>
        <w:ind w:left="0"/>
        <w:jc w:val="both"/>
      </w:pPr>
      <w:r>
        <w:rPr>
          <w:rFonts w:ascii="Times New Roman"/>
          <w:b w:val="false"/>
          <w:i w:val="false"/>
          <w:color w:val="000000"/>
          <w:sz w:val="28"/>
        </w:rPr>
        <w:t>
      11) Мемлекеттік корпорация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15 (он бес) минут.</w:t>
      </w:r>
    </w:p>
    <w:bookmarkEnd w:id="347"/>
    <w:bookmarkStart w:name="z1180" w:id="348"/>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 туралы мәліметтерді көрсетілетін қызметті беруші немесе Мемлекеттік корпорация тиісті мемлекеттік ақпараттық жүйелерден портал арқылы электрондық цифрлық қолтаңбамен куәландырылған электрондық құжат нысанында алады.</w:t>
      </w:r>
    </w:p>
    <w:bookmarkEnd w:id="348"/>
    <w:bookmarkStart w:name="z1181" w:id="349"/>
    <w:p>
      <w:pPr>
        <w:spacing w:after="0"/>
        <w:ind w:left="0"/>
        <w:jc w:val="both"/>
      </w:pPr>
      <w:r>
        <w:rPr>
          <w:rFonts w:ascii="Times New Roman"/>
          <w:b w:val="false"/>
          <w:i w:val="false"/>
          <w:color w:val="000000"/>
          <w:sz w:val="28"/>
        </w:rPr>
        <w:t xml:space="preserve">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 </w:t>
      </w:r>
    </w:p>
    <w:bookmarkEnd w:id="349"/>
    <w:bookmarkStart w:name="z1182" w:id="350"/>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 </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96" w:id="351"/>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алушы мен көрсетілетін қызметті берушінің жүгіну және рәсімдерінің (іс-қимылдарының) реттілігі тәртібін сипаттау:</w:t>
      </w:r>
    </w:p>
    <w:bookmarkEnd w:id="351"/>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тіркелуді, авторландырылуды жүзеге асырады;</w:t>
      </w:r>
    </w:p>
    <w:bookmarkStart w:name="z139" w:id="352"/>
    <w:p>
      <w:pPr>
        <w:spacing w:after="0"/>
        <w:ind w:left="0"/>
        <w:jc w:val="both"/>
      </w:pPr>
      <w:r>
        <w:rPr>
          <w:rFonts w:ascii="Times New Roman"/>
          <w:b w:val="false"/>
          <w:i w:val="false"/>
          <w:color w:val="000000"/>
          <w:sz w:val="28"/>
        </w:rPr>
        <w:t>
      2) көрсетілетін қызметті алушының электрондық мемлекеттік қызмет көрсетуді таңдауы, электрондық сұрау салу жолдарын толтыруы және құжаттарды бекітуі;</w:t>
      </w:r>
    </w:p>
    <w:bookmarkEnd w:id="352"/>
    <w:bookmarkStart w:name="z140" w:id="353"/>
    <w:p>
      <w:pPr>
        <w:spacing w:after="0"/>
        <w:ind w:left="0"/>
        <w:jc w:val="both"/>
      </w:pPr>
      <w:r>
        <w:rPr>
          <w:rFonts w:ascii="Times New Roman"/>
          <w:b w:val="false"/>
          <w:i w:val="false"/>
          <w:color w:val="000000"/>
          <w:sz w:val="28"/>
        </w:rPr>
        <w:t>
      3) электрондық мемлекеттік қызмет көрсету үшін көрсетілетін қызметті алушының ЭЦҚ-сы арқылы электрондық сұрау салуды куәландыру;</w:t>
      </w:r>
    </w:p>
    <w:bookmarkEnd w:id="353"/>
    <w:bookmarkStart w:name="z141" w:id="354"/>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354"/>
    <w:bookmarkStart w:name="z142" w:id="355"/>
    <w:p>
      <w:pPr>
        <w:spacing w:after="0"/>
        <w:ind w:left="0"/>
        <w:jc w:val="both"/>
      </w:pPr>
      <w:r>
        <w:rPr>
          <w:rFonts w:ascii="Times New Roman"/>
          <w:b w:val="false"/>
          <w:i w:val="false"/>
          <w:color w:val="000000"/>
          <w:sz w:val="28"/>
        </w:rPr>
        <w:t>
      5) көрсетілетін қызметті алушының "жеке кабинетте" портал арқылы электрондық сұрау салу статусы және мемлекеттік қызметті көрсету мерзімі туралы хабарлама алуы;</w:t>
      </w:r>
    </w:p>
    <w:bookmarkEnd w:id="355"/>
    <w:p>
      <w:pPr>
        <w:spacing w:after="0"/>
        <w:ind w:left="0"/>
        <w:jc w:val="both"/>
      </w:pPr>
      <w:r>
        <w:rPr>
          <w:rFonts w:ascii="Times New Roman"/>
          <w:b w:val="false"/>
          <w:i w:val="false"/>
          <w:color w:val="000000"/>
          <w:sz w:val="28"/>
        </w:rPr>
        <w:t>
      6) көрсетілетін қызметті берушінің мемлекеттік қызметті көрсету нәтижесін дайындауы;</w:t>
      </w:r>
    </w:p>
    <w:p>
      <w:pPr>
        <w:spacing w:after="0"/>
        <w:ind w:left="0"/>
        <w:jc w:val="both"/>
      </w:pPr>
      <w:r>
        <w:rPr>
          <w:rFonts w:ascii="Times New Roman"/>
          <w:b w:val="false"/>
          <w:i w:val="false"/>
          <w:color w:val="000000"/>
          <w:sz w:val="28"/>
        </w:rPr>
        <w:t>
      7) көрсетілетін қызметті беруші ЭЦҚ қойылған, мемлекеттік қызметті көрсету нәтижесін электрондық құжат нысанында көрсетілетін қызметті алушының "жеке кабинетіне" жіберуі;</w:t>
      </w:r>
    </w:p>
    <w:p>
      <w:pPr>
        <w:spacing w:after="0"/>
        <w:ind w:left="0"/>
        <w:jc w:val="both"/>
      </w:pPr>
      <w:r>
        <w:rPr>
          <w:rFonts w:ascii="Times New Roman"/>
          <w:b w:val="false"/>
          <w:i w:val="false"/>
          <w:color w:val="000000"/>
          <w:sz w:val="28"/>
        </w:rPr>
        <w:t>
      8) көрсетілетін қызметті алушының портал арқылы көрсетілетін қызметті алушының "жеке кабинетінде" мемлекеттік қызметті көрсету нәтижесін алуы.</w:t>
      </w:r>
    </w:p>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корпорациядан өзара іс-қимыл тәртібін және мемлекеттік қызмет көрсету процесінде ақпараттық жүйелерді пайдалану тәртібін сипаттау осы регламенттің 4-қосымшасына сәйкес мемлекеттік қызмет көрсетудің бизнес-процестері анықтамалығында көрсетіледі.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"Өтініш берушінің (отбасының) атаулы әлеуметтік көмек алушыларға тиесілігін растайтын анықтама беру" мемлекеттік көрсетілетін қызмет регламентіне 1-қосымша</w:t>
            </w:r>
          </w:p>
        </w:tc>
      </w:tr>
    </w:tbl>
    <w:bookmarkStart w:name="z1198" w:id="356"/>
    <w:p>
      <w:pPr>
        <w:spacing w:after="0"/>
        <w:ind w:left="0"/>
        <w:jc w:val="left"/>
      </w:pPr>
      <w:r>
        <w:rPr>
          <w:rFonts w:ascii="Times New Roman"/>
          <w:b/>
          <w:i w:val="false"/>
          <w:color w:val="000000"/>
        </w:rPr>
        <w:t xml:space="preserve"> Көрсетілетін қызметті берушілердің мекенжайы</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1577"/>
        <w:gridCol w:w="3061"/>
        <w:gridCol w:w="2608"/>
        <w:gridCol w:w="4587"/>
      </w:tblGrid>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357"/>
          <w:p>
            <w:pPr>
              <w:spacing w:after="20"/>
              <w:ind w:left="20"/>
              <w:jc w:val="both"/>
            </w:pPr>
            <w:r>
              <w:rPr>
                <w:rFonts w:ascii="Times New Roman"/>
                <w:b w:val="false"/>
                <w:i w:val="false"/>
                <w:color w:val="000000"/>
                <w:sz w:val="20"/>
              </w:rPr>
              <w:t>
Р/с №</w:t>
            </w:r>
          </w:p>
          <w:bookmarkEnd w:id="357"/>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уақыты</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358"/>
          <w:p>
            <w:pPr>
              <w:spacing w:after="20"/>
              <w:ind w:left="20"/>
              <w:jc w:val="both"/>
            </w:pPr>
            <w:r>
              <w:rPr>
                <w:rFonts w:ascii="Times New Roman"/>
                <w:b w:val="false"/>
                <w:i w:val="false"/>
                <w:color w:val="000000"/>
                <w:sz w:val="20"/>
              </w:rPr>
              <w:t>
1</w:t>
            </w:r>
          </w:p>
          <w:bookmarkEnd w:id="358"/>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Шоқан Уәлиханов көшесі, 42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359"/>
          <w:p>
            <w:pPr>
              <w:spacing w:after="20"/>
              <w:ind w:left="20"/>
              <w:jc w:val="both"/>
            </w:pPr>
            <w:r>
              <w:rPr>
                <w:rFonts w:ascii="Times New Roman"/>
                <w:b w:val="false"/>
                <w:i w:val="false"/>
                <w:color w:val="000000"/>
                <w:sz w:val="20"/>
              </w:rPr>
              <w:t>
2</w:t>
            </w:r>
          </w:p>
          <w:bookmarkEnd w:id="359"/>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Целинный көшесі, 13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360"/>
          <w:p>
            <w:pPr>
              <w:spacing w:after="20"/>
              <w:ind w:left="20"/>
              <w:jc w:val="both"/>
            </w:pPr>
            <w:r>
              <w:rPr>
                <w:rFonts w:ascii="Times New Roman"/>
                <w:b w:val="false"/>
                <w:i w:val="false"/>
                <w:color w:val="000000"/>
                <w:sz w:val="20"/>
              </w:rPr>
              <w:t>
3</w:t>
            </w:r>
          </w:p>
          <w:bookmarkEnd w:id="360"/>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Смирново ауылы, 9 Май көшесі, 67</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361"/>
          <w:p>
            <w:pPr>
              <w:spacing w:after="20"/>
              <w:ind w:left="20"/>
              <w:jc w:val="both"/>
            </w:pPr>
            <w:r>
              <w:rPr>
                <w:rFonts w:ascii="Times New Roman"/>
                <w:b w:val="false"/>
                <w:i w:val="false"/>
                <w:color w:val="000000"/>
                <w:sz w:val="20"/>
              </w:rPr>
              <w:t>
4</w:t>
            </w:r>
          </w:p>
          <w:bookmarkEnd w:id="361"/>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20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362"/>
          <w:p>
            <w:pPr>
              <w:spacing w:after="20"/>
              <w:ind w:left="20"/>
              <w:jc w:val="both"/>
            </w:pPr>
            <w:r>
              <w:rPr>
                <w:rFonts w:ascii="Times New Roman"/>
                <w:b w:val="false"/>
                <w:i w:val="false"/>
                <w:color w:val="000000"/>
                <w:sz w:val="20"/>
              </w:rPr>
              <w:t>
5</w:t>
            </w:r>
          </w:p>
          <w:bookmarkEnd w:id="362"/>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Дружба көшесі, 6</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363"/>
          <w:p>
            <w:pPr>
              <w:spacing w:after="20"/>
              <w:ind w:left="20"/>
              <w:jc w:val="both"/>
            </w:pPr>
            <w:r>
              <w:rPr>
                <w:rFonts w:ascii="Times New Roman"/>
                <w:b w:val="false"/>
                <w:i w:val="false"/>
                <w:color w:val="000000"/>
                <w:sz w:val="20"/>
              </w:rPr>
              <w:t>
6</w:t>
            </w:r>
          </w:p>
          <w:bookmarkEnd w:id="363"/>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Киреев көшесі, 15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364"/>
          <w:p>
            <w:pPr>
              <w:spacing w:after="20"/>
              <w:ind w:left="20"/>
              <w:jc w:val="both"/>
            </w:pPr>
            <w:r>
              <w:rPr>
                <w:rFonts w:ascii="Times New Roman"/>
                <w:b w:val="false"/>
                <w:i w:val="false"/>
                <w:color w:val="000000"/>
                <w:sz w:val="20"/>
              </w:rPr>
              <w:t>
7</w:t>
            </w:r>
          </w:p>
          <w:bookmarkEnd w:id="364"/>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Гагарин көшесі, 6а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365"/>
          <w:p>
            <w:pPr>
              <w:spacing w:after="20"/>
              <w:ind w:left="20"/>
              <w:jc w:val="both"/>
            </w:pPr>
            <w:r>
              <w:rPr>
                <w:rFonts w:ascii="Times New Roman"/>
                <w:b w:val="false"/>
                <w:i w:val="false"/>
                <w:color w:val="000000"/>
                <w:sz w:val="20"/>
              </w:rPr>
              <w:t>
8</w:t>
            </w:r>
          </w:p>
          <w:bookmarkEnd w:id="365"/>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 қаласы, Гуденко көшесі, 19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366"/>
          <w:p>
            <w:pPr>
              <w:spacing w:after="20"/>
              <w:ind w:left="20"/>
              <w:jc w:val="both"/>
            </w:pPr>
            <w:r>
              <w:rPr>
                <w:rFonts w:ascii="Times New Roman"/>
                <w:b w:val="false"/>
                <w:i w:val="false"/>
                <w:color w:val="000000"/>
                <w:sz w:val="20"/>
              </w:rPr>
              <w:t>
9</w:t>
            </w:r>
          </w:p>
          <w:bookmarkEnd w:id="366"/>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 ауылы, Школьный көшесі, 19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367"/>
          <w:p>
            <w:pPr>
              <w:spacing w:after="20"/>
              <w:ind w:left="20"/>
              <w:jc w:val="both"/>
            </w:pPr>
            <w:r>
              <w:rPr>
                <w:rFonts w:ascii="Times New Roman"/>
                <w:b w:val="false"/>
                <w:i w:val="false"/>
                <w:color w:val="000000"/>
                <w:sz w:val="20"/>
              </w:rPr>
              <w:t>
10</w:t>
            </w:r>
          </w:p>
          <w:bookmarkEnd w:id="367"/>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Центральный бұрылыс, 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368"/>
          <w:p>
            <w:pPr>
              <w:spacing w:after="20"/>
              <w:ind w:left="20"/>
              <w:jc w:val="both"/>
            </w:pPr>
            <w:r>
              <w:rPr>
                <w:rFonts w:ascii="Times New Roman"/>
                <w:b w:val="false"/>
                <w:i w:val="false"/>
                <w:color w:val="000000"/>
                <w:sz w:val="20"/>
              </w:rPr>
              <w:t>
11</w:t>
            </w:r>
          </w:p>
          <w:bookmarkEnd w:id="368"/>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Тимирязево ауылы, Шоқан Уәлиханов көшесі, 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369"/>
          <w:p>
            <w:pPr>
              <w:spacing w:after="20"/>
              <w:ind w:left="20"/>
              <w:jc w:val="both"/>
            </w:pPr>
            <w:r>
              <w:rPr>
                <w:rFonts w:ascii="Times New Roman"/>
                <w:b w:val="false"/>
                <w:i w:val="false"/>
                <w:color w:val="000000"/>
                <w:sz w:val="20"/>
              </w:rPr>
              <w:t>
12</w:t>
            </w:r>
          </w:p>
          <w:bookmarkEnd w:id="369"/>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Уәлиханов көшесі, 82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370"/>
          <w:p>
            <w:pPr>
              <w:spacing w:after="20"/>
              <w:ind w:left="20"/>
              <w:jc w:val="both"/>
            </w:pPr>
            <w:r>
              <w:rPr>
                <w:rFonts w:ascii="Times New Roman"/>
                <w:b w:val="false"/>
                <w:i w:val="false"/>
                <w:color w:val="000000"/>
                <w:sz w:val="20"/>
              </w:rPr>
              <w:t>
13</w:t>
            </w:r>
          </w:p>
          <w:bookmarkEnd w:id="370"/>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 қаласы, Ыбыраев көшесі, 50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371"/>
          <w:p>
            <w:pPr>
              <w:spacing w:after="20"/>
              <w:ind w:left="20"/>
              <w:jc w:val="both"/>
            </w:pPr>
            <w:r>
              <w:rPr>
                <w:rFonts w:ascii="Times New Roman"/>
                <w:b w:val="false"/>
                <w:i w:val="false"/>
                <w:color w:val="000000"/>
                <w:sz w:val="20"/>
              </w:rPr>
              <w:t>
14</w:t>
            </w:r>
          </w:p>
          <w:bookmarkEnd w:id="371"/>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Театральный көшесі, 36</w:t>
            </w:r>
            <w:r>
              <w:br/>
            </w:r>
            <w:r>
              <w:rPr>
                <w:rFonts w:ascii="Times New Roman"/>
                <w:b w:val="false"/>
                <w:i w:val="false"/>
                <w:color w:val="000000"/>
                <w:sz w:val="20"/>
              </w:rPr>
              <w:t>
ozsp-petropavl.sko.kz</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"Өтініш берушінің (отбасының) атаулы әлеуметтік көмек алушыларға тиесілігін растайтын анықтама беру" мемлекеттік көрсетілетін қызмет регламентіне 2-қосымша</w:t>
            </w:r>
          </w:p>
        </w:tc>
      </w:tr>
    </w:tbl>
    <w:bookmarkStart w:name="z1215" w:id="372"/>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қызметін көрсетудің бизнес-процестерінің анықтамалығы</w:t>
      </w:r>
    </w:p>
    <w:bookmarkEnd w:id="372"/>
    <w:bookmarkStart w:name="z1216" w:id="373"/>
    <w:p>
      <w:pPr>
        <w:spacing w:after="0"/>
        <w:ind w:left="0"/>
        <w:jc w:val="both"/>
      </w:pPr>
      <w:r>
        <w:rPr>
          <w:rFonts w:ascii="Times New Roman"/>
          <w:b w:val="false"/>
          <w:i w:val="false"/>
          <w:color w:val="000000"/>
          <w:sz w:val="28"/>
        </w:rPr>
        <w:t>
      Көрсетілетін қызметті беруші/ауылдық округ әкімі арқылы мемлекеттік қызмет көрсету кезінде</w:t>
      </w:r>
      <w:r>
        <w:br/>
      </w:r>
      <w:r>
        <w:rPr>
          <w:rFonts w:ascii="Times New Roman"/>
          <w:b w:val="false"/>
          <w:i w:val="false"/>
          <w:color w:val="000000"/>
          <w:sz w:val="28"/>
        </w:rPr>
        <w:t xml:space="preserve">
      </w:t>
      </w:r>
    </w:p>
    <w:bookmarkEnd w:id="373"/>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"Өтініш берушінің (отбасының) атаулы әлеуметтік көмек алушыларға тиесілігін растайтын анықтама беру" мемлекеттік көрсетілетін қызмет регламентіне 3-қосымша</w:t>
            </w:r>
          </w:p>
        </w:tc>
      </w:tr>
    </w:tbl>
    <w:bookmarkStart w:name="z1219" w:id="374"/>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қызметін көрсетудің бизнес-процестерінің анықтамалығы</w:t>
      </w:r>
    </w:p>
    <w:bookmarkEnd w:id="374"/>
    <w:bookmarkStart w:name="z1220" w:id="375"/>
    <w:p>
      <w:pPr>
        <w:spacing w:after="0"/>
        <w:ind w:left="0"/>
        <w:jc w:val="both"/>
      </w:pPr>
      <w:r>
        <w:rPr>
          <w:rFonts w:ascii="Times New Roman"/>
          <w:b w:val="false"/>
          <w:i w:val="false"/>
          <w:color w:val="000000"/>
          <w:sz w:val="28"/>
        </w:rPr>
        <w:t>
      Мемлекеттік корпорация арқылы мемлекеттік қызмет көрсету кезінде</w:t>
      </w:r>
      <w:r>
        <w:br/>
      </w:r>
      <w:r>
        <w:rPr>
          <w:rFonts w:ascii="Times New Roman"/>
          <w:b w:val="false"/>
          <w:i w:val="false"/>
          <w:color w:val="000000"/>
          <w:sz w:val="28"/>
        </w:rPr>
        <w:t xml:space="preserve">
      </w:t>
      </w:r>
    </w:p>
    <w:bookmarkEnd w:id="375"/>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 әлеуметтік көмек алушыларға тиесілігін растайтын анықтама беру" мемлекеттік көрсетілетін қызмет регламентіне 4-қосымша</w:t>
            </w:r>
          </w:p>
        </w:tc>
      </w:tr>
    </w:tbl>
    <w:bookmarkStart w:name="z1227" w:id="376"/>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қызметін көрсетудің бизнес-процестерінің анықтамалығы </w:t>
      </w:r>
    </w:p>
    <w:bookmarkEnd w:id="376"/>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әкімдігінің 25.01.2017 </w:t>
      </w:r>
      <w:r>
        <w:rPr>
          <w:rFonts w:ascii="Times New Roman"/>
          <w:b w:val="false"/>
          <w:i w:val="false"/>
          <w:color w:val="ff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Портал арқылы мемлекеттік қызмет көрсету кезінде</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26 мамырдағы № 181 қаулысымен бекітілген</w:t>
            </w:r>
          </w:p>
        </w:tc>
      </w:tr>
    </w:tbl>
    <w:bookmarkStart w:name="z1229" w:id="377"/>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көрсетілетін қызмет регламенті </w:t>
      </w:r>
    </w:p>
    <w:bookmarkEnd w:id="377"/>
    <w:bookmarkStart w:name="z1230" w:id="378"/>
    <w:p>
      <w:pPr>
        <w:spacing w:after="0"/>
        <w:ind w:left="0"/>
        <w:jc w:val="left"/>
      </w:pPr>
      <w:r>
        <w:rPr>
          <w:rFonts w:ascii="Times New Roman"/>
          <w:b/>
          <w:i w:val="false"/>
          <w:color w:val="000000"/>
        </w:rPr>
        <w:t xml:space="preserve"> 1. Жалпы ережелер</w:t>
      </w:r>
    </w:p>
    <w:bookmarkEnd w:id="378"/>
    <w:bookmarkStart w:name="z1231" w:id="379"/>
    <w:p>
      <w:pPr>
        <w:spacing w:after="0"/>
        <w:ind w:left="0"/>
        <w:jc w:val="both"/>
      </w:pPr>
      <w:r>
        <w:rPr>
          <w:rFonts w:ascii="Times New Roman"/>
          <w:b w:val="false"/>
          <w:i w:val="false"/>
          <w:color w:val="000000"/>
          <w:sz w:val="28"/>
        </w:rPr>
        <w:t xml:space="preserve">
      1. "Мүгедектерге протездік-ортопедиялық көмек ұсыну үшін оларға құжаттарды ресімдеу" мемлекеттік көрсетілетін қызмет регламенті (бұдан әрі – регламент)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болып тіркелген) бекітілген "Мүгедектерге протездік-ортопедиялық көмек ұсыну үшін оларға құжаттарды ресімдеу" мемлекеттік көрсетілетін қызмет стандартына (бұдан әрі –стандарт) сәйкес әзірленген. </w:t>
      </w:r>
      <w:r>
        <w:br/>
      </w:r>
      <w:r>
        <w:rPr>
          <w:rFonts w:ascii="Times New Roman"/>
          <w:b w:val="false"/>
          <w:i w:val="false"/>
          <w:color w:val="000000"/>
          <w:sz w:val="28"/>
        </w:rPr>
        <w:t xml:space="preserve">
      </w:t>
      </w:r>
      <w:r>
        <w:rPr>
          <w:rFonts w:ascii="Times New Roman"/>
          <w:b w:val="false"/>
          <w:i w:val="false"/>
          <w:color w:val="000000"/>
          <w:sz w:val="28"/>
        </w:rPr>
        <w:t xml:space="preserve">"Мүгедектерге протездік-ортопедиялық көмек ұсыну үшін оларға құжаттарды ресімдеу" мемлекеттік көрсетілетін қызметін (бұдан әрі – мемлекеттік көрсетілетін қызмет) аудандардың және облыстық маңызы бар қаланың жергілікті атқарушы органдары (бұдан әрі – көрсетілетін қызметті беруші) көрсетеді. </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Өтінішті қабылдау және мемлекеттік қызмет көрсету нәтижесін беру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мүгедектерге протездік-ортопедиялық көмек ұсыну мерзімдерін көрсете отырып құжаттарды ресімдеу туралы хабарлама (бұдан әрі – мемлекеттік қызметті көрсету нәтижесі). </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қағаз түрінде.</w:t>
      </w:r>
    </w:p>
    <w:bookmarkEnd w:id="379"/>
    <w:bookmarkStart w:name="z1239" w:id="38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380"/>
    <w:bookmarkStart w:name="z1240" w:id="381"/>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 көрсетілетін қызметті алушының стандартқа қосымшаға сәйкес нысан бойынша өтініш беруі болып табылады.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өтініш берген кезде мемлекеттік қызмет көрсету үшін қажетті құжаттардың тізбесі:</w:t>
      </w:r>
      <w:r>
        <w:br/>
      </w:r>
      <w:r>
        <w:rPr>
          <w:rFonts w:ascii="Times New Roman"/>
          <w:b w:val="false"/>
          <w:i w:val="false"/>
          <w:color w:val="000000"/>
          <w:sz w:val="28"/>
        </w:rPr>
        <w:t xml:space="preserve">
      </w:t>
      </w:r>
      <w:r>
        <w:rPr>
          <w:rFonts w:ascii="Times New Roman"/>
          <w:b w:val="false"/>
          <w:i w:val="false"/>
          <w:color w:val="000000"/>
          <w:sz w:val="28"/>
        </w:rPr>
        <w:t>1) мүгедектер, оның ішінде мүгедек балалар үшін – мүгедектерді оңалтудың жеке бағдарламасы;</w:t>
      </w:r>
      <w:r>
        <w:br/>
      </w:r>
      <w:r>
        <w:rPr>
          <w:rFonts w:ascii="Times New Roman"/>
          <w:b w:val="false"/>
          <w:i w:val="false"/>
          <w:color w:val="000000"/>
          <w:sz w:val="28"/>
        </w:rPr>
        <w:t xml:space="preserve">
      </w:t>
      </w:r>
      <w:r>
        <w:rPr>
          <w:rFonts w:ascii="Times New Roman"/>
          <w:b w:val="false"/>
          <w:i w:val="false"/>
          <w:color w:val="000000"/>
          <w:sz w:val="28"/>
        </w:rPr>
        <w:t>2) Ұлы Отан соғысының қатысушылары, мүгедектері және жеңілдіктер мен кепілдіктер бойынша Ұлы Отан соғысының мүгедектеріне теңестірілген адамдар үшін – белгіленген үлгідегі куәлік;</w:t>
      </w:r>
      <w:r>
        <w:br/>
      </w:r>
      <w:r>
        <w:rPr>
          <w:rFonts w:ascii="Times New Roman"/>
          <w:b w:val="false"/>
          <w:i w:val="false"/>
          <w:color w:val="000000"/>
          <w:sz w:val="28"/>
        </w:rPr>
        <w:t xml:space="preserve">
      </w:t>
      </w:r>
      <w:r>
        <w:rPr>
          <w:rFonts w:ascii="Times New Roman"/>
          <w:b w:val="false"/>
          <w:i w:val="false"/>
          <w:color w:val="000000"/>
          <w:sz w:val="28"/>
        </w:rPr>
        <w:t>3) Ұлы Отан соғысының қатысушылары үшін – тұрғылықты жері бойынша медициналық ұйымның протездік-ортопедиялық көмек көрсету қажеттігі туралы қорытындысы;</w:t>
      </w:r>
      <w:r>
        <w:br/>
      </w:r>
      <w:r>
        <w:rPr>
          <w:rFonts w:ascii="Times New Roman"/>
          <w:b w:val="false"/>
          <w:i w:val="false"/>
          <w:color w:val="000000"/>
          <w:sz w:val="28"/>
        </w:rPr>
        <w:t xml:space="preserve">
      </w:t>
      </w:r>
      <w:r>
        <w:rPr>
          <w:rFonts w:ascii="Times New Roman"/>
          <w:b w:val="false"/>
          <w:i w:val="false"/>
          <w:color w:val="000000"/>
          <w:sz w:val="28"/>
        </w:rPr>
        <w:t>4) жұмыс беруші-дара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үшін – жазатайым оқиға туралы акті және жұмыс беруші-дара кәсіпкердің қызметінің тоқтатылғаны немесе заңды тұлғаның таратылғаны туралы құжат.</w:t>
      </w:r>
      <w:r>
        <w:br/>
      </w:r>
      <w:r>
        <w:rPr>
          <w:rFonts w:ascii="Times New Roman"/>
          <w:b w:val="false"/>
          <w:i w:val="false"/>
          <w:color w:val="000000"/>
          <w:sz w:val="28"/>
        </w:rPr>
        <w:t xml:space="preserve">
      </w:t>
      </w:r>
      <w:r>
        <w:rPr>
          <w:rFonts w:ascii="Times New Roman"/>
          <w:b w:val="false"/>
          <w:i w:val="false"/>
          <w:color w:val="000000"/>
          <w:sz w:val="28"/>
        </w:rPr>
        <w:t>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барлық қажетті құжаттарды ұсынған кезде көрсетілетін қызметті беруші тіркелген күні және мемлекеттік қызметті алатын күні, құжаттарды қабылдаған адамның тегі мен аты-жөні көрсетілген талон береді.</w:t>
      </w:r>
      <w:r>
        <w:br/>
      </w:r>
      <w:r>
        <w:rPr>
          <w:rFonts w:ascii="Times New Roman"/>
          <w:b w:val="false"/>
          <w:i w:val="false"/>
          <w:color w:val="000000"/>
          <w:sz w:val="28"/>
        </w:rPr>
        <w:t xml:space="preserve">
      </w:t>
      </w:r>
      <w:r>
        <w:rPr>
          <w:rFonts w:ascii="Times New Roman"/>
          <w:b w:val="false"/>
          <w:i w:val="false"/>
          <w:color w:val="000000"/>
          <w:sz w:val="28"/>
        </w:rPr>
        <w:t>Арнаулы әлеуметтік қызметтерді алушылар болып табылатын бірінші және екінші топтағы мүгедектерге мүгедектерге протездік-ортопедиялық көмек ұсыну үшін оларға құжаттарды ресімдеу көрсетілетін қызметті берушінің әлеуметтік қызметкерінің жәрдемдесуімен жүзеге асырылады.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құжаттарды қабылдап, оларды тіркеуді және тіркелген, мемлекеттік көрсетілетін қызметті алатын күні, құжаттарды қабылдаған адамның тегі мен аты-жөні көрсетілген талон беруді жүзеге асырады, 30 (отыз)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қояды, жауапты орындаушыға орындау үшін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7 (жеті)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және көрсетілетін қызметті алушыға беру үшін жауапты орындаушыға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қызметті көрсету нәтижесін береді,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xml:space="preserve">
      </w:t>
      </w:r>
      <w:r>
        <w:rPr>
          <w:rFonts w:ascii="Times New Roman"/>
          <w:b w:val="false"/>
          <w:i w:val="false"/>
          <w:color w:val="000000"/>
          <w:sz w:val="28"/>
        </w:rPr>
        <w:t>1) құжаттарды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нәтижесінің жобасы;</w:t>
      </w:r>
      <w:r>
        <w:br/>
      </w:r>
      <w:r>
        <w:rPr>
          <w:rFonts w:ascii="Times New Roman"/>
          <w:b w:val="false"/>
          <w:i w:val="false"/>
          <w:color w:val="000000"/>
          <w:sz w:val="28"/>
        </w:rPr>
        <w:t xml:space="preserve">
      </w:t>
      </w:r>
      <w:r>
        <w:rPr>
          <w:rFonts w:ascii="Times New Roman"/>
          <w:b w:val="false"/>
          <w:i w:val="false"/>
          <w:color w:val="000000"/>
          <w:sz w:val="28"/>
        </w:rPr>
        <w:t>4) қол қойылған мемлекеттік қызметті көрсету нәтижесі;</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алушыға берілген мемлекеттік қызметті көрсету нәтижесі. </w:t>
      </w:r>
    </w:p>
    <w:bookmarkEnd w:id="381"/>
    <w:p>
      <w:pPr>
        <w:spacing w:after="0"/>
        <w:ind w:left="0"/>
        <w:jc w:val="both"/>
      </w:pPr>
      <w:r>
        <w:rPr>
          <w:rFonts w:ascii="Times New Roman"/>
          <w:b w:val="false"/>
          <w:i w:val="false"/>
          <w:color w:val="000000"/>
          <w:sz w:val="28"/>
        </w:rPr>
        <w:t xml:space="preserve">
      6-1. "Көрсетілетін қызметті алушы осы мемлекеттік көрсетілетін қызмет регламентінің 4-тармағында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мемлекеттік көрсетілетін қызмет стандартына 2-қосымшаға сәйкес нысан бойынша тағайындауға өтінішті қабылдаудан бас тарту туралы қолхат 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6-1-тармақпен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Көрсетілетін қызметті беруші мынадай негіздер:</w:t>
      </w:r>
    </w:p>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22 қаңтардағы № 26 бұйрығымен бекітілген, Мүгедектердi протездік-ортопедиялық көмекпен және техникалық көмекшi (орнын толтырушы) құралдармен қамтамасыз ету қағидаларында (Нормативтік құқықтық актілерді мемлекеттік тіркеу тізілімінде № 10370 болып тіркелген, "Әділет" ақпараттық-құқықтық жүйесінде 2015 жылғы 3 наурызда жарияланған) белгіленген талаптарға сәйкес келмеуі;</w:t>
      </w:r>
    </w:p>
    <w:p>
      <w:pPr>
        <w:spacing w:after="0"/>
        <w:ind w:left="0"/>
        <w:jc w:val="both"/>
      </w:pPr>
      <w:r>
        <w:rPr>
          <w:rFonts w:ascii="Times New Roman"/>
          <w:b w:val="false"/>
          <w:i w:val="false"/>
          <w:color w:val="000000"/>
          <w:sz w:val="28"/>
        </w:rPr>
        <w:t xml:space="preserve">
       3) уәкілетті мемлекеттік органның мемлекеттік қызмет көрсету үшін талап етілетін келісу туралы сұрау салуға берілген теріс жауап, сондай-ақ сараптаманың, зерттеудің не тексерудің теріс қорытындысы бойынша мемлекеттік қызметтерді көрсетуден бас тартады.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6-2-тармақпен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6-3. Көрсетілетін қызметті беруші мемлекеттік қызметтер көрсетуден бас тартқан кезде көрсетілетін қызметті алушыға мемлекеттік қызмет көрсетуден бас тартудың себептерін көрсете отырып, жауап жібереді.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6-3-тармақпен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6-4.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регламентінде белгіленген тәртіппен көрсетілетін мемлекеттік қызметті алу үшін қайта жүгінеді. </w:t>
      </w:r>
      <w:r>
        <w:br/>
      </w:r>
      <w:r>
        <w:rPr>
          <w:rFonts w:ascii="Times New Roman"/>
          <w:b w:val="false"/>
          <w:i w:val="false"/>
          <w:color w:val="000000"/>
          <w:sz w:val="28"/>
        </w:rPr>
        <w:t>
</w:t>
      </w:r>
      <w:r>
        <w:rPr>
          <w:rFonts w:ascii="Times New Roman"/>
          <w:b w:val="false"/>
          <w:i w:val="false"/>
          <w:color w:val="ff0000"/>
          <w:sz w:val="28"/>
        </w:rPr>
        <w:t xml:space="preserve">      Ескерту. Регламент 6-4-тармақпен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62" w:id="38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82"/>
    <w:bookmarkStart w:name="z1263" w:id="38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30 (отыз)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қойып, құжаттарды жауапты орындаушыға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 үшін жібереді, 7 (жеті)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оны көрсетілетін қызметті берушінің жауапты орындаушысына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қызметті көрсету нәтижесін береді,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383"/>
    <w:bookmarkStart w:name="z1275" w:id="38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84"/>
    <w:bookmarkStart w:name="z1276" w:id="385"/>
    <w:p>
      <w:pPr>
        <w:spacing w:after="0"/>
        <w:ind w:left="0"/>
        <w:jc w:val="both"/>
      </w:pPr>
      <w:r>
        <w:rPr>
          <w:rFonts w:ascii="Times New Roman"/>
          <w:b w:val="false"/>
          <w:i w:val="false"/>
          <w:color w:val="000000"/>
          <w:sz w:val="28"/>
        </w:rPr>
        <w:t xml:space="preserve">
      9. "Азаматтарға арналған үкімет" мемлекеттік корпорациясы" коммерциялық емес акционерлік қоғамымен және оның аумақтық бөлімшелерімен, және (немесе) өзге де көрсетілетін қызметті берушілермен өзара іс-әрекет ету, сондай-ақ және мемлекеттік қызмет көрсету процесінде ақпараттық жүйелерді пайдалану қарастырылмаған. </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"Мүгедектерге протездік-ортопедиялық көмек ұсыну үшін оларға құжаттарды ресімдеу" көрсетілетін мемлекеттік қызмет регламентіне 1- қосымша </w:t>
            </w:r>
          </w:p>
        </w:tc>
      </w:tr>
    </w:tbl>
    <w:bookmarkStart w:name="z1278" w:id="386"/>
    <w:p>
      <w:pPr>
        <w:spacing w:after="0"/>
        <w:ind w:left="0"/>
        <w:jc w:val="left"/>
      </w:pPr>
      <w:r>
        <w:rPr>
          <w:rFonts w:ascii="Times New Roman"/>
          <w:b/>
          <w:i w:val="false"/>
          <w:color w:val="000000"/>
        </w:rPr>
        <w:t xml:space="preserve"> Көрсетілетін қызметті берушілердің мекенжайы</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1577"/>
        <w:gridCol w:w="3061"/>
        <w:gridCol w:w="2608"/>
        <w:gridCol w:w="4587"/>
      </w:tblGrid>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387"/>
          <w:p>
            <w:pPr>
              <w:spacing w:after="20"/>
              <w:ind w:left="20"/>
              <w:jc w:val="both"/>
            </w:pPr>
            <w:r>
              <w:rPr>
                <w:rFonts w:ascii="Times New Roman"/>
                <w:b w:val="false"/>
                <w:i w:val="false"/>
                <w:color w:val="000000"/>
                <w:sz w:val="20"/>
              </w:rPr>
              <w:t>
Р/с №</w:t>
            </w:r>
          </w:p>
          <w:bookmarkEnd w:id="387"/>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уақыты</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388"/>
          <w:p>
            <w:pPr>
              <w:spacing w:after="20"/>
              <w:ind w:left="20"/>
              <w:jc w:val="both"/>
            </w:pPr>
            <w:r>
              <w:rPr>
                <w:rFonts w:ascii="Times New Roman"/>
                <w:b w:val="false"/>
                <w:i w:val="false"/>
                <w:color w:val="000000"/>
                <w:sz w:val="20"/>
              </w:rPr>
              <w:t>
1</w:t>
            </w:r>
          </w:p>
          <w:bookmarkEnd w:id="388"/>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Шоқан Уәлиханов көшесі, 42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389"/>
          <w:p>
            <w:pPr>
              <w:spacing w:after="20"/>
              <w:ind w:left="20"/>
              <w:jc w:val="both"/>
            </w:pPr>
            <w:r>
              <w:rPr>
                <w:rFonts w:ascii="Times New Roman"/>
                <w:b w:val="false"/>
                <w:i w:val="false"/>
                <w:color w:val="000000"/>
                <w:sz w:val="20"/>
              </w:rPr>
              <w:t>
2</w:t>
            </w:r>
          </w:p>
          <w:bookmarkEnd w:id="389"/>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Целинный көшесі, 13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390"/>
          <w:p>
            <w:pPr>
              <w:spacing w:after="20"/>
              <w:ind w:left="20"/>
              <w:jc w:val="both"/>
            </w:pPr>
            <w:r>
              <w:rPr>
                <w:rFonts w:ascii="Times New Roman"/>
                <w:b w:val="false"/>
                <w:i w:val="false"/>
                <w:color w:val="000000"/>
                <w:sz w:val="20"/>
              </w:rPr>
              <w:t>
3</w:t>
            </w:r>
          </w:p>
          <w:bookmarkEnd w:id="390"/>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Смирново ауылы, 9 Май көшесі, 67</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391"/>
          <w:p>
            <w:pPr>
              <w:spacing w:after="20"/>
              <w:ind w:left="20"/>
              <w:jc w:val="both"/>
            </w:pPr>
            <w:r>
              <w:rPr>
                <w:rFonts w:ascii="Times New Roman"/>
                <w:b w:val="false"/>
                <w:i w:val="false"/>
                <w:color w:val="000000"/>
                <w:sz w:val="20"/>
              </w:rPr>
              <w:t>
4</w:t>
            </w:r>
          </w:p>
          <w:bookmarkEnd w:id="391"/>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20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392"/>
          <w:p>
            <w:pPr>
              <w:spacing w:after="20"/>
              <w:ind w:left="20"/>
              <w:jc w:val="both"/>
            </w:pPr>
            <w:r>
              <w:rPr>
                <w:rFonts w:ascii="Times New Roman"/>
                <w:b w:val="false"/>
                <w:i w:val="false"/>
                <w:color w:val="000000"/>
                <w:sz w:val="20"/>
              </w:rPr>
              <w:t>
5</w:t>
            </w:r>
          </w:p>
          <w:bookmarkEnd w:id="392"/>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Дружба көшесі, 6</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393"/>
          <w:p>
            <w:pPr>
              <w:spacing w:after="20"/>
              <w:ind w:left="20"/>
              <w:jc w:val="both"/>
            </w:pPr>
            <w:r>
              <w:rPr>
                <w:rFonts w:ascii="Times New Roman"/>
                <w:b w:val="false"/>
                <w:i w:val="false"/>
                <w:color w:val="000000"/>
                <w:sz w:val="20"/>
              </w:rPr>
              <w:t>
6</w:t>
            </w:r>
          </w:p>
          <w:bookmarkEnd w:id="393"/>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Киреев көшесі, 15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394"/>
          <w:p>
            <w:pPr>
              <w:spacing w:after="20"/>
              <w:ind w:left="20"/>
              <w:jc w:val="both"/>
            </w:pPr>
            <w:r>
              <w:rPr>
                <w:rFonts w:ascii="Times New Roman"/>
                <w:b w:val="false"/>
                <w:i w:val="false"/>
                <w:color w:val="000000"/>
                <w:sz w:val="20"/>
              </w:rPr>
              <w:t>
7</w:t>
            </w:r>
          </w:p>
          <w:bookmarkEnd w:id="394"/>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Гагарин көшесі, 6а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395"/>
          <w:p>
            <w:pPr>
              <w:spacing w:after="20"/>
              <w:ind w:left="20"/>
              <w:jc w:val="both"/>
            </w:pPr>
            <w:r>
              <w:rPr>
                <w:rFonts w:ascii="Times New Roman"/>
                <w:b w:val="false"/>
                <w:i w:val="false"/>
                <w:color w:val="000000"/>
                <w:sz w:val="20"/>
              </w:rPr>
              <w:t>
8</w:t>
            </w:r>
          </w:p>
          <w:bookmarkEnd w:id="395"/>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 қаласы, Гуденко көшесі, 19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396"/>
          <w:p>
            <w:pPr>
              <w:spacing w:after="20"/>
              <w:ind w:left="20"/>
              <w:jc w:val="both"/>
            </w:pPr>
            <w:r>
              <w:rPr>
                <w:rFonts w:ascii="Times New Roman"/>
                <w:b w:val="false"/>
                <w:i w:val="false"/>
                <w:color w:val="000000"/>
                <w:sz w:val="20"/>
              </w:rPr>
              <w:t>
9</w:t>
            </w:r>
          </w:p>
          <w:bookmarkEnd w:id="396"/>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 ауылы, Школьный көшесі, 19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397"/>
          <w:p>
            <w:pPr>
              <w:spacing w:after="20"/>
              <w:ind w:left="20"/>
              <w:jc w:val="both"/>
            </w:pPr>
            <w:r>
              <w:rPr>
                <w:rFonts w:ascii="Times New Roman"/>
                <w:b w:val="false"/>
                <w:i w:val="false"/>
                <w:color w:val="000000"/>
                <w:sz w:val="20"/>
              </w:rPr>
              <w:t>
10</w:t>
            </w:r>
          </w:p>
          <w:bookmarkEnd w:id="397"/>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Центральный бұрылыс, 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398"/>
          <w:p>
            <w:pPr>
              <w:spacing w:after="20"/>
              <w:ind w:left="20"/>
              <w:jc w:val="both"/>
            </w:pPr>
            <w:r>
              <w:rPr>
                <w:rFonts w:ascii="Times New Roman"/>
                <w:b w:val="false"/>
                <w:i w:val="false"/>
                <w:color w:val="000000"/>
                <w:sz w:val="20"/>
              </w:rPr>
              <w:t>
11</w:t>
            </w:r>
          </w:p>
          <w:bookmarkEnd w:id="398"/>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Тимирязево ауылы, Шоқан Уәлиханов көшесі, 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399"/>
          <w:p>
            <w:pPr>
              <w:spacing w:after="20"/>
              <w:ind w:left="20"/>
              <w:jc w:val="both"/>
            </w:pPr>
            <w:r>
              <w:rPr>
                <w:rFonts w:ascii="Times New Roman"/>
                <w:b w:val="false"/>
                <w:i w:val="false"/>
                <w:color w:val="000000"/>
                <w:sz w:val="20"/>
              </w:rPr>
              <w:t>
12</w:t>
            </w:r>
          </w:p>
          <w:bookmarkEnd w:id="399"/>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Уәлиханов көшесі, 82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400"/>
          <w:p>
            <w:pPr>
              <w:spacing w:after="20"/>
              <w:ind w:left="20"/>
              <w:jc w:val="both"/>
            </w:pPr>
            <w:r>
              <w:rPr>
                <w:rFonts w:ascii="Times New Roman"/>
                <w:b w:val="false"/>
                <w:i w:val="false"/>
                <w:color w:val="000000"/>
                <w:sz w:val="20"/>
              </w:rPr>
              <w:t>
13</w:t>
            </w:r>
          </w:p>
          <w:bookmarkEnd w:id="400"/>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 қаласы, Ыбыраев көшесі, 50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401"/>
          <w:p>
            <w:pPr>
              <w:spacing w:after="20"/>
              <w:ind w:left="20"/>
              <w:jc w:val="both"/>
            </w:pPr>
            <w:r>
              <w:rPr>
                <w:rFonts w:ascii="Times New Roman"/>
                <w:b w:val="false"/>
                <w:i w:val="false"/>
                <w:color w:val="000000"/>
                <w:sz w:val="20"/>
              </w:rPr>
              <w:t>
14</w:t>
            </w:r>
          </w:p>
          <w:bookmarkEnd w:id="401"/>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Театральный көшесі, 36</w:t>
            </w:r>
            <w:r>
              <w:br/>
            </w:r>
            <w:r>
              <w:rPr>
                <w:rFonts w:ascii="Times New Roman"/>
                <w:b w:val="false"/>
                <w:i w:val="false"/>
                <w:color w:val="000000"/>
                <w:sz w:val="20"/>
              </w:rPr>
              <w:t>
ozsp-petropavl.sko.kz</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"Мүгедектерге протездік-ортопедиялық көмек ұсыну үшін оларға құжаттарды ресімдеу" көрсетілетін мемлекеттік қызмет регламентіне 2-қосымша </w:t>
            </w:r>
          </w:p>
        </w:tc>
      </w:tr>
    </w:tbl>
    <w:bookmarkStart w:name="z1295" w:id="402"/>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қызметі көрсетудің бизнес-процестерінің анықтамалығы</w:t>
      </w:r>
    </w:p>
    <w:bookmarkEnd w:id="402"/>
    <w:bookmarkStart w:name="z1296" w:id="403"/>
    <w:p>
      <w:pPr>
        <w:spacing w:after="0"/>
        <w:ind w:left="0"/>
        <w:jc w:val="both"/>
      </w:pPr>
      <w:r>
        <w:rPr>
          <w:rFonts w:ascii="Times New Roman"/>
          <w:b w:val="false"/>
          <w:i w:val="false"/>
          <w:color w:val="000000"/>
          <w:sz w:val="28"/>
        </w:rPr>
        <w:t xml:space="preserve">
      </w:t>
      </w:r>
    </w:p>
    <w:bookmarkEnd w:id="403"/>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26 мамырдағы № 181 қаулысымен бекітілген</w:t>
            </w:r>
          </w:p>
        </w:tc>
      </w:tr>
    </w:tbl>
    <w:bookmarkStart w:name="z1300" w:id="404"/>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мемлекеттік көрсетілетін қызмет регламенті </w:t>
      </w:r>
    </w:p>
    <w:bookmarkEnd w:id="404"/>
    <w:bookmarkStart w:name="z1301" w:id="405"/>
    <w:p>
      <w:pPr>
        <w:spacing w:after="0"/>
        <w:ind w:left="0"/>
        <w:jc w:val="left"/>
      </w:pPr>
      <w:r>
        <w:rPr>
          <w:rFonts w:ascii="Times New Roman"/>
          <w:b/>
          <w:i w:val="false"/>
          <w:color w:val="000000"/>
        </w:rPr>
        <w:t xml:space="preserve"> 1. Жалпы ережелер</w:t>
      </w:r>
    </w:p>
    <w:bookmarkEnd w:id="405"/>
    <w:bookmarkStart w:name="z1302" w:id="406"/>
    <w:p>
      <w:pPr>
        <w:spacing w:after="0"/>
        <w:ind w:left="0"/>
        <w:jc w:val="both"/>
      </w:pPr>
      <w:r>
        <w:rPr>
          <w:rFonts w:ascii="Times New Roman"/>
          <w:b w:val="false"/>
          <w:i w:val="false"/>
          <w:color w:val="000000"/>
          <w:sz w:val="28"/>
        </w:rPr>
        <w:t xml:space="preserve">
      1. "Мүгедектерді сурдо-тифлотехникалық және міндетті гигиеналық құралдармен қамтамасыз ету" мемлекеттік көрсетілетін қызмет регламенті (бұдан әрі–регламент)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болып тіркелген) бекітілген "Мүгедектерді сурдо-тифлотехникалық және міндетті гигиеналық құралдармен қамтамасыз ету" мемлекеттік көрсетілетін қызмет стандартына (бұдан әрі-стандарт) сәйкес әзірленген. </w:t>
      </w:r>
      <w:r>
        <w:br/>
      </w:r>
      <w:r>
        <w:rPr>
          <w:rFonts w:ascii="Times New Roman"/>
          <w:b w:val="false"/>
          <w:i w:val="false"/>
          <w:color w:val="000000"/>
          <w:sz w:val="28"/>
        </w:rPr>
        <w:t xml:space="preserve">
      </w:t>
      </w:r>
      <w:r>
        <w:rPr>
          <w:rFonts w:ascii="Times New Roman"/>
          <w:b w:val="false"/>
          <w:i w:val="false"/>
          <w:color w:val="000000"/>
          <w:sz w:val="28"/>
        </w:rPr>
        <w:t xml:space="preserve">"Мүгедектерді сурдо-тифлотехникалық және міндетті гигиеналық құралдармен қамтамасыз ету" мемлекеттік көрсетілетін қызметін (бұдан әрі – мемлекеттік көрсетілетін қызмет) аудандардың және облыстық маңызы бар қаланың жергілікті атқарушы органдары (бұдан әрі – көрсетілетін қызметті беруші) көрсетеді. </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Өтінішті қабылдау және мемлекеттік қызмет көрсету нәтижесін беру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мүгедектерге сурдо-тифлотехникалық және міндетті гигиеналық құралдар беру мерзімдері көрсетілген құжаттарды ресімдеу туралы хабарлама (бұдан әрі – мемлекеттік қызмет көрсету нәтижесі).</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қағаз түрінде.</w:t>
      </w:r>
    </w:p>
    <w:bookmarkEnd w:id="406"/>
    <w:bookmarkStart w:name="z1310" w:id="40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407"/>
    <w:bookmarkStart w:name="z1311" w:id="408"/>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 көрсетілетін қызметті алушының стандартқа қосымшаға сәйкес нысан бойынша өтініш беруі болып табылады.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өтініш берген кезде мемлекеттік қызмет көрсету үшін қажетті құжаттардың тізбесі:</w:t>
      </w:r>
      <w:r>
        <w:br/>
      </w:r>
      <w:r>
        <w:rPr>
          <w:rFonts w:ascii="Times New Roman"/>
          <w:b w:val="false"/>
          <w:i w:val="false"/>
          <w:color w:val="000000"/>
          <w:sz w:val="28"/>
        </w:rPr>
        <w:t xml:space="preserve">
      </w:t>
      </w:r>
      <w:r>
        <w:rPr>
          <w:rFonts w:ascii="Times New Roman"/>
          <w:b w:val="false"/>
          <w:i w:val="false"/>
          <w:color w:val="000000"/>
          <w:sz w:val="28"/>
        </w:rPr>
        <w:t>сурдотехникалық құралдармен қамтамасыз ету бойынша:</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және/немесе заңды өкілінің жеке басын куәландыратын құжат, мүгедек балалар үшін – жеке басын куәландыратын құжат, ата-аналарының (қамқоршысының, асырап алушысының) біреуінің жеке басын куәландыратын құжат;</w:t>
      </w:r>
      <w:r>
        <w:br/>
      </w:r>
      <w:r>
        <w:rPr>
          <w:rFonts w:ascii="Times New Roman"/>
          <w:b w:val="false"/>
          <w:i w:val="false"/>
          <w:color w:val="000000"/>
          <w:sz w:val="28"/>
        </w:rPr>
        <w:t xml:space="preserve">
      </w:t>
      </w:r>
      <w:r>
        <w:rPr>
          <w:rFonts w:ascii="Times New Roman"/>
          <w:b w:val="false"/>
          <w:i w:val="false"/>
          <w:color w:val="000000"/>
          <w:sz w:val="28"/>
        </w:rPr>
        <w:t>2) кәмелеттік жасқа толмаған мүгедек балалар үшін – баланың туу туралы куәлігі;</w:t>
      </w:r>
      <w:r>
        <w:br/>
      </w:r>
      <w:r>
        <w:rPr>
          <w:rFonts w:ascii="Times New Roman"/>
          <w:b w:val="false"/>
          <w:i w:val="false"/>
          <w:color w:val="000000"/>
          <w:sz w:val="28"/>
        </w:rPr>
        <w:t xml:space="preserve">
      </w:t>
      </w:r>
      <w:r>
        <w:rPr>
          <w:rFonts w:ascii="Times New Roman"/>
          <w:b w:val="false"/>
          <w:i w:val="false"/>
          <w:color w:val="000000"/>
          <w:sz w:val="28"/>
        </w:rPr>
        <w:t>3) мүгедекті оңалтудың жеке бағдарламасынан үзінді көшірме;</w:t>
      </w:r>
      <w:r>
        <w:br/>
      </w:r>
      <w:r>
        <w:rPr>
          <w:rFonts w:ascii="Times New Roman"/>
          <w:b w:val="false"/>
          <w:i w:val="false"/>
          <w:color w:val="000000"/>
          <w:sz w:val="28"/>
        </w:rPr>
        <w:t xml:space="preserve">
      </w:t>
      </w:r>
      <w:r>
        <w:rPr>
          <w:rFonts w:ascii="Times New Roman"/>
          <w:b w:val="false"/>
          <w:i w:val="false"/>
          <w:color w:val="000000"/>
          <w:sz w:val="28"/>
        </w:rPr>
        <w:t>4) Ұлы Отан соғысының қатысушылары мен мүгедектері үшін – Ұлы Отан соғысына қатысушы (мүгедек) куәлігі;</w:t>
      </w:r>
      <w:r>
        <w:br/>
      </w:r>
      <w:r>
        <w:rPr>
          <w:rFonts w:ascii="Times New Roman"/>
          <w:b w:val="false"/>
          <w:i w:val="false"/>
          <w:color w:val="000000"/>
          <w:sz w:val="28"/>
        </w:rPr>
        <w:t xml:space="preserve">
      </w:t>
      </w:r>
      <w:r>
        <w:rPr>
          <w:rFonts w:ascii="Times New Roman"/>
          <w:b w:val="false"/>
          <w:i w:val="false"/>
          <w:color w:val="000000"/>
          <w:sz w:val="28"/>
        </w:rPr>
        <w:t>5) жеңілдіктер мен кепілдіктер бойынша Ұлы Отан соғысының мүгедектеріне теңестірілген адамдар үшін – жеңілдікке құқығы туралы белгісі бар зейнеткерлік куәлігі;</w:t>
      </w:r>
      <w:r>
        <w:br/>
      </w:r>
      <w:r>
        <w:rPr>
          <w:rFonts w:ascii="Times New Roman"/>
          <w:b w:val="false"/>
          <w:i w:val="false"/>
          <w:color w:val="000000"/>
          <w:sz w:val="28"/>
        </w:rPr>
        <w:t xml:space="preserve">
      </w:t>
      </w:r>
      <w:r>
        <w:rPr>
          <w:rFonts w:ascii="Times New Roman"/>
          <w:b w:val="false"/>
          <w:i w:val="false"/>
          <w:color w:val="000000"/>
          <w:sz w:val="28"/>
        </w:rPr>
        <w:t>6) бірінші, екінші, үшінші топтағы мүгедектер үшін – зейнеткерлік куәлігінің көшірмесі;</w:t>
      </w:r>
      <w:r>
        <w:br/>
      </w:r>
      <w:r>
        <w:rPr>
          <w:rFonts w:ascii="Times New Roman"/>
          <w:b w:val="false"/>
          <w:i w:val="false"/>
          <w:color w:val="000000"/>
          <w:sz w:val="28"/>
        </w:rPr>
        <w:t xml:space="preserve">
      </w:t>
      </w:r>
      <w:r>
        <w:rPr>
          <w:rFonts w:ascii="Times New Roman"/>
          <w:b w:val="false"/>
          <w:i w:val="false"/>
          <w:color w:val="000000"/>
          <w:sz w:val="28"/>
        </w:rPr>
        <w:t>7) Ұлы Отан соғысына қатысушы үшін – медициналық ұйымның дәрігерлік-консультациялық комиссиясының қорытындысы;</w:t>
      </w:r>
      <w:r>
        <w:br/>
      </w:r>
      <w:r>
        <w:rPr>
          <w:rFonts w:ascii="Times New Roman"/>
          <w:b w:val="false"/>
          <w:i w:val="false"/>
          <w:color w:val="000000"/>
          <w:sz w:val="28"/>
        </w:rPr>
        <w:t xml:space="preserve">
      </w:t>
      </w:r>
      <w:r>
        <w:rPr>
          <w:rFonts w:ascii="Times New Roman"/>
          <w:b w:val="false"/>
          <w:i w:val="false"/>
          <w:color w:val="000000"/>
          <w:sz w:val="28"/>
        </w:rPr>
        <w:t>тифлотехникалық құралдармен қамтамасыз ету бойынша өтініші және мынадай құжаттар</w:t>
      </w:r>
      <w:r>
        <w:br/>
      </w:r>
      <w:r>
        <w:rPr>
          <w:rFonts w:ascii="Times New Roman"/>
          <w:b w:val="false"/>
          <w:i w:val="false"/>
          <w:color w:val="000000"/>
          <w:sz w:val="28"/>
        </w:rPr>
        <w:t xml:space="preserve">
      </w:t>
      </w:r>
      <w:r>
        <w:rPr>
          <w:rFonts w:ascii="Times New Roman"/>
          <w:b w:val="false"/>
          <w:i w:val="false"/>
          <w:color w:val="000000"/>
          <w:sz w:val="28"/>
        </w:rPr>
        <w:t>1) мүгедекті оңалтудың жеке бағдарламасы;</w:t>
      </w:r>
      <w:r>
        <w:br/>
      </w:r>
      <w:r>
        <w:rPr>
          <w:rFonts w:ascii="Times New Roman"/>
          <w:b w:val="false"/>
          <w:i w:val="false"/>
          <w:color w:val="000000"/>
          <w:sz w:val="28"/>
        </w:rPr>
        <w:t xml:space="preserve">
      </w:t>
      </w:r>
      <w:r>
        <w:rPr>
          <w:rFonts w:ascii="Times New Roman"/>
          <w:b w:val="false"/>
          <w:i w:val="false"/>
          <w:color w:val="000000"/>
          <w:sz w:val="28"/>
        </w:rPr>
        <w:t>міндетті гигиеналық құралдармен қамтамасыз ету бойынша өтініш және мынадай құжаттар:</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және/немесе заңды өкілінің жеке басын куәландыратын құжат;</w:t>
      </w:r>
      <w:r>
        <w:br/>
      </w:r>
      <w:r>
        <w:rPr>
          <w:rFonts w:ascii="Times New Roman"/>
          <w:b w:val="false"/>
          <w:i w:val="false"/>
          <w:color w:val="000000"/>
          <w:sz w:val="28"/>
        </w:rPr>
        <w:t xml:space="preserve">
      </w:t>
      </w:r>
      <w:r>
        <w:rPr>
          <w:rFonts w:ascii="Times New Roman"/>
          <w:b w:val="false"/>
          <w:i w:val="false"/>
          <w:color w:val="000000"/>
          <w:sz w:val="28"/>
        </w:rPr>
        <w:t>2) мүгедек балалар үшін – жеке басын куәландыратын құжат, ата-аналарының (қамқоршысының, асырап алушысының) біреуінің жеке басын куәландыратын құжат;</w:t>
      </w:r>
      <w:r>
        <w:br/>
      </w:r>
      <w:r>
        <w:rPr>
          <w:rFonts w:ascii="Times New Roman"/>
          <w:b w:val="false"/>
          <w:i w:val="false"/>
          <w:color w:val="000000"/>
          <w:sz w:val="28"/>
        </w:rPr>
        <w:t xml:space="preserve">
      </w:t>
      </w:r>
      <w:r>
        <w:rPr>
          <w:rFonts w:ascii="Times New Roman"/>
          <w:b w:val="false"/>
          <w:i w:val="false"/>
          <w:color w:val="000000"/>
          <w:sz w:val="28"/>
        </w:rPr>
        <w:t xml:space="preserve"> 3) жеке сәйкестендіру нөмірі – жеке басын куәландыратын құжатта жеке сәйкестендіру нөмір болмаған жағдайда;</w:t>
      </w:r>
      <w:r>
        <w:br/>
      </w:r>
      <w:r>
        <w:rPr>
          <w:rFonts w:ascii="Times New Roman"/>
          <w:b w:val="false"/>
          <w:i w:val="false"/>
          <w:color w:val="000000"/>
          <w:sz w:val="28"/>
        </w:rPr>
        <w:t xml:space="preserve">
      </w:t>
      </w:r>
      <w:r>
        <w:rPr>
          <w:rFonts w:ascii="Times New Roman"/>
          <w:b w:val="false"/>
          <w:i w:val="false"/>
          <w:color w:val="000000"/>
          <w:sz w:val="28"/>
        </w:rPr>
        <w:t>4) мүгедекті оңалтудың жеке бағдарламасынан үзінді көшірме;</w:t>
      </w:r>
      <w:r>
        <w:br/>
      </w:r>
      <w:r>
        <w:rPr>
          <w:rFonts w:ascii="Times New Roman"/>
          <w:b w:val="false"/>
          <w:i w:val="false"/>
          <w:color w:val="000000"/>
          <w:sz w:val="28"/>
        </w:rPr>
        <w:t xml:space="preserve">
      </w:t>
      </w:r>
      <w:r>
        <w:rPr>
          <w:rFonts w:ascii="Times New Roman"/>
          <w:b w:val="false"/>
          <w:i w:val="false"/>
          <w:color w:val="000000"/>
          <w:sz w:val="28"/>
        </w:rPr>
        <w:t xml:space="preserve">5)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(Нормативтік құқықтық актілерді мемлекеттік тіркеу тізілімінде № 10589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мүгедектігі туралы анықтама.</w:t>
      </w:r>
      <w:r>
        <w:br/>
      </w:r>
      <w:r>
        <w:rPr>
          <w:rFonts w:ascii="Times New Roman"/>
          <w:b w:val="false"/>
          <w:i w:val="false"/>
          <w:color w:val="000000"/>
          <w:sz w:val="28"/>
        </w:rPr>
        <w:t xml:space="preserve">
      </w:t>
      </w:r>
      <w:r>
        <w:rPr>
          <w:rFonts w:ascii="Times New Roman"/>
          <w:b w:val="false"/>
          <w:i w:val="false"/>
          <w:color w:val="000000"/>
          <w:sz w:val="28"/>
        </w:rPr>
        <w:t>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барлық қажетті құжаттарды ұсынған кезде көрсетілетін қызметті беруші тіркелген күні және мемлекеттік қызметті алатын күні, құжаттарды қабылдаған адамның тегі мен аты-жөні көрсетілген талон береді.</w:t>
      </w:r>
      <w:r>
        <w:br/>
      </w:r>
      <w:r>
        <w:rPr>
          <w:rFonts w:ascii="Times New Roman"/>
          <w:b w:val="false"/>
          <w:i w:val="false"/>
          <w:color w:val="000000"/>
          <w:sz w:val="28"/>
        </w:rPr>
        <w:t xml:space="preserve">
      </w:t>
      </w:r>
      <w:r>
        <w:rPr>
          <w:rFonts w:ascii="Times New Roman"/>
          <w:b w:val="false"/>
          <w:i w:val="false"/>
          <w:color w:val="000000"/>
          <w:sz w:val="28"/>
        </w:rPr>
        <w:t>Арнаулы әлеуметтік қызметтерді алушылар болып табылатын бірінші және екінші топтағы мүгедектерге сурдо-тифлотехникалық және міндетті гигиеналық құралдар беру оларға құжаттарды ресімдеу көрсетілетін қызметті берушінің әлеуметтік қызметкерінің жәрдемдесуімен жүзеге асырылады.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құжаттарды қабылдап, оларды тіркеуді және тіркелген, мемлекеттік көрсетілетін қызметті алатын күні, құжаттарды қабылдаған адамның тегі мен аты-жөні көрсетілген талон беруді жүзеге асырады, 30 (отыз)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қояды, жауапты орындаушыға орындау үшін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7 (жеті)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және көрсетілетін қызметті алушыға беру үшін жауапты орындаушыға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қызметті көрсету нәтижесін береді,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xml:space="preserve">
      </w:t>
      </w:r>
      <w:r>
        <w:rPr>
          <w:rFonts w:ascii="Times New Roman"/>
          <w:b w:val="false"/>
          <w:i w:val="false"/>
          <w:color w:val="000000"/>
          <w:sz w:val="28"/>
        </w:rPr>
        <w:t>1) құжаттарды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нәтижесінің жобасы;</w:t>
      </w:r>
      <w:r>
        <w:br/>
      </w:r>
      <w:r>
        <w:rPr>
          <w:rFonts w:ascii="Times New Roman"/>
          <w:b w:val="false"/>
          <w:i w:val="false"/>
          <w:color w:val="000000"/>
          <w:sz w:val="28"/>
        </w:rPr>
        <w:t xml:space="preserve">
      </w:t>
      </w:r>
      <w:r>
        <w:rPr>
          <w:rFonts w:ascii="Times New Roman"/>
          <w:b w:val="false"/>
          <w:i w:val="false"/>
          <w:color w:val="000000"/>
          <w:sz w:val="28"/>
        </w:rPr>
        <w:t>4) қол қойылған мемлекеттік қызметті көрсету нәтижесі;</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алушыға берілген мемлекеттік қызметті көрсету нәтижесі. </w:t>
      </w:r>
    </w:p>
    <w:bookmarkEnd w:id="408"/>
    <w:p>
      <w:pPr>
        <w:spacing w:after="0"/>
        <w:ind w:left="0"/>
        <w:jc w:val="both"/>
      </w:pPr>
      <w:r>
        <w:rPr>
          <w:rFonts w:ascii="Times New Roman"/>
          <w:b w:val="false"/>
          <w:i w:val="false"/>
          <w:color w:val="000000"/>
          <w:sz w:val="28"/>
        </w:rPr>
        <w:t xml:space="preserve">
      6-1. Көрсетілетін қызметті алушы осы мемлекеттік көрсетілетін қызмет регламентінің 4-тармағында көзделген тізбеге сәйкес құжаттардың топтамасын толық ұсынбаған және (немесе) қолданылу мерзімі өткен құжаттарды ұсынған жағдайларда, көрсетілетін қызметті беруші өтінішті қабылдаудан бас тартады және мемлекеттік көрсетілетін қызмет стандартына 2-қосымшаға сәйкес нысан бойынша тағайындауға өтінішті қабылдаудан бас тарту туралы қолхат 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6-1-тармақпен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Көрсетілетін қызметті беруші мынадай негіздер:</w:t>
      </w:r>
    </w:p>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22 қаңтардағы № 26 бұйрығымен бекітілген Мүгедектердi протездік-ортопедиялық көмекпен және техникалық көмекшi (орнын толтырушы) құралдармен қамтамасыз ету қағидаларында (Нормативтік құқықтық актілерді мемлекеттік тіркеу тізілімінде № 10370 болып тіркелген, "Әділет" ақпараттық-құқықтық жүйесінде 2015 жылғы 3 наурызда жарияланған) белгіленген талаптарға сәйкес келмеуі;</w:t>
      </w:r>
    </w:p>
    <w:p>
      <w:pPr>
        <w:spacing w:after="0"/>
        <w:ind w:left="0"/>
        <w:jc w:val="both"/>
      </w:pPr>
      <w:r>
        <w:rPr>
          <w:rFonts w:ascii="Times New Roman"/>
          <w:b w:val="false"/>
          <w:i w:val="false"/>
          <w:color w:val="000000"/>
          <w:sz w:val="28"/>
        </w:rPr>
        <w:t xml:space="preserve">
      3) уәкілетті мемлекеттік органның мемлекеттік қызмет көрсету үшін талап етілетін келісу туралы сұрау салуға берілген теріс жауап, сондай-ақ сараптаманың, зерттеудің не тексерудің теріс қорытындысы бойынша мемлекеттік қызметтерді көрсетуден бас тартады.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6-2-тармақпен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6-3. Көрсетілетін қызметті беруші мемлекеттік қызметтер көрсетуден бас тартқан кезде көрсетілетін қызметті алушыға бас тарту себептерін көрсете отырып, жауап жібереді.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6-3-тармақпен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6-4.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регламентінде белгіленген тәртіппен көрсетілетін мемлекеттік қызметті алу үшін қайта жүгінеді. </w:t>
      </w:r>
      <w:r>
        <w:br/>
      </w:r>
      <w:r>
        <w:rPr>
          <w:rFonts w:ascii="Times New Roman"/>
          <w:b w:val="false"/>
          <w:i w:val="false"/>
          <w:color w:val="000000"/>
          <w:sz w:val="28"/>
        </w:rPr>
        <w:t>
</w:t>
      </w:r>
      <w:r>
        <w:rPr>
          <w:rFonts w:ascii="Times New Roman"/>
          <w:b w:val="false"/>
          <w:i w:val="false"/>
          <w:color w:val="ff0000"/>
          <w:sz w:val="28"/>
        </w:rPr>
        <w:t xml:space="preserve">      Ескерту. Регламент 6-4-тармақпен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45" w:id="40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409"/>
    <w:bookmarkStart w:name="z1346" w:id="41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30 (отыз)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қойып, құжаттарды жауапты орындаушыға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 үшін жібереді, 7 (жеті)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оны көрсетілетін қызметті берушінің жауапты орындаушысына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қызметті көрсету нәтижесін береді,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410"/>
    <w:bookmarkStart w:name="z1358" w:id="411"/>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11"/>
    <w:bookmarkStart w:name="z1359" w:id="412"/>
    <w:p>
      <w:pPr>
        <w:spacing w:after="0"/>
        <w:ind w:left="0"/>
        <w:jc w:val="both"/>
      </w:pPr>
      <w:r>
        <w:rPr>
          <w:rFonts w:ascii="Times New Roman"/>
          <w:b w:val="false"/>
          <w:i w:val="false"/>
          <w:color w:val="000000"/>
          <w:sz w:val="28"/>
        </w:rPr>
        <w:t xml:space="preserve">
      9. "Азаматтарға арналған үкімет" мемлекеттік корпорациясы" коммерциялық емес акционерлік қоғамымен және оның аумақтық бөлімшелерімен, және (немесе) өзге де көрсетілетін қызметті берушілермен өзара іс-әрекет ету, сондай-ақ және мемлекеттік қызмет көрсету процесінде ақпараттық жүйелерді пайдалану қарастырылмаған. </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"Мүгедектерді сурдо-тифлотехникалық және міндетті гигиеналық құралдармен қамтамасыз ету" көрсетілетін мемлекеттік қызмет регламентіне 1-қосымша </w:t>
            </w:r>
          </w:p>
        </w:tc>
      </w:tr>
    </w:tbl>
    <w:bookmarkStart w:name="z1361" w:id="413"/>
    <w:p>
      <w:pPr>
        <w:spacing w:after="0"/>
        <w:ind w:left="0"/>
        <w:jc w:val="left"/>
      </w:pPr>
      <w:r>
        <w:rPr>
          <w:rFonts w:ascii="Times New Roman"/>
          <w:b/>
          <w:i w:val="false"/>
          <w:color w:val="000000"/>
        </w:rPr>
        <w:t xml:space="preserve"> Көрсетілетін қызметті берушілердің мекенжайы</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1577"/>
        <w:gridCol w:w="3061"/>
        <w:gridCol w:w="2608"/>
        <w:gridCol w:w="4587"/>
      </w:tblGrid>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414"/>
          <w:p>
            <w:pPr>
              <w:spacing w:after="20"/>
              <w:ind w:left="20"/>
              <w:jc w:val="both"/>
            </w:pPr>
            <w:r>
              <w:rPr>
                <w:rFonts w:ascii="Times New Roman"/>
                <w:b w:val="false"/>
                <w:i w:val="false"/>
                <w:color w:val="000000"/>
                <w:sz w:val="20"/>
              </w:rPr>
              <w:t>
Р/с №</w:t>
            </w:r>
          </w:p>
          <w:bookmarkEnd w:id="414"/>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уақыты</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415"/>
          <w:p>
            <w:pPr>
              <w:spacing w:after="20"/>
              <w:ind w:left="20"/>
              <w:jc w:val="both"/>
            </w:pPr>
            <w:r>
              <w:rPr>
                <w:rFonts w:ascii="Times New Roman"/>
                <w:b w:val="false"/>
                <w:i w:val="false"/>
                <w:color w:val="000000"/>
                <w:sz w:val="20"/>
              </w:rPr>
              <w:t>
1</w:t>
            </w:r>
          </w:p>
          <w:bookmarkEnd w:id="415"/>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Шоқан Уәлиханов көшесі, 42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416"/>
          <w:p>
            <w:pPr>
              <w:spacing w:after="20"/>
              <w:ind w:left="20"/>
              <w:jc w:val="both"/>
            </w:pPr>
            <w:r>
              <w:rPr>
                <w:rFonts w:ascii="Times New Roman"/>
                <w:b w:val="false"/>
                <w:i w:val="false"/>
                <w:color w:val="000000"/>
                <w:sz w:val="20"/>
              </w:rPr>
              <w:t>
2</w:t>
            </w:r>
          </w:p>
          <w:bookmarkEnd w:id="416"/>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Целинный көшесі, 13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417"/>
          <w:p>
            <w:pPr>
              <w:spacing w:after="20"/>
              <w:ind w:left="20"/>
              <w:jc w:val="both"/>
            </w:pPr>
            <w:r>
              <w:rPr>
                <w:rFonts w:ascii="Times New Roman"/>
                <w:b w:val="false"/>
                <w:i w:val="false"/>
                <w:color w:val="000000"/>
                <w:sz w:val="20"/>
              </w:rPr>
              <w:t>
3</w:t>
            </w:r>
          </w:p>
          <w:bookmarkEnd w:id="417"/>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Смирново ауылы, 9 Май көшесі, 67</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418"/>
          <w:p>
            <w:pPr>
              <w:spacing w:after="20"/>
              <w:ind w:left="20"/>
              <w:jc w:val="both"/>
            </w:pPr>
            <w:r>
              <w:rPr>
                <w:rFonts w:ascii="Times New Roman"/>
                <w:b w:val="false"/>
                <w:i w:val="false"/>
                <w:color w:val="000000"/>
                <w:sz w:val="20"/>
              </w:rPr>
              <w:t>
4</w:t>
            </w:r>
          </w:p>
          <w:bookmarkEnd w:id="418"/>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20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419"/>
          <w:p>
            <w:pPr>
              <w:spacing w:after="20"/>
              <w:ind w:left="20"/>
              <w:jc w:val="both"/>
            </w:pPr>
            <w:r>
              <w:rPr>
                <w:rFonts w:ascii="Times New Roman"/>
                <w:b w:val="false"/>
                <w:i w:val="false"/>
                <w:color w:val="000000"/>
                <w:sz w:val="20"/>
              </w:rPr>
              <w:t>
5</w:t>
            </w:r>
          </w:p>
          <w:bookmarkEnd w:id="419"/>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Дружба көшесі, 6</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420"/>
          <w:p>
            <w:pPr>
              <w:spacing w:after="20"/>
              <w:ind w:left="20"/>
              <w:jc w:val="both"/>
            </w:pPr>
            <w:r>
              <w:rPr>
                <w:rFonts w:ascii="Times New Roman"/>
                <w:b w:val="false"/>
                <w:i w:val="false"/>
                <w:color w:val="000000"/>
                <w:sz w:val="20"/>
              </w:rPr>
              <w:t>
6</w:t>
            </w:r>
          </w:p>
          <w:bookmarkEnd w:id="420"/>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Киреев көшесі, 15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421"/>
          <w:p>
            <w:pPr>
              <w:spacing w:after="20"/>
              <w:ind w:left="20"/>
              <w:jc w:val="both"/>
            </w:pPr>
            <w:r>
              <w:rPr>
                <w:rFonts w:ascii="Times New Roman"/>
                <w:b w:val="false"/>
                <w:i w:val="false"/>
                <w:color w:val="000000"/>
                <w:sz w:val="20"/>
              </w:rPr>
              <w:t>
7</w:t>
            </w:r>
          </w:p>
          <w:bookmarkEnd w:id="421"/>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Гагарин көшесі, 6а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422"/>
          <w:p>
            <w:pPr>
              <w:spacing w:after="20"/>
              <w:ind w:left="20"/>
              <w:jc w:val="both"/>
            </w:pPr>
            <w:r>
              <w:rPr>
                <w:rFonts w:ascii="Times New Roman"/>
                <w:b w:val="false"/>
                <w:i w:val="false"/>
                <w:color w:val="000000"/>
                <w:sz w:val="20"/>
              </w:rPr>
              <w:t>
8</w:t>
            </w:r>
          </w:p>
          <w:bookmarkEnd w:id="422"/>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 қаласы, Гуденко көшесі, 19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423"/>
          <w:p>
            <w:pPr>
              <w:spacing w:after="20"/>
              <w:ind w:left="20"/>
              <w:jc w:val="both"/>
            </w:pPr>
            <w:r>
              <w:rPr>
                <w:rFonts w:ascii="Times New Roman"/>
                <w:b w:val="false"/>
                <w:i w:val="false"/>
                <w:color w:val="000000"/>
                <w:sz w:val="20"/>
              </w:rPr>
              <w:t>
9</w:t>
            </w:r>
          </w:p>
          <w:bookmarkEnd w:id="423"/>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 ауылы, Школьный көшесі, 19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424"/>
          <w:p>
            <w:pPr>
              <w:spacing w:after="20"/>
              <w:ind w:left="20"/>
              <w:jc w:val="both"/>
            </w:pPr>
            <w:r>
              <w:rPr>
                <w:rFonts w:ascii="Times New Roman"/>
                <w:b w:val="false"/>
                <w:i w:val="false"/>
                <w:color w:val="000000"/>
                <w:sz w:val="20"/>
              </w:rPr>
              <w:t>
10</w:t>
            </w:r>
          </w:p>
          <w:bookmarkEnd w:id="424"/>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Центральный бұрылыс, 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425"/>
          <w:p>
            <w:pPr>
              <w:spacing w:after="20"/>
              <w:ind w:left="20"/>
              <w:jc w:val="both"/>
            </w:pPr>
            <w:r>
              <w:rPr>
                <w:rFonts w:ascii="Times New Roman"/>
                <w:b w:val="false"/>
                <w:i w:val="false"/>
                <w:color w:val="000000"/>
                <w:sz w:val="20"/>
              </w:rPr>
              <w:t>
11</w:t>
            </w:r>
          </w:p>
          <w:bookmarkEnd w:id="425"/>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Тимирязево ауылы, Шоқан Уәлиханов көшесі, 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426"/>
          <w:p>
            <w:pPr>
              <w:spacing w:after="20"/>
              <w:ind w:left="20"/>
              <w:jc w:val="both"/>
            </w:pPr>
            <w:r>
              <w:rPr>
                <w:rFonts w:ascii="Times New Roman"/>
                <w:b w:val="false"/>
                <w:i w:val="false"/>
                <w:color w:val="000000"/>
                <w:sz w:val="20"/>
              </w:rPr>
              <w:t>
12</w:t>
            </w:r>
          </w:p>
          <w:bookmarkEnd w:id="426"/>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Уәлиханов көшесі, 82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427"/>
          <w:p>
            <w:pPr>
              <w:spacing w:after="20"/>
              <w:ind w:left="20"/>
              <w:jc w:val="both"/>
            </w:pPr>
            <w:r>
              <w:rPr>
                <w:rFonts w:ascii="Times New Roman"/>
                <w:b w:val="false"/>
                <w:i w:val="false"/>
                <w:color w:val="000000"/>
                <w:sz w:val="20"/>
              </w:rPr>
              <w:t>
13</w:t>
            </w:r>
          </w:p>
          <w:bookmarkEnd w:id="427"/>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 қаласы, Ыбыраев көшесі, 50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428"/>
          <w:p>
            <w:pPr>
              <w:spacing w:after="20"/>
              <w:ind w:left="20"/>
              <w:jc w:val="both"/>
            </w:pPr>
            <w:r>
              <w:rPr>
                <w:rFonts w:ascii="Times New Roman"/>
                <w:b w:val="false"/>
                <w:i w:val="false"/>
                <w:color w:val="000000"/>
                <w:sz w:val="20"/>
              </w:rPr>
              <w:t>
14</w:t>
            </w:r>
          </w:p>
          <w:bookmarkEnd w:id="428"/>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Театральный көшесі, 36</w:t>
            </w:r>
            <w:r>
              <w:br/>
            </w:r>
            <w:r>
              <w:rPr>
                <w:rFonts w:ascii="Times New Roman"/>
                <w:b w:val="false"/>
                <w:i w:val="false"/>
                <w:color w:val="000000"/>
                <w:sz w:val="20"/>
              </w:rPr>
              <w:t>
ozsp-petropavl.sko.kz</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"Мүгедектерді сурдо-тифлотехникалық және міндетті гигиеналық құралдармен қамтамасыз ету" көрсетілетін мемлекеттік қызмет регламентіне 2- қосымша </w:t>
            </w:r>
          </w:p>
        </w:tc>
      </w:tr>
    </w:tbl>
    <w:bookmarkStart w:name="z1378" w:id="429"/>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мемлекеттік қызметі көрсетудің бизнес-процестерінің анықтамалығы</w:t>
      </w:r>
    </w:p>
    <w:bookmarkEnd w:id="429"/>
    <w:bookmarkStart w:name="z1379" w:id="430"/>
    <w:p>
      <w:pPr>
        <w:spacing w:after="0"/>
        <w:ind w:left="0"/>
        <w:jc w:val="both"/>
      </w:pPr>
      <w:r>
        <w:rPr>
          <w:rFonts w:ascii="Times New Roman"/>
          <w:b w:val="false"/>
          <w:i w:val="false"/>
          <w:color w:val="000000"/>
          <w:sz w:val="28"/>
        </w:rPr>
        <w:t xml:space="preserve">
      </w:t>
      </w:r>
    </w:p>
    <w:bookmarkEnd w:id="430"/>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26 мамырдағы № 181 қаулысымен бекітілген</w:t>
            </w:r>
          </w:p>
        </w:tc>
      </w:tr>
    </w:tbl>
    <w:bookmarkStart w:name="z1383" w:id="431"/>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 </w:t>
      </w:r>
    </w:p>
    <w:bookmarkEnd w:id="431"/>
    <w:bookmarkStart w:name="z1384" w:id="432"/>
    <w:p>
      <w:pPr>
        <w:spacing w:after="0"/>
        <w:ind w:left="0"/>
        <w:jc w:val="left"/>
      </w:pPr>
      <w:r>
        <w:rPr>
          <w:rFonts w:ascii="Times New Roman"/>
          <w:b/>
          <w:i w:val="false"/>
          <w:color w:val="000000"/>
        </w:rPr>
        <w:t xml:space="preserve"> 1. Жалпы ережелер</w:t>
      </w:r>
    </w:p>
    <w:bookmarkEnd w:id="432"/>
    <w:bookmarkStart w:name="z1385" w:id="433"/>
    <w:p>
      <w:pPr>
        <w:spacing w:after="0"/>
        <w:ind w:left="0"/>
        <w:jc w:val="both"/>
      </w:pPr>
      <w:r>
        <w:rPr>
          <w:rFonts w:ascii="Times New Roman"/>
          <w:b w:val="false"/>
          <w:i w:val="false"/>
          <w:color w:val="000000"/>
          <w:sz w:val="28"/>
        </w:rPr>
        <w:t xml:space="preserve">
      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 (бұдан әрі-регламент)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болып тіркелген)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стандартына (бұдан әрі-стандарт) сәйкес әзірленген.</w:t>
      </w:r>
      <w:r>
        <w:br/>
      </w:r>
      <w:r>
        <w:rPr>
          <w:rFonts w:ascii="Times New Roman"/>
          <w:b w:val="false"/>
          <w:i w:val="false"/>
          <w:color w:val="000000"/>
          <w:sz w:val="28"/>
        </w:rPr>
        <w:t xml:space="preserve">
      </w:t>
      </w:r>
      <w:r>
        <w:rPr>
          <w:rFonts w:ascii="Times New Roman"/>
          <w:b w:val="false"/>
          <w:i w:val="false"/>
          <w:color w:val="000000"/>
          <w:sz w:val="28"/>
        </w:rPr>
        <w:t xml:space="preserve">"Жүріп-тұруы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қызметін (бұдан әрі – мемлекеттік көрсетілетін қызмет) аудандардың және облыстық маңызы бар қаланың жергілікті атқарушы органдары (бұдан әрі – көрсетілетін қызметті беруші) көрсетеді. </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Өтінішті қабылдау және мемлекеттік қызмет көрсету нәтижесін беру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жүріп-тұруы қиын бірінші топтағы мүгедектерге жеке көмекшінің және есту кемістігі бар мүгедектерге ымдау тілі маманының қызметтерін ұсыну мерзімі көрсетілген құжаттарды ресімдеу туралы хабарлама (бұдан әрі – мемлекеттік қызмет көрсету нәтижесі).</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қағаз түрінде.</w:t>
      </w:r>
    </w:p>
    <w:bookmarkEnd w:id="433"/>
    <w:bookmarkStart w:name="z1393" w:id="43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434"/>
    <w:bookmarkStart w:name="z1394" w:id="435"/>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 көрсетілетін қызметті алушының стандартқа қосымшаға сәйкес нысан бойынша жеке көмекшінің/ ымдау тілі маманының қызметтерін ұсынуға өтініш беруі болып табылады.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өтініш берген кезде мемлекеттік қызмет көрсету үшін қажетті құжаттардың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және/немесе заңды өкілінің жеке басын куәландыратын құжат;</w:t>
      </w:r>
      <w:r>
        <w:br/>
      </w:r>
      <w:r>
        <w:rPr>
          <w:rFonts w:ascii="Times New Roman"/>
          <w:b w:val="false"/>
          <w:i w:val="false"/>
          <w:color w:val="000000"/>
          <w:sz w:val="28"/>
        </w:rPr>
        <w:t xml:space="preserve">
      </w:t>
      </w:r>
      <w:r>
        <w:rPr>
          <w:rFonts w:ascii="Times New Roman"/>
          <w:b w:val="false"/>
          <w:i w:val="false"/>
          <w:color w:val="000000"/>
          <w:sz w:val="28"/>
        </w:rPr>
        <w:t>2) мүгедекті оңалтудың жеке бағдарламасынан үзінді көшірме;</w:t>
      </w:r>
      <w:r>
        <w:br/>
      </w:r>
      <w:r>
        <w:rPr>
          <w:rFonts w:ascii="Times New Roman"/>
          <w:b w:val="false"/>
          <w:i w:val="false"/>
          <w:color w:val="000000"/>
          <w:sz w:val="28"/>
        </w:rPr>
        <w:t xml:space="preserve">
      </w:t>
      </w:r>
      <w:r>
        <w:rPr>
          <w:rFonts w:ascii="Times New Roman"/>
          <w:b w:val="false"/>
          <w:i w:val="false"/>
          <w:color w:val="000000"/>
          <w:sz w:val="28"/>
        </w:rPr>
        <w:t xml:space="preserve">3)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(Нормативтік құқықтық актілерді мемлекеттік тіркеу тізілімінде № 10589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мүгедектігі туралы анықтама;</w:t>
      </w:r>
      <w:r>
        <w:br/>
      </w:r>
      <w:r>
        <w:rPr>
          <w:rFonts w:ascii="Times New Roman"/>
          <w:b w:val="false"/>
          <w:i w:val="false"/>
          <w:color w:val="000000"/>
          <w:sz w:val="28"/>
        </w:rPr>
        <w:t xml:space="preserve">
      </w:t>
      </w:r>
      <w:r>
        <w:rPr>
          <w:rFonts w:ascii="Times New Roman"/>
          <w:b w:val="false"/>
          <w:i w:val="false"/>
          <w:color w:val="000000"/>
          <w:sz w:val="28"/>
        </w:rPr>
        <w:t xml:space="preserve">жеке басын куәландыратын құжатта жеке сәйкестендіру нөмірі болмаған жағдайда – жеке сәйкестендіру нөмірі. </w:t>
      </w:r>
      <w:r>
        <w:br/>
      </w:r>
      <w:r>
        <w:rPr>
          <w:rFonts w:ascii="Times New Roman"/>
          <w:b w:val="false"/>
          <w:i w:val="false"/>
          <w:color w:val="000000"/>
          <w:sz w:val="28"/>
        </w:rPr>
        <w:t xml:space="preserve">
      </w:t>
      </w:r>
      <w:r>
        <w:rPr>
          <w:rFonts w:ascii="Times New Roman"/>
          <w:b w:val="false"/>
          <w:i w:val="false"/>
          <w:color w:val="000000"/>
          <w:sz w:val="28"/>
        </w:rPr>
        <w:t>Салыстыру үшін құжаттардың түпнұсқалары және көшірмелері ұсынылады, содан кейін құжаттардың түпнұсқалары көрсетілетін қызметті алушыға қайтарылады.</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қажетті құжаттардың барлығын тапсырған кезде көрсетілетін қызметті беруші көрсетілетін қызметті алушыға тіркелген және мемлекеттік көрсетілетін қызметті алатын күні, құжаттарды қабылдаған адамның тегі мен аты-жөні көрсетілген талон береді </w:t>
      </w:r>
      <w:r>
        <w:br/>
      </w:r>
      <w:r>
        <w:rPr>
          <w:rFonts w:ascii="Times New Roman"/>
          <w:b w:val="false"/>
          <w:i w:val="false"/>
          <w:color w:val="000000"/>
          <w:sz w:val="28"/>
        </w:rPr>
        <w:t xml:space="preserve">
      </w:t>
      </w:r>
      <w:r>
        <w:rPr>
          <w:rFonts w:ascii="Times New Roman"/>
          <w:b w:val="false"/>
          <w:i w:val="false"/>
          <w:color w:val="000000"/>
          <w:sz w:val="28"/>
        </w:rPr>
        <w:t>Арнаулы әлеуметтік қызметтерді алушылар болып табылатын бірінші және екінші топтағы мүгедектерге жүріп-тұруы қиын бірінші топтағы мүгедектерге жеке көмекшінің және есту кемістігі бар мүгедектерге ымдау тілі маманының қызметтерін ұсыну үшін оларға құжаттарды ресімдеу көрсетілетін қызметті берушінің әлеуметтік қызметкерінің жәрдемдесуімен жүзеге асырылады.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құжаттарды қабылдап, оларды тіркеуді және тіркелген, мемлекеттік көрсетілетін қызметті алатын күні, құжаттарды қабылдаған адамның тегі мен аты-жөні көрсетілген талон беруді жүзеге асырады, 30 (отыз)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қояды, жауапты орындаушыға орындау үшін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7 (жеті)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және көрсетілетін қызметті алушыға беру үшін жауапты орындаушыға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қызметті көрсету нәтижесін береді,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xml:space="preserve">
      </w:t>
      </w:r>
      <w:r>
        <w:rPr>
          <w:rFonts w:ascii="Times New Roman"/>
          <w:b w:val="false"/>
          <w:i w:val="false"/>
          <w:color w:val="000000"/>
          <w:sz w:val="28"/>
        </w:rPr>
        <w:t>1) құжаттарды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нәтижесінің жобасы;</w:t>
      </w:r>
      <w:r>
        <w:br/>
      </w:r>
      <w:r>
        <w:rPr>
          <w:rFonts w:ascii="Times New Roman"/>
          <w:b w:val="false"/>
          <w:i w:val="false"/>
          <w:color w:val="000000"/>
          <w:sz w:val="28"/>
        </w:rPr>
        <w:t xml:space="preserve">
      </w:t>
      </w:r>
      <w:r>
        <w:rPr>
          <w:rFonts w:ascii="Times New Roman"/>
          <w:b w:val="false"/>
          <w:i w:val="false"/>
          <w:color w:val="000000"/>
          <w:sz w:val="28"/>
        </w:rPr>
        <w:t>4) қол қойылған мемлекеттік қызметті көрсету нәтижесі;</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алушыға берілген мемлекеттік қызметті көрсету нәтижесі. </w:t>
      </w:r>
    </w:p>
    <w:bookmarkEnd w:id="435"/>
    <w:p>
      <w:pPr>
        <w:spacing w:after="0"/>
        <w:ind w:left="0"/>
        <w:jc w:val="both"/>
      </w:pPr>
      <w:r>
        <w:rPr>
          <w:rFonts w:ascii="Times New Roman"/>
          <w:b w:val="false"/>
          <w:i w:val="false"/>
          <w:color w:val="000000"/>
          <w:sz w:val="28"/>
        </w:rPr>
        <w:t xml:space="preserve">
      6-1. "Көрсетілетін қызметті алушы осы мемлекеттік көрсетілетін қызмет регламентінің 4-тармағында көзделген тізбеге сәйкес құжаттардың топтамасын толық ұсынбаған және (немесе) қолданылу мерзімі өткен құжаттарды ұсынған жағдайларда, көрсетілетін қызметті беруші өтінішті қабылдаудан бас тартады және мемлекеттік көрсетілетін қызмет стандартына 2-қосымшаға сәйкес нысан бойынша тағайындауға өтінішті қабылдаудан бас тарту туралы қолхат 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6-1-тармақпен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Көрсетілетін қызметті беруші мынадай негіздер:</w:t>
      </w:r>
    </w:p>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22 қаңтардағы № 26 бұйрығымен бекітілген Оңалтудың жеке бағдарламасына сәйкес жүріп-тұруы қиын бірінші топтағы мүгедектер үшін жеке көмекшінің және естуі бойынша мүгедектер үшін жылына отыз сағат ымдау тілі маманының әлеуметтік қызметтерін ұсыну қағидаларында (Нормативтiк құқықтық актілерді мемлекеттiк тiркеу тізілімінде № 10370 болып тіркелген, "Әділет" ақпараттық-құқықтық жүйесінде 2015 жылғы 3 наурызда жарияланған) белгіленген талаптарға сәйкес келмеуі;</w:t>
      </w:r>
    </w:p>
    <w:p>
      <w:pPr>
        <w:spacing w:after="0"/>
        <w:ind w:left="0"/>
        <w:jc w:val="both"/>
      </w:pPr>
      <w:r>
        <w:rPr>
          <w:rFonts w:ascii="Times New Roman"/>
          <w:b w:val="false"/>
          <w:i w:val="false"/>
          <w:color w:val="000000"/>
          <w:sz w:val="28"/>
        </w:rPr>
        <w:t xml:space="preserve">
      3) уәкілетті мемлекеттік органның мемлекеттік қызмет көрсету үшін талап етілетін келісу туралы сұрау салуға берілген теріс жауап, сондай-ақ сараптаманың, зерттеудің не тексерудің теріс қорытындысы бойынша мемлекеттік қызметтерді көрсетуден бас тартады.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6-2-тармақпен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6-3. Көрсетілетін қызметті беруші мемлекеттік қызметтер көрсетуден бас тартқан кезде көрсетілетін қызметті алушыға бас тарту себептерін көрсете отырып, жауап жібереді.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6-3-тармақпен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6-4.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регламентінде белгіленген тәртіппен көрсетілетін мемлекеттік қызметті алу үшін қайта жүгінеді. </w:t>
      </w:r>
      <w:r>
        <w:br/>
      </w:r>
      <w:r>
        <w:rPr>
          <w:rFonts w:ascii="Times New Roman"/>
          <w:b w:val="false"/>
          <w:i w:val="false"/>
          <w:color w:val="000000"/>
          <w:sz w:val="28"/>
        </w:rPr>
        <w:t>
</w:t>
      </w:r>
      <w:r>
        <w:rPr>
          <w:rFonts w:ascii="Times New Roman"/>
          <w:b w:val="false"/>
          <w:i w:val="false"/>
          <w:color w:val="ff0000"/>
          <w:sz w:val="28"/>
        </w:rPr>
        <w:t xml:space="preserve">      Ескерту. Регламент 6-4-тармақпен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16" w:id="43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436"/>
    <w:bookmarkStart w:name="z1417" w:id="43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30 (отыз)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қойып, құжаттарды жауапты орындаушыға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 үшін жібереді, 7 (жеті)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оны көрсетілетін қызметті берушінің жауапты орындаушысына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қызметті көрсету нәтижесін береді,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437"/>
    <w:bookmarkStart w:name="z1429" w:id="43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38"/>
    <w:bookmarkStart w:name="z1430" w:id="439"/>
    <w:p>
      <w:pPr>
        <w:spacing w:after="0"/>
        <w:ind w:left="0"/>
        <w:jc w:val="both"/>
      </w:pPr>
      <w:r>
        <w:rPr>
          <w:rFonts w:ascii="Times New Roman"/>
          <w:b w:val="false"/>
          <w:i w:val="false"/>
          <w:color w:val="000000"/>
          <w:sz w:val="28"/>
        </w:rPr>
        <w:t xml:space="preserve">
      9. "Азаматтарға арналған үкімет" мемлекеттік корпорациясы" коммерциялық емес акционерлік қоғамымен және оның аумақтық бөлімшелерімен, және (немесе) өзге де көрсетілетін қызметті берушілермен өзара іс-әрекет ету, сондай-ақ және мемлекеттік қызмет көрсету процесінде ақпараттық жүйелерді пайдалану қарастырылмаған. </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көрсетілетін мемлекеттік қызмет регламентіне 1- қосымша </w:t>
            </w:r>
          </w:p>
        </w:tc>
      </w:tr>
    </w:tbl>
    <w:bookmarkStart w:name="z1432" w:id="440"/>
    <w:p>
      <w:pPr>
        <w:spacing w:after="0"/>
        <w:ind w:left="0"/>
        <w:jc w:val="left"/>
      </w:pPr>
      <w:r>
        <w:rPr>
          <w:rFonts w:ascii="Times New Roman"/>
          <w:b/>
          <w:i w:val="false"/>
          <w:color w:val="000000"/>
        </w:rPr>
        <w:t xml:space="preserve"> Көрсетілетін қызметті берушілердің мекенжайы </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1577"/>
        <w:gridCol w:w="3061"/>
        <w:gridCol w:w="2608"/>
        <w:gridCol w:w="4587"/>
      </w:tblGrid>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441"/>
          <w:p>
            <w:pPr>
              <w:spacing w:after="20"/>
              <w:ind w:left="20"/>
              <w:jc w:val="both"/>
            </w:pPr>
            <w:r>
              <w:rPr>
                <w:rFonts w:ascii="Times New Roman"/>
                <w:b w:val="false"/>
                <w:i w:val="false"/>
                <w:color w:val="000000"/>
                <w:sz w:val="20"/>
              </w:rPr>
              <w:t>
Р/с №</w:t>
            </w:r>
          </w:p>
          <w:bookmarkEnd w:id="441"/>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уақыты</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442"/>
          <w:p>
            <w:pPr>
              <w:spacing w:after="20"/>
              <w:ind w:left="20"/>
              <w:jc w:val="both"/>
            </w:pPr>
            <w:r>
              <w:rPr>
                <w:rFonts w:ascii="Times New Roman"/>
                <w:b w:val="false"/>
                <w:i w:val="false"/>
                <w:color w:val="000000"/>
                <w:sz w:val="20"/>
              </w:rPr>
              <w:t>
1</w:t>
            </w:r>
          </w:p>
          <w:bookmarkEnd w:id="442"/>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Шоқан Уәлиханов көшесі, 42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443"/>
          <w:p>
            <w:pPr>
              <w:spacing w:after="20"/>
              <w:ind w:left="20"/>
              <w:jc w:val="both"/>
            </w:pPr>
            <w:r>
              <w:rPr>
                <w:rFonts w:ascii="Times New Roman"/>
                <w:b w:val="false"/>
                <w:i w:val="false"/>
                <w:color w:val="000000"/>
                <w:sz w:val="20"/>
              </w:rPr>
              <w:t>
2</w:t>
            </w:r>
          </w:p>
          <w:bookmarkEnd w:id="443"/>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Целинный көшесі, 13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444"/>
          <w:p>
            <w:pPr>
              <w:spacing w:after="20"/>
              <w:ind w:left="20"/>
              <w:jc w:val="both"/>
            </w:pPr>
            <w:r>
              <w:rPr>
                <w:rFonts w:ascii="Times New Roman"/>
                <w:b w:val="false"/>
                <w:i w:val="false"/>
                <w:color w:val="000000"/>
                <w:sz w:val="20"/>
              </w:rPr>
              <w:t>
3</w:t>
            </w:r>
          </w:p>
          <w:bookmarkEnd w:id="444"/>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Смирново ауылы, 9 Май көшесі, 67</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445"/>
          <w:p>
            <w:pPr>
              <w:spacing w:after="20"/>
              <w:ind w:left="20"/>
              <w:jc w:val="both"/>
            </w:pPr>
            <w:r>
              <w:rPr>
                <w:rFonts w:ascii="Times New Roman"/>
                <w:b w:val="false"/>
                <w:i w:val="false"/>
                <w:color w:val="000000"/>
                <w:sz w:val="20"/>
              </w:rPr>
              <w:t>
4</w:t>
            </w:r>
          </w:p>
          <w:bookmarkEnd w:id="445"/>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20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446"/>
          <w:p>
            <w:pPr>
              <w:spacing w:after="20"/>
              <w:ind w:left="20"/>
              <w:jc w:val="both"/>
            </w:pPr>
            <w:r>
              <w:rPr>
                <w:rFonts w:ascii="Times New Roman"/>
                <w:b w:val="false"/>
                <w:i w:val="false"/>
                <w:color w:val="000000"/>
                <w:sz w:val="20"/>
              </w:rPr>
              <w:t>
5</w:t>
            </w:r>
          </w:p>
          <w:bookmarkEnd w:id="446"/>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Дружба көшесі, 6</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447"/>
          <w:p>
            <w:pPr>
              <w:spacing w:after="20"/>
              <w:ind w:left="20"/>
              <w:jc w:val="both"/>
            </w:pPr>
            <w:r>
              <w:rPr>
                <w:rFonts w:ascii="Times New Roman"/>
                <w:b w:val="false"/>
                <w:i w:val="false"/>
                <w:color w:val="000000"/>
                <w:sz w:val="20"/>
              </w:rPr>
              <w:t>
6</w:t>
            </w:r>
          </w:p>
          <w:bookmarkEnd w:id="447"/>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Киреев көшесі, 15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448"/>
          <w:p>
            <w:pPr>
              <w:spacing w:after="20"/>
              <w:ind w:left="20"/>
              <w:jc w:val="both"/>
            </w:pPr>
            <w:r>
              <w:rPr>
                <w:rFonts w:ascii="Times New Roman"/>
                <w:b w:val="false"/>
                <w:i w:val="false"/>
                <w:color w:val="000000"/>
                <w:sz w:val="20"/>
              </w:rPr>
              <w:t>
7</w:t>
            </w:r>
          </w:p>
          <w:bookmarkEnd w:id="448"/>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Гагарин көшесі, 6а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449"/>
          <w:p>
            <w:pPr>
              <w:spacing w:after="20"/>
              <w:ind w:left="20"/>
              <w:jc w:val="both"/>
            </w:pPr>
            <w:r>
              <w:rPr>
                <w:rFonts w:ascii="Times New Roman"/>
                <w:b w:val="false"/>
                <w:i w:val="false"/>
                <w:color w:val="000000"/>
                <w:sz w:val="20"/>
              </w:rPr>
              <w:t>
8</w:t>
            </w:r>
          </w:p>
          <w:bookmarkEnd w:id="449"/>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 қаласы, Гуденко көшесі, 19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450"/>
          <w:p>
            <w:pPr>
              <w:spacing w:after="20"/>
              <w:ind w:left="20"/>
              <w:jc w:val="both"/>
            </w:pPr>
            <w:r>
              <w:rPr>
                <w:rFonts w:ascii="Times New Roman"/>
                <w:b w:val="false"/>
                <w:i w:val="false"/>
                <w:color w:val="000000"/>
                <w:sz w:val="20"/>
              </w:rPr>
              <w:t>
9</w:t>
            </w:r>
          </w:p>
          <w:bookmarkEnd w:id="450"/>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 ауылы, Школьный көшесі, 19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451"/>
          <w:p>
            <w:pPr>
              <w:spacing w:after="20"/>
              <w:ind w:left="20"/>
              <w:jc w:val="both"/>
            </w:pPr>
            <w:r>
              <w:rPr>
                <w:rFonts w:ascii="Times New Roman"/>
                <w:b w:val="false"/>
                <w:i w:val="false"/>
                <w:color w:val="000000"/>
                <w:sz w:val="20"/>
              </w:rPr>
              <w:t>
10</w:t>
            </w:r>
          </w:p>
          <w:bookmarkEnd w:id="451"/>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Центральный бұрылыс, 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452"/>
          <w:p>
            <w:pPr>
              <w:spacing w:after="20"/>
              <w:ind w:left="20"/>
              <w:jc w:val="both"/>
            </w:pPr>
            <w:r>
              <w:rPr>
                <w:rFonts w:ascii="Times New Roman"/>
                <w:b w:val="false"/>
                <w:i w:val="false"/>
                <w:color w:val="000000"/>
                <w:sz w:val="20"/>
              </w:rPr>
              <w:t>
11</w:t>
            </w:r>
          </w:p>
          <w:bookmarkEnd w:id="452"/>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Тимирязево ауылы, Шоқан Уәлиханов көшесі, 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453"/>
          <w:p>
            <w:pPr>
              <w:spacing w:after="20"/>
              <w:ind w:left="20"/>
              <w:jc w:val="both"/>
            </w:pPr>
            <w:r>
              <w:rPr>
                <w:rFonts w:ascii="Times New Roman"/>
                <w:b w:val="false"/>
                <w:i w:val="false"/>
                <w:color w:val="000000"/>
                <w:sz w:val="20"/>
              </w:rPr>
              <w:t>
12</w:t>
            </w:r>
          </w:p>
          <w:bookmarkEnd w:id="453"/>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Уәлиханов көшесі, 82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454"/>
          <w:p>
            <w:pPr>
              <w:spacing w:after="20"/>
              <w:ind w:left="20"/>
              <w:jc w:val="both"/>
            </w:pPr>
            <w:r>
              <w:rPr>
                <w:rFonts w:ascii="Times New Roman"/>
                <w:b w:val="false"/>
                <w:i w:val="false"/>
                <w:color w:val="000000"/>
                <w:sz w:val="20"/>
              </w:rPr>
              <w:t>
13</w:t>
            </w:r>
          </w:p>
          <w:bookmarkEnd w:id="454"/>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 қаласы, Ыбыраев көшесі, 50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455"/>
          <w:p>
            <w:pPr>
              <w:spacing w:after="20"/>
              <w:ind w:left="20"/>
              <w:jc w:val="both"/>
            </w:pPr>
            <w:r>
              <w:rPr>
                <w:rFonts w:ascii="Times New Roman"/>
                <w:b w:val="false"/>
                <w:i w:val="false"/>
                <w:color w:val="000000"/>
                <w:sz w:val="20"/>
              </w:rPr>
              <w:t>
14</w:t>
            </w:r>
          </w:p>
          <w:bookmarkEnd w:id="455"/>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Театральный көшесі, 36</w:t>
            </w:r>
            <w:r>
              <w:br/>
            </w:r>
            <w:r>
              <w:rPr>
                <w:rFonts w:ascii="Times New Roman"/>
                <w:b w:val="false"/>
                <w:i w:val="false"/>
                <w:color w:val="000000"/>
                <w:sz w:val="20"/>
              </w:rPr>
              <w:t>
ozsp-petropavl.sko.kz</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көрсетілетін мемлекеттік қызмет регламентіне 2 - қосымша </w:t>
            </w:r>
          </w:p>
        </w:tc>
      </w:tr>
    </w:tbl>
    <w:bookmarkStart w:name="z1449" w:id="456"/>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қызметі көрсетудің бизнес-процестерінің анықтамалығы</w:t>
      </w:r>
    </w:p>
    <w:bookmarkEnd w:id="456"/>
    <w:bookmarkStart w:name="z1450" w:id="457"/>
    <w:p>
      <w:pPr>
        <w:spacing w:after="0"/>
        <w:ind w:left="0"/>
        <w:jc w:val="both"/>
      </w:pPr>
      <w:r>
        <w:rPr>
          <w:rFonts w:ascii="Times New Roman"/>
          <w:b w:val="false"/>
          <w:i w:val="false"/>
          <w:color w:val="000000"/>
          <w:sz w:val="28"/>
        </w:rPr>
        <w:t xml:space="preserve">
      </w:t>
      </w:r>
    </w:p>
    <w:bookmarkEnd w:id="457"/>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26 мамырдағы № 181 қаулысымен бекітілген</w:t>
            </w:r>
          </w:p>
        </w:tc>
      </w:tr>
    </w:tbl>
    <w:bookmarkStart w:name="z1454" w:id="458"/>
    <w:p>
      <w:pPr>
        <w:spacing w:after="0"/>
        <w:ind w:left="0"/>
        <w:jc w:val="left"/>
      </w:pPr>
      <w:r>
        <w:rPr>
          <w:rFonts w:ascii="Times New Roman"/>
          <w:b/>
          <w:i w:val="false"/>
          <w:color w:val="000000"/>
        </w:rPr>
        <w:t xml:space="preserve">  "Мүгедектерге кресло-арбалар беру" мемлекеттік көрсетілетін қызмет регламенті </w:t>
      </w:r>
    </w:p>
    <w:bookmarkEnd w:id="458"/>
    <w:bookmarkStart w:name="z1455" w:id="459"/>
    <w:p>
      <w:pPr>
        <w:spacing w:after="0"/>
        <w:ind w:left="0"/>
        <w:jc w:val="left"/>
      </w:pPr>
      <w:r>
        <w:rPr>
          <w:rFonts w:ascii="Times New Roman"/>
          <w:b/>
          <w:i w:val="false"/>
          <w:color w:val="000000"/>
        </w:rPr>
        <w:t xml:space="preserve"> 1. Жалпы ережелер</w:t>
      </w:r>
    </w:p>
    <w:bookmarkEnd w:id="459"/>
    <w:bookmarkStart w:name="z1456" w:id="460"/>
    <w:p>
      <w:pPr>
        <w:spacing w:after="0"/>
        <w:ind w:left="0"/>
        <w:jc w:val="both"/>
      </w:pPr>
      <w:r>
        <w:rPr>
          <w:rFonts w:ascii="Times New Roman"/>
          <w:b w:val="false"/>
          <w:i w:val="false"/>
          <w:color w:val="000000"/>
          <w:sz w:val="28"/>
        </w:rPr>
        <w:t xml:space="preserve">
      1. "Мүгедектерге кресло-арбалар беру" мемлекеттік көрсетілетін қызмет регламенті (бұдан әрі-регламент)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болып тіркелген) бекітілген "Мүгедектерге кресло-арбалар беру" мемлекеттік көрсетілетін қызмет стандартына (бұдан әрі - стандарт) сәйкес әзірленген.</w:t>
      </w:r>
      <w:r>
        <w:br/>
      </w:r>
      <w:r>
        <w:rPr>
          <w:rFonts w:ascii="Times New Roman"/>
          <w:b w:val="false"/>
          <w:i w:val="false"/>
          <w:color w:val="000000"/>
          <w:sz w:val="28"/>
        </w:rPr>
        <w:t xml:space="preserve">
      </w:t>
      </w:r>
      <w:r>
        <w:rPr>
          <w:rFonts w:ascii="Times New Roman"/>
          <w:b w:val="false"/>
          <w:i w:val="false"/>
          <w:color w:val="000000"/>
          <w:sz w:val="28"/>
        </w:rPr>
        <w:t xml:space="preserve">"Мүгедектерге кресло-арбалар беру" мемлекеттік көрсетілетін қызметін (бұдан әрі – мемлекеттік көрсетілетін қызмет) аудандардың және облыстық маңызы бар қаланың жергілікті атқарушы органдары (бұдан әрі – көрсетілетін қызметті беруші) көрсетеді. </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Өтінішті қабылдау және мемлекеттік қызмет көрсету нәтижесін беру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мүгедектерге кресло-арбалар ұсыну мерзімдерін көрсете отырып құжаттарды ресімдеу туралы хабарлама (бұдан әрі – мемлекеттік қызмет көрсету нәтижесі).</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қағаз түрінде.</w:t>
      </w:r>
    </w:p>
    <w:bookmarkEnd w:id="460"/>
    <w:bookmarkStart w:name="z1464" w:id="46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461"/>
    <w:bookmarkStart w:name="z1465" w:id="462"/>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 көрсетілетін қызметті алушының стандартқа қосымшаға сәйкес нысан бойынша өтініш беруі болып табылады.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өтініш берген кезде мемлекеттік қызмет көрсету үшін қажетті құжаттардың тізбесі:</w:t>
      </w:r>
      <w:r>
        <w:br/>
      </w:r>
      <w:r>
        <w:rPr>
          <w:rFonts w:ascii="Times New Roman"/>
          <w:b w:val="false"/>
          <w:i w:val="false"/>
          <w:color w:val="000000"/>
          <w:sz w:val="28"/>
        </w:rPr>
        <w:t xml:space="preserve">
      </w:t>
      </w:r>
      <w:r>
        <w:rPr>
          <w:rFonts w:ascii="Times New Roman"/>
          <w:b w:val="false"/>
          <w:i w:val="false"/>
          <w:color w:val="000000"/>
          <w:sz w:val="28"/>
        </w:rPr>
        <w:t>1) мүгедекті оңалтудың жеке бағдарламасы;</w:t>
      </w:r>
      <w:r>
        <w:br/>
      </w:r>
      <w:r>
        <w:rPr>
          <w:rFonts w:ascii="Times New Roman"/>
          <w:b w:val="false"/>
          <w:i w:val="false"/>
          <w:color w:val="000000"/>
          <w:sz w:val="28"/>
        </w:rPr>
        <w:t xml:space="preserve">
      </w:t>
      </w:r>
      <w:r>
        <w:rPr>
          <w:rFonts w:ascii="Times New Roman"/>
          <w:b w:val="false"/>
          <w:i w:val="false"/>
          <w:color w:val="000000"/>
          <w:sz w:val="28"/>
        </w:rPr>
        <w:t>2) жазатайым оқиға туралы акт және жұмыс беруші-дара кәсіпкер қызметін тоқтатқаны немесе заңды тұлға таратылғаны туралы құжат.</w:t>
      </w:r>
      <w:r>
        <w:br/>
      </w:r>
      <w:r>
        <w:rPr>
          <w:rFonts w:ascii="Times New Roman"/>
          <w:b w:val="false"/>
          <w:i w:val="false"/>
          <w:color w:val="000000"/>
          <w:sz w:val="28"/>
        </w:rPr>
        <w:t xml:space="preserve">
      </w:t>
      </w:r>
      <w:r>
        <w:rPr>
          <w:rFonts w:ascii="Times New Roman"/>
          <w:b w:val="false"/>
          <w:i w:val="false"/>
          <w:color w:val="000000"/>
          <w:sz w:val="28"/>
        </w:rPr>
        <w:t>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қажетті құжаттардың барлығын тапсырған кезде, көрсетілетін қызметті беруші тіркелген күні мен мемлекеттік көрсетілетін қызметті алатын күні, құжаттарды қабылдаған адамның тегі мен аты-жөні көрсетілген талон береді.</w:t>
      </w:r>
      <w:r>
        <w:br/>
      </w:r>
      <w:r>
        <w:rPr>
          <w:rFonts w:ascii="Times New Roman"/>
          <w:b w:val="false"/>
          <w:i w:val="false"/>
          <w:color w:val="000000"/>
          <w:sz w:val="28"/>
        </w:rPr>
        <w:t xml:space="preserve">
      </w:t>
      </w:r>
      <w:r>
        <w:rPr>
          <w:rFonts w:ascii="Times New Roman"/>
          <w:b w:val="false"/>
          <w:i w:val="false"/>
          <w:color w:val="000000"/>
          <w:sz w:val="28"/>
        </w:rPr>
        <w:t>Арнаулы әлеуметтік қызметтерді алушылар болып табылатын бірінші және екінші топтағы мүгедектерге кресло-арбалар ұсыну үшін оларға құжаттарды ресімдеу көрсетілетін қызметті берушінің әлеуметтік қызметкерінің жәрдемдесуімен жүзеге асырылады.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құжаттарды қабылдап, оларды тіркеуді және тіркелген, мемлекеттік көрсетілетін қызметті алатын күні, құжаттарды қабылдаған адамның тегі мен аты-жөні көрсетілген талон беруді жүзеге асырады, 30 (отыз)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қояды, жауапты орындаушыға орындау үшін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7 (жеті)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және көрсетілетін қызметті алушыға беру үшін жауапты орындаушыға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қызметті көрсету нәтижесін береді,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xml:space="preserve">
      </w:t>
      </w:r>
      <w:r>
        <w:rPr>
          <w:rFonts w:ascii="Times New Roman"/>
          <w:b w:val="false"/>
          <w:i w:val="false"/>
          <w:color w:val="000000"/>
          <w:sz w:val="28"/>
        </w:rPr>
        <w:t>1) құжаттарды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нәтижесінің жобасы;</w:t>
      </w:r>
      <w:r>
        <w:br/>
      </w:r>
      <w:r>
        <w:rPr>
          <w:rFonts w:ascii="Times New Roman"/>
          <w:b w:val="false"/>
          <w:i w:val="false"/>
          <w:color w:val="000000"/>
          <w:sz w:val="28"/>
        </w:rPr>
        <w:t xml:space="preserve">
      </w:t>
      </w:r>
      <w:r>
        <w:rPr>
          <w:rFonts w:ascii="Times New Roman"/>
          <w:b w:val="false"/>
          <w:i w:val="false"/>
          <w:color w:val="000000"/>
          <w:sz w:val="28"/>
        </w:rPr>
        <w:t>4) қол қойылған мемлекеттік қызметті көрсету нәтижесі;</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алушыға берілген мемлекеттік қызметті көрсету нәтижесі. </w:t>
      </w:r>
    </w:p>
    <w:bookmarkEnd w:id="462"/>
    <w:p>
      <w:pPr>
        <w:spacing w:after="0"/>
        <w:ind w:left="0"/>
        <w:jc w:val="both"/>
      </w:pPr>
      <w:r>
        <w:rPr>
          <w:rFonts w:ascii="Times New Roman"/>
          <w:b w:val="false"/>
          <w:i w:val="false"/>
          <w:color w:val="000000"/>
          <w:sz w:val="28"/>
        </w:rPr>
        <w:t xml:space="preserve">
      6-1. "Көрсетілетін қызметті алушы осы мемлекеттік көрсетілетін қызмет регламентінің 4-тармағында көзделген тізбеге сәйкес құжаттардың топтамасын толық ұсынбаған және (немесе) қолданылу мерзімі өткен құжаттарды ұсынған жағдайларда, көрсетілетін қызметті беруші өтінішті қабылдаудан бас тартады және мемлекеттік көрсетілетін қызмет стандартына 2-қосымшаға сәйкес нысан бойынша тағайындауға өтінішті қабылдаудан бас тарту туралы қолхат 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6-1-тармақпен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Көрсетілетін қызметті беруші мынадай негіздер:</w:t>
      </w:r>
    </w:p>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22 қаңтардағы № 26 бұйрығымен бекітілген Мүгедектердi арнаулы жүріп-тұру құралдарымен қамтамасыз ету қағидаларында (Нормативтiк құқықтық актілерді мемлекеттiк тiркеу тізілімінде № 10370 болып тіркелген, "Әділет" ақпараттық-құқықтық жүйесінде 2015 жылғы 3 наурызда жарияланған) белгіленген талаптарға сәйкес келмеуі;</w:t>
      </w:r>
    </w:p>
    <w:p>
      <w:pPr>
        <w:spacing w:after="0"/>
        <w:ind w:left="0"/>
        <w:jc w:val="both"/>
      </w:pPr>
      <w:r>
        <w:rPr>
          <w:rFonts w:ascii="Times New Roman"/>
          <w:b w:val="false"/>
          <w:i w:val="false"/>
          <w:color w:val="000000"/>
          <w:sz w:val="28"/>
        </w:rPr>
        <w:t xml:space="preserve">
      3) уәкілетті мемлекеттік органның мемлекеттік қызмет көрсету үшін талап етілетін келісу туралы сұрау салуға берілген теріс жауап, сондай-ақ сараптаманың, зерттеудің не тексерудің теріс қорытындысы бойынша мемлекеттік қызметтерді көрсетуден бас тартады.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6-2-тармақпен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6-3. Көрсетілетін қызметті беруші мемлекеттік қызметтер көрсетуден бас тартқан кезде көрсетілетін қызметті алушыға бас тарту себептерін көрсете отырып, жауап жібереді.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6-3-тармақпен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6-4.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регламентінде белгіленген тәртіппен көрсетілетін мемлекеттік қызметті алу үшін қайта жүгінеді. </w:t>
      </w:r>
      <w:r>
        <w:br/>
      </w:r>
      <w:r>
        <w:rPr>
          <w:rFonts w:ascii="Times New Roman"/>
          <w:b w:val="false"/>
          <w:i w:val="false"/>
          <w:color w:val="000000"/>
          <w:sz w:val="28"/>
        </w:rPr>
        <w:t>
</w:t>
      </w:r>
      <w:r>
        <w:rPr>
          <w:rFonts w:ascii="Times New Roman"/>
          <w:b w:val="false"/>
          <w:i w:val="false"/>
          <w:color w:val="ff0000"/>
          <w:sz w:val="28"/>
        </w:rPr>
        <w:t xml:space="preserve">      Ескерту. Регламент 6-4-тармақпен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85" w:id="46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463"/>
    <w:bookmarkStart w:name="z1486" w:id="46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30 (отыз)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қойып, құжаттарды жауапты орындаушыға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 үшін жібереді, 7 (жеті)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оны көрсетілетін қызметті берушінің жауапты орындаушысына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қызметті көрсету нәтижесін береді,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464"/>
    <w:bookmarkStart w:name="z1498" w:id="46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65"/>
    <w:bookmarkStart w:name="z1499" w:id="466"/>
    <w:p>
      <w:pPr>
        <w:spacing w:after="0"/>
        <w:ind w:left="0"/>
        <w:jc w:val="both"/>
      </w:pPr>
      <w:r>
        <w:rPr>
          <w:rFonts w:ascii="Times New Roman"/>
          <w:b w:val="false"/>
          <w:i w:val="false"/>
          <w:color w:val="000000"/>
          <w:sz w:val="28"/>
        </w:rPr>
        <w:t xml:space="preserve">
      9. "Азаматтарға арналған үкімет" мемлекеттік корпорациясы" коммерциялық емес акционерлік қоғамымен және оның аумақтық бөлімшелерімен, және (немесе) өзге де көрсетілетін қызметті берушілермен өзара іс-әрекет ету, сондай-ақ және мемлекеттік қызмет көрсету процесінде ақпараттық жүйелерді пайдалану қарастырылмаған. </w:t>
      </w:r>
    </w:p>
    <w:bookmarkEnd w:id="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"Мүгедектерге кресло-арбалар беру" көрсетілетін мемлекеттік қызмет регламентіне 1- қосымша </w:t>
            </w:r>
          </w:p>
        </w:tc>
      </w:tr>
    </w:tbl>
    <w:bookmarkStart w:name="z1501" w:id="467"/>
    <w:p>
      <w:pPr>
        <w:spacing w:after="0"/>
        <w:ind w:left="0"/>
        <w:jc w:val="left"/>
      </w:pPr>
      <w:r>
        <w:rPr>
          <w:rFonts w:ascii="Times New Roman"/>
          <w:b/>
          <w:i w:val="false"/>
          <w:color w:val="000000"/>
        </w:rPr>
        <w:t xml:space="preserve"> Көрсетілетін қызметті берушілердің мекенжайы</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1577"/>
        <w:gridCol w:w="3061"/>
        <w:gridCol w:w="2608"/>
        <w:gridCol w:w="4587"/>
      </w:tblGrid>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468"/>
          <w:p>
            <w:pPr>
              <w:spacing w:after="20"/>
              <w:ind w:left="20"/>
              <w:jc w:val="both"/>
            </w:pPr>
            <w:r>
              <w:rPr>
                <w:rFonts w:ascii="Times New Roman"/>
                <w:b w:val="false"/>
                <w:i w:val="false"/>
                <w:color w:val="000000"/>
                <w:sz w:val="20"/>
              </w:rPr>
              <w:t>
Р/с №</w:t>
            </w:r>
          </w:p>
          <w:bookmarkEnd w:id="468"/>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уақыты</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469"/>
          <w:p>
            <w:pPr>
              <w:spacing w:after="20"/>
              <w:ind w:left="20"/>
              <w:jc w:val="both"/>
            </w:pPr>
            <w:r>
              <w:rPr>
                <w:rFonts w:ascii="Times New Roman"/>
                <w:b w:val="false"/>
                <w:i w:val="false"/>
                <w:color w:val="000000"/>
                <w:sz w:val="20"/>
              </w:rPr>
              <w:t>
1</w:t>
            </w:r>
          </w:p>
          <w:bookmarkEnd w:id="469"/>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Шоқан Уәлиханов көшесі, 42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470"/>
          <w:p>
            <w:pPr>
              <w:spacing w:after="20"/>
              <w:ind w:left="20"/>
              <w:jc w:val="both"/>
            </w:pPr>
            <w:r>
              <w:rPr>
                <w:rFonts w:ascii="Times New Roman"/>
                <w:b w:val="false"/>
                <w:i w:val="false"/>
                <w:color w:val="000000"/>
                <w:sz w:val="20"/>
              </w:rPr>
              <w:t>
2</w:t>
            </w:r>
          </w:p>
          <w:bookmarkEnd w:id="470"/>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Целинный көшесі, 13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471"/>
          <w:p>
            <w:pPr>
              <w:spacing w:after="20"/>
              <w:ind w:left="20"/>
              <w:jc w:val="both"/>
            </w:pPr>
            <w:r>
              <w:rPr>
                <w:rFonts w:ascii="Times New Roman"/>
                <w:b w:val="false"/>
                <w:i w:val="false"/>
                <w:color w:val="000000"/>
                <w:sz w:val="20"/>
              </w:rPr>
              <w:t>
3</w:t>
            </w:r>
          </w:p>
          <w:bookmarkEnd w:id="471"/>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Смирново ауылы, 9 Май көшесі, 67</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472"/>
          <w:p>
            <w:pPr>
              <w:spacing w:after="20"/>
              <w:ind w:left="20"/>
              <w:jc w:val="both"/>
            </w:pPr>
            <w:r>
              <w:rPr>
                <w:rFonts w:ascii="Times New Roman"/>
                <w:b w:val="false"/>
                <w:i w:val="false"/>
                <w:color w:val="000000"/>
                <w:sz w:val="20"/>
              </w:rPr>
              <w:t>
4</w:t>
            </w:r>
          </w:p>
          <w:bookmarkEnd w:id="472"/>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20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473"/>
          <w:p>
            <w:pPr>
              <w:spacing w:after="20"/>
              <w:ind w:left="20"/>
              <w:jc w:val="both"/>
            </w:pPr>
            <w:r>
              <w:rPr>
                <w:rFonts w:ascii="Times New Roman"/>
                <w:b w:val="false"/>
                <w:i w:val="false"/>
                <w:color w:val="000000"/>
                <w:sz w:val="20"/>
              </w:rPr>
              <w:t>
5</w:t>
            </w:r>
          </w:p>
          <w:bookmarkEnd w:id="473"/>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Дружба көшесі, 6</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474"/>
          <w:p>
            <w:pPr>
              <w:spacing w:after="20"/>
              <w:ind w:left="20"/>
              <w:jc w:val="both"/>
            </w:pPr>
            <w:r>
              <w:rPr>
                <w:rFonts w:ascii="Times New Roman"/>
                <w:b w:val="false"/>
                <w:i w:val="false"/>
                <w:color w:val="000000"/>
                <w:sz w:val="20"/>
              </w:rPr>
              <w:t>
6</w:t>
            </w:r>
          </w:p>
          <w:bookmarkEnd w:id="474"/>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Киреев көшесі, 15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475"/>
          <w:p>
            <w:pPr>
              <w:spacing w:after="20"/>
              <w:ind w:left="20"/>
              <w:jc w:val="both"/>
            </w:pPr>
            <w:r>
              <w:rPr>
                <w:rFonts w:ascii="Times New Roman"/>
                <w:b w:val="false"/>
                <w:i w:val="false"/>
                <w:color w:val="000000"/>
                <w:sz w:val="20"/>
              </w:rPr>
              <w:t>
7</w:t>
            </w:r>
          </w:p>
          <w:bookmarkEnd w:id="475"/>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Гагарин көшесі, 6а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476"/>
          <w:p>
            <w:pPr>
              <w:spacing w:after="20"/>
              <w:ind w:left="20"/>
              <w:jc w:val="both"/>
            </w:pPr>
            <w:r>
              <w:rPr>
                <w:rFonts w:ascii="Times New Roman"/>
                <w:b w:val="false"/>
                <w:i w:val="false"/>
                <w:color w:val="000000"/>
                <w:sz w:val="20"/>
              </w:rPr>
              <w:t>
8</w:t>
            </w:r>
          </w:p>
          <w:bookmarkEnd w:id="476"/>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 қаласы, Гуденко көшесі, 19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477"/>
          <w:p>
            <w:pPr>
              <w:spacing w:after="20"/>
              <w:ind w:left="20"/>
              <w:jc w:val="both"/>
            </w:pPr>
            <w:r>
              <w:rPr>
                <w:rFonts w:ascii="Times New Roman"/>
                <w:b w:val="false"/>
                <w:i w:val="false"/>
                <w:color w:val="000000"/>
                <w:sz w:val="20"/>
              </w:rPr>
              <w:t>
9</w:t>
            </w:r>
          </w:p>
          <w:bookmarkEnd w:id="477"/>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 ауылы, Школьный көшесі, 19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478"/>
          <w:p>
            <w:pPr>
              <w:spacing w:after="20"/>
              <w:ind w:left="20"/>
              <w:jc w:val="both"/>
            </w:pPr>
            <w:r>
              <w:rPr>
                <w:rFonts w:ascii="Times New Roman"/>
                <w:b w:val="false"/>
                <w:i w:val="false"/>
                <w:color w:val="000000"/>
                <w:sz w:val="20"/>
              </w:rPr>
              <w:t>
10</w:t>
            </w:r>
          </w:p>
          <w:bookmarkEnd w:id="478"/>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Центральный бұрылыс, 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479"/>
          <w:p>
            <w:pPr>
              <w:spacing w:after="20"/>
              <w:ind w:left="20"/>
              <w:jc w:val="both"/>
            </w:pPr>
            <w:r>
              <w:rPr>
                <w:rFonts w:ascii="Times New Roman"/>
                <w:b w:val="false"/>
                <w:i w:val="false"/>
                <w:color w:val="000000"/>
                <w:sz w:val="20"/>
              </w:rPr>
              <w:t>
11</w:t>
            </w:r>
          </w:p>
          <w:bookmarkEnd w:id="479"/>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Тимирязево ауылы, Шоқан Уәлиханов көшесі, 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480"/>
          <w:p>
            <w:pPr>
              <w:spacing w:after="20"/>
              <w:ind w:left="20"/>
              <w:jc w:val="both"/>
            </w:pPr>
            <w:r>
              <w:rPr>
                <w:rFonts w:ascii="Times New Roman"/>
                <w:b w:val="false"/>
                <w:i w:val="false"/>
                <w:color w:val="000000"/>
                <w:sz w:val="20"/>
              </w:rPr>
              <w:t>
12</w:t>
            </w:r>
          </w:p>
          <w:bookmarkEnd w:id="480"/>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Уәлиханов көшесі, 82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481"/>
          <w:p>
            <w:pPr>
              <w:spacing w:after="20"/>
              <w:ind w:left="20"/>
              <w:jc w:val="both"/>
            </w:pPr>
            <w:r>
              <w:rPr>
                <w:rFonts w:ascii="Times New Roman"/>
                <w:b w:val="false"/>
                <w:i w:val="false"/>
                <w:color w:val="000000"/>
                <w:sz w:val="20"/>
              </w:rPr>
              <w:t>
13</w:t>
            </w:r>
          </w:p>
          <w:bookmarkEnd w:id="481"/>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 қаласы, Ыбыраев көшесі, 50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482"/>
          <w:p>
            <w:pPr>
              <w:spacing w:after="20"/>
              <w:ind w:left="20"/>
              <w:jc w:val="both"/>
            </w:pPr>
            <w:r>
              <w:rPr>
                <w:rFonts w:ascii="Times New Roman"/>
                <w:b w:val="false"/>
                <w:i w:val="false"/>
                <w:color w:val="000000"/>
                <w:sz w:val="20"/>
              </w:rPr>
              <w:t>
14</w:t>
            </w:r>
          </w:p>
          <w:bookmarkEnd w:id="482"/>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Театральный көшесі, 36</w:t>
            </w:r>
            <w:r>
              <w:br/>
            </w:r>
            <w:r>
              <w:rPr>
                <w:rFonts w:ascii="Times New Roman"/>
                <w:b w:val="false"/>
                <w:i w:val="false"/>
                <w:color w:val="000000"/>
                <w:sz w:val="20"/>
              </w:rPr>
              <w:t>
ozsp-petropavl.sko.kz</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"Мүгедектерге кресло-арбалар беру" көрсетілетін мемлекеттік қызмет регламентіне 2- қосымша </w:t>
            </w:r>
          </w:p>
        </w:tc>
      </w:tr>
    </w:tbl>
    <w:bookmarkStart w:name="z1518" w:id="483"/>
    <w:p>
      <w:pPr>
        <w:spacing w:after="0"/>
        <w:ind w:left="0"/>
        <w:jc w:val="left"/>
      </w:pPr>
      <w:r>
        <w:rPr>
          <w:rFonts w:ascii="Times New Roman"/>
          <w:b/>
          <w:i w:val="false"/>
          <w:color w:val="000000"/>
        </w:rPr>
        <w:t xml:space="preserve"> "Мүгедектерге кресло-арбалар беру" мемлекеттік қызметі көрсетудің бизнес-процестерінің анықтамалығы</w:t>
      </w:r>
    </w:p>
    <w:bookmarkEnd w:id="483"/>
    <w:bookmarkStart w:name="z1519" w:id="484"/>
    <w:p>
      <w:pPr>
        <w:spacing w:after="0"/>
        <w:ind w:left="0"/>
        <w:jc w:val="both"/>
      </w:pPr>
      <w:r>
        <w:rPr>
          <w:rFonts w:ascii="Times New Roman"/>
          <w:b w:val="false"/>
          <w:i w:val="false"/>
          <w:color w:val="000000"/>
          <w:sz w:val="28"/>
        </w:rPr>
        <w:t xml:space="preserve">
      </w:t>
      </w:r>
    </w:p>
    <w:bookmarkEnd w:id="484"/>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26 мамырдағы № 181 қаулысымен бекітілген</w:t>
            </w:r>
          </w:p>
        </w:tc>
      </w:tr>
    </w:tbl>
    <w:bookmarkStart w:name="z1523" w:id="485"/>
    <w:p>
      <w:pPr>
        <w:spacing w:after="0"/>
        <w:ind w:left="0"/>
        <w:jc w:val="left"/>
      </w:pPr>
      <w:r>
        <w:rPr>
          <w:rFonts w:ascii="Times New Roman"/>
          <w:b/>
          <w:i w:val="false"/>
          <w:color w:val="000000"/>
        </w:rPr>
        <w:t xml:space="preserve">  "Мүгедектерді санаторий-курорттық емдеумен қамтамасыз ету" мемлекеттік көрсетілетін қызмет регламенті </w:t>
      </w:r>
    </w:p>
    <w:bookmarkEnd w:id="485"/>
    <w:bookmarkStart w:name="z1524" w:id="486"/>
    <w:p>
      <w:pPr>
        <w:spacing w:after="0"/>
        <w:ind w:left="0"/>
        <w:jc w:val="left"/>
      </w:pPr>
      <w:r>
        <w:rPr>
          <w:rFonts w:ascii="Times New Roman"/>
          <w:b/>
          <w:i w:val="false"/>
          <w:color w:val="000000"/>
        </w:rPr>
        <w:t xml:space="preserve"> 1. Жалпы ережелер</w:t>
      </w:r>
    </w:p>
    <w:bookmarkEnd w:id="486"/>
    <w:bookmarkStart w:name="z1525" w:id="487"/>
    <w:p>
      <w:pPr>
        <w:spacing w:after="0"/>
        <w:ind w:left="0"/>
        <w:jc w:val="both"/>
      </w:pPr>
      <w:r>
        <w:rPr>
          <w:rFonts w:ascii="Times New Roman"/>
          <w:b w:val="false"/>
          <w:i w:val="false"/>
          <w:color w:val="000000"/>
          <w:sz w:val="28"/>
        </w:rPr>
        <w:t xml:space="preserve">
      1. "Мүгедектерді санаторий-курорттық емдеумен қамтамасыз ету" мемлекеттік көрсетілетін қызмет регламенті (бұдан әрі-регламент)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болып тіркелген) бекітілген "Мүгедектерді санаторий-курорттық емдеумен қамтамасыз ету" мемлекеттік көрсетілетін қызмет стандартына (бұдан әрі -стандарт) сәйкес әзірленген.</w:t>
      </w:r>
      <w:r>
        <w:br/>
      </w:r>
      <w:r>
        <w:rPr>
          <w:rFonts w:ascii="Times New Roman"/>
          <w:b w:val="false"/>
          <w:i w:val="false"/>
          <w:color w:val="000000"/>
          <w:sz w:val="28"/>
        </w:rPr>
        <w:t xml:space="preserve">
      </w:t>
      </w:r>
      <w:r>
        <w:rPr>
          <w:rFonts w:ascii="Times New Roman"/>
          <w:b w:val="false"/>
          <w:i w:val="false"/>
          <w:color w:val="000000"/>
          <w:sz w:val="28"/>
        </w:rPr>
        <w:t xml:space="preserve">"Мүгедектерді санаторий-курорттық емдеумен қамтамасыз ету" мемлекеттік көрсетілетін қызметін (бұдан әрі – мемлекеттік көрсетілетін қызмет) аудандардың және облыстық маңызы бар қаланың жергілікті атқарушы органдары (бұдан әрі – көрсетілетін қызметті беруші) көрсетеді. </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Өтінішті қабылдау және мемлекеттік қызмет көрсету нәтижесін беру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мүгедектерді санаторий-курорттық емдеумен қамтамасыз ету үшін қызмет ұсыну мерзімдерін көрсете отырып, құжаттарды ресімдеу туралы хабарлама (бұдан әрі – мемлекеттік қызмет көрсету нәтижесі).</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қағаз түрінде.</w:t>
      </w:r>
    </w:p>
    <w:bookmarkEnd w:id="487"/>
    <w:bookmarkStart w:name="z1533" w:id="48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488"/>
    <w:bookmarkStart w:name="z1534" w:id="489"/>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 көрсетілетін қызметті алушының стандартқа қосымшаға сәйкес нысан бойынша өтініш беруі болып табылады.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(өтініш берген кезде мемлекеттік қызмет көрсету үшін қажетті құжаттардың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және/немесе заңды өкілінің жеке басын куәландыратын құжатының көшірмесі, мүгедек балалар үшін – жеке басты куәландыратын құжат көшірмесі және заңды өкілінің жеке басты куәландыратын құжатының көшірмесі;</w:t>
      </w:r>
      <w:r>
        <w:br/>
      </w:r>
      <w:r>
        <w:rPr>
          <w:rFonts w:ascii="Times New Roman"/>
          <w:b w:val="false"/>
          <w:i w:val="false"/>
          <w:color w:val="000000"/>
          <w:sz w:val="28"/>
        </w:rPr>
        <w:t xml:space="preserve">
      </w:t>
      </w:r>
      <w:r>
        <w:rPr>
          <w:rFonts w:ascii="Times New Roman"/>
          <w:b w:val="false"/>
          <w:i w:val="false"/>
          <w:color w:val="000000"/>
          <w:sz w:val="28"/>
        </w:rPr>
        <w:t>2) денсаулық сақтау ұйымымен берілген санаторий-курорттық картасының көшірмесі;</w:t>
      </w:r>
      <w:r>
        <w:br/>
      </w:r>
      <w:r>
        <w:rPr>
          <w:rFonts w:ascii="Times New Roman"/>
          <w:b w:val="false"/>
          <w:i w:val="false"/>
          <w:color w:val="000000"/>
          <w:sz w:val="28"/>
        </w:rPr>
        <w:t xml:space="preserve">
      </w:t>
      </w:r>
      <w:r>
        <w:rPr>
          <w:rFonts w:ascii="Times New Roman"/>
          <w:b w:val="false"/>
          <w:i w:val="false"/>
          <w:color w:val="000000"/>
          <w:sz w:val="28"/>
        </w:rPr>
        <w:t>3) тұрақты тұрғылықты жері бойынша тіркелгенін растайтын құжат (мекенжай анықтамасы не ауыл және/немесе ауылдық округ әкімдерінің анықтамасы);</w:t>
      </w:r>
      <w:r>
        <w:br/>
      </w:r>
      <w:r>
        <w:rPr>
          <w:rFonts w:ascii="Times New Roman"/>
          <w:b w:val="false"/>
          <w:i w:val="false"/>
          <w:color w:val="000000"/>
          <w:sz w:val="28"/>
        </w:rPr>
        <w:t xml:space="preserve">
      </w:t>
      </w:r>
      <w:r>
        <w:rPr>
          <w:rFonts w:ascii="Times New Roman"/>
          <w:b w:val="false"/>
          <w:i w:val="false"/>
          <w:color w:val="000000"/>
          <w:sz w:val="28"/>
        </w:rPr>
        <w:t xml:space="preserve">4)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(Нормативтік құқықтық актілерді мемлекеттік тіркеу тізілімінде № 10589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мүгедектігі туралы анықтама және мүгедекті оңалтудың жеке бағдарламасынан үзінді көшірмелері;</w:t>
      </w:r>
      <w:r>
        <w:br/>
      </w:r>
      <w:r>
        <w:rPr>
          <w:rFonts w:ascii="Times New Roman"/>
          <w:b w:val="false"/>
          <w:i w:val="false"/>
          <w:color w:val="000000"/>
          <w:sz w:val="28"/>
        </w:rPr>
        <w:t xml:space="preserve">
      </w:t>
      </w:r>
      <w:r>
        <w:rPr>
          <w:rFonts w:ascii="Times New Roman"/>
          <w:b w:val="false"/>
          <w:i w:val="false"/>
          <w:color w:val="000000"/>
          <w:sz w:val="28"/>
        </w:rPr>
        <w:t>5) мүгедектің жазбаша келісімімен басқа адам өтініш тапсырған кезде –оның жеке басын куәландыратын құжаттың көшірмесі;</w:t>
      </w:r>
      <w:r>
        <w:br/>
      </w:r>
      <w:r>
        <w:rPr>
          <w:rFonts w:ascii="Times New Roman"/>
          <w:b w:val="false"/>
          <w:i w:val="false"/>
          <w:color w:val="000000"/>
          <w:sz w:val="28"/>
        </w:rPr>
        <w:t xml:space="preserve">
      </w:t>
      </w:r>
      <w:r>
        <w:rPr>
          <w:rFonts w:ascii="Times New Roman"/>
          <w:b w:val="false"/>
          <w:i w:val="false"/>
          <w:color w:val="000000"/>
          <w:sz w:val="28"/>
        </w:rPr>
        <w:t xml:space="preserve">жеке басты куәландыратын құжатта жеке сәйкестендіру нөмірі болмаған жағдайда – жеке сәйкестендіру нөмірінің көшірмесі. </w:t>
      </w:r>
      <w:r>
        <w:br/>
      </w:r>
      <w:r>
        <w:rPr>
          <w:rFonts w:ascii="Times New Roman"/>
          <w:b w:val="false"/>
          <w:i w:val="false"/>
          <w:color w:val="000000"/>
          <w:sz w:val="28"/>
        </w:rPr>
        <w:t xml:space="preserve">
      </w:t>
      </w:r>
      <w:r>
        <w:rPr>
          <w:rFonts w:ascii="Times New Roman"/>
          <w:b w:val="false"/>
          <w:i w:val="false"/>
          <w:color w:val="000000"/>
          <w:sz w:val="28"/>
        </w:rPr>
        <w:t>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барлық қажетті құжаттарды ұсынған кезде көрсетілетін қызметті беруші тіркелген күні және мемлекеттік қызметті алатын күні, құжаттарды қабылдаған адамның тегі мен аты-жөні көрсетілген талон береді.</w:t>
      </w:r>
      <w:r>
        <w:br/>
      </w:r>
      <w:r>
        <w:rPr>
          <w:rFonts w:ascii="Times New Roman"/>
          <w:b w:val="false"/>
          <w:i w:val="false"/>
          <w:color w:val="000000"/>
          <w:sz w:val="28"/>
        </w:rPr>
        <w:t xml:space="preserve">
      </w:t>
      </w:r>
      <w:r>
        <w:rPr>
          <w:rFonts w:ascii="Times New Roman"/>
          <w:b w:val="false"/>
          <w:i w:val="false"/>
          <w:color w:val="000000"/>
          <w:sz w:val="28"/>
        </w:rPr>
        <w:t>Арнаулы әлеуметтік қызметтерді алушылар болып табылатын бірінші және екінші топтағы мүгедектерге санаторий-курорттық емдеумен қамтамасыз ету үшін оларға құжаттарды ресімдеу көрсетілетін қызметті берушінің әлеуметтік қызметкерінің жәрдемдесуімен жүзеге асырылады.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құжаттарды қабылдап, оларды тіркеуді және тіркелген, мемлекеттік көрсетілетін қызметті алатын күні, құжаттарды қабылдаған адамның тегі мен аты-жөні көрсетілген талон беруді жүзеге асырады, 30 (отыз)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қояды, жауапты орындаушыға орындау үшін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7 (жеті)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және көрсетілетін қызметті алушыға беру үшін жауапты орындаушыға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қызметті көрсету нәтижесін береді,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xml:space="preserve">
      </w:t>
      </w:r>
      <w:r>
        <w:rPr>
          <w:rFonts w:ascii="Times New Roman"/>
          <w:b w:val="false"/>
          <w:i w:val="false"/>
          <w:color w:val="000000"/>
          <w:sz w:val="28"/>
        </w:rPr>
        <w:t>1) құжаттарды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нәтижесінің жобасы;</w:t>
      </w:r>
      <w:r>
        <w:br/>
      </w:r>
      <w:r>
        <w:rPr>
          <w:rFonts w:ascii="Times New Roman"/>
          <w:b w:val="false"/>
          <w:i w:val="false"/>
          <w:color w:val="000000"/>
          <w:sz w:val="28"/>
        </w:rPr>
        <w:t xml:space="preserve">
      </w:t>
      </w:r>
      <w:r>
        <w:rPr>
          <w:rFonts w:ascii="Times New Roman"/>
          <w:b w:val="false"/>
          <w:i w:val="false"/>
          <w:color w:val="000000"/>
          <w:sz w:val="28"/>
        </w:rPr>
        <w:t>4) қол қойылған мемлекеттік қызметті көрсету нәтижесі;</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алушыға берілген мемлекеттік қызметті көрсету нәтижесі. </w:t>
      </w:r>
    </w:p>
    <w:bookmarkEnd w:id="489"/>
    <w:p>
      <w:pPr>
        <w:spacing w:after="0"/>
        <w:ind w:left="0"/>
        <w:jc w:val="both"/>
      </w:pPr>
      <w:r>
        <w:rPr>
          <w:rFonts w:ascii="Times New Roman"/>
          <w:b w:val="false"/>
          <w:i w:val="false"/>
          <w:color w:val="000000"/>
          <w:sz w:val="28"/>
        </w:rPr>
        <w:t xml:space="preserve">
      6-1. "Көрсетілетін қызметті алушы осы мемлекеттік көрсетілетін қызмет регламентінің 4-тармағында көзделген тізбеге сәйкес құжаттардың топтамасын толық ұсынбаған және (немесе) қолданылу мерзімі өткен құжаттарды ұсынған жағдайларда, көрсетілетін қызметті беруші өтінішті қабылдаудан бас тартады және мемлекеттік көрсетілетін қызмет стандартына 2-қосымшаға сәйкес нысан бойынша тағайындауға өтінішті қабылдаудан бас тарту туралы қолхат 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6-1-тармақпен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Көрсетілетін қызметті беруші мынадай негіздер:</w:t>
      </w:r>
    </w:p>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22 қаңтардағы № 26 бұйрығымен бекітілген Мүгедектерге және мүгедек балаларға санаторий-курорттық емделудi ұсыну қағидаларында (Нормативтiк құқықтық актілерді мемлекеттiк тiркеу тізілімінде № 10370 болып тіркелген, "Әділет" ақпараттық-құқықтық жүйесінде 2015 жылғы 3 наурызда жарияланған) белгіленген талаптарға сәйкес келмеуі;</w:t>
      </w:r>
    </w:p>
    <w:p>
      <w:pPr>
        <w:spacing w:after="0"/>
        <w:ind w:left="0"/>
        <w:jc w:val="both"/>
      </w:pPr>
      <w:r>
        <w:rPr>
          <w:rFonts w:ascii="Times New Roman"/>
          <w:b w:val="false"/>
          <w:i w:val="false"/>
          <w:color w:val="000000"/>
          <w:sz w:val="28"/>
        </w:rPr>
        <w:t xml:space="preserve">
      3) уәкілетті мемлекеттік органның мемлекеттік қызмет көрсету үшін талап етілетін келісу туралы сұрау салуға берілген теріс жауап, сондай-ақ сараптаманың, зерттеудің не тексерудің теріс қорытындысы бойынша мемлекеттік қызметтерді көрсетуден бас тартады.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6-2-тармақпен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6-3. Көрсетілетін қызметті беруші мемлекеттік қызметтер көрсетуден бас тартқан кезде көрсетілетін қызметті алушыға бас тарту себептерін көрсете отырып, жауап жібереді.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6-3-тармақпен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6-4.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регламентінде белгіленген тәртіппен көрсетілетін мемлекеттік қызметті алу үшін қайта жүгінеді. </w:t>
      </w:r>
      <w:r>
        <w:br/>
      </w:r>
      <w:r>
        <w:rPr>
          <w:rFonts w:ascii="Times New Roman"/>
          <w:b w:val="false"/>
          <w:i w:val="false"/>
          <w:color w:val="000000"/>
          <w:sz w:val="28"/>
        </w:rPr>
        <w:t>
</w:t>
      </w:r>
      <w:r>
        <w:rPr>
          <w:rFonts w:ascii="Times New Roman"/>
          <w:b w:val="false"/>
          <w:i w:val="false"/>
          <w:color w:val="ff0000"/>
          <w:sz w:val="28"/>
        </w:rPr>
        <w:t xml:space="preserve">      Ескерту. Регламент 6-4-тармақпен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58" w:id="49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490"/>
    <w:bookmarkStart w:name="z1559" w:id="49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30 (отыз)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қойып, құжаттарды жауапты орындаушыға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 үшін жібереді, 7 (жеті)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оны көрсетілетін қызметті берушінің жауапты орындаушысына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қызметті көрсету нәтижесін береді,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491"/>
    <w:bookmarkStart w:name="z1571" w:id="492"/>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92"/>
    <w:bookmarkStart w:name="z1572" w:id="493"/>
    <w:p>
      <w:pPr>
        <w:spacing w:after="0"/>
        <w:ind w:left="0"/>
        <w:jc w:val="both"/>
      </w:pPr>
      <w:r>
        <w:rPr>
          <w:rFonts w:ascii="Times New Roman"/>
          <w:b w:val="false"/>
          <w:i w:val="false"/>
          <w:color w:val="000000"/>
          <w:sz w:val="28"/>
        </w:rPr>
        <w:t xml:space="preserve">
      9. "Азаматтарға арналған үкімет" мемлекеттік корпорациясы" коммерциялық емес акционерлік қоғамымен және оның аумақтық бөлімшелерімен, және (немесе) өзге де көрсетілетін қызметті берушілермен өзара іс-әрекет ету, сондай-ақ және мемлекеттік қызмет көрсету процесінде ақпараттық жүйелерді пайдалану қарастырылмаған. </w:t>
      </w:r>
    </w:p>
    <w:bookmarkEnd w:id="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"Мүгедектерді санаторий-курорттық емдеумен қамтамасыз ету" көрсетілетін мемлекеттік қызмет регламентіне 1-қосымша </w:t>
            </w:r>
          </w:p>
        </w:tc>
      </w:tr>
    </w:tbl>
    <w:bookmarkStart w:name="z1574" w:id="494"/>
    <w:p>
      <w:pPr>
        <w:spacing w:after="0"/>
        <w:ind w:left="0"/>
        <w:jc w:val="left"/>
      </w:pPr>
      <w:r>
        <w:rPr>
          <w:rFonts w:ascii="Times New Roman"/>
          <w:b/>
          <w:i w:val="false"/>
          <w:color w:val="000000"/>
        </w:rPr>
        <w:t xml:space="preserve"> Көрсетілетін қызметті берушілердің мекенжайы</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1577"/>
        <w:gridCol w:w="3061"/>
        <w:gridCol w:w="2608"/>
        <w:gridCol w:w="4587"/>
      </w:tblGrid>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495"/>
          <w:p>
            <w:pPr>
              <w:spacing w:after="20"/>
              <w:ind w:left="20"/>
              <w:jc w:val="both"/>
            </w:pPr>
            <w:r>
              <w:rPr>
                <w:rFonts w:ascii="Times New Roman"/>
                <w:b w:val="false"/>
                <w:i w:val="false"/>
                <w:color w:val="000000"/>
                <w:sz w:val="20"/>
              </w:rPr>
              <w:t>
Р/с №</w:t>
            </w:r>
          </w:p>
          <w:bookmarkEnd w:id="495"/>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уақыты</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496"/>
          <w:p>
            <w:pPr>
              <w:spacing w:after="20"/>
              <w:ind w:left="20"/>
              <w:jc w:val="both"/>
            </w:pPr>
            <w:r>
              <w:rPr>
                <w:rFonts w:ascii="Times New Roman"/>
                <w:b w:val="false"/>
                <w:i w:val="false"/>
                <w:color w:val="000000"/>
                <w:sz w:val="20"/>
              </w:rPr>
              <w:t>
1</w:t>
            </w:r>
          </w:p>
          <w:bookmarkEnd w:id="496"/>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Шоқан Уәлиханов көшесі, 42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497"/>
          <w:p>
            <w:pPr>
              <w:spacing w:after="20"/>
              <w:ind w:left="20"/>
              <w:jc w:val="both"/>
            </w:pPr>
            <w:r>
              <w:rPr>
                <w:rFonts w:ascii="Times New Roman"/>
                <w:b w:val="false"/>
                <w:i w:val="false"/>
                <w:color w:val="000000"/>
                <w:sz w:val="20"/>
              </w:rPr>
              <w:t>
2</w:t>
            </w:r>
          </w:p>
          <w:bookmarkEnd w:id="497"/>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Целинный көшесі, 13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498"/>
          <w:p>
            <w:pPr>
              <w:spacing w:after="20"/>
              <w:ind w:left="20"/>
              <w:jc w:val="both"/>
            </w:pPr>
            <w:r>
              <w:rPr>
                <w:rFonts w:ascii="Times New Roman"/>
                <w:b w:val="false"/>
                <w:i w:val="false"/>
                <w:color w:val="000000"/>
                <w:sz w:val="20"/>
              </w:rPr>
              <w:t>
3</w:t>
            </w:r>
          </w:p>
          <w:bookmarkEnd w:id="498"/>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Смирново ауылы, 9 Май көшесі, 67</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499"/>
          <w:p>
            <w:pPr>
              <w:spacing w:after="20"/>
              <w:ind w:left="20"/>
              <w:jc w:val="both"/>
            </w:pPr>
            <w:r>
              <w:rPr>
                <w:rFonts w:ascii="Times New Roman"/>
                <w:b w:val="false"/>
                <w:i w:val="false"/>
                <w:color w:val="000000"/>
                <w:sz w:val="20"/>
              </w:rPr>
              <w:t>
4</w:t>
            </w:r>
          </w:p>
          <w:bookmarkEnd w:id="499"/>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20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500"/>
          <w:p>
            <w:pPr>
              <w:spacing w:after="20"/>
              <w:ind w:left="20"/>
              <w:jc w:val="both"/>
            </w:pPr>
            <w:r>
              <w:rPr>
                <w:rFonts w:ascii="Times New Roman"/>
                <w:b w:val="false"/>
                <w:i w:val="false"/>
                <w:color w:val="000000"/>
                <w:sz w:val="20"/>
              </w:rPr>
              <w:t>
5</w:t>
            </w:r>
          </w:p>
          <w:bookmarkEnd w:id="500"/>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Дружба көшесі, 6</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501"/>
          <w:p>
            <w:pPr>
              <w:spacing w:after="20"/>
              <w:ind w:left="20"/>
              <w:jc w:val="both"/>
            </w:pPr>
            <w:r>
              <w:rPr>
                <w:rFonts w:ascii="Times New Roman"/>
                <w:b w:val="false"/>
                <w:i w:val="false"/>
                <w:color w:val="000000"/>
                <w:sz w:val="20"/>
              </w:rPr>
              <w:t>
6</w:t>
            </w:r>
          </w:p>
          <w:bookmarkEnd w:id="501"/>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Киреев көшесі, 15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502"/>
          <w:p>
            <w:pPr>
              <w:spacing w:after="20"/>
              <w:ind w:left="20"/>
              <w:jc w:val="both"/>
            </w:pPr>
            <w:r>
              <w:rPr>
                <w:rFonts w:ascii="Times New Roman"/>
                <w:b w:val="false"/>
                <w:i w:val="false"/>
                <w:color w:val="000000"/>
                <w:sz w:val="20"/>
              </w:rPr>
              <w:t>
7</w:t>
            </w:r>
          </w:p>
          <w:bookmarkEnd w:id="502"/>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Гагарин көшесі, 6а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503"/>
          <w:p>
            <w:pPr>
              <w:spacing w:after="20"/>
              <w:ind w:left="20"/>
              <w:jc w:val="both"/>
            </w:pPr>
            <w:r>
              <w:rPr>
                <w:rFonts w:ascii="Times New Roman"/>
                <w:b w:val="false"/>
                <w:i w:val="false"/>
                <w:color w:val="000000"/>
                <w:sz w:val="20"/>
              </w:rPr>
              <w:t>
8</w:t>
            </w:r>
          </w:p>
          <w:bookmarkEnd w:id="503"/>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 қаласы, Гуденко көшесі, 19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504"/>
          <w:p>
            <w:pPr>
              <w:spacing w:after="20"/>
              <w:ind w:left="20"/>
              <w:jc w:val="both"/>
            </w:pPr>
            <w:r>
              <w:rPr>
                <w:rFonts w:ascii="Times New Roman"/>
                <w:b w:val="false"/>
                <w:i w:val="false"/>
                <w:color w:val="000000"/>
                <w:sz w:val="20"/>
              </w:rPr>
              <w:t>
9</w:t>
            </w:r>
          </w:p>
          <w:bookmarkEnd w:id="504"/>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 ауылы, Школьный көшесі, 19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505"/>
          <w:p>
            <w:pPr>
              <w:spacing w:after="20"/>
              <w:ind w:left="20"/>
              <w:jc w:val="both"/>
            </w:pPr>
            <w:r>
              <w:rPr>
                <w:rFonts w:ascii="Times New Roman"/>
                <w:b w:val="false"/>
                <w:i w:val="false"/>
                <w:color w:val="000000"/>
                <w:sz w:val="20"/>
              </w:rPr>
              <w:t>
10</w:t>
            </w:r>
          </w:p>
          <w:bookmarkEnd w:id="505"/>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Центральный бұрылыс, 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506"/>
          <w:p>
            <w:pPr>
              <w:spacing w:after="20"/>
              <w:ind w:left="20"/>
              <w:jc w:val="both"/>
            </w:pPr>
            <w:r>
              <w:rPr>
                <w:rFonts w:ascii="Times New Roman"/>
                <w:b w:val="false"/>
                <w:i w:val="false"/>
                <w:color w:val="000000"/>
                <w:sz w:val="20"/>
              </w:rPr>
              <w:t>
11</w:t>
            </w:r>
          </w:p>
          <w:bookmarkEnd w:id="506"/>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Тимирязево ауылы, Шоқан Уәлиханов көшесі, 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507"/>
          <w:p>
            <w:pPr>
              <w:spacing w:after="20"/>
              <w:ind w:left="20"/>
              <w:jc w:val="both"/>
            </w:pPr>
            <w:r>
              <w:rPr>
                <w:rFonts w:ascii="Times New Roman"/>
                <w:b w:val="false"/>
                <w:i w:val="false"/>
                <w:color w:val="000000"/>
                <w:sz w:val="20"/>
              </w:rPr>
              <w:t>
12</w:t>
            </w:r>
          </w:p>
          <w:bookmarkEnd w:id="507"/>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Уәлиханов көшесі, 82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508"/>
          <w:p>
            <w:pPr>
              <w:spacing w:after="20"/>
              <w:ind w:left="20"/>
              <w:jc w:val="both"/>
            </w:pPr>
            <w:r>
              <w:rPr>
                <w:rFonts w:ascii="Times New Roman"/>
                <w:b w:val="false"/>
                <w:i w:val="false"/>
                <w:color w:val="000000"/>
                <w:sz w:val="20"/>
              </w:rPr>
              <w:t>
13</w:t>
            </w:r>
          </w:p>
          <w:bookmarkEnd w:id="508"/>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 қаласы, Ыбыраев көшесі, 50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509"/>
          <w:p>
            <w:pPr>
              <w:spacing w:after="20"/>
              <w:ind w:left="20"/>
              <w:jc w:val="both"/>
            </w:pPr>
            <w:r>
              <w:rPr>
                <w:rFonts w:ascii="Times New Roman"/>
                <w:b w:val="false"/>
                <w:i w:val="false"/>
                <w:color w:val="000000"/>
                <w:sz w:val="20"/>
              </w:rPr>
              <w:t>
14</w:t>
            </w:r>
          </w:p>
          <w:bookmarkEnd w:id="509"/>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Театральный көшесі, 36</w:t>
            </w:r>
            <w:r>
              <w:br/>
            </w:r>
            <w:r>
              <w:rPr>
                <w:rFonts w:ascii="Times New Roman"/>
                <w:b w:val="false"/>
                <w:i w:val="false"/>
                <w:color w:val="000000"/>
                <w:sz w:val="20"/>
              </w:rPr>
              <w:t>
ozsp-petropavl.sko.kz</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"Мүгедектерді санаторий-курорттық емдеумен қамтамасыз ету" көрсетілетін мемлекеттік қызмет регламентіне 2-қосымша </w:t>
            </w:r>
          </w:p>
        </w:tc>
      </w:tr>
    </w:tbl>
    <w:bookmarkStart w:name="z1591" w:id="510"/>
    <w:p>
      <w:pPr>
        <w:spacing w:after="0"/>
        <w:ind w:left="0"/>
        <w:jc w:val="left"/>
      </w:pPr>
      <w:r>
        <w:rPr>
          <w:rFonts w:ascii="Times New Roman"/>
          <w:b/>
          <w:i w:val="false"/>
          <w:color w:val="000000"/>
        </w:rPr>
        <w:t xml:space="preserve">  "Мүгедектерді санаторий-курорттық емдеумен қамтамасыз ету" мемлекеттік қызметі көрсетудің бизнес-процестерінің анықтамалығы</w:t>
      </w:r>
    </w:p>
    <w:bookmarkEnd w:id="510"/>
    <w:bookmarkStart w:name="z1592" w:id="511"/>
    <w:p>
      <w:pPr>
        <w:spacing w:after="0"/>
        <w:ind w:left="0"/>
        <w:jc w:val="both"/>
      </w:pPr>
      <w:r>
        <w:rPr>
          <w:rFonts w:ascii="Times New Roman"/>
          <w:b w:val="false"/>
          <w:i w:val="false"/>
          <w:color w:val="000000"/>
          <w:sz w:val="28"/>
        </w:rPr>
        <w:t xml:space="preserve">
      </w:t>
      </w:r>
    </w:p>
    <w:bookmarkEnd w:id="511"/>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26 мамырдағы № 181 қаулысымен бекітілген</w:t>
            </w:r>
          </w:p>
        </w:tc>
      </w:tr>
    </w:tbl>
    <w:bookmarkStart w:name="z1596" w:id="512"/>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 көрсетуге құжаттар ресімдеу" мемлекеттік көрсетілетін қызмет регламенті </w:t>
      </w:r>
    </w:p>
    <w:bookmarkEnd w:id="512"/>
    <w:bookmarkStart w:name="z1597" w:id="513"/>
    <w:p>
      <w:pPr>
        <w:spacing w:after="0"/>
        <w:ind w:left="0"/>
        <w:jc w:val="left"/>
      </w:pPr>
      <w:r>
        <w:rPr>
          <w:rFonts w:ascii="Times New Roman"/>
          <w:b/>
          <w:i w:val="false"/>
          <w:color w:val="000000"/>
        </w:rPr>
        <w:t xml:space="preserve"> 1. Жалпы ережелер</w:t>
      </w:r>
    </w:p>
    <w:bookmarkEnd w:id="513"/>
    <w:bookmarkStart w:name="z1598" w:id="514"/>
    <w:p>
      <w:pPr>
        <w:spacing w:after="0"/>
        <w:ind w:left="0"/>
        <w:jc w:val="both"/>
      </w:pPr>
      <w:r>
        <w:rPr>
          <w:rFonts w:ascii="Times New Roman"/>
          <w:b w:val="false"/>
          <w:i w:val="false"/>
          <w:color w:val="000000"/>
          <w:sz w:val="28"/>
        </w:rPr>
        <w:t xml:space="preserve">
      1. "Медициналық-әлеуметтік мекемелерде (ұйымдарда) арнаулы әлеуметтік қызмет көрсетуге құжаттар ресімдеу" мемлекеттік көрсетілетін қызмет регламенті (бұдан әрі-регламент)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болып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тіркелген) бекітілген "Медициналық-әлеуметтік мекемелерде (ұйымдарда) арнаулы әлеуметтік қызмет көрсетуге құжаттар ресімдеу" мемлекеттік көрсетілетін қызмет стандартына (бұдан әрі-стандарт) сәйкес әзірленген.</w:t>
      </w:r>
      <w:r>
        <w:br/>
      </w:r>
      <w:r>
        <w:rPr>
          <w:rFonts w:ascii="Times New Roman"/>
          <w:b w:val="false"/>
          <w:i w:val="false"/>
          <w:color w:val="000000"/>
          <w:sz w:val="28"/>
        </w:rPr>
        <w:t xml:space="preserve">
      </w:t>
      </w:r>
      <w:r>
        <w:rPr>
          <w:rFonts w:ascii="Times New Roman"/>
          <w:b w:val="false"/>
          <w:i w:val="false"/>
          <w:color w:val="000000"/>
          <w:sz w:val="28"/>
        </w:rPr>
        <w:t xml:space="preserve">"Медициналық-әлеуметтік мекемелерде (ұйымдарда) арнаулы әлеуметтік қызмет көрсетуге құжаттар ресімдеу" мемлекеттік көрсетілетін қызметін (бұдан әрі – мемлекеттік көрсетілетін қызмет) аудандардың және облыстық маңызы бар қаланың жергілікті атқарушы органдары (бұдан әрі – көрсетілетін қызметті беруші) көрсетеді. </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Өтінішті қабылдау және мемлекеттік қызмет көрсету нәтижесін беру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нәтижесі: медициналық-әлеуметтік мекемелерде (ұйымдарда) арнаулы әлеуметтік қызмет көрсету мерзімін көрсете отырып, құжаттарды ресімдеу туралы хабарлама (бұдан әрі – мемлекеттік қызмет көрсету нәтижесі) немесе ұсынылған мәліметтер мен құжаттар дәйексіз болған жағдайда мемлекеттік қызмет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қағаз түрінде.</w:t>
      </w:r>
    </w:p>
    <w:bookmarkEnd w:id="514"/>
    <w:bookmarkStart w:name="z1606" w:id="51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515"/>
    <w:bookmarkStart w:name="z1607" w:id="516"/>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 көрсетілетін қызметті алушының осы регламентке 2 және 3-қосымшаларға сәйкес нысан бойынша өтініш беруі болып табылады.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(немесе оның заңды өкілі немесе медициналық ұйым қолдаухат берген кезде) мемлекеттік қызметті көрсету үшін жүгінген кезде стандартқа 1 немесе 2-қосымшаларға сәйкес нысан бойынша өтінішті және мынадай құжаттарды ұсынады:</w:t>
      </w:r>
      <w:r>
        <w:br/>
      </w:r>
      <w:r>
        <w:rPr>
          <w:rFonts w:ascii="Times New Roman"/>
          <w:b w:val="false"/>
          <w:i w:val="false"/>
          <w:color w:val="000000"/>
          <w:sz w:val="28"/>
        </w:rPr>
        <w:t xml:space="preserve">
      </w:t>
      </w:r>
      <w:r>
        <w:rPr>
          <w:rFonts w:ascii="Times New Roman"/>
          <w:b w:val="false"/>
          <w:i w:val="false"/>
          <w:color w:val="000000"/>
          <w:sz w:val="28"/>
        </w:rPr>
        <w:t>1) қызмет алушының жеке сәйкестендіру нөмірі бар жеке басын куәландыратын құжаттың көшірмесі;</w:t>
      </w:r>
      <w:r>
        <w:br/>
      </w:r>
      <w:r>
        <w:rPr>
          <w:rFonts w:ascii="Times New Roman"/>
          <w:b w:val="false"/>
          <w:i w:val="false"/>
          <w:color w:val="000000"/>
          <w:sz w:val="28"/>
        </w:rPr>
        <w:t xml:space="preserve">
      </w:t>
      </w:r>
      <w:r>
        <w:rPr>
          <w:rFonts w:ascii="Times New Roman"/>
          <w:b w:val="false"/>
          <w:i w:val="false"/>
          <w:color w:val="000000"/>
          <w:sz w:val="28"/>
        </w:rPr>
        <w:t>2)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(Нормативтік құқықтық актілерді мемлекеттік тіркеу тізілімінде № 10589 болып тіркелген) бұйрығымен бекітілген нысан бойынша мүгедектігі туралы анықтаманың көшірмесі (қарттар үшін талап етілмейді);</w:t>
      </w:r>
      <w:r>
        <w:br/>
      </w:r>
      <w:r>
        <w:rPr>
          <w:rFonts w:ascii="Times New Roman"/>
          <w:b w:val="false"/>
          <w:i w:val="false"/>
          <w:color w:val="000000"/>
          <w:sz w:val="28"/>
        </w:rPr>
        <w:t xml:space="preserve">
      </w:t>
      </w:r>
      <w:r>
        <w:rPr>
          <w:rFonts w:ascii="Times New Roman"/>
          <w:b w:val="false"/>
          <w:i w:val="false"/>
          <w:color w:val="000000"/>
          <w:sz w:val="28"/>
        </w:rPr>
        <w:t>3) стандартқа 3-қосымшаға сәйкес нысан бойынша медициналық карта;</w:t>
      </w:r>
      <w:r>
        <w:br/>
      </w:r>
      <w:r>
        <w:rPr>
          <w:rFonts w:ascii="Times New Roman"/>
          <w:b w:val="false"/>
          <w:i w:val="false"/>
          <w:color w:val="000000"/>
          <w:sz w:val="28"/>
        </w:rPr>
        <w:t xml:space="preserve">
      </w:t>
      </w:r>
      <w:r>
        <w:rPr>
          <w:rFonts w:ascii="Times New Roman"/>
          <w:b w:val="false"/>
          <w:i w:val="false"/>
          <w:color w:val="000000"/>
          <w:sz w:val="28"/>
        </w:rPr>
        <w:t xml:space="preserve">4) мүгедекті оңалтудың жеке бағдарламасынан үзінді көшірмесі (қарттар үшін талап етілмейді); </w:t>
      </w:r>
      <w:r>
        <w:br/>
      </w:r>
      <w:r>
        <w:rPr>
          <w:rFonts w:ascii="Times New Roman"/>
          <w:b w:val="false"/>
          <w:i w:val="false"/>
          <w:color w:val="000000"/>
          <w:sz w:val="28"/>
        </w:rPr>
        <w:t xml:space="preserve">
      </w:t>
      </w:r>
      <w:r>
        <w:rPr>
          <w:rFonts w:ascii="Times New Roman"/>
          <w:b w:val="false"/>
          <w:i w:val="false"/>
          <w:color w:val="000000"/>
          <w:sz w:val="28"/>
        </w:rPr>
        <w:t>5) он сегіз жастан асқан адамдар үшін – соттың адамды әрекетке қабілетсіз деп тану туралы шешімінің көшірмесі (болған кезде);</w:t>
      </w:r>
      <w:r>
        <w:br/>
      </w:r>
      <w:r>
        <w:rPr>
          <w:rFonts w:ascii="Times New Roman"/>
          <w:b w:val="false"/>
          <w:i w:val="false"/>
          <w:color w:val="000000"/>
          <w:sz w:val="28"/>
        </w:rPr>
        <w:t xml:space="preserve">
      </w:t>
      </w:r>
      <w:r>
        <w:rPr>
          <w:rFonts w:ascii="Times New Roman"/>
          <w:b w:val="false"/>
          <w:i w:val="false"/>
          <w:color w:val="000000"/>
          <w:sz w:val="28"/>
        </w:rPr>
        <w:t>6) зейнеткерлік жастағы адамдар үшін – зейнеткерлік куәлігінің көшірмесі;</w:t>
      </w:r>
      <w:r>
        <w:br/>
      </w:r>
      <w:r>
        <w:rPr>
          <w:rFonts w:ascii="Times New Roman"/>
          <w:b w:val="false"/>
          <w:i w:val="false"/>
          <w:color w:val="000000"/>
          <w:sz w:val="28"/>
        </w:rPr>
        <w:t xml:space="preserve">
      </w:t>
      </w:r>
      <w:r>
        <w:rPr>
          <w:rFonts w:ascii="Times New Roman"/>
          <w:b w:val="false"/>
          <w:i w:val="false"/>
          <w:color w:val="000000"/>
          <w:sz w:val="28"/>
        </w:rPr>
        <w:t>7) Ұлы Отан соғысының қатысушылары мен мүгедектері және оларға теңестірілген адамдар үшін – Ұлы Отан соғысының қатысушысы мен мүгедегі және оларға теңестірілген адам мәртебесін растайтын куәлігінің көшірмелері.</w:t>
      </w:r>
      <w:r>
        <w:br/>
      </w:r>
      <w:r>
        <w:rPr>
          <w:rFonts w:ascii="Times New Roman"/>
          <w:b w:val="false"/>
          <w:i w:val="false"/>
          <w:color w:val="000000"/>
          <w:sz w:val="28"/>
        </w:rPr>
        <w:t xml:space="preserve">
      </w:t>
      </w:r>
      <w:r>
        <w:rPr>
          <w:rFonts w:ascii="Times New Roman"/>
          <w:b w:val="false"/>
          <w:i w:val="false"/>
          <w:color w:val="000000"/>
          <w:sz w:val="28"/>
        </w:rPr>
        <w:t>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құжаттарды қабылдап, оларды тіркеуді және тіркелген, мемлекеттік көрсетілетін қызметті алатын күні, құжаттарды қабылдаған адамның тегі мен аты-жөні көрсетілген талон беруді жүзеге асырады, 30 (отыз)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қояды, жауапты орындаушыға орындау үшін береді көрсетілетін қызметті берушінің басшысы құжаттармен танысады, жауапты орындаушыны айқындайды, тиісті бұрыштама қояды, жауапты орындаушыға орындау үшін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 қарап, мемлекеттік қызметті көрсету нәтижесінің жобасын дайындайды, көрсетілетін қызметті берушінің басшысына береді 13 (он үш)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оны жауапты орындаушыға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қызметті көрсету нәтижесін береді,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xml:space="preserve">
      </w:t>
      </w:r>
      <w:r>
        <w:rPr>
          <w:rFonts w:ascii="Times New Roman"/>
          <w:b w:val="false"/>
          <w:i w:val="false"/>
          <w:color w:val="000000"/>
          <w:sz w:val="28"/>
        </w:rPr>
        <w:t>1) құжаттарды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нәтижесінің жобасы;</w:t>
      </w:r>
      <w:r>
        <w:br/>
      </w:r>
      <w:r>
        <w:rPr>
          <w:rFonts w:ascii="Times New Roman"/>
          <w:b w:val="false"/>
          <w:i w:val="false"/>
          <w:color w:val="000000"/>
          <w:sz w:val="28"/>
        </w:rPr>
        <w:t xml:space="preserve">
      </w:t>
      </w:r>
      <w:r>
        <w:rPr>
          <w:rFonts w:ascii="Times New Roman"/>
          <w:b w:val="false"/>
          <w:i w:val="false"/>
          <w:color w:val="000000"/>
          <w:sz w:val="28"/>
        </w:rPr>
        <w:t>4) қол қойылған мемлекеттік қызметті көрсету нәтижесі;</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алушыға берілген мемлекеттік қызметті көрсету нәтижесі немесе бас тарту туралы дәлелді жауап. </w:t>
      </w:r>
    </w:p>
    <w:bookmarkEnd w:id="516"/>
    <w:p>
      <w:pPr>
        <w:spacing w:after="0"/>
        <w:ind w:left="0"/>
        <w:jc w:val="both"/>
      </w:pPr>
      <w:r>
        <w:rPr>
          <w:rFonts w:ascii="Times New Roman"/>
          <w:b w:val="false"/>
          <w:i w:val="false"/>
          <w:color w:val="000000"/>
          <w:sz w:val="28"/>
        </w:rPr>
        <w:t xml:space="preserve">
      6-1. "Көрсетілетін қызметті алушы осы мемлекеттік көрсетілетін қызмет регламентінің 4-тармағында көзделген тізбеге сәйкес құжаттардың топтамасын толық ұсынбаған және (немесе) қолданылу мерзімі өткен құжаттарды ұсынған жағдайларда, көрсетілетін қызметті беруші өтінішті қабылдаудан бас тартады және мемлекеттік көрсетілетін қызмет стандартына 4-қосымшаға сәйкес нысан бойынша тағайындауға өтінішті қабылдаудан бас тарту туралы қолхат 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6-1-тармақпен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Көрсетілетін қызметті беруші мемлекеттік қызметтер көрсетуден бас тартқан кезде көрсетілетін қызметті алушыға бас тарту себептерін көрсете отырып, жауап жібереді.</w:t>
      </w:r>
    </w:p>
    <w:bookmarkStart w:name="z197" w:id="517"/>
    <w:p>
      <w:pPr>
        <w:spacing w:after="0"/>
        <w:ind w:left="0"/>
        <w:jc w:val="both"/>
      </w:pPr>
      <w:r>
        <w:rPr>
          <w:rFonts w:ascii="Times New Roman"/>
          <w:b w:val="false"/>
          <w:i w:val="false"/>
          <w:color w:val="000000"/>
          <w:sz w:val="28"/>
        </w:rPr>
        <w:t>
      Көрсетілетін қызметті беруші мынадай негіздер:</w:t>
      </w:r>
    </w:p>
    <w:bookmarkEnd w:id="517"/>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26 наурыздағы № 165 бұйрығымен бекітілген Халықты әлеуметтік қорғау саласында арнаулы әлеуметтік қызметтер көрсету стандарттарында (Нормативтiк құқықтық актілерді мемлекеттiк тiркеу тізілімінде № 11038 болып тіркелген, "Әділет" ақпараттық-құқықтық жүйесінде 2015 жылғы 13 мамырда жарияланған) белгіленген талаптарға сәйкес келмеуі;</w:t>
      </w:r>
    </w:p>
    <w:p>
      <w:pPr>
        <w:spacing w:after="0"/>
        <w:ind w:left="0"/>
        <w:jc w:val="both"/>
      </w:pPr>
      <w:r>
        <w:rPr>
          <w:rFonts w:ascii="Times New Roman"/>
          <w:b w:val="false"/>
          <w:i w:val="false"/>
          <w:color w:val="000000"/>
          <w:sz w:val="28"/>
        </w:rPr>
        <w:t xml:space="preserve">
      3) уәкілетті мемлекеттік органның мемлекеттік қызмет көрсету үшін талап етілетін келісу туралы сұрау салуға берілген теріс жауап, сондай-ақ сараптаманың, зерттеудің не тексерудің теріс қорытындысы бойынша мемлекеттік қызметтерді көрсетуден бас тартады.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6-2-тармақпен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30" w:id="51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518"/>
    <w:bookmarkStart w:name="z1631" w:id="51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30 (отыз)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1 (бір) жұмыс күні.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қойып, құжаттарды жауапты орындаушыға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 үшін жібереді, 13 (он үш)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оны көрсетілетін қызметті берушінің жауапты орындаушысына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қызметті көрсету нәтижесін береді,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519"/>
    <w:bookmarkStart w:name="z1643" w:id="52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20"/>
    <w:bookmarkStart w:name="z1644" w:id="521"/>
    <w:p>
      <w:pPr>
        <w:spacing w:after="0"/>
        <w:ind w:left="0"/>
        <w:jc w:val="both"/>
      </w:pPr>
      <w:r>
        <w:rPr>
          <w:rFonts w:ascii="Times New Roman"/>
          <w:b w:val="false"/>
          <w:i w:val="false"/>
          <w:color w:val="000000"/>
          <w:sz w:val="28"/>
        </w:rPr>
        <w:t xml:space="preserve">
      9. Қазақстан Республикасы Инвестициялар және даму министрлігінің "Халыққа қызмет көрсету орталығы" шаруашылық жүргізу құқығындағы республикалық мемлекеттік кәсіпорнымен және оның аумақтық бөлімшелерімен, және (немесе) өзге де көрсетілетін қызметті берушілермен өзара іс-әрекет ету, сондай-ақ және мемлекеттік қызмет көрсету процесінде ақпараттық жүйелерді пайдалану қарастырылмаған. </w:t>
      </w:r>
    </w:p>
    <w:bookmarkEnd w:id="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"Медициналық-әлеуметтік мекемелерде (ұйымдарда) арнаулы әлеуметтік қызмет көрсетуге құжаттар ресімдеу" көрсетілетін мемлекеттік қызмет регламентіне 1- қосымша </w:t>
            </w:r>
          </w:p>
        </w:tc>
      </w:tr>
    </w:tbl>
    <w:bookmarkStart w:name="z1646" w:id="522"/>
    <w:p>
      <w:pPr>
        <w:spacing w:after="0"/>
        <w:ind w:left="0"/>
        <w:jc w:val="left"/>
      </w:pPr>
      <w:r>
        <w:rPr>
          <w:rFonts w:ascii="Times New Roman"/>
          <w:b/>
          <w:i w:val="false"/>
          <w:color w:val="000000"/>
        </w:rPr>
        <w:t xml:space="preserve"> Көрсетілетін қызметті берушілердің мекенжайы</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1577"/>
        <w:gridCol w:w="3061"/>
        <w:gridCol w:w="2608"/>
        <w:gridCol w:w="4587"/>
      </w:tblGrid>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523"/>
          <w:p>
            <w:pPr>
              <w:spacing w:after="20"/>
              <w:ind w:left="20"/>
              <w:jc w:val="both"/>
            </w:pPr>
            <w:r>
              <w:rPr>
                <w:rFonts w:ascii="Times New Roman"/>
                <w:b w:val="false"/>
                <w:i w:val="false"/>
                <w:color w:val="000000"/>
                <w:sz w:val="20"/>
              </w:rPr>
              <w:t>
Р/с №</w:t>
            </w:r>
          </w:p>
          <w:bookmarkEnd w:id="523"/>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уақыты</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524"/>
          <w:p>
            <w:pPr>
              <w:spacing w:after="20"/>
              <w:ind w:left="20"/>
              <w:jc w:val="both"/>
            </w:pPr>
            <w:r>
              <w:rPr>
                <w:rFonts w:ascii="Times New Roman"/>
                <w:b w:val="false"/>
                <w:i w:val="false"/>
                <w:color w:val="000000"/>
                <w:sz w:val="20"/>
              </w:rPr>
              <w:t>
1</w:t>
            </w:r>
          </w:p>
          <w:bookmarkEnd w:id="524"/>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Шоқан Уәлиханов көшесі, 42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525"/>
          <w:p>
            <w:pPr>
              <w:spacing w:after="20"/>
              <w:ind w:left="20"/>
              <w:jc w:val="both"/>
            </w:pPr>
            <w:r>
              <w:rPr>
                <w:rFonts w:ascii="Times New Roman"/>
                <w:b w:val="false"/>
                <w:i w:val="false"/>
                <w:color w:val="000000"/>
                <w:sz w:val="20"/>
              </w:rPr>
              <w:t>
2</w:t>
            </w:r>
          </w:p>
          <w:bookmarkEnd w:id="525"/>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Целинный көшесі, 13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526"/>
          <w:p>
            <w:pPr>
              <w:spacing w:after="20"/>
              <w:ind w:left="20"/>
              <w:jc w:val="both"/>
            </w:pPr>
            <w:r>
              <w:rPr>
                <w:rFonts w:ascii="Times New Roman"/>
                <w:b w:val="false"/>
                <w:i w:val="false"/>
                <w:color w:val="000000"/>
                <w:sz w:val="20"/>
              </w:rPr>
              <w:t>
3</w:t>
            </w:r>
          </w:p>
          <w:bookmarkEnd w:id="526"/>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Смирново ауылы, 9 Май көшесі, 67</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527"/>
          <w:p>
            <w:pPr>
              <w:spacing w:after="20"/>
              <w:ind w:left="20"/>
              <w:jc w:val="both"/>
            </w:pPr>
            <w:r>
              <w:rPr>
                <w:rFonts w:ascii="Times New Roman"/>
                <w:b w:val="false"/>
                <w:i w:val="false"/>
                <w:color w:val="000000"/>
                <w:sz w:val="20"/>
              </w:rPr>
              <w:t>
4</w:t>
            </w:r>
          </w:p>
          <w:bookmarkEnd w:id="527"/>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20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528"/>
          <w:p>
            <w:pPr>
              <w:spacing w:after="20"/>
              <w:ind w:left="20"/>
              <w:jc w:val="both"/>
            </w:pPr>
            <w:r>
              <w:rPr>
                <w:rFonts w:ascii="Times New Roman"/>
                <w:b w:val="false"/>
                <w:i w:val="false"/>
                <w:color w:val="000000"/>
                <w:sz w:val="20"/>
              </w:rPr>
              <w:t>
5</w:t>
            </w:r>
          </w:p>
          <w:bookmarkEnd w:id="528"/>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Дружба көшесі, 6</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529"/>
          <w:p>
            <w:pPr>
              <w:spacing w:after="20"/>
              <w:ind w:left="20"/>
              <w:jc w:val="both"/>
            </w:pPr>
            <w:r>
              <w:rPr>
                <w:rFonts w:ascii="Times New Roman"/>
                <w:b w:val="false"/>
                <w:i w:val="false"/>
                <w:color w:val="000000"/>
                <w:sz w:val="20"/>
              </w:rPr>
              <w:t>
6</w:t>
            </w:r>
          </w:p>
          <w:bookmarkEnd w:id="529"/>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Киреев көшесі, 15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530"/>
          <w:p>
            <w:pPr>
              <w:spacing w:after="20"/>
              <w:ind w:left="20"/>
              <w:jc w:val="both"/>
            </w:pPr>
            <w:r>
              <w:rPr>
                <w:rFonts w:ascii="Times New Roman"/>
                <w:b w:val="false"/>
                <w:i w:val="false"/>
                <w:color w:val="000000"/>
                <w:sz w:val="20"/>
              </w:rPr>
              <w:t>
7</w:t>
            </w:r>
          </w:p>
          <w:bookmarkEnd w:id="530"/>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Гагарин көшесі, 6а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531"/>
          <w:p>
            <w:pPr>
              <w:spacing w:after="20"/>
              <w:ind w:left="20"/>
              <w:jc w:val="both"/>
            </w:pPr>
            <w:r>
              <w:rPr>
                <w:rFonts w:ascii="Times New Roman"/>
                <w:b w:val="false"/>
                <w:i w:val="false"/>
                <w:color w:val="000000"/>
                <w:sz w:val="20"/>
              </w:rPr>
              <w:t>
8</w:t>
            </w:r>
          </w:p>
          <w:bookmarkEnd w:id="531"/>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 қаласы, Гуденко көшесі, 19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532"/>
          <w:p>
            <w:pPr>
              <w:spacing w:after="20"/>
              <w:ind w:left="20"/>
              <w:jc w:val="both"/>
            </w:pPr>
            <w:r>
              <w:rPr>
                <w:rFonts w:ascii="Times New Roman"/>
                <w:b w:val="false"/>
                <w:i w:val="false"/>
                <w:color w:val="000000"/>
                <w:sz w:val="20"/>
              </w:rPr>
              <w:t>
9</w:t>
            </w:r>
          </w:p>
          <w:bookmarkEnd w:id="532"/>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 ауылы, Школьный көшесі, 19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533"/>
          <w:p>
            <w:pPr>
              <w:spacing w:after="20"/>
              <w:ind w:left="20"/>
              <w:jc w:val="both"/>
            </w:pPr>
            <w:r>
              <w:rPr>
                <w:rFonts w:ascii="Times New Roman"/>
                <w:b w:val="false"/>
                <w:i w:val="false"/>
                <w:color w:val="000000"/>
                <w:sz w:val="20"/>
              </w:rPr>
              <w:t>
10</w:t>
            </w:r>
          </w:p>
          <w:bookmarkEnd w:id="533"/>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Центральный бұрылыс, 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534"/>
          <w:p>
            <w:pPr>
              <w:spacing w:after="20"/>
              <w:ind w:left="20"/>
              <w:jc w:val="both"/>
            </w:pPr>
            <w:r>
              <w:rPr>
                <w:rFonts w:ascii="Times New Roman"/>
                <w:b w:val="false"/>
                <w:i w:val="false"/>
                <w:color w:val="000000"/>
                <w:sz w:val="20"/>
              </w:rPr>
              <w:t>
11</w:t>
            </w:r>
          </w:p>
          <w:bookmarkEnd w:id="534"/>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Тимирязево ауылы, Шоқан Уәлиханов көшесі, 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535"/>
          <w:p>
            <w:pPr>
              <w:spacing w:after="20"/>
              <w:ind w:left="20"/>
              <w:jc w:val="both"/>
            </w:pPr>
            <w:r>
              <w:rPr>
                <w:rFonts w:ascii="Times New Roman"/>
                <w:b w:val="false"/>
                <w:i w:val="false"/>
                <w:color w:val="000000"/>
                <w:sz w:val="20"/>
              </w:rPr>
              <w:t>
12</w:t>
            </w:r>
          </w:p>
          <w:bookmarkEnd w:id="535"/>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Уәлиханов көшесі, 82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536"/>
          <w:p>
            <w:pPr>
              <w:spacing w:after="20"/>
              <w:ind w:left="20"/>
              <w:jc w:val="both"/>
            </w:pPr>
            <w:r>
              <w:rPr>
                <w:rFonts w:ascii="Times New Roman"/>
                <w:b w:val="false"/>
                <w:i w:val="false"/>
                <w:color w:val="000000"/>
                <w:sz w:val="20"/>
              </w:rPr>
              <w:t>
13</w:t>
            </w:r>
          </w:p>
          <w:bookmarkEnd w:id="536"/>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 қаласы, Ыбыраев көшесі, 50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537"/>
          <w:p>
            <w:pPr>
              <w:spacing w:after="20"/>
              <w:ind w:left="20"/>
              <w:jc w:val="both"/>
            </w:pPr>
            <w:r>
              <w:rPr>
                <w:rFonts w:ascii="Times New Roman"/>
                <w:b w:val="false"/>
                <w:i w:val="false"/>
                <w:color w:val="000000"/>
                <w:sz w:val="20"/>
              </w:rPr>
              <w:t>
14</w:t>
            </w:r>
          </w:p>
          <w:bookmarkEnd w:id="537"/>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Театральный көшесі, 36</w:t>
            </w:r>
            <w:r>
              <w:br/>
            </w:r>
            <w:r>
              <w:rPr>
                <w:rFonts w:ascii="Times New Roman"/>
                <w:b w:val="false"/>
                <w:i w:val="false"/>
                <w:color w:val="000000"/>
                <w:sz w:val="20"/>
              </w:rPr>
              <w:t>
ozsp-petropavl.sko.kz</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"Медициналық-әлеуметтік мекемелерде (ұйымдарда) арнаулы әлеуметтік қызмет көрсетуге құжаттар ресімдеу" мемлекеттік көрсетілетін қызмет регламентіне 2-қосымша</w:t>
            </w:r>
          </w:p>
        </w:tc>
      </w:tr>
    </w:tbl>
    <w:bookmarkStart w:name="z1664" w:id="538"/>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 көрсетуге құжаттар ресімдеу" мемлекеттік қызметі көрсетудің бизнес-процестерінің анықтамалығы</w:t>
      </w:r>
    </w:p>
    <w:bookmarkEnd w:id="538"/>
    <w:bookmarkStart w:name="z1665" w:id="539"/>
    <w:p>
      <w:pPr>
        <w:spacing w:after="0"/>
        <w:ind w:left="0"/>
        <w:jc w:val="both"/>
      </w:pPr>
      <w:r>
        <w:rPr>
          <w:rFonts w:ascii="Times New Roman"/>
          <w:b w:val="false"/>
          <w:i w:val="false"/>
          <w:color w:val="000000"/>
          <w:sz w:val="28"/>
        </w:rPr>
        <w:t xml:space="preserve">
      </w:t>
      </w:r>
    </w:p>
    <w:bookmarkEnd w:id="539"/>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26 мамырдағы № 181 қаулысымен бекітілген</w:t>
            </w:r>
          </w:p>
        </w:tc>
      </w:tr>
    </w:tbl>
    <w:bookmarkStart w:name="z1669" w:id="540"/>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мемлекеттік көрсетілетін қызмет регламенті </w:t>
      </w:r>
    </w:p>
    <w:bookmarkEnd w:id="540"/>
    <w:bookmarkStart w:name="z1670" w:id="541"/>
    <w:p>
      <w:pPr>
        <w:spacing w:after="0"/>
        <w:ind w:left="0"/>
        <w:jc w:val="left"/>
      </w:pPr>
      <w:r>
        <w:rPr>
          <w:rFonts w:ascii="Times New Roman"/>
          <w:b/>
          <w:i w:val="false"/>
          <w:color w:val="000000"/>
        </w:rPr>
        <w:t xml:space="preserve"> 1. Жалпы ережелер</w:t>
      </w:r>
    </w:p>
    <w:bookmarkEnd w:id="541"/>
    <w:bookmarkStart w:name="z1671" w:id="542"/>
    <w:p>
      <w:pPr>
        <w:spacing w:after="0"/>
        <w:ind w:left="0"/>
        <w:jc w:val="both"/>
      </w:pPr>
      <w:r>
        <w:rPr>
          <w:rFonts w:ascii="Times New Roman"/>
          <w:b w:val="false"/>
          <w:i w:val="false"/>
          <w:color w:val="000000"/>
          <w:sz w:val="28"/>
        </w:rPr>
        <w:t xml:space="preserve">
      1. "Үйде күтім көрсету жағдайында арнаулы әлеуметтік қызмет көрсетуге құжаттар ресімдеу" мемлекеттік көрсетілетін қызмет регламенті (бұдан әрі-регламент)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болып тіркелген) бекітілген "Үйде күтім көрсету жағдайында арнаулы әлеуметтік қызмет көрсетуге құжаттар ресімдеу" мемлекеттік көрсетілетін қызмет стандартына (бұдан әрі – стандарт) сәйкес әзірленген. </w:t>
      </w:r>
      <w:r>
        <w:br/>
      </w:r>
      <w:r>
        <w:rPr>
          <w:rFonts w:ascii="Times New Roman"/>
          <w:b w:val="false"/>
          <w:i w:val="false"/>
          <w:color w:val="000000"/>
          <w:sz w:val="28"/>
        </w:rPr>
        <w:t xml:space="preserve">
      </w:t>
      </w:r>
      <w:r>
        <w:rPr>
          <w:rFonts w:ascii="Times New Roman"/>
          <w:b w:val="false"/>
          <w:i w:val="false"/>
          <w:color w:val="000000"/>
          <w:sz w:val="28"/>
        </w:rPr>
        <w:t xml:space="preserve">"Үйде күтім көрсету жағдайында арнаулы әлеуметтік қызмет көрсетуге құжаттар ресімдеу" мемлекеттік көрсетілетін қызметін (бұдан әрі – мемлекеттік көрсетілетін қызмет) аудандардың және облыстық маңызы бар қаланың жергілікті атқарушы органдары (бұдан әрі – көрсетілетін қызметті беруші) көрсетеді. </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Өтінішті қабылдау және мемлекеттік қызмет көрсету нәтижесін беру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үйде күтім көрсету жағдайында арнаулы әлеуметтік қызмет көрсету мерзімін көрсете отырып, құжаттарды ресімдеу туралы хабарлама (бұдан әрі – мемлкеттік қызмет көрсету нәтижесі) немесе ұсынылған мәліметтер мен құжаттар дәйексіз болған жағдайда мемлекеттік қызмет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қағаз түрінде.</w:t>
      </w:r>
    </w:p>
    <w:bookmarkEnd w:id="542"/>
    <w:bookmarkStart w:name="z1679" w:id="54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543"/>
    <w:bookmarkStart w:name="z1680" w:id="544"/>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 көрсетілетін қызметті алушының стандартқа 1-қосымшаға сәйкес нысан бойынша өтініш беруі болып табылады.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(немесе оның заңды өкілі немесе медициналық ұйым қолдаухат берген кезде) мемлекеттік қызметті көрсету үшін жүгінген кезде стандартқа 1-қосымшаға сәйкес нысан бойынша өтінішті және мынадай құжаттарды ұсынады: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w:t>
      </w:r>
      <w:r>
        <w:br/>
      </w:r>
      <w:r>
        <w:rPr>
          <w:rFonts w:ascii="Times New Roman"/>
          <w:b w:val="false"/>
          <w:i w:val="false"/>
          <w:color w:val="000000"/>
          <w:sz w:val="28"/>
        </w:rPr>
        <w:t xml:space="preserve">
      </w:t>
      </w:r>
      <w:r>
        <w:rPr>
          <w:rFonts w:ascii="Times New Roman"/>
          <w:b w:val="false"/>
          <w:i w:val="false"/>
          <w:color w:val="000000"/>
          <w:sz w:val="28"/>
        </w:rPr>
        <w:t>1) қызмет алушының жеке сәйкестендіру нөмірі бар жеке басын куәландыратын құжаттың көшірмесі;</w:t>
      </w:r>
      <w:r>
        <w:br/>
      </w:r>
      <w:r>
        <w:rPr>
          <w:rFonts w:ascii="Times New Roman"/>
          <w:b w:val="false"/>
          <w:i w:val="false"/>
          <w:color w:val="000000"/>
          <w:sz w:val="28"/>
        </w:rPr>
        <w:t xml:space="preserve">
      </w:t>
      </w:r>
      <w:r>
        <w:rPr>
          <w:rFonts w:ascii="Times New Roman"/>
          <w:b w:val="false"/>
          <w:i w:val="false"/>
          <w:color w:val="000000"/>
          <w:sz w:val="28"/>
        </w:rPr>
        <w:t>2) тұрғылықты тұратын жерi бойынша тiркелгенiн растайтын құжат (мекенжай анықтамасы не село/ауыл әкiмдерінiң анықтамасы);</w:t>
      </w:r>
      <w:r>
        <w:br/>
      </w:r>
      <w:r>
        <w:rPr>
          <w:rFonts w:ascii="Times New Roman"/>
          <w:b w:val="false"/>
          <w:i w:val="false"/>
          <w:color w:val="000000"/>
          <w:sz w:val="28"/>
        </w:rPr>
        <w:t xml:space="preserve">
      </w:t>
      </w:r>
      <w:r>
        <w:rPr>
          <w:rFonts w:ascii="Times New Roman"/>
          <w:b w:val="false"/>
          <w:i w:val="false"/>
          <w:color w:val="000000"/>
          <w:sz w:val="28"/>
        </w:rPr>
        <w:t>3)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(Нормативтік құқықтық актілерді мемлекеттік тіркеу тізілімінде № 10589 болып тіркелген) бұйрығымен бекітілген нысан бойынша мүгедектігі туралы анықтаманың көшірмесі (қарттар үшін талап етілмейді);</w:t>
      </w:r>
      <w:r>
        <w:br/>
      </w:r>
      <w:r>
        <w:rPr>
          <w:rFonts w:ascii="Times New Roman"/>
          <w:b w:val="false"/>
          <w:i w:val="false"/>
          <w:color w:val="000000"/>
          <w:sz w:val="28"/>
        </w:rPr>
        <w:t xml:space="preserve">
      </w:t>
      </w:r>
      <w:r>
        <w:rPr>
          <w:rFonts w:ascii="Times New Roman"/>
          <w:b w:val="false"/>
          <w:i w:val="false"/>
          <w:color w:val="000000"/>
          <w:sz w:val="28"/>
        </w:rPr>
        <w:t>4) стандартқа 2-қосымшаға сәйкес нысан бойынша медициналық карта;</w:t>
      </w:r>
      <w:r>
        <w:br/>
      </w:r>
      <w:r>
        <w:rPr>
          <w:rFonts w:ascii="Times New Roman"/>
          <w:b w:val="false"/>
          <w:i w:val="false"/>
          <w:color w:val="000000"/>
          <w:sz w:val="28"/>
        </w:rPr>
        <w:t xml:space="preserve">
      </w:t>
      </w:r>
      <w:r>
        <w:rPr>
          <w:rFonts w:ascii="Times New Roman"/>
          <w:b w:val="false"/>
          <w:i w:val="false"/>
          <w:color w:val="000000"/>
          <w:sz w:val="28"/>
        </w:rPr>
        <w:t>5) мүгедекті оңалтудың жеке бағдарламасы үзіндісінің көшірмесі (қарттар үшін талап етілмейді);</w:t>
      </w:r>
      <w:r>
        <w:br/>
      </w:r>
      <w:r>
        <w:rPr>
          <w:rFonts w:ascii="Times New Roman"/>
          <w:b w:val="false"/>
          <w:i w:val="false"/>
          <w:color w:val="000000"/>
          <w:sz w:val="28"/>
        </w:rPr>
        <w:t xml:space="preserve">
      </w:t>
      </w:r>
      <w:r>
        <w:rPr>
          <w:rFonts w:ascii="Times New Roman"/>
          <w:b w:val="false"/>
          <w:i w:val="false"/>
          <w:color w:val="000000"/>
          <w:sz w:val="28"/>
        </w:rPr>
        <w:t>6) зейнеткерлік жастағы адамдар үшін – зейнеткерлік куәлігінің көшірмесі;</w:t>
      </w:r>
      <w:r>
        <w:br/>
      </w:r>
      <w:r>
        <w:rPr>
          <w:rFonts w:ascii="Times New Roman"/>
          <w:b w:val="false"/>
          <w:i w:val="false"/>
          <w:color w:val="000000"/>
          <w:sz w:val="28"/>
        </w:rPr>
        <w:t xml:space="preserve">
      </w:t>
      </w:r>
      <w:r>
        <w:rPr>
          <w:rFonts w:ascii="Times New Roman"/>
          <w:b w:val="false"/>
          <w:i w:val="false"/>
          <w:color w:val="000000"/>
          <w:sz w:val="28"/>
        </w:rPr>
        <w:t>7) Ұлы Отан соғысының қатысушылары мен мүгедектері және оларға теңестірілген адамдар үшін – Ұлы Отан соғысының қатысушысы мен мүгедегі және оларға теңестірілген адам мәртебесін растайтын куәліктің көшірмелері;</w:t>
      </w:r>
      <w:r>
        <w:br/>
      </w:r>
      <w:r>
        <w:rPr>
          <w:rFonts w:ascii="Times New Roman"/>
          <w:b w:val="false"/>
          <w:i w:val="false"/>
          <w:color w:val="000000"/>
          <w:sz w:val="28"/>
        </w:rPr>
        <w:t xml:space="preserve">
      </w:t>
      </w:r>
      <w:r>
        <w:rPr>
          <w:rFonts w:ascii="Times New Roman"/>
          <w:b w:val="false"/>
          <w:i w:val="false"/>
          <w:color w:val="000000"/>
          <w:sz w:val="28"/>
        </w:rPr>
        <w:t>8) балалар үшін – психологиялық-медициналық-педагогикалық консультация қорытындысының көшірмесі.</w:t>
      </w:r>
      <w:r>
        <w:br/>
      </w:r>
      <w:r>
        <w:rPr>
          <w:rFonts w:ascii="Times New Roman"/>
          <w:b w:val="false"/>
          <w:i w:val="false"/>
          <w:color w:val="000000"/>
          <w:sz w:val="28"/>
        </w:rPr>
        <w:t xml:space="preserve">
      </w:t>
      </w:r>
      <w:r>
        <w:rPr>
          <w:rFonts w:ascii="Times New Roman"/>
          <w:b w:val="false"/>
          <w:i w:val="false"/>
          <w:color w:val="000000"/>
          <w:sz w:val="28"/>
        </w:rPr>
        <w:t>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құжаттарды қабылдап, оларды тіркеуді және тіркелген, мемлекеттік көрсетілетін қызметті алатын күні, құжаттарды қабылдаған адамның тегі мен аты-жөні көрсетілген талон беруді жүзеге асырады, 30 (отыз)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қояды, жауапты орындаушыға орындау үшін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 қарап, мемлекеттік қызметті көрсету нәтижесінің жобасын дайындайды, көрсетілетін қызметті берушінің басшысына береді, 10 (он)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оны көрсетілетін қызметті алушыға беру үшін жауапты орындаушыға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қызметті көрсету нәтижесін береді,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xml:space="preserve">
      </w:t>
      </w:r>
      <w:r>
        <w:rPr>
          <w:rFonts w:ascii="Times New Roman"/>
          <w:b w:val="false"/>
          <w:i w:val="false"/>
          <w:color w:val="000000"/>
          <w:sz w:val="28"/>
        </w:rPr>
        <w:t>1) құжаттарды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нәтижесінің жобасы;</w:t>
      </w:r>
      <w:r>
        <w:br/>
      </w:r>
      <w:r>
        <w:rPr>
          <w:rFonts w:ascii="Times New Roman"/>
          <w:b w:val="false"/>
          <w:i w:val="false"/>
          <w:color w:val="000000"/>
          <w:sz w:val="28"/>
        </w:rPr>
        <w:t xml:space="preserve">
      </w:t>
      </w:r>
      <w:r>
        <w:rPr>
          <w:rFonts w:ascii="Times New Roman"/>
          <w:b w:val="false"/>
          <w:i w:val="false"/>
          <w:color w:val="000000"/>
          <w:sz w:val="28"/>
        </w:rPr>
        <w:t>4) қол қойылған мемлекеттік қызметті көрсету нәтижесі;</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алушыға берілген мемлекеттік қызметті көрсету нәтижесі немесе бас тарту туралы дәлелді жауап. </w:t>
      </w:r>
    </w:p>
    <w:bookmarkEnd w:id="544"/>
    <w:p>
      <w:pPr>
        <w:spacing w:after="0"/>
        <w:ind w:left="0"/>
        <w:jc w:val="both"/>
      </w:pPr>
      <w:r>
        <w:rPr>
          <w:rFonts w:ascii="Times New Roman"/>
          <w:b w:val="false"/>
          <w:i w:val="false"/>
          <w:color w:val="000000"/>
          <w:sz w:val="28"/>
        </w:rPr>
        <w:t xml:space="preserve">
      6-1. "Көрсетілетін қызметті алушы осы мемлекеттік көрсетілетін қызмет регламентінің 4-тармағында көзделген тізбеге сәйкес құжаттардың топтамасын толық ұсынбаған және (немесе) қолданылу мерзімі өткен құжаттарды ұсынған жағдайларда, көрсетілетін қызметті беруші өтінішті қабылдаудан бас тартады және мемлекеттік көрсетілетін қызмет стандартына 3-қосымшаға сәйкес нысан бойынша тағайындауға өтінішті қабылдаудан бас тарту туралы қолхат 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6-1-тармақпен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Көрсетілетін қызметті беруші мемлекеттік қызметтер көрсетуден бас тартқан кезде көрсетілетін қызметті алушыға бас тарту себептерін көрсете отырып, жауап жібереді.</w:t>
      </w:r>
    </w:p>
    <w:p>
      <w:pPr>
        <w:spacing w:after="0"/>
        <w:ind w:left="0"/>
        <w:jc w:val="both"/>
      </w:pPr>
      <w:r>
        <w:rPr>
          <w:rFonts w:ascii="Times New Roman"/>
          <w:b w:val="false"/>
          <w:i w:val="false"/>
          <w:color w:val="000000"/>
          <w:sz w:val="28"/>
        </w:rPr>
        <w:t>
      Көрсетілетін қызметті беруші мынадай негіздер:</w:t>
      </w:r>
    </w:p>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26 наурыздағы № 165 бұйрығымен бекітілген Халықты әлеуметтік қорғау саласында арнаулы әлеуметтік қызметтер көрсету стандарттарында (Нормативтiк құқықтық актілерді мемлекеттiк тiркеу тізілімінде № 11038 болып тіркелген, "Әділет" ақпараттық-құқықтық жүйесінде 2015 жылғы 13 мамырда жарияланған) белгіленген талаптарға сәйкес келмеуі;</w:t>
      </w:r>
    </w:p>
    <w:p>
      <w:pPr>
        <w:spacing w:after="0"/>
        <w:ind w:left="0"/>
        <w:jc w:val="both"/>
      </w:pPr>
      <w:r>
        <w:rPr>
          <w:rFonts w:ascii="Times New Roman"/>
          <w:b w:val="false"/>
          <w:i w:val="false"/>
          <w:color w:val="000000"/>
          <w:sz w:val="28"/>
        </w:rPr>
        <w:t xml:space="preserve">
      3) уәкілетті мемлекеттік органның мемлекеттік қызмет көрсету үшін талап етілетін келісу туралы сұрау салуға берілген теріс жауап, сондай-ақ сараптаманың, зерттеудің не тексерудің теріс қорытындысы бойынша мемлекеттік қызметтерді көрсетуден бас тартады.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6-2-тармақпен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05" w:id="54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545"/>
    <w:bookmarkStart w:name="z1706" w:id="54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30 (отыз)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1 (бір) жұмыс күні.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қойып, құжаттарды жауапты орындаушыға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 үшін жібереді, 10 (он)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оны көрсетілетін қызметті берушінің жауапты орындаушысына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жауапты орындаушысы көрсетілетін қызметті алушыға мемлекеттік қызметті көрсету нәтижесін береді, 30 (отыз) минут.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546"/>
    <w:bookmarkStart w:name="z1718" w:id="54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47"/>
    <w:bookmarkStart w:name="z1719" w:id="548"/>
    <w:p>
      <w:pPr>
        <w:spacing w:after="0"/>
        <w:ind w:left="0"/>
        <w:jc w:val="both"/>
      </w:pPr>
      <w:r>
        <w:rPr>
          <w:rFonts w:ascii="Times New Roman"/>
          <w:b w:val="false"/>
          <w:i w:val="false"/>
          <w:color w:val="000000"/>
          <w:sz w:val="28"/>
        </w:rPr>
        <w:t xml:space="preserve">
      9. Қазақстан Республикасы Инвестициялар және даму министрлігінің "Халыққа қызмет көрсету орталығы" шаруашылық жүргізу құқығындағы республикалық мемлекеттік кәсіпорнымен және оның аумақтық бөлімшелерімен, және (немесе) өзге де көрсетілетін қызметті берушілермен өзара іс-әрекет ету, сондай-ақ және мемлекеттік қызмет көрсету процесінде ақпараттық жүйелерді пайдалану қарастырылмаған. </w:t>
      </w:r>
    </w:p>
    <w:bookmarkEnd w:id="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"Үйде күтім көрсету жағдайында арнаулы әлеуметтік қызмет көрсетуге құжаттар ресімдеу" көрсетілетін мемлекеттік қызмет регламентіне 1 қосымша </w:t>
            </w:r>
          </w:p>
        </w:tc>
      </w:tr>
    </w:tbl>
    <w:bookmarkStart w:name="z1721" w:id="549"/>
    <w:p>
      <w:pPr>
        <w:spacing w:after="0"/>
        <w:ind w:left="0"/>
        <w:jc w:val="left"/>
      </w:pPr>
      <w:r>
        <w:rPr>
          <w:rFonts w:ascii="Times New Roman"/>
          <w:b/>
          <w:i w:val="false"/>
          <w:color w:val="000000"/>
        </w:rPr>
        <w:t xml:space="preserve"> Көрсетілетін қызметті берушілердің мекенжайы</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1577"/>
        <w:gridCol w:w="3061"/>
        <w:gridCol w:w="2608"/>
        <w:gridCol w:w="4587"/>
      </w:tblGrid>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550"/>
          <w:p>
            <w:pPr>
              <w:spacing w:after="20"/>
              <w:ind w:left="20"/>
              <w:jc w:val="both"/>
            </w:pPr>
            <w:r>
              <w:rPr>
                <w:rFonts w:ascii="Times New Roman"/>
                <w:b w:val="false"/>
                <w:i w:val="false"/>
                <w:color w:val="000000"/>
                <w:sz w:val="20"/>
              </w:rPr>
              <w:t>
Р/с №</w:t>
            </w:r>
          </w:p>
          <w:bookmarkEnd w:id="550"/>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уақыты</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551"/>
          <w:p>
            <w:pPr>
              <w:spacing w:after="20"/>
              <w:ind w:left="20"/>
              <w:jc w:val="both"/>
            </w:pPr>
            <w:r>
              <w:rPr>
                <w:rFonts w:ascii="Times New Roman"/>
                <w:b w:val="false"/>
                <w:i w:val="false"/>
                <w:color w:val="000000"/>
                <w:sz w:val="20"/>
              </w:rPr>
              <w:t>
1</w:t>
            </w:r>
          </w:p>
          <w:bookmarkEnd w:id="551"/>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Шоқан Уәлиханов көшесі, 42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552"/>
          <w:p>
            <w:pPr>
              <w:spacing w:after="20"/>
              <w:ind w:left="20"/>
              <w:jc w:val="both"/>
            </w:pPr>
            <w:r>
              <w:rPr>
                <w:rFonts w:ascii="Times New Roman"/>
                <w:b w:val="false"/>
                <w:i w:val="false"/>
                <w:color w:val="000000"/>
                <w:sz w:val="20"/>
              </w:rPr>
              <w:t>
2</w:t>
            </w:r>
          </w:p>
          <w:bookmarkEnd w:id="552"/>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Целинный көшесі, 13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553"/>
          <w:p>
            <w:pPr>
              <w:spacing w:after="20"/>
              <w:ind w:left="20"/>
              <w:jc w:val="both"/>
            </w:pPr>
            <w:r>
              <w:rPr>
                <w:rFonts w:ascii="Times New Roman"/>
                <w:b w:val="false"/>
                <w:i w:val="false"/>
                <w:color w:val="000000"/>
                <w:sz w:val="20"/>
              </w:rPr>
              <w:t>
3</w:t>
            </w:r>
          </w:p>
          <w:bookmarkEnd w:id="553"/>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Смирново ауылы, 9 Май көшесі, 67</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554"/>
          <w:p>
            <w:pPr>
              <w:spacing w:after="20"/>
              <w:ind w:left="20"/>
              <w:jc w:val="both"/>
            </w:pPr>
            <w:r>
              <w:rPr>
                <w:rFonts w:ascii="Times New Roman"/>
                <w:b w:val="false"/>
                <w:i w:val="false"/>
                <w:color w:val="000000"/>
                <w:sz w:val="20"/>
              </w:rPr>
              <w:t>
4</w:t>
            </w:r>
          </w:p>
          <w:bookmarkEnd w:id="554"/>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20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555"/>
          <w:p>
            <w:pPr>
              <w:spacing w:after="20"/>
              <w:ind w:left="20"/>
              <w:jc w:val="both"/>
            </w:pPr>
            <w:r>
              <w:rPr>
                <w:rFonts w:ascii="Times New Roman"/>
                <w:b w:val="false"/>
                <w:i w:val="false"/>
                <w:color w:val="000000"/>
                <w:sz w:val="20"/>
              </w:rPr>
              <w:t>
5</w:t>
            </w:r>
          </w:p>
          <w:bookmarkEnd w:id="555"/>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Дружба көшесі, 6</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556"/>
          <w:p>
            <w:pPr>
              <w:spacing w:after="20"/>
              <w:ind w:left="20"/>
              <w:jc w:val="both"/>
            </w:pPr>
            <w:r>
              <w:rPr>
                <w:rFonts w:ascii="Times New Roman"/>
                <w:b w:val="false"/>
                <w:i w:val="false"/>
                <w:color w:val="000000"/>
                <w:sz w:val="20"/>
              </w:rPr>
              <w:t>
6</w:t>
            </w:r>
          </w:p>
          <w:bookmarkEnd w:id="556"/>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Киреев көшесі, 15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557"/>
          <w:p>
            <w:pPr>
              <w:spacing w:after="20"/>
              <w:ind w:left="20"/>
              <w:jc w:val="both"/>
            </w:pPr>
            <w:r>
              <w:rPr>
                <w:rFonts w:ascii="Times New Roman"/>
                <w:b w:val="false"/>
                <w:i w:val="false"/>
                <w:color w:val="000000"/>
                <w:sz w:val="20"/>
              </w:rPr>
              <w:t>
7</w:t>
            </w:r>
          </w:p>
          <w:bookmarkEnd w:id="557"/>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Гагарин көшесі, 6а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558"/>
          <w:p>
            <w:pPr>
              <w:spacing w:after="20"/>
              <w:ind w:left="20"/>
              <w:jc w:val="both"/>
            </w:pPr>
            <w:r>
              <w:rPr>
                <w:rFonts w:ascii="Times New Roman"/>
                <w:b w:val="false"/>
                <w:i w:val="false"/>
                <w:color w:val="000000"/>
                <w:sz w:val="20"/>
              </w:rPr>
              <w:t>
8</w:t>
            </w:r>
          </w:p>
          <w:bookmarkEnd w:id="558"/>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 қаласы, Гуденко көшесі, 19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559"/>
          <w:p>
            <w:pPr>
              <w:spacing w:after="20"/>
              <w:ind w:left="20"/>
              <w:jc w:val="both"/>
            </w:pPr>
            <w:r>
              <w:rPr>
                <w:rFonts w:ascii="Times New Roman"/>
                <w:b w:val="false"/>
                <w:i w:val="false"/>
                <w:color w:val="000000"/>
                <w:sz w:val="20"/>
              </w:rPr>
              <w:t>
9</w:t>
            </w:r>
          </w:p>
          <w:bookmarkEnd w:id="559"/>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 ауылы, Школьный көшесі, 19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560"/>
          <w:p>
            <w:pPr>
              <w:spacing w:after="20"/>
              <w:ind w:left="20"/>
              <w:jc w:val="both"/>
            </w:pPr>
            <w:r>
              <w:rPr>
                <w:rFonts w:ascii="Times New Roman"/>
                <w:b w:val="false"/>
                <w:i w:val="false"/>
                <w:color w:val="000000"/>
                <w:sz w:val="20"/>
              </w:rPr>
              <w:t>
10</w:t>
            </w:r>
          </w:p>
          <w:bookmarkEnd w:id="560"/>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Тайынша ауданы, Тайынша қаласы, Центральный бұрылыс, 2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561"/>
          <w:p>
            <w:pPr>
              <w:spacing w:after="20"/>
              <w:ind w:left="20"/>
              <w:jc w:val="both"/>
            </w:pPr>
            <w:r>
              <w:rPr>
                <w:rFonts w:ascii="Times New Roman"/>
                <w:b w:val="false"/>
                <w:i w:val="false"/>
                <w:color w:val="000000"/>
                <w:sz w:val="20"/>
              </w:rPr>
              <w:t>
11</w:t>
            </w:r>
          </w:p>
          <w:bookmarkEnd w:id="561"/>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Тимирязево ауылы, Шоқан Уәлиханов көшесі, 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562"/>
          <w:p>
            <w:pPr>
              <w:spacing w:after="20"/>
              <w:ind w:left="20"/>
              <w:jc w:val="both"/>
            </w:pPr>
            <w:r>
              <w:rPr>
                <w:rFonts w:ascii="Times New Roman"/>
                <w:b w:val="false"/>
                <w:i w:val="false"/>
                <w:color w:val="000000"/>
                <w:sz w:val="20"/>
              </w:rPr>
              <w:t>
12</w:t>
            </w:r>
          </w:p>
          <w:bookmarkEnd w:id="562"/>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Уәлиханов көшесі, 82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563"/>
          <w:p>
            <w:pPr>
              <w:spacing w:after="20"/>
              <w:ind w:left="20"/>
              <w:jc w:val="both"/>
            </w:pPr>
            <w:r>
              <w:rPr>
                <w:rFonts w:ascii="Times New Roman"/>
                <w:b w:val="false"/>
                <w:i w:val="false"/>
                <w:color w:val="000000"/>
                <w:sz w:val="20"/>
              </w:rPr>
              <w:t>
13</w:t>
            </w:r>
          </w:p>
          <w:bookmarkEnd w:id="563"/>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 қаласы, Ыбыраев көшесі, 50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564"/>
          <w:p>
            <w:pPr>
              <w:spacing w:after="20"/>
              <w:ind w:left="20"/>
              <w:jc w:val="both"/>
            </w:pPr>
            <w:r>
              <w:rPr>
                <w:rFonts w:ascii="Times New Roman"/>
                <w:b w:val="false"/>
                <w:i w:val="false"/>
                <w:color w:val="000000"/>
                <w:sz w:val="20"/>
              </w:rPr>
              <w:t>
14</w:t>
            </w:r>
          </w:p>
          <w:bookmarkEnd w:id="564"/>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Театральный көшесі, 36</w:t>
            </w:r>
            <w:r>
              <w:br/>
            </w:r>
            <w:r>
              <w:rPr>
                <w:rFonts w:ascii="Times New Roman"/>
                <w:b w:val="false"/>
                <w:i w:val="false"/>
                <w:color w:val="000000"/>
                <w:sz w:val="20"/>
              </w:rPr>
              <w:t>
ozsp-petropavl.sko.kz</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"Үйде күтім көрсету жағдайында арнаулы әлеуметтік қызмет көрсетуге құжаттар ресімдеу" көрсетілетін мемлекеттік қызмет регламентіне 2-қосымша</w:t>
            </w:r>
          </w:p>
        </w:tc>
      </w:tr>
    </w:tbl>
    <w:bookmarkStart w:name="z1738" w:id="565"/>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мемлекеттік қызметі көрсетудің бизнес-процестерінің анықтамалығы</w:t>
      </w:r>
    </w:p>
    <w:bookmarkEnd w:id="565"/>
    <w:bookmarkStart w:name="z1739" w:id="566"/>
    <w:p>
      <w:pPr>
        <w:spacing w:after="0"/>
        <w:ind w:left="0"/>
        <w:jc w:val="both"/>
      </w:pPr>
      <w:r>
        <w:rPr>
          <w:rFonts w:ascii="Times New Roman"/>
          <w:b w:val="false"/>
          <w:i w:val="false"/>
          <w:color w:val="000000"/>
          <w:sz w:val="28"/>
        </w:rPr>
        <w:t xml:space="preserve">
      </w:t>
      </w:r>
    </w:p>
    <w:bookmarkEnd w:id="566"/>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26 мамырдағы № 181 қаулысымен бекітілген</w:t>
            </w:r>
          </w:p>
        </w:tc>
      </w:tr>
    </w:tbl>
    <w:bookmarkStart w:name="z1743" w:id="567"/>
    <w:p>
      <w:pPr>
        <w:spacing w:after="0"/>
        <w:ind w:left="0"/>
        <w:jc w:val="left"/>
      </w:pPr>
      <w:r>
        <w:rPr>
          <w:rFonts w:ascii="Times New Roman"/>
          <w:b/>
          <w:i w:val="false"/>
          <w:color w:val="000000"/>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регламенті</w:t>
      </w:r>
    </w:p>
    <w:bookmarkEnd w:id="567"/>
    <w:bookmarkStart w:name="z1744" w:id="568"/>
    <w:p>
      <w:pPr>
        <w:spacing w:after="0"/>
        <w:ind w:left="0"/>
        <w:jc w:val="left"/>
      </w:pPr>
      <w:r>
        <w:rPr>
          <w:rFonts w:ascii="Times New Roman"/>
          <w:b/>
          <w:i w:val="false"/>
          <w:color w:val="000000"/>
        </w:rPr>
        <w:t xml:space="preserve"> 1. Жалпы ережелер</w:t>
      </w:r>
    </w:p>
    <w:bookmarkEnd w:id="568"/>
    <w:bookmarkStart w:name="z1745" w:id="569"/>
    <w:p>
      <w:pPr>
        <w:spacing w:after="0"/>
        <w:ind w:left="0"/>
        <w:jc w:val="both"/>
      </w:pPr>
      <w:r>
        <w:rPr>
          <w:rFonts w:ascii="Times New Roman"/>
          <w:b w:val="false"/>
          <w:i w:val="false"/>
          <w:color w:val="000000"/>
          <w:sz w:val="28"/>
        </w:rPr>
        <w:t xml:space="preserve">
      1.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регламенті (бұдан әрі – регламент)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болып тіркелген) бекітілген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стандартына (бұдан әрі-стандарт) сәйкес әзірленген.</w:t>
      </w:r>
      <w:r>
        <w:br/>
      </w:r>
      <w:r>
        <w:rPr>
          <w:rFonts w:ascii="Times New Roman"/>
          <w:b w:val="false"/>
          <w:i w:val="false"/>
          <w:color w:val="000000"/>
          <w:sz w:val="28"/>
        </w:rPr>
        <w:t xml:space="preserve">
      </w:t>
      </w:r>
      <w:r>
        <w:rPr>
          <w:rFonts w:ascii="Times New Roman"/>
          <w:b w:val="false"/>
          <w:i w:val="false"/>
          <w:color w:val="000000"/>
          <w:sz w:val="28"/>
        </w:rPr>
        <w:t>"Шетелдік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қызметін (бұдан әрі – мемлекеттік көрсетілетін қызмет) облыстың жергілікті атқарушы органы (бұдан әрі – көрсетілетін қызметті беруші) жұмыс берушіге немесе шетелдік қызметкерге (бұдан әрі - көрсетілетін қызметті алушы) көрсетеді.</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Мемлекеттік қызмет алдын ала жазылусыз және жеделдетіп қызмет көрсетусіз кезек тәртібінде көрсетіледі.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 xml:space="preserve">1)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2) www.egov.kz "электрондық үкімет", www.elicense.kz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Көрсетілетін мемлекеттік қызмет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xml:space="preserve">
      </w:t>
      </w:r>
      <w:r>
        <w:rPr>
          <w:rFonts w:ascii="Times New Roman"/>
          <w:b w:val="false"/>
          <w:i w:val="false"/>
          <w:color w:val="000000"/>
          <w:sz w:val="28"/>
        </w:rPr>
        <w:t>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қайта ресімделген және ұзартылған рұқсат (бұдан әрі –мемлекеттік қызметті көрсету нәтижесі)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нәтижесін ұсыну нысаны: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алушыға (жұмыс берушіге) тиісті әкімшілік-аумақтық бірлік аумағында еңбек қызметін жүзеге асыру үшін шетелдік жұмыс күшін тартуға рұқсат (бұдан әрі – шетелдік жұмыс күшін тартуға рұқсат) беру, қайта ресімдеу және ұзарту бойынша – электронды немесе қағаз түрінде;</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алушыға (шетелдік қызметкерге) тиісті әкімшілік-аумақтық бірлік аумағында еңбек қызметін жүзеге асыру үшін жұмысқа орналасуға рұқсат беру, қайта ресімдеу және ұзарту бойынша – қағаз түрінде.</w:t>
      </w:r>
    </w:p>
    <w:bookmarkEnd w:id="569"/>
    <w:bookmarkStart w:name="z1758" w:id="57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(қызметкерлерінің)іс-қимылы тәртібін сипаттау</w:t>
      </w:r>
    </w:p>
    <w:bookmarkEnd w:id="570"/>
    <w:bookmarkStart w:name="z1759" w:id="571"/>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 көрсетілетін қызметті алушының стандартқа 1 немесе 5-қосымшаға сәйкес нысан бойынша өтініш беруі болып табылады.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жүгінген кезде мемлекеттік қызметті көрсету үшін қажетті құжаттардың тізбесі: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(жұмыс беруші) шетелдік жұмыс күшін тартуға рұқсат алу немесе қайта ресімдеу үшін: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w:t>
      </w:r>
      <w:r>
        <w:br/>
      </w:r>
      <w:r>
        <w:rPr>
          <w:rFonts w:ascii="Times New Roman"/>
          <w:b w:val="false"/>
          <w:i w:val="false"/>
          <w:color w:val="000000"/>
          <w:sz w:val="28"/>
        </w:rPr>
        <w:t xml:space="preserve">
      </w:t>
      </w:r>
      <w:r>
        <w:rPr>
          <w:rFonts w:ascii="Times New Roman"/>
          <w:b w:val="false"/>
          <w:i w:val="false"/>
          <w:color w:val="000000"/>
          <w:sz w:val="28"/>
        </w:rPr>
        <w:t>стандартқа 1-қосымшаға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1) маусымдық шетелдік қызметкерлерді тартқан кезде:</w:t>
      </w:r>
      <w:r>
        <w:br/>
      </w:r>
      <w:r>
        <w:rPr>
          <w:rFonts w:ascii="Times New Roman"/>
          <w:b w:val="false"/>
          <w:i w:val="false"/>
          <w:color w:val="000000"/>
          <w:sz w:val="28"/>
        </w:rPr>
        <w:t xml:space="preserve">
      </w:t>
      </w:r>
      <w:r>
        <w:rPr>
          <w:rFonts w:ascii="Times New Roman"/>
          <w:b w:val="false"/>
          <w:i w:val="false"/>
          <w:color w:val="000000"/>
          <w:sz w:val="28"/>
        </w:rPr>
        <w:t>стандартқа 2-қосымшаға сәйкес нысан бойынша тартылатын шетелдік қызметкерлер туралы мәліметтер;</w:t>
      </w:r>
      <w:r>
        <w:br/>
      </w:r>
      <w:r>
        <w:rPr>
          <w:rFonts w:ascii="Times New Roman"/>
          <w:b w:val="false"/>
          <w:i w:val="false"/>
          <w:color w:val="000000"/>
          <w:sz w:val="28"/>
        </w:rPr>
        <w:t xml:space="preserve">
      </w:t>
      </w:r>
      <w:r>
        <w:rPr>
          <w:rFonts w:ascii="Times New Roman"/>
          <w:b w:val="false"/>
          <w:i w:val="false"/>
          <w:color w:val="000000"/>
          <w:sz w:val="28"/>
        </w:rPr>
        <w:t>2) өзге де шетелдік қызметкерлерді тартқан кезде:</w:t>
      </w:r>
      <w:r>
        <w:br/>
      </w:r>
      <w:r>
        <w:rPr>
          <w:rFonts w:ascii="Times New Roman"/>
          <w:b w:val="false"/>
          <w:i w:val="false"/>
          <w:color w:val="000000"/>
          <w:sz w:val="28"/>
        </w:rPr>
        <w:t xml:space="preserve">
      </w:t>
      </w:r>
      <w:r>
        <w:rPr>
          <w:rFonts w:ascii="Times New Roman"/>
          <w:b w:val="false"/>
          <w:i w:val="false"/>
          <w:color w:val="000000"/>
          <w:sz w:val="28"/>
        </w:rPr>
        <w:t>өткен және ағымдағы күнтізбелік жылдар үшін берілген рұқсаттардың орындалу мерзімі жеткен ерекше шарттарының (олар болған жағдайда) орындалуы туралы (еркін нысанда) ақпаратты қамтитын құжат;</w:t>
      </w:r>
      <w:r>
        <w:br/>
      </w:r>
      <w:r>
        <w:rPr>
          <w:rFonts w:ascii="Times New Roman"/>
          <w:b w:val="false"/>
          <w:i w:val="false"/>
          <w:color w:val="000000"/>
          <w:sz w:val="28"/>
        </w:rPr>
        <w:t xml:space="preserve">
      </w:t>
      </w:r>
      <w:r>
        <w:rPr>
          <w:rFonts w:ascii="Times New Roman"/>
          <w:b w:val="false"/>
          <w:i w:val="false"/>
          <w:color w:val="000000"/>
          <w:sz w:val="28"/>
        </w:rPr>
        <w:t>мәліметтер;</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(егер құжат мемлекеттік немесе орыс тілдерінде толтырылған болса, көшірмелері) нотариалдық куәландырылған аудармалары; </w:t>
      </w:r>
      <w:r>
        <w:br/>
      </w:r>
      <w:r>
        <w:rPr>
          <w:rFonts w:ascii="Times New Roman"/>
          <w:b w:val="false"/>
          <w:i w:val="false"/>
          <w:color w:val="000000"/>
          <w:sz w:val="28"/>
        </w:rPr>
        <w:t xml:space="preserve">
      </w:t>
      </w:r>
      <w:r>
        <w:rPr>
          <w:rFonts w:ascii="Times New Roman"/>
          <w:b w:val="false"/>
          <w:i w:val="false"/>
          <w:color w:val="000000"/>
          <w:sz w:val="28"/>
        </w:rPr>
        <w:t xml:space="preserve">қызметкер бұрын жұмыс істеген жұмыс берушінің ресми бланкісіндегі қызметкердің еңбек қызметі туралы жазбаша растау немесе Қазақстан Республикасында танылатын өзге де растайтын құжаттар қоса берілген қызметкердің еңбек қызметі туралы ақпаратты қамтитын құжат (тиісті кәсіп бойынша жұмыс өтілі жөнiнде бiлiктiлiк талаптары болған кезде); </w:t>
      </w:r>
      <w:r>
        <w:br/>
      </w:r>
      <w:r>
        <w:rPr>
          <w:rFonts w:ascii="Times New Roman"/>
          <w:b w:val="false"/>
          <w:i w:val="false"/>
          <w:color w:val="000000"/>
          <w:sz w:val="28"/>
        </w:rPr>
        <w:t xml:space="preserve">
      </w:t>
      </w:r>
      <w:r>
        <w:rPr>
          <w:rFonts w:ascii="Times New Roman"/>
          <w:b w:val="false"/>
          <w:i w:val="false"/>
          <w:color w:val="000000"/>
          <w:sz w:val="28"/>
        </w:rPr>
        <w:t xml:space="preserve">шетелдік жұмыс беруші мен тартылатын шетелдік қызметкер арасында жасалған еңбек шартының (мемлекеттік немесе орыс тілдеріндегі аудармасымен) нотариалдық куәландырылған көшірмесі (егер шетелдік заңды тұлға – жұмыс беруші өз қызметін Қазақстан Республикасында филиал, өкілдік құрмай жүзеге асыратын болса, өзінің қызметкерлерін келісімшарт бойынша жұмыстарды орындау, қызметтер көрсету үшін Қазақстан Республикасына жібереді); </w:t>
      </w:r>
      <w:r>
        <w:br/>
      </w:r>
      <w:r>
        <w:rPr>
          <w:rFonts w:ascii="Times New Roman"/>
          <w:b w:val="false"/>
          <w:i w:val="false"/>
          <w:color w:val="000000"/>
          <w:sz w:val="28"/>
        </w:rPr>
        <w:t xml:space="preserve">
      </w:t>
      </w:r>
      <w:r>
        <w:rPr>
          <w:rFonts w:ascii="Times New Roman"/>
          <w:b w:val="false"/>
          <w:i w:val="false"/>
          <w:color w:val="000000"/>
          <w:sz w:val="28"/>
        </w:rPr>
        <w:t xml:space="preserve">жұмыстарды орындау, қызметтер көрсету үшін жасалған келісімшарттың (мемлекеттік немесе орыс тілдеріндегі аудармасымен) нотариалдық куәландырылған көшірмесі (егер шетелдік заңды тұлға – жұмыс беруші өз қызметін Қазақстан Республикасында филиал, өкілдік құрмай жүзеге асыратын болса, өзінің қызметкерлерін келісімшарт бойынша жұмысты орындау, қызметтер көрсету үшін Қазақстан Республикасына жібереді); </w:t>
      </w:r>
      <w:r>
        <w:br/>
      </w:r>
      <w:r>
        <w:rPr>
          <w:rFonts w:ascii="Times New Roman"/>
          <w:b w:val="false"/>
          <w:i w:val="false"/>
          <w:color w:val="000000"/>
          <w:sz w:val="28"/>
        </w:rPr>
        <w:t xml:space="preserve">
      </w:t>
      </w:r>
      <w:r>
        <w:rPr>
          <w:rFonts w:ascii="Times New Roman"/>
          <w:b w:val="false"/>
          <w:i w:val="false"/>
          <w:color w:val="000000"/>
          <w:sz w:val="28"/>
        </w:rPr>
        <w:t xml:space="preserve">жұмыс берушінің басқа әкімшілік-аумақтық бірліктер аумағында жұмыстарды орындауға, қызметтерді көрсетуге арналған шартының, келісімшартының (мемлекеттік немесе орыс тілдеріндегі аудармасымен) нотариалдық куәландырылған көшірмесі (шетелдік қызметкерлердің функционалдық міндеттерін күнтізбелік бір жыл ішінде күнтізбелік алпыс күннен артық бірнеше әкімшілік-аумақтық бірліктің аумағында орындауы қажет болған жағдайда); </w:t>
      </w:r>
      <w:r>
        <w:br/>
      </w:r>
      <w:r>
        <w:rPr>
          <w:rFonts w:ascii="Times New Roman"/>
          <w:b w:val="false"/>
          <w:i w:val="false"/>
          <w:color w:val="000000"/>
          <w:sz w:val="28"/>
        </w:rPr>
        <w:t xml:space="preserve">
      </w:t>
      </w:r>
      <w:r>
        <w:rPr>
          <w:rFonts w:ascii="Times New Roman"/>
          <w:b w:val="false"/>
          <w:i w:val="false"/>
          <w:color w:val="000000"/>
          <w:sz w:val="28"/>
        </w:rPr>
        <w:t>стандартқа 3-қосымшаға сәйкес нысан бойынша кадрлардағы жергілікті қамту туралы ақпарат (мына адамдарды қоспағанда: шағын кәсіпкерлік субъектілері, мемлекеттік мекемелер мен кәсіпорындар, өз бетінше жұмысқа орналасу үшін келген шетелдік қызметкерге, шетелдiк заңды тұлғалардың өкiлдiктерiне, сондай-ақ шетелдік қызметкерлерге қатысты басым жобалар мен шығу елдері бойынша квоталар шегінде, арнайы экономикалық аймақтың аумағында жұмыс берушілерге берілетін рұқсаттар);</w:t>
      </w:r>
      <w:r>
        <w:br/>
      </w:r>
      <w:r>
        <w:rPr>
          <w:rFonts w:ascii="Times New Roman"/>
          <w:b w:val="false"/>
          <w:i w:val="false"/>
          <w:color w:val="000000"/>
          <w:sz w:val="28"/>
        </w:rPr>
        <w:t xml:space="preserve">
      </w:t>
      </w:r>
      <w:r>
        <w:rPr>
          <w:rFonts w:ascii="Times New Roman"/>
          <w:b w:val="false"/>
          <w:i w:val="false"/>
          <w:color w:val="000000"/>
          <w:sz w:val="28"/>
        </w:rPr>
        <w:t xml:space="preserve">ауыстырылатын қызметкерлердің кәсіптерін немесе мамандықтарын, паспортта немесе жеке куәлікте көрсетілген деректерге сәйкес тегін, атын, әкесінің атын, ауыстыру мерзімін көрсете отырып, корпоративтік ауыстыру (егер шетелдік қызметкер корпоративтік ауыстыру шеңберінде тартылса) туралы шетелдік заңды тұлға берген хаттың және (немесе) келісімнің (мемлекеттік немесе орыс тілдеріндегі аудармасымен) нотариалдық куәландырылған аудармасы; </w:t>
      </w:r>
      <w:r>
        <w:br/>
      </w:r>
      <w:r>
        <w:rPr>
          <w:rFonts w:ascii="Times New Roman"/>
          <w:b w:val="false"/>
          <w:i w:val="false"/>
          <w:color w:val="000000"/>
          <w:sz w:val="28"/>
        </w:rPr>
        <w:t xml:space="preserve">
      </w:t>
      </w:r>
      <w:r>
        <w:rPr>
          <w:rFonts w:ascii="Times New Roman"/>
          <w:b w:val="false"/>
          <w:i w:val="false"/>
          <w:color w:val="000000"/>
          <w:sz w:val="28"/>
        </w:rPr>
        <w:t>стандартқа 4-қосымшаға сәйкес рұқсат берудің ерекше шарттарын келісу нысаны (шетелдік жұмыс күшін тартуда шетелдік қызметкерлер қатарындағы: "Техникалық және кәсiптiк, орта бiлiмнен кейiнгi бiлiмнiң кәсiптерi мен мамандықтарының жiктеуiшi" 05-2008 Қазақстан Республикасының Мемлекеттiк жiктеуiшiне енгізілмеген кәсіптер немесе мамандықтар бойынша жұмыс істейтін, этникалық қазақтар немесе бұрынғы отандастар болып табылатын адамдарға, сондай-ақ жұмыс берушілер қатарындағы: жұмыс берушілер қатарындағы кадрлардағы жергілікті қамтуды ұлғайту бағдарламасын іске асыратын және Қазақстан Республикасы азаматтарын жалдау, даярлау және шетелдік персоналды қысқарту бойынша міндеттемелері бар, технологиялық жабдықты іске қосу, ретке келтіру және монтаждау бойынша жұмыстарды орындайтын мердігерлерді қоса алғанда, Қазақстанды индустрияландыру картасының тізбесіне енгізілген жобаларды іске асыруға қатысатын, "Өнімділік 2020" бағдарламасын іске асыруға қатысатын, жоғары бiлiктi шетелдiк мамандарды тартуға мемлекеттік қолдау көрсету бойынша оң шешім алған, шетелдік жұмыс күшін басым жобалар және шығу елдері бойынша квота шегінде тартатын, шетелдік жұмыс күшін шетелдiк заңды тұлғалар өкiлдiктерiне тартатын, Қазақстан Республикасының мемлекеттік мекемелері немесе мемлекеттік кәсіпорындары болып табылатын жағдайларын қоспағанда):</w:t>
      </w:r>
      <w:r>
        <w:br/>
      </w:r>
      <w:r>
        <w:rPr>
          <w:rFonts w:ascii="Times New Roman"/>
          <w:b w:val="false"/>
          <w:i w:val="false"/>
          <w:color w:val="000000"/>
          <w:sz w:val="28"/>
        </w:rPr>
        <w:t xml:space="preserve">
      </w:t>
      </w:r>
      <w:r>
        <w:rPr>
          <w:rFonts w:ascii="Times New Roman"/>
          <w:b w:val="false"/>
          <w:i w:val="false"/>
          <w:color w:val="000000"/>
          <w:sz w:val="28"/>
        </w:rPr>
        <w:t>Қарашығанақ, Солтүстік Каспий және Теңіз жобаларының жер қойнауын пайдаланушыларына, сондай-ақ олардың операторларына, мердiгерлiк және қосалқы мердiгерлiк ұйымдары (қосалқы мердiгерлердiңөздерi тартатын ұйымдарды қоспағанда) үшін кадрдағы жергілікті қамтуды арттыру бойынша бағдарламасының нотариалдық куәландырылған көшірмесі (кадрдағы жергілікті қамту бойынша талаптарды таратпауды қажет болған жағдайда).</w:t>
      </w:r>
      <w:r>
        <w:br/>
      </w:r>
      <w:r>
        <w:rPr>
          <w:rFonts w:ascii="Times New Roman"/>
          <w:b w:val="false"/>
          <w:i w:val="false"/>
          <w:color w:val="000000"/>
          <w:sz w:val="28"/>
        </w:rPr>
        <w:t xml:space="preserve">
      </w:t>
      </w:r>
      <w:r>
        <w:rPr>
          <w:rFonts w:ascii="Times New Roman"/>
          <w:b w:val="false"/>
          <w:i w:val="false"/>
          <w:color w:val="000000"/>
          <w:sz w:val="28"/>
        </w:rPr>
        <w:t>Қарашығанақ, Солтүстік Каспий және Теңіз жобаларының жер қойнауын пайдаланушыларына, сондай-ақ олардың операторларына, мердiгерлiк және қосалқы мердiгерлiк ұйымдары (қосалқы мердiгерлердiңөздерi тартатын ұйымдарды қоспағанда) үшін жер қойнауын пайдалану келiсiмшартынан, бiрлескен қызмет туралы шарттан, қызметтер көрсету шартынан нотариалдық куәландырылған үзіндісі (көшірме) (кадрдағы жергілікті қамту бойынша талаптарды таратпауды қажет болған жағдайда.</w:t>
      </w:r>
      <w:r>
        <w:br/>
      </w:r>
      <w:r>
        <w:rPr>
          <w:rFonts w:ascii="Times New Roman"/>
          <w:b w:val="false"/>
          <w:i w:val="false"/>
          <w:color w:val="000000"/>
          <w:sz w:val="28"/>
        </w:rPr>
        <w:t xml:space="preserve">
      </w:t>
      </w:r>
      <w:r>
        <w:rPr>
          <w:rFonts w:ascii="Times New Roman"/>
          <w:b w:val="false"/>
          <w:i w:val="false"/>
          <w:color w:val="000000"/>
          <w:sz w:val="28"/>
        </w:rPr>
        <w:t>портал арқылы:</w:t>
      </w:r>
      <w:r>
        <w:br/>
      </w:r>
      <w:r>
        <w:rPr>
          <w:rFonts w:ascii="Times New Roman"/>
          <w:b w:val="false"/>
          <w:i w:val="false"/>
          <w:color w:val="000000"/>
          <w:sz w:val="28"/>
        </w:rPr>
        <w:t xml:space="preserve">
      </w:t>
      </w:r>
      <w:r>
        <w:rPr>
          <w:rFonts w:ascii="Times New Roman"/>
          <w:b w:val="false"/>
          <w:i w:val="false"/>
          <w:color w:val="000000"/>
          <w:sz w:val="28"/>
        </w:rPr>
        <w:t>стандартқа 1-қосымшаға сәйкес нысан бойынша көрсетілетін қызметті алушының электрондық цифрлық қолтаңбасымен (бұдан әрі – ЭЦҚ) куәландырылғанөтініш;</w:t>
      </w:r>
      <w:r>
        <w:br/>
      </w:r>
      <w:r>
        <w:rPr>
          <w:rFonts w:ascii="Times New Roman"/>
          <w:b w:val="false"/>
          <w:i w:val="false"/>
          <w:color w:val="000000"/>
          <w:sz w:val="28"/>
        </w:rPr>
        <w:t xml:space="preserve">
      </w:t>
      </w:r>
      <w:r>
        <w:rPr>
          <w:rFonts w:ascii="Times New Roman"/>
          <w:b w:val="false"/>
          <w:i w:val="false"/>
          <w:color w:val="000000"/>
          <w:sz w:val="28"/>
        </w:rPr>
        <w:t>1) маусымдық шетелдік қызметкерлерді тартқан кезде – стандартқа 2-қосымшаға сәйкес нысан бойынша тартылатын шетелдік қызметкерлер туралы мәліметтер;</w:t>
      </w:r>
      <w:r>
        <w:br/>
      </w:r>
      <w:r>
        <w:rPr>
          <w:rFonts w:ascii="Times New Roman"/>
          <w:b w:val="false"/>
          <w:i w:val="false"/>
          <w:color w:val="000000"/>
          <w:sz w:val="28"/>
        </w:rPr>
        <w:t xml:space="preserve">
      </w:t>
      </w:r>
      <w:r>
        <w:rPr>
          <w:rFonts w:ascii="Times New Roman"/>
          <w:b w:val="false"/>
          <w:i w:val="false"/>
          <w:color w:val="000000"/>
          <w:sz w:val="28"/>
        </w:rPr>
        <w:t xml:space="preserve">2) өзге де шетелдік қызметкерлерді тартқан кезде: </w:t>
      </w:r>
      <w:r>
        <w:br/>
      </w:r>
      <w:r>
        <w:rPr>
          <w:rFonts w:ascii="Times New Roman"/>
          <w:b w:val="false"/>
          <w:i w:val="false"/>
          <w:color w:val="000000"/>
          <w:sz w:val="28"/>
        </w:rPr>
        <w:t xml:space="preserve">
      </w:t>
      </w:r>
      <w:r>
        <w:rPr>
          <w:rFonts w:ascii="Times New Roman"/>
          <w:b w:val="false"/>
          <w:i w:val="false"/>
          <w:color w:val="000000"/>
          <w:sz w:val="28"/>
        </w:rPr>
        <w:t>өткен және ағымдағы күнтізбелік жылдар үшін берілген рұқсаттардың орындалу мерзімі жеткен ерекше шарттарының (олар болған жағдайда) орындалуы туралы ақпаратты (еркін нысанда) қамтитын құжаттың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мәліметтер;</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(егер құжат мемлекеттік немесе орыс тілдерінде толтырылған болса, электрондық көшірмесі) нотариалдық куәландырылған аудармаларының электрондық көшірмелері; </w:t>
      </w:r>
      <w:r>
        <w:br/>
      </w:r>
      <w:r>
        <w:rPr>
          <w:rFonts w:ascii="Times New Roman"/>
          <w:b w:val="false"/>
          <w:i w:val="false"/>
          <w:color w:val="000000"/>
          <w:sz w:val="28"/>
        </w:rPr>
        <w:t xml:space="preserve">
      </w:t>
      </w:r>
      <w:r>
        <w:rPr>
          <w:rFonts w:ascii="Times New Roman"/>
          <w:b w:val="false"/>
          <w:i w:val="false"/>
          <w:color w:val="000000"/>
          <w:sz w:val="28"/>
        </w:rPr>
        <w:t>қызметкер бұрын жұмыс істеген жұмыс берушінің ресми бланкісіндегі қызметкердің еңбек қызметі туралы жазбаша растау немесе Қазақстан Республикасында танылатын өзге де растайтын құжаттар қоса берілген қызметкердің еңбек қызметі туралы ақпаратты қамтитын құжаттың (тиісті кәсіп бойынша жұмыс өтілі жөнiнде бiлiктiлiк талаптары болған кезде)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 xml:space="preserve">шетелдік жұмыс беруші мен тартылатын шетелдік қызметкер арасында жасалған еңбек шартының (мемлекеттік немесе орыс тілдеріндегі аудармасымен) нотариалдық куәландырылған электрондық көшірмесі (егер шетелдік заңды тұлға – жұмыс беруші өз қызметін Қазақстан Республикасында филиал, өкілдік құрмай жүзеге асыратын болса, өзінің қызметкерлерін келісімшарт бойынша жұмыстарды орындау, қызметтер көрсету үшін Қазақстан Республикасына жібереді); </w:t>
      </w:r>
      <w:r>
        <w:br/>
      </w:r>
      <w:r>
        <w:rPr>
          <w:rFonts w:ascii="Times New Roman"/>
          <w:b w:val="false"/>
          <w:i w:val="false"/>
          <w:color w:val="000000"/>
          <w:sz w:val="28"/>
        </w:rPr>
        <w:t xml:space="preserve">
      </w:t>
      </w:r>
      <w:r>
        <w:rPr>
          <w:rFonts w:ascii="Times New Roman"/>
          <w:b w:val="false"/>
          <w:i w:val="false"/>
          <w:color w:val="000000"/>
          <w:sz w:val="28"/>
        </w:rPr>
        <w:t>жұмыстарды орындау, қызметтер көрсету үшін жасалған келісімшарттың (мемлекеттік немесе орыс тілдеріндегі аудармасымен) нотариалдық куәландырылған электрондық көшірмесі (егер шетелдік заңды тұлға – жұмыс беруші өз қызметін Қазақстан Республикасында филиал, өкілдік құрмай жүзеге асыратын болса, өзінің қызметкерлерін келісімшарт бойынша жұмысты орындау, қызметтер көрсету үшін Қазақстан Республикасына жібереді);</w:t>
      </w:r>
      <w:r>
        <w:br/>
      </w:r>
      <w:r>
        <w:rPr>
          <w:rFonts w:ascii="Times New Roman"/>
          <w:b w:val="false"/>
          <w:i w:val="false"/>
          <w:color w:val="000000"/>
          <w:sz w:val="28"/>
        </w:rPr>
        <w:t xml:space="preserve">
      </w:t>
      </w:r>
      <w:r>
        <w:rPr>
          <w:rFonts w:ascii="Times New Roman"/>
          <w:b w:val="false"/>
          <w:i w:val="false"/>
          <w:color w:val="000000"/>
          <w:sz w:val="28"/>
        </w:rPr>
        <w:t>жұмыс берушінің басқа әкімшілік-аумақтық бірліктер аумағында жұмыстарды орындауға, қызметтерді көрсетуге арналған шартының, келісімшартының (мемлекеттік немесе орыс тілдеріндегі аудармасымен) нотариалдық куәландырылған электрондық көшірмесі (шетелдік қызметкерлердің функционалдық міндеттерін күнтізбелік бір жыл ішінде күнтізбелік алпыс күннен артық бірнеше әкімшілік-аумақтық бірліктің аумағында орындауы қажет болған жағдайда);</w:t>
      </w:r>
      <w:r>
        <w:br/>
      </w:r>
      <w:r>
        <w:rPr>
          <w:rFonts w:ascii="Times New Roman"/>
          <w:b w:val="false"/>
          <w:i w:val="false"/>
          <w:color w:val="000000"/>
          <w:sz w:val="28"/>
        </w:rPr>
        <w:t xml:space="preserve">
      </w:t>
      </w:r>
      <w:r>
        <w:rPr>
          <w:rFonts w:ascii="Times New Roman"/>
          <w:b w:val="false"/>
          <w:i w:val="false"/>
          <w:color w:val="000000"/>
          <w:sz w:val="28"/>
        </w:rPr>
        <w:t xml:space="preserve">стандартқа 3-қосымшаға сәйкес нысан бойынша кадрлардағы жергілікті қамту туралы ақпарат (мына адамдарды қоспағанда: шағын кәсіпкерлік субъектілері, мемлекеттік мекемелер мен кәсіпорындар, өз бетінше жұмысқа орналасу үшін келген шетелдік қызметкерге, шетелдiк заңды тұлғалардың өкiлдiктерiне, сондай-ақ шетелдік қызметкерлерге қатысты басым жобалар мен шығу елдері бойынша квоталар шегінде, арнайы экономикалық аймақтың аумағында жұмыс берушілерге берілетін рұқсаттар); </w:t>
      </w:r>
      <w:r>
        <w:br/>
      </w:r>
      <w:r>
        <w:rPr>
          <w:rFonts w:ascii="Times New Roman"/>
          <w:b w:val="false"/>
          <w:i w:val="false"/>
          <w:color w:val="000000"/>
          <w:sz w:val="28"/>
        </w:rPr>
        <w:t xml:space="preserve">
      </w:t>
      </w:r>
      <w:r>
        <w:rPr>
          <w:rFonts w:ascii="Times New Roman"/>
          <w:b w:val="false"/>
          <w:i w:val="false"/>
          <w:color w:val="000000"/>
          <w:sz w:val="28"/>
        </w:rPr>
        <w:t xml:space="preserve">ауыстырылатын қызметкерлердің кәсіптерін немесе мамандықтарын, паспортта немесе жеке куәлікте көрсетілген деректерге сәйкес тегін, атын, әкесінің атын, ауыстыру мерзімін көрсете отырып, корпоративтік ауыстыру (егер шетелдік қызметкер корпоративтік ауыстыру шеңберінде тартылса) туралы шетелдік заңды тұлға берген хаттың және (немесе) келісімнің (мемлекеттік немесе орыс тілдеріндегі аудармасымен) нотариалдық куәландырылған аудармасының электрондық көшірмесі; </w:t>
      </w:r>
      <w:r>
        <w:br/>
      </w:r>
      <w:r>
        <w:rPr>
          <w:rFonts w:ascii="Times New Roman"/>
          <w:b w:val="false"/>
          <w:i w:val="false"/>
          <w:color w:val="000000"/>
          <w:sz w:val="28"/>
        </w:rPr>
        <w:t xml:space="preserve">
      </w:t>
      </w:r>
      <w:r>
        <w:rPr>
          <w:rFonts w:ascii="Times New Roman"/>
          <w:b w:val="false"/>
          <w:i w:val="false"/>
          <w:color w:val="000000"/>
          <w:sz w:val="28"/>
        </w:rPr>
        <w:t>стандартқа 4-қосымшаға сәйкес рұқсат берудің ерекше шарттарын келісу нысаны(шетелдік жұмыс күшін тартуда шетелдік қызметкерлер қатарындағы: "Техникалық және кәсiптiк, орта бiлiмнен кейiнгi бiлiмнiң кәсiптерi мен мамандықтарының жiктеуiшi" 05-2008 Қазақстан Республикасының Мемлекеттiк жiктеуiшiне енгізілмеген кәсіптер немесе мамандықтар бойынша жұмыс істейтін, этникалық қазақтар немесе бұрынғы отандастар болып табылатын адамдарға, сондай-ақ жұмыс берушілер қатарындағы: жұмыс берушілер қатарындағы кадрлардағы жергілікті қамтуды ұлғайту бағдарламасын іске асыратын және Қазақстан Республикасы азаматтарын жалдау, даярлау және шетелдік персоналды қысқарту бойынша міндеттемелері бар, технологиялық жабдықты іске қосу, ретке келтіру және монтаждау бойынша жұмыстарды орындайтын мердігерлерді қоса алғанда, Қазақстанды индустрияландыру картасыныңтізбесіне енгізілген жобаларды іске асыруға қатысатын, "Өнімділік 2020" бағдарламасыніске асыруға қатысатын, жоғары бiлiктi шетелдiк мамандарды тартуға мемлекеттік қолдау көрсету бойынша оң шешім алған, шетелдік жұмыс күшін басым жобалар және шығу елдері бойынша квота шегінде тартатын, шетелдік жұмыс күшін шетелдiк заңды тұлғалар өкiлдiктерiне тартатын, Қазақстан Республикасының мемлекеттік мекемелері немесе мемлекеттік кәсіпорындары болып табылатын жағдайларын қоспағанда).</w:t>
      </w:r>
      <w:r>
        <w:br/>
      </w:r>
      <w:r>
        <w:rPr>
          <w:rFonts w:ascii="Times New Roman"/>
          <w:b w:val="false"/>
          <w:i w:val="false"/>
          <w:color w:val="000000"/>
          <w:sz w:val="28"/>
        </w:rPr>
        <w:t xml:space="preserve">
      </w:t>
      </w:r>
      <w:r>
        <w:rPr>
          <w:rFonts w:ascii="Times New Roman"/>
          <w:b w:val="false"/>
          <w:i w:val="false"/>
          <w:color w:val="000000"/>
          <w:sz w:val="28"/>
        </w:rPr>
        <w:t>Қарашығанақ, Солтүстік Каспий және Теңіз жобаларының жер қойнауын пайдаланушыларына, сондай-ақ олардың операторларына, мердiгерлiк және қосалқы мердiгерлiк ұйымдары (қосалқы мердiгерлердiңөздерi тартатын ұйымдарды қоспағанда) үшін кадрдағы жергілікті қамтуды арттыру бойынша бағдарламасының нотариалдық куәландырылған көшірмесі (кадрдағы жергілікті қамту бойынша талаптарды таратпауды қажет болған жағдайда).</w:t>
      </w:r>
      <w:r>
        <w:br/>
      </w:r>
      <w:r>
        <w:rPr>
          <w:rFonts w:ascii="Times New Roman"/>
          <w:b w:val="false"/>
          <w:i w:val="false"/>
          <w:color w:val="000000"/>
          <w:sz w:val="28"/>
        </w:rPr>
        <w:t xml:space="preserve">
      </w:t>
      </w:r>
      <w:r>
        <w:rPr>
          <w:rFonts w:ascii="Times New Roman"/>
          <w:b w:val="false"/>
          <w:i w:val="false"/>
          <w:color w:val="000000"/>
          <w:sz w:val="28"/>
        </w:rPr>
        <w:t>Қарашығанақ, Солтүстік Каспий және Теңіз жобаларының жер қойнауын пайдаланушыларына, сондай-ақ олардың операторларына, мердiгерлiк және қосалқы мердiгерлiк ұйымдары (қосалқы мердiгерлердiңөздерi тартатын ұйымдарды қоспағанда) үшін жер қойнауын пайдалану келiсiмшартынан, бiрлескен қызмет туралы шарттан, қызметтер көрсету шартынан нотариалдық куәландырылған үзіндісі (көшірме) (кадрдағы жергілікті қамту бойынша талаптарды таратпауды қажет болған жағдайда</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(жұмыс берушінің) шетелдік жұмыс күшін тартуға рұқсатты ұзарту үшін:</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берушіге: </w:t>
      </w:r>
      <w:r>
        <w:br/>
      </w:r>
      <w:r>
        <w:rPr>
          <w:rFonts w:ascii="Times New Roman"/>
          <w:b w:val="false"/>
          <w:i w:val="false"/>
          <w:color w:val="000000"/>
          <w:sz w:val="28"/>
        </w:rPr>
        <w:t xml:space="preserve">
      </w:t>
      </w:r>
      <w:r>
        <w:rPr>
          <w:rFonts w:ascii="Times New Roman"/>
          <w:b w:val="false"/>
          <w:i w:val="false"/>
          <w:color w:val="000000"/>
          <w:sz w:val="28"/>
        </w:rPr>
        <w:t xml:space="preserve">стандартқа 1-қосымшаға сәйкес нысан бойынша өтініш; </w:t>
      </w:r>
      <w:r>
        <w:br/>
      </w:r>
      <w:r>
        <w:rPr>
          <w:rFonts w:ascii="Times New Roman"/>
          <w:b w:val="false"/>
          <w:i w:val="false"/>
          <w:color w:val="000000"/>
          <w:sz w:val="28"/>
        </w:rPr>
        <w:t xml:space="preserve">
      </w:t>
      </w:r>
      <w:r>
        <w:rPr>
          <w:rFonts w:ascii="Times New Roman"/>
          <w:b w:val="false"/>
          <w:i w:val="false"/>
          <w:color w:val="000000"/>
          <w:sz w:val="28"/>
        </w:rPr>
        <w:t>өткен және ағымдағы күнтізбелік жылдар үшін берілген рұқсаттардың орындалу мерзімі жеткен ерекше шарттарының (олар болған жағдайда) орындалуы туралы ақпаратты (еркін нысанда) қамтитын құжат;</w:t>
      </w:r>
      <w:r>
        <w:br/>
      </w:r>
      <w:r>
        <w:rPr>
          <w:rFonts w:ascii="Times New Roman"/>
          <w:b w:val="false"/>
          <w:i w:val="false"/>
          <w:color w:val="000000"/>
          <w:sz w:val="28"/>
        </w:rPr>
        <w:t xml:space="preserve">
      </w:t>
      </w:r>
      <w:r>
        <w:rPr>
          <w:rFonts w:ascii="Times New Roman"/>
          <w:b w:val="false"/>
          <w:i w:val="false"/>
          <w:color w:val="000000"/>
          <w:sz w:val="28"/>
        </w:rPr>
        <w:t>стандартқа 3-қосымшаға сәйкес нысан бойынша кадрлардағы жергілікті қамту туралы ақпарат (мына адамдарды қоспағанда: шағын кәсіпкерлік субъектілері, мемлекеттік мекемелер мен кәсіпорындар, өз бетінше жұмысқа орналасу үшін келген шетелдік қызметкерге, шетелдiк заңды тұлғалардың өкiлдiктерiне, сондай-ақ шетелдік қызметкерлерге қатысты басым жобалар мен шығу елдері бойынша квоталар шегінде, арнайы экономикалық аймақтың аумағында жұмыс берушілерге берілетін рұқсаттар);</w:t>
      </w:r>
      <w:r>
        <w:br/>
      </w:r>
      <w:r>
        <w:rPr>
          <w:rFonts w:ascii="Times New Roman"/>
          <w:b w:val="false"/>
          <w:i w:val="false"/>
          <w:color w:val="000000"/>
          <w:sz w:val="28"/>
        </w:rPr>
        <w:t xml:space="preserve">
      </w:t>
      </w:r>
      <w:r>
        <w:rPr>
          <w:rFonts w:ascii="Times New Roman"/>
          <w:b w:val="false"/>
          <w:i w:val="false"/>
          <w:color w:val="000000"/>
          <w:sz w:val="28"/>
        </w:rPr>
        <w:t>портал арқылы:</w:t>
      </w:r>
      <w:r>
        <w:br/>
      </w:r>
      <w:r>
        <w:rPr>
          <w:rFonts w:ascii="Times New Roman"/>
          <w:b w:val="false"/>
          <w:i w:val="false"/>
          <w:color w:val="000000"/>
          <w:sz w:val="28"/>
        </w:rPr>
        <w:t xml:space="preserve">
      </w:t>
      </w:r>
      <w:r>
        <w:rPr>
          <w:rFonts w:ascii="Times New Roman"/>
          <w:b w:val="false"/>
          <w:i w:val="false"/>
          <w:color w:val="000000"/>
          <w:sz w:val="28"/>
        </w:rPr>
        <w:t xml:space="preserve">стандартқа 1-қосымшаға сәйкес нысан бойынша көрсетілетін қызметті алушының ЭЦҚ-сымен куәландырылған өтініш; </w:t>
      </w:r>
      <w:r>
        <w:br/>
      </w:r>
      <w:r>
        <w:rPr>
          <w:rFonts w:ascii="Times New Roman"/>
          <w:b w:val="false"/>
          <w:i w:val="false"/>
          <w:color w:val="000000"/>
          <w:sz w:val="28"/>
        </w:rPr>
        <w:t xml:space="preserve">
      </w:t>
      </w:r>
      <w:r>
        <w:rPr>
          <w:rFonts w:ascii="Times New Roman"/>
          <w:b w:val="false"/>
          <w:i w:val="false"/>
          <w:color w:val="000000"/>
          <w:sz w:val="28"/>
        </w:rPr>
        <w:t>өткен және ағымдағы күнтізбелік жылдар үшін берілген рұқсаттардың орындалу мерзімі жеткен ерекше шарттарының (олар болған жағдайда) орындалуы туралы ақпаратты (еркін нысанда) қамтитын құжаттың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стандартқа 3-қосымшаға нысан бойынша кадрлардағы жергілікті қамту туралы ақпарат (мына адамдарды қоспағанда: шағын кәсіпкерлік субъектілері, мемлекеттік мекемелер мен кәсіпорындар, өз бетінше жұмысқа орналасу үшін келген шетелдік қызметкерге, шетелдiк заңды тұлғалардың өкiлдiктерiне, сондай-ақ шетелдік қызметкерлерге қатысты басым жобалар мен шығу елдері бойынша квоталар шегінде, арнайы экономикалық аймақтың аумағында жұмыс берушілерге берілетін рұқсаттар).</w:t>
      </w:r>
      <w:r>
        <w:br/>
      </w:r>
      <w:r>
        <w:rPr>
          <w:rFonts w:ascii="Times New Roman"/>
          <w:b w:val="false"/>
          <w:i w:val="false"/>
          <w:color w:val="000000"/>
          <w:sz w:val="28"/>
        </w:rPr>
        <w:t xml:space="preserve">
      </w:t>
      </w:r>
      <w:r>
        <w:rPr>
          <w:rFonts w:ascii="Times New Roman"/>
          <w:b w:val="false"/>
          <w:i w:val="false"/>
          <w:color w:val="000000"/>
          <w:sz w:val="28"/>
        </w:rPr>
        <w:t>Жеке басты куәландыратын, көрсетілетін қызметті алушыны заңды тұлға ретінде, дара кәсіпкер ретінде мемлекеттік тіркеу (қайта тіркеу) туралы құжаттардың мемлекеттік ақпараттық жүйелерде қамтылған мәліметтерін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жазбаша келісім береді.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(жұмыс беруші) барлық қажетті құжаттарды тапсырған кезде:</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 тіркелген күні мен мемлекеттік қызметті алатын күні, құжаттарды қабылдаған адамның тегі мен аты-жөні көрсетілген өтініштің үзбелі талонын береді;</w:t>
      </w:r>
      <w:r>
        <w:br/>
      </w:r>
      <w:r>
        <w:rPr>
          <w:rFonts w:ascii="Times New Roman"/>
          <w:b w:val="false"/>
          <w:i w:val="false"/>
          <w:color w:val="000000"/>
          <w:sz w:val="28"/>
        </w:rPr>
        <w:t xml:space="preserve">
      </w:t>
      </w:r>
      <w:r>
        <w:rPr>
          <w:rFonts w:ascii="Times New Roman"/>
          <w:b w:val="false"/>
          <w:i w:val="false"/>
          <w:color w:val="000000"/>
          <w:sz w:val="28"/>
        </w:rPr>
        <w:t>портал арқылы – көрсетілетін қызметті алушының "жеке кабинетінде" мемлекеттік көрсетілетін қызмет нәтижесін алу күні көрсетіле отырып, мемлекеттік қызметті көрсету үшін сұрау салудың қабылданғаны туралы статус көрінеді.</w:t>
      </w:r>
      <w:r>
        <w:br/>
      </w:r>
      <w:r>
        <w:rPr>
          <w:rFonts w:ascii="Times New Roman"/>
          <w:b w:val="false"/>
          <w:i w:val="false"/>
          <w:color w:val="000000"/>
          <w:sz w:val="28"/>
        </w:rPr>
        <w:t xml:space="preserve">
      </w:t>
      </w:r>
      <w:r>
        <w:rPr>
          <w:rFonts w:ascii="Times New Roman"/>
          <w:b w:val="false"/>
          <w:i w:val="false"/>
          <w:color w:val="000000"/>
          <w:sz w:val="28"/>
        </w:rPr>
        <w:t xml:space="preserve">Жұмысқа орналасуға рұқсат алу немесе ұзарту үшін көрсетілетін қызметті алушы (шетелдік қызметкер) көрсетілетін қызметті берушіге: </w:t>
      </w:r>
      <w:r>
        <w:br/>
      </w:r>
      <w:r>
        <w:rPr>
          <w:rFonts w:ascii="Times New Roman"/>
          <w:b w:val="false"/>
          <w:i w:val="false"/>
          <w:color w:val="000000"/>
          <w:sz w:val="28"/>
        </w:rPr>
        <w:t xml:space="preserve">
      </w:t>
      </w:r>
      <w:r>
        <w:rPr>
          <w:rFonts w:ascii="Times New Roman"/>
          <w:b w:val="false"/>
          <w:i w:val="false"/>
          <w:color w:val="000000"/>
          <w:sz w:val="28"/>
        </w:rPr>
        <w:t>стандартқа 5-қосымшаға сәйкес нысан бойынша өтінішті:</w:t>
      </w:r>
      <w:r>
        <w:br/>
      </w:r>
      <w:r>
        <w:rPr>
          <w:rFonts w:ascii="Times New Roman"/>
          <w:b w:val="false"/>
          <w:i w:val="false"/>
          <w:color w:val="000000"/>
          <w:sz w:val="28"/>
        </w:rPr>
        <w:t xml:space="preserve">
      </w:t>
      </w:r>
      <w:r>
        <w:rPr>
          <w:rFonts w:ascii="Times New Roman"/>
          <w:b w:val="false"/>
          <w:i w:val="false"/>
          <w:color w:val="000000"/>
          <w:sz w:val="28"/>
        </w:rPr>
        <w:t>1) мәліметтерді;</w:t>
      </w:r>
      <w:r>
        <w:br/>
      </w:r>
      <w:r>
        <w:rPr>
          <w:rFonts w:ascii="Times New Roman"/>
          <w:b w:val="false"/>
          <w:i w:val="false"/>
          <w:color w:val="000000"/>
          <w:sz w:val="28"/>
        </w:rPr>
        <w:t xml:space="preserve">
      </w:t>
      </w:r>
      <w:r>
        <w:rPr>
          <w:rFonts w:ascii="Times New Roman"/>
          <w:b w:val="false"/>
          <w:i w:val="false"/>
          <w:color w:val="000000"/>
          <w:sz w:val="28"/>
        </w:rPr>
        <w:t xml:space="preserve">2)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нотариалдық куәландырылған аудармаларын (егер құжат мемлекеттік немесе орыс тілдерінде толтырылған болса, көшірмелерін); </w:t>
      </w:r>
      <w:r>
        <w:br/>
      </w:r>
      <w:r>
        <w:rPr>
          <w:rFonts w:ascii="Times New Roman"/>
          <w:b w:val="false"/>
          <w:i w:val="false"/>
          <w:color w:val="000000"/>
          <w:sz w:val="28"/>
        </w:rPr>
        <w:t xml:space="preserve">
      </w:t>
      </w:r>
      <w:r>
        <w:rPr>
          <w:rFonts w:ascii="Times New Roman"/>
          <w:b w:val="false"/>
          <w:i w:val="false"/>
          <w:color w:val="000000"/>
          <w:sz w:val="28"/>
        </w:rPr>
        <w:t>3) қызметкер бұрын жұмыс істеген жұмыс берушінің ресми бланкісіндегі қызметкердің еңбек қызметі туралы жазбаша растау немесе Қазақстан Республикасында танылатын өзге де растайтын құжаттар қоса берілген қызметкердің еңбек қызметі туралы ақпаратты (тиісті кәсіп бойынша жұмыс өтілі жөнiнде бiлiктiлiк талаптары болған кезде) ұсынады.</w:t>
      </w:r>
      <w:r>
        <w:br/>
      </w:r>
      <w:r>
        <w:rPr>
          <w:rFonts w:ascii="Times New Roman"/>
          <w:b w:val="false"/>
          <w:i w:val="false"/>
          <w:color w:val="000000"/>
          <w:sz w:val="28"/>
        </w:rPr>
        <w:t xml:space="preserve">
      </w:t>
      </w:r>
      <w:r>
        <w:rPr>
          <w:rFonts w:ascii="Times New Roman"/>
          <w:b w:val="false"/>
          <w:i w:val="false"/>
          <w:color w:val="000000"/>
          <w:sz w:val="28"/>
        </w:rPr>
        <w:t>Жұмысқа орналасуға рұқсатты қайта ресімдеу үшін көрсетілетін қызметті алушы (шетелдік қызметкер) көрсетілетін қызметті берушіге:</w:t>
      </w:r>
      <w:r>
        <w:br/>
      </w:r>
      <w:r>
        <w:rPr>
          <w:rFonts w:ascii="Times New Roman"/>
          <w:b w:val="false"/>
          <w:i w:val="false"/>
          <w:color w:val="000000"/>
          <w:sz w:val="28"/>
        </w:rPr>
        <w:t xml:space="preserve">
      </w:t>
      </w:r>
      <w:r>
        <w:rPr>
          <w:rFonts w:ascii="Times New Roman"/>
          <w:b w:val="false"/>
          <w:i w:val="false"/>
          <w:color w:val="000000"/>
          <w:sz w:val="28"/>
        </w:rPr>
        <w:t>Стандартқа 5-қосымшаға сәйкес нысан бойынша өтінішті;</w:t>
      </w:r>
      <w:r>
        <w:br/>
      </w:r>
      <w:r>
        <w:rPr>
          <w:rFonts w:ascii="Times New Roman"/>
          <w:b w:val="false"/>
          <w:i w:val="false"/>
          <w:color w:val="000000"/>
          <w:sz w:val="28"/>
        </w:rPr>
        <w:t xml:space="preserve">
      </w:t>
      </w:r>
      <w:r>
        <w:rPr>
          <w:rFonts w:ascii="Times New Roman"/>
          <w:b w:val="false"/>
          <w:i w:val="false"/>
          <w:color w:val="000000"/>
          <w:sz w:val="28"/>
        </w:rPr>
        <w:t>шетелдік қызметкердің жеке басын куәландыратын құжаттың көшірмесін ұсынады.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(шетелдік қызметкерлерге) барлық қажетті құжаттарды тапсырған кезде:</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 тіркелген күні мен мемлекеттік көрсетілетін қызметті алатын күнін, құжаттарды қабылдаған адамның тегі мен аты-жөнін көрсете отырып, өтініштің үзбелі талонын береді;</w:t>
      </w:r>
      <w:r>
        <w:br/>
      </w:r>
      <w:r>
        <w:rPr>
          <w:rFonts w:ascii="Times New Roman"/>
          <w:b w:val="false"/>
          <w:i w:val="false"/>
          <w:color w:val="000000"/>
          <w:sz w:val="28"/>
        </w:rPr>
        <w:t xml:space="preserve">
      </w:t>
      </w:r>
      <w:r>
        <w:rPr>
          <w:rFonts w:ascii="Times New Roman"/>
          <w:b w:val="false"/>
          <w:i w:val="false"/>
          <w:color w:val="000000"/>
          <w:sz w:val="28"/>
        </w:rPr>
        <w:t>Рұқсат алу, қайта ресімдеу және ұзарту кезінде өткен және ағымдағы күнтізбелік жылдар үшін берілген рұқсаттардың орындалу мерзімі шетелдік жұмыс күшін тарту кезінде жеткен ерекше шарттардың орындалуы туралы ақпаратты ұсыну талап етілмейді:</w:t>
      </w:r>
      <w:r>
        <w:br/>
      </w:r>
      <w:r>
        <w:rPr>
          <w:rFonts w:ascii="Times New Roman"/>
          <w:b w:val="false"/>
          <w:i w:val="false"/>
          <w:color w:val="000000"/>
          <w:sz w:val="28"/>
        </w:rPr>
        <w:t xml:space="preserve">
      </w:t>
      </w:r>
      <w:r>
        <w:rPr>
          <w:rFonts w:ascii="Times New Roman"/>
          <w:b w:val="false"/>
          <w:i w:val="false"/>
          <w:color w:val="000000"/>
          <w:sz w:val="28"/>
        </w:rPr>
        <w:t>1) шетелдік қызметкерлер қатарындағы:</w:t>
      </w:r>
      <w:r>
        <w:br/>
      </w:r>
      <w:r>
        <w:rPr>
          <w:rFonts w:ascii="Times New Roman"/>
          <w:b w:val="false"/>
          <w:i w:val="false"/>
          <w:color w:val="000000"/>
          <w:sz w:val="28"/>
        </w:rPr>
        <w:t xml:space="preserve">
      </w:t>
      </w:r>
      <w:r>
        <w:rPr>
          <w:rFonts w:ascii="Times New Roman"/>
          <w:b w:val="false"/>
          <w:i w:val="false"/>
          <w:color w:val="000000"/>
          <w:sz w:val="28"/>
        </w:rPr>
        <w:t>05-2008 "Техникалық және кәсiптiк, орта бiлiмнен кейiнгi бiлiмнiң кәсiптерi мен мамандықтарының сыныптауышы" Қазақстан Республикасының Мемлекеттiк сыныптауышына енгізілмеген кәсіптер немесе мамандықтар бойынша жұмыс істейтіндерден;</w:t>
      </w:r>
      <w:r>
        <w:br/>
      </w:r>
      <w:r>
        <w:rPr>
          <w:rFonts w:ascii="Times New Roman"/>
          <w:b w:val="false"/>
          <w:i w:val="false"/>
          <w:color w:val="000000"/>
          <w:sz w:val="28"/>
        </w:rPr>
        <w:t xml:space="preserve">
      </w:t>
      </w:r>
      <w:r>
        <w:rPr>
          <w:rFonts w:ascii="Times New Roman"/>
          <w:b w:val="false"/>
          <w:i w:val="false"/>
          <w:color w:val="000000"/>
          <w:sz w:val="28"/>
        </w:rPr>
        <w:t xml:space="preserve">этникалық қазақтар немесе бұрынғы отандастар болып табылатын адамдардан; </w:t>
      </w:r>
      <w:r>
        <w:br/>
      </w:r>
      <w:r>
        <w:rPr>
          <w:rFonts w:ascii="Times New Roman"/>
          <w:b w:val="false"/>
          <w:i w:val="false"/>
          <w:color w:val="000000"/>
          <w:sz w:val="28"/>
        </w:rPr>
        <w:t xml:space="preserve">
      </w:t>
      </w:r>
      <w:r>
        <w:rPr>
          <w:rFonts w:ascii="Times New Roman"/>
          <w:b w:val="false"/>
          <w:i w:val="false"/>
          <w:color w:val="000000"/>
          <w:sz w:val="28"/>
        </w:rPr>
        <w:t>2) жұмыс берушілер қатарындағы:</w:t>
      </w:r>
      <w:r>
        <w:br/>
      </w:r>
      <w:r>
        <w:rPr>
          <w:rFonts w:ascii="Times New Roman"/>
          <w:b w:val="false"/>
          <w:i w:val="false"/>
          <w:color w:val="000000"/>
          <w:sz w:val="28"/>
        </w:rPr>
        <w:t xml:space="preserve">
      </w:t>
      </w:r>
      <w:r>
        <w:rPr>
          <w:rFonts w:ascii="Times New Roman"/>
          <w:b w:val="false"/>
          <w:i w:val="false"/>
          <w:color w:val="000000"/>
          <w:sz w:val="28"/>
        </w:rPr>
        <w:t>кадрлардағы жергілікті қамтуды ұлғайту бағдарламасын іске асыратындардан және Қазақстан Республикасының азаматтарын жалдау, даярлау және шетелдік персоналды қысқарту бойынша міндеттемелері барлардан;</w:t>
      </w:r>
      <w:r>
        <w:br/>
      </w:r>
      <w:r>
        <w:rPr>
          <w:rFonts w:ascii="Times New Roman"/>
          <w:b w:val="false"/>
          <w:i w:val="false"/>
          <w:color w:val="000000"/>
          <w:sz w:val="28"/>
        </w:rPr>
        <w:t xml:space="preserve">
      </w:t>
      </w:r>
      <w:r>
        <w:rPr>
          <w:rFonts w:ascii="Times New Roman"/>
          <w:b w:val="false"/>
          <w:i w:val="false"/>
          <w:color w:val="000000"/>
          <w:sz w:val="28"/>
        </w:rPr>
        <w:t>технологиялық жабдықты іске қосу, ретке келтіру және монтаждау бойынша жұмыстарды орындайтын мердігерлерді қоса алғанда, Қазақстанды индустрияландыру картасының тізбесіне енгізілген жобаларды іске асыруға қатысатындардан;</w:t>
      </w:r>
      <w:r>
        <w:br/>
      </w:r>
      <w:r>
        <w:rPr>
          <w:rFonts w:ascii="Times New Roman"/>
          <w:b w:val="false"/>
          <w:i w:val="false"/>
          <w:color w:val="000000"/>
          <w:sz w:val="28"/>
        </w:rPr>
        <w:t xml:space="preserve">
      </w:t>
      </w:r>
      <w:r>
        <w:rPr>
          <w:rFonts w:ascii="Times New Roman"/>
          <w:b w:val="false"/>
          <w:i w:val="false"/>
          <w:color w:val="000000"/>
          <w:sz w:val="28"/>
        </w:rPr>
        <w:t>"Өнімділік 2020" бағдарламасын іске асыруға қатысатындардан, жоғары бiлiктi шетелдiк мамандарды тартуға мемлекеттік қолдау көрсету бойынша оң шешім алғандардан;</w:t>
      </w:r>
      <w:r>
        <w:br/>
      </w:r>
      <w:r>
        <w:rPr>
          <w:rFonts w:ascii="Times New Roman"/>
          <w:b w:val="false"/>
          <w:i w:val="false"/>
          <w:color w:val="000000"/>
          <w:sz w:val="28"/>
        </w:rPr>
        <w:t xml:space="preserve">
      </w:t>
      </w:r>
      <w:r>
        <w:rPr>
          <w:rFonts w:ascii="Times New Roman"/>
          <w:b w:val="false"/>
          <w:i w:val="false"/>
          <w:color w:val="000000"/>
          <w:sz w:val="28"/>
        </w:rPr>
        <w:t>шетелдік жұмыс күшін басым жобалар және шығу елдері бойынша квота шегінде тартатындардан;</w:t>
      </w:r>
      <w:r>
        <w:br/>
      </w:r>
      <w:r>
        <w:rPr>
          <w:rFonts w:ascii="Times New Roman"/>
          <w:b w:val="false"/>
          <w:i w:val="false"/>
          <w:color w:val="000000"/>
          <w:sz w:val="28"/>
        </w:rPr>
        <w:t xml:space="preserve">
      </w:t>
      </w:r>
      <w:r>
        <w:rPr>
          <w:rFonts w:ascii="Times New Roman"/>
          <w:b w:val="false"/>
          <w:i w:val="false"/>
          <w:color w:val="000000"/>
          <w:sz w:val="28"/>
        </w:rPr>
        <w:t>шетелдік жұмыс күшін шетелдік заңды тұлғалар өкілдіктеріне тартатындардан;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мемлекеттік мекемелері немесе мемлекеттік кәсіпорындары болып табылатындардан талап етілмейді. </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Шетелдік жұмыс күшін тартуға рұқсат беру (жұмыс берушімен):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көрсетілетін қызметті беруші ұсынған, не портал арқылы құжаттарды қабылдап, тіркеуді жүзеге асырады, тіркелген күні мен мемлекеттік қызметті алатын күні, құжаттарды қабылдаған адамның тегі мен аты-жөні көрсетілген өтініштің үзбелі талонынбереді,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(жұмыс берушінің) жазбаша келісімін алады, 20 (жиырма)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жауапты орындаушыны айқындайды, тиісті бұрыштама қояды, жауапты орындаушыға орындау үшін береді, 2 (екі)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 қарайды, мемлекеттік қызмет көрсету нәтижесінің жобасын дайындайды, оны көрсетілетін қызметті берушінің басшысына береді, 14 (он төрт)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басшысымемлекеттік қызмет көрсету нәтижесінің жобасына қол қояды, көрсетілетін қызметті берушінің жауапты орындаушысына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 көрсету нәтижесін беру туралы қабылданған шешім туралы хабарлайды, 3 (үш) жұмыс күні;</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берушінің жауапты орындаушысы рұқсат қолданысының тоқтатылуы бойынша шетелдік жұмыс күшінің Қазақстан Республикасынан шығуына кепілдік беретін құжаттардың көшірмелерін (банк пен жұмыс беруші арасындағы шарттың және жұмыс берушінің банк шотына кепілді жарналарды салуды растайтын құжат көшірмелерін) мемлекеттік қызмет көрсету нәтижесін беру туралы хабарламаны алғаннан кейін 20 (жиырма) жұмыс күні қабылдайды; </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жауапты орындаушысына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басшысы шешім қабылдайды, мемлекеттік қызметті көрсету нәтижесінің жобасына қол қояды, көрсетілетін қызметті алушыға беру үшін жауапты орындаушыға береді,2 (екі) сағат;</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 қойылған электрондық құжат түрінде көрсетілетін қызметті алушының "жеке кабинетіне" жібереді, 20 (жиырма) минут.</w:t>
      </w:r>
      <w:r>
        <w:br/>
      </w:r>
      <w:r>
        <w:rPr>
          <w:rFonts w:ascii="Times New Roman"/>
          <w:b w:val="false"/>
          <w:i w:val="false"/>
          <w:color w:val="000000"/>
          <w:sz w:val="28"/>
        </w:rPr>
        <w:t xml:space="preserve">
      </w:t>
      </w:r>
      <w:r>
        <w:rPr>
          <w:rFonts w:ascii="Times New Roman"/>
          <w:b w:val="false"/>
          <w:i w:val="false"/>
          <w:color w:val="000000"/>
          <w:sz w:val="28"/>
        </w:rPr>
        <w:t>Шетелдік жұмыс күшін тартуға рұқсатты қайта ресімдеу (жұмыс берушіге):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көрсетілетін қызметті алушы не портал арқылы ұсынылған құжаттарды қабылдайды, оларды тіркеуді жүзеге асырады, тіркелген күні және мемлекеттік қызметті алатын күні, құжаттарды қабылдаған адамның тегі мен аты-жөні көрсетілген өтініштің үзбелі талонын береді,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(жұмыс берушінің) жазбаша келісімін алады, 20 (жиырма)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жауапты орындаушыны айқындайды, тиісті бұрыштама қояды, жауапты орындаушыға орындау үшін береді,2 (екі)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 қарайды, мемлекеттік қызмет көрсету нәтижесінің жобасын дайындайды, оны көрсетілетін қызметті берушінің басшысына береді, 4 (төрт)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басшысымемлекеттік қызмет көрсету нәтижесінің жобасына қол қояды, көрсетілетін қызметті берушінің жауапты орындаушысына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 көрсету нәтижесітуралы хабарлайды, 3 (үш) жұмыс күні;</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берушінің жауапты орындаушысы рұқсат қолданысының тоқтатылуы бойынша шетелдік жұмыс күшінің Қазақстан Республикасынан шығуына кепілдік беретін құжаттардың көшірмелерін (банк пен жұмыс беруші арасындағы шарттың және жұмыс берушінің банк шотына кепілді жарналарды салуды растайтын құжат көшірмелерін) мемлекеттік қызмет көрсету нәтижесірұқсатты беру туралы хабарламаны алғаннан кейін 19 (он тоғыз) жұмыс күні қабылдайды; </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жауапты орындаушысына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басшысы шешім қабылдайды, мемлекеттік қызметті көрсету нәтижесінің жобасына қол қояды, көрсетілетін қызметті алушыға беру үшін жауапты орындаушыға береді, 2 (екі) сағат;</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 қойылған электрондық құжат түрінде көрсетілетін қызметті алушының "жеке кабинетіне" жібереді, 20 (жиырма) минут.</w:t>
      </w:r>
      <w:r>
        <w:br/>
      </w:r>
      <w:r>
        <w:rPr>
          <w:rFonts w:ascii="Times New Roman"/>
          <w:b w:val="false"/>
          <w:i w:val="false"/>
          <w:color w:val="000000"/>
          <w:sz w:val="28"/>
        </w:rPr>
        <w:t xml:space="preserve">
      </w:t>
      </w:r>
      <w:r>
        <w:rPr>
          <w:rFonts w:ascii="Times New Roman"/>
          <w:b w:val="false"/>
          <w:i w:val="false"/>
          <w:color w:val="000000"/>
          <w:sz w:val="28"/>
        </w:rPr>
        <w:t>Шетелдік жұмыс күшін тартуға рұқсатты ұзарту (жұмыс берушіге):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көрсетілетін қызметті беруші ұсынған, не портал арқылы құжаттарды қабылдап, тіркеуді жүзеге асырады, тіркелген күні мен мемлекеттік қызметті алатын күні, құжаттарды қабылдаған адамның тегі мен аты-жөні көрсетілген өтініштің үзбелі талонынбереді,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(жұмыс берушінің) жазбаша келісімін алады, 20 (жиырма)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жауапты орындаушыны айқындайды, тиісті бұрыштама қояды, жауапты орындаушыға орындау үшін береді,2 (екі)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 қарайды, рұқсат беру туралы шешімнің жобасын дайындайды, оны көрсетілетін қызметті берушінің басшысына береді, 5 (бес)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шешім қабылдайды, мемлекеттік қызметті көрсету нәтижесінің жобасына қол қояды, көрсетілетін қызметті алушыға беру үшін жауапты орындаушыға береді, 2 (екі) сағат;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 қойылған электрондық құжат түрінде көрсетілетін қызметті алушының "жеке кабинетіне" жібереді, 20 (жиырма) минут.</w:t>
      </w:r>
      <w:r>
        <w:br/>
      </w:r>
      <w:r>
        <w:rPr>
          <w:rFonts w:ascii="Times New Roman"/>
          <w:b w:val="false"/>
          <w:i w:val="false"/>
          <w:color w:val="000000"/>
          <w:sz w:val="28"/>
        </w:rPr>
        <w:t xml:space="preserve">
      </w:t>
      </w:r>
      <w:r>
        <w:rPr>
          <w:rFonts w:ascii="Times New Roman"/>
          <w:b w:val="false"/>
          <w:i w:val="false"/>
          <w:color w:val="000000"/>
          <w:sz w:val="28"/>
        </w:rPr>
        <w:t>Шетелдік жұмыс күшін жұмысқа орналастыруға рұқсат беру және ұзарту (шет елдік қызметкерлерге):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көрсетілетін қызметті алушы не портал арқылы ұсынылған құжаттарды қабылдайды, оларды тіркеуді жүзеге асырады, тіркелген күні және мемлекеттік қызметті алатын күні, құжаттарды қабылдаған адамның тегі мен аты-жөні көрсетілген өтініштің үзбелі талонын береді,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(жұмыс берушінің) жазбаша келісімін алады, 20 (жиырма)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жауапты орындаушыны айқындайды, тиісті бұрыштама қояды, жауапты орындаушыға орындау үшін береді,2 (екі)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 қарайды, мемлекеттік қызмет көрсету нәтижесінің жобасын дайындайды, оны көрсетілетін қызметті берушінің басшысына береді, 4 (төрт)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көрсетілетін қызметті берушінің жауапты орындаушысына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 көрсету нәтижесітуралы хабарлайды, 3 (үш) жұмыс күні;</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берушінің жауапты орындаушысы рұқсат қолданысының тоқтатылуы бойынша шетелдік жұмыс күшінің Қазақстан Республикасынан шығуына кепілдік беретін құжаттардың көшірмелерін (банк пен жұмыс беруші арасындағы шарттың және жұмыс берушінің банк шотына кепілді жарналарды салуды растайтын құжат көшірмелерін) рұқсатты беру туралы хабарламаны алғаннан кейін 20 (жиырма) жұмыс күні қабылдайды; </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жауапты орындаушысына береді, 1 (бір) жұмыс күн;</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басшысы шешім қабылдайды, мемлекеттік қызметті көрсету нәтижесінің жобасына қол қояды, көрсетілетін қызметті алушыға беру үшін жауапты орындаушыға береді, 2 (екі) сағат;</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 қойылған электрондық құжат түрінде көрсетілетін қызметті алушының "жеке кабинетіне" жібереді, 20 (жиырма) минут.</w:t>
      </w:r>
      <w:r>
        <w:br/>
      </w:r>
      <w:r>
        <w:rPr>
          <w:rFonts w:ascii="Times New Roman"/>
          <w:b w:val="false"/>
          <w:i w:val="false"/>
          <w:color w:val="000000"/>
          <w:sz w:val="28"/>
        </w:rPr>
        <w:t xml:space="preserve">
      </w:t>
      </w:r>
      <w:r>
        <w:rPr>
          <w:rFonts w:ascii="Times New Roman"/>
          <w:b w:val="false"/>
          <w:i w:val="false"/>
          <w:color w:val="000000"/>
          <w:sz w:val="28"/>
        </w:rPr>
        <w:t>Шетелдік жұмыс күшін жұмысқа орналастыруға рұқсатты қайта ресімдеу (жұмыс берушіге):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көрсетілетін қызметті беруші ұсынған, не портал арқылы құжаттарды қабылдап, тіркеуді жүзеге асырады, тіркелген күні мен мемлекеттік қызметті алатын күні, құжаттарды қабылдаған адамның тегі мен аты-жөні көрсетілген өтініштің үзбелі талонынбереді,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(жұмыс берушінің) жазбаша келісімін алады, 20 (жиырма)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жауапты орындаушыны айқындайды, тиісті бұрыштама қояды, жауапты орындаушыға орындау үшін береді,2 (екі)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 қарайды, рұқсат беру туралы шешімнің жобасын дайындайды, оны көрсетілетін қызметті берушінің басшысына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шешім қабылдайды, мемлекеттік қызметті көрсету нәтижесінің жобасына қол қояды, көрсетілетін қызметті алушыға беру үшін жауапты орындаушыға береді, 2 (екі) сағат;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 қойылған электрондық құжат түрінде көрсетілетін қызметті алушының "жеке кабинетіне" жібереді, 20 (жиырма) минут.</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 үшін негіз болатын мемлекеттік қызметті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 xml:space="preserve">Шетелдік жұмыс күшін тартуға рұқсат беру: </w:t>
      </w:r>
      <w:r>
        <w:br/>
      </w:r>
      <w:r>
        <w:rPr>
          <w:rFonts w:ascii="Times New Roman"/>
          <w:b w:val="false"/>
          <w:i w:val="false"/>
          <w:color w:val="000000"/>
          <w:sz w:val="28"/>
        </w:rPr>
        <w:t xml:space="preserve">
      </w:t>
      </w:r>
      <w:r>
        <w:rPr>
          <w:rFonts w:ascii="Times New Roman"/>
          <w:b w:val="false"/>
          <w:i w:val="false"/>
          <w:color w:val="000000"/>
          <w:sz w:val="28"/>
        </w:rPr>
        <w:t>1) құжаттарды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нәтижесі туралы шешімнің жобасы;</w:t>
      </w:r>
      <w:r>
        <w:br/>
      </w:r>
      <w:r>
        <w:rPr>
          <w:rFonts w:ascii="Times New Roman"/>
          <w:b w:val="false"/>
          <w:i w:val="false"/>
          <w:color w:val="000000"/>
          <w:sz w:val="28"/>
        </w:rPr>
        <w:t xml:space="preserve">
      </w:t>
      </w:r>
      <w:r>
        <w:rPr>
          <w:rFonts w:ascii="Times New Roman"/>
          <w:b w:val="false"/>
          <w:i w:val="false"/>
          <w:color w:val="000000"/>
          <w:sz w:val="28"/>
        </w:rPr>
        <w:t>4) мемлекеттік қызмет көрсету нәтижесі туралы қол қойылған шешім;</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нәтижесі туралы қабылданған шешім туралы хабарлама;</w:t>
      </w:r>
      <w:r>
        <w:br/>
      </w:r>
      <w:r>
        <w:rPr>
          <w:rFonts w:ascii="Times New Roman"/>
          <w:b w:val="false"/>
          <w:i w:val="false"/>
          <w:color w:val="000000"/>
          <w:sz w:val="28"/>
        </w:rPr>
        <w:t xml:space="preserve">
      </w:t>
      </w:r>
      <w:r>
        <w:rPr>
          <w:rFonts w:ascii="Times New Roman"/>
          <w:b w:val="false"/>
          <w:i w:val="false"/>
          <w:color w:val="000000"/>
          <w:sz w:val="28"/>
        </w:rPr>
        <w:t>6) рұқсат қолданысының тоқтатылуы бойынша шетелдік жұмыс күшінің Қазақстан Республикасынан шығуына кепілдік беретін құжаттардың көшірмелерін қабылдау;</w:t>
      </w:r>
      <w:r>
        <w:br/>
      </w:r>
      <w:r>
        <w:rPr>
          <w:rFonts w:ascii="Times New Roman"/>
          <w:b w:val="false"/>
          <w:i w:val="false"/>
          <w:color w:val="000000"/>
          <w:sz w:val="28"/>
        </w:rPr>
        <w:t xml:space="preserve">
      </w:t>
      </w:r>
      <w:r>
        <w:rPr>
          <w:rFonts w:ascii="Times New Roman"/>
          <w:b w:val="false"/>
          <w:i w:val="false"/>
          <w:color w:val="000000"/>
          <w:sz w:val="28"/>
        </w:rPr>
        <w:t xml:space="preserve">7) мемлекеттік қызмет көрсету нәтижесінің жобасы, </w:t>
      </w:r>
      <w:r>
        <w:br/>
      </w:r>
      <w:r>
        <w:rPr>
          <w:rFonts w:ascii="Times New Roman"/>
          <w:b w:val="false"/>
          <w:i w:val="false"/>
          <w:color w:val="000000"/>
          <w:sz w:val="28"/>
        </w:rPr>
        <w:t xml:space="preserve">
      </w:t>
      </w:r>
      <w:r>
        <w:rPr>
          <w:rFonts w:ascii="Times New Roman"/>
          <w:b w:val="false"/>
          <w:i w:val="false"/>
          <w:color w:val="000000"/>
          <w:sz w:val="28"/>
        </w:rPr>
        <w:t>8) қол қойылғанмемлекеттік қызмет көрсету нәтижесі;</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алушыға берілген не көрсетілетін қызметті алушының "жеке кабинетіне" жіберілген мемлекеттік қызмет көрсету нәтижесі.</w:t>
      </w:r>
      <w:r>
        <w:br/>
      </w:r>
      <w:r>
        <w:rPr>
          <w:rFonts w:ascii="Times New Roman"/>
          <w:b w:val="false"/>
          <w:i w:val="false"/>
          <w:color w:val="000000"/>
          <w:sz w:val="28"/>
        </w:rPr>
        <w:t xml:space="preserve">
      </w:t>
      </w:r>
      <w:r>
        <w:rPr>
          <w:rFonts w:ascii="Times New Roman"/>
          <w:b w:val="false"/>
          <w:i w:val="false"/>
          <w:color w:val="000000"/>
          <w:sz w:val="28"/>
        </w:rPr>
        <w:t>Шетелдік жұмыс күшін тартуға рұқсатты қайта ресімдеу:</w:t>
      </w:r>
      <w:r>
        <w:br/>
      </w:r>
      <w:r>
        <w:rPr>
          <w:rFonts w:ascii="Times New Roman"/>
          <w:b w:val="false"/>
          <w:i w:val="false"/>
          <w:color w:val="000000"/>
          <w:sz w:val="28"/>
        </w:rPr>
        <w:t xml:space="preserve">
      </w:t>
      </w:r>
      <w:r>
        <w:rPr>
          <w:rFonts w:ascii="Times New Roman"/>
          <w:b w:val="false"/>
          <w:i w:val="false"/>
          <w:color w:val="000000"/>
          <w:sz w:val="28"/>
        </w:rPr>
        <w:t>1) құжаттарды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нәтижесі туралы шешімнің жобасы;</w:t>
      </w:r>
      <w:r>
        <w:br/>
      </w:r>
      <w:r>
        <w:rPr>
          <w:rFonts w:ascii="Times New Roman"/>
          <w:b w:val="false"/>
          <w:i w:val="false"/>
          <w:color w:val="000000"/>
          <w:sz w:val="28"/>
        </w:rPr>
        <w:t xml:space="preserve">
      </w:t>
      </w:r>
      <w:r>
        <w:rPr>
          <w:rFonts w:ascii="Times New Roman"/>
          <w:b w:val="false"/>
          <w:i w:val="false"/>
          <w:color w:val="000000"/>
          <w:sz w:val="28"/>
        </w:rPr>
        <w:t>4) мемлекеттік қызмет көрсету нәтижесі туралы қол қойылған шешім;</w:t>
      </w:r>
      <w:r>
        <w:br/>
      </w:r>
      <w:r>
        <w:rPr>
          <w:rFonts w:ascii="Times New Roman"/>
          <w:b w:val="false"/>
          <w:i w:val="false"/>
          <w:color w:val="000000"/>
          <w:sz w:val="28"/>
        </w:rPr>
        <w:t xml:space="preserve">
      </w:t>
      </w:r>
      <w:r>
        <w:rPr>
          <w:rFonts w:ascii="Times New Roman"/>
          <w:b w:val="false"/>
          <w:i w:val="false"/>
          <w:color w:val="000000"/>
          <w:sz w:val="28"/>
        </w:rPr>
        <w:t>5) қызметті алушыға мемлекеттік қызмет көрсету нәтижесі туралы қабылданған шешім туралы хабарлама;</w:t>
      </w:r>
      <w:r>
        <w:br/>
      </w:r>
      <w:r>
        <w:rPr>
          <w:rFonts w:ascii="Times New Roman"/>
          <w:b w:val="false"/>
          <w:i w:val="false"/>
          <w:color w:val="000000"/>
          <w:sz w:val="28"/>
        </w:rPr>
        <w:t xml:space="preserve">
      </w:t>
      </w:r>
      <w:r>
        <w:rPr>
          <w:rFonts w:ascii="Times New Roman"/>
          <w:b w:val="false"/>
          <w:i w:val="false"/>
          <w:color w:val="000000"/>
          <w:sz w:val="28"/>
        </w:rPr>
        <w:t>6) шетелдік жұмыс күшінің Қазақстан Республикасынан шығуына кепілдік беретін құжаттардың көшірмелерін қабылдау;</w:t>
      </w:r>
      <w:r>
        <w:br/>
      </w:r>
      <w:r>
        <w:rPr>
          <w:rFonts w:ascii="Times New Roman"/>
          <w:b w:val="false"/>
          <w:i w:val="false"/>
          <w:color w:val="000000"/>
          <w:sz w:val="28"/>
        </w:rPr>
        <w:t xml:space="preserve">
      </w:t>
      </w:r>
      <w:r>
        <w:rPr>
          <w:rFonts w:ascii="Times New Roman"/>
          <w:b w:val="false"/>
          <w:i w:val="false"/>
          <w:color w:val="000000"/>
          <w:sz w:val="28"/>
        </w:rPr>
        <w:t xml:space="preserve">7) мемлекеттік қызмет көрсету нәтижесініңжобасы, </w:t>
      </w:r>
      <w:r>
        <w:br/>
      </w:r>
      <w:r>
        <w:rPr>
          <w:rFonts w:ascii="Times New Roman"/>
          <w:b w:val="false"/>
          <w:i w:val="false"/>
          <w:color w:val="000000"/>
          <w:sz w:val="28"/>
        </w:rPr>
        <w:t xml:space="preserve">
      </w:t>
      </w:r>
      <w:r>
        <w:rPr>
          <w:rFonts w:ascii="Times New Roman"/>
          <w:b w:val="false"/>
          <w:i w:val="false"/>
          <w:color w:val="000000"/>
          <w:sz w:val="28"/>
        </w:rPr>
        <w:t>8) қол қойылғанмемлекеттік қызмет көрсету нәтижесі;</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алушыға берілген не көрсетілетін қызметті алушының "жеке кабинетіне" жіберілген мемлекеттік қызмет көрсету нәтижесі.</w:t>
      </w:r>
      <w:r>
        <w:br/>
      </w:r>
      <w:r>
        <w:rPr>
          <w:rFonts w:ascii="Times New Roman"/>
          <w:b w:val="false"/>
          <w:i w:val="false"/>
          <w:color w:val="000000"/>
          <w:sz w:val="28"/>
        </w:rPr>
        <w:t xml:space="preserve">
      </w:t>
      </w:r>
      <w:r>
        <w:rPr>
          <w:rFonts w:ascii="Times New Roman"/>
          <w:b w:val="false"/>
          <w:i w:val="false"/>
          <w:color w:val="000000"/>
          <w:sz w:val="28"/>
        </w:rPr>
        <w:t>Шетелдік жұмыс күшін тартуға рұқсатты ұзарту:</w:t>
      </w:r>
      <w:r>
        <w:br/>
      </w:r>
      <w:r>
        <w:rPr>
          <w:rFonts w:ascii="Times New Roman"/>
          <w:b w:val="false"/>
          <w:i w:val="false"/>
          <w:color w:val="000000"/>
          <w:sz w:val="28"/>
        </w:rPr>
        <w:t xml:space="preserve">
      </w:t>
      </w:r>
      <w:r>
        <w:rPr>
          <w:rFonts w:ascii="Times New Roman"/>
          <w:b w:val="false"/>
          <w:i w:val="false"/>
          <w:color w:val="000000"/>
          <w:sz w:val="28"/>
        </w:rPr>
        <w:t>1) құжаттарды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нәтижесінің жобасы;</w:t>
      </w:r>
      <w:r>
        <w:br/>
      </w:r>
      <w:r>
        <w:rPr>
          <w:rFonts w:ascii="Times New Roman"/>
          <w:b w:val="false"/>
          <w:i w:val="false"/>
          <w:color w:val="000000"/>
          <w:sz w:val="28"/>
        </w:rPr>
        <w:t xml:space="preserve">
      </w:t>
      </w:r>
      <w:r>
        <w:rPr>
          <w:rFonts w:ascii="Times New Roman"/>
          <w:b w:val="false"/>
          <w:i w:val="false"/>
          <w:color w:val="000000"/>
          <w:sz w:val="28"/>
        </w:rPr>
        <w:t>4) қол қойылған мемлекеттік қызмет көрсету нәтижесі;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алушыға берілген не көрсетілетін қызметті алушының "жеке кабинетіне" жіберілген мемлекеттік қызмет көрсету нәтижесі.</w:t>
      </w:r>
      <w:r>
        <w:br/>
      </w:r>
      <w:r>
        <w:rPr>
          <w:rFonts w:ascii="Times New Roman"/>
          <w:b w:val="false"/>
          <w:i w:val="false"/>
          <w:color w:val="000000"/>
          <w:sz w:val="28"/>
        </w:rPr>
        <w:t xml:space="preserve">
      </w:t>
      </w:r>
      <w:r>
        <w:rPr>
          <w:rFonts w:ascii="Times New Roman"/>
          <w:b w:val="false"/>
          <w:i w:val="false"/>
          <w:color w:val="000000"/>
          <w:sz w:val="28"/>
        </w:rPr>
        <w:t>Шетелдік жұмыс күшін жұмысқа орналастыруға рұқсат беру және ұзарту:</w:t>
      </w:r>
      <w:r>
        <w:br/>
      </w:r>
      <w:r>
        <w:rPr>
          <w:rFonts w:ascii="Times New Roman"/>
          <w:b w:val="false"/>
          <w:i w:val="false"/>
          <w:color w:val="000000"/>
          <w:sz w:val="28"/>
        </w:rPr>
        <w:t xml:space="preserve">
      </w:t>
      </w:r>
      <w:r>
        <w:rPr>
          <w:rFonts w:ascii="Times New Roman"/>
          <w:b w:val="false"/>
          <w:i w:val="false"/>
          <w:color w:val="000000"/>
          <w:sz w:val="28"/>
        </w:rPr>
        <w:t>1) құжаттарды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нәтижесітуралы шешімнің жобасы;</w:t>
      </w:r>
      <w:r>
        <w:br/>
      </w:r>
      <w:r>
        <w:rPr>
          <w:rFonts w:ascii="Times New Roman"/>
          <w:b w:val="false"/>
          <w:i w:val="false"/>
          <w:color w:val="000000"/>
          <w:sz w:val="28"/>
        </w:rPr>
        <w:t xml:space="preserve">
      </w:t>
      </w:r>
      <w:r>
        <w:rPr>
          <w:rFonts w:ascii="Times New Roman"/>
          <w:b w:val="false"/>
          <w:i w:val="false"/>
          <w:color w:val="000000"/>
          <w:sz w:val="28"/>
        </w:rPr>
        <w:t>4) мемлекеттік қызмет көрсету нәтижесітуралы қол қойылған шешім;</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нәтижесітуралы қабылданған шешім туралы хабарлама;</w:t>
      </w:r>
      <w:r>
        <w:br/>
      </w:r>
      <w:r>
        <w:rPr>
          <w:rFonts w:ascii="Times New Roman"/>
          <w:b w:val="false"/>
          <w:i w:val="false"/>
          <w:color w:val="000000"/>
          <w:sz w:val="28"/>
        </w:rPr>
        <w:t xml:space="preserve">
      </w:t>
      </w:r>
      <w:r>
        <w:rPr>
          <w:rFonts w:ascii="Times New Roman"/>
          <w:b w:val="false"/>
          <w:i w:val="false"/>
          <w:color w:val="000000"/>
          <w:sz w:val="28"/>
        </w:rPr>
        <w:t>6) шетелдік жұмыс күшінің Қазақстан Республикасынан шығуына кепілдік беретін құжаттардың көшірмелерін қабылдау;</w:t>
      </w:r>
      <w:r>
        <w:br/>
      </w:r>
      <w:r>
        <w:rPr>
          <w:rFonts w:ascii="Times New Roman"/>
          <w:b w:val="false"/>
          <w:i w:val="false"/>
          <w:color w:val="000000"/>
          <w:sz w:val="28"/>
        </w:rPr>
        <w:t xml:space="preserve">
      </w:t>
      </w:r>
      <w:r>
        <w:rPr>
          <w:rFonts w:ascii="Times New Roman"/>
          <w:b w:val="false"/>
          <w:i w:val="false"/>
          <w:color w:val="000000"/>
          <w:sz w:val="28"/>
        </w:rPr>
        <w:t xml:space="preserve">7) мемлекеттік қызмет көрсету нәтижесініңжобасы, </w:t>
      </w:r>
      <w:r>
        <w:br/>
      </w:r>
      <w:r>
        <w:rPr>
          <w:rFonts w:ascii="Times New Roman"/>
          <w:b w:val="false"/>
          <w:i w:val="false"/>
          <w:color w:val="000000"/>
          <w:sz w:val="28"/>
        </w:rPr>
        <w:t xml:space="preserve">
      </w:t>
      </w:r>
      <w:r>
        <w:rPr>
          <w:rFonts w:ascii="Times New Roman"/>
          <w:b w:val="false"/>
          <w:i w:val="false"/>
          <w:color w:val="000000"/>
          <w:sz w:val="28"/>
        </w:rPr>
        <w:t>8) қол қойылған мемлекеттік қызмет көрсету нәтижесі;</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алушыға берілген не көрсетілетін қызметті алушының "жеке кабинетіне" жіберілген мемлекеттік қызмет көрсету нәтижесі.</w:t>
      </w:r>
      <w:r>
        <w:br/>
      </w:r>
      <w:r>
        <w:rPr>
          <w:rFonts w:ascii="Times New Roman"/>
          <w:b w:val="false"/>
          <w:i w:val="false"/>
          <w:color w:val="000000"/>
          <w:sz w:val="28"/>
        </w:rPr>
        <w:t xml:space="preserve">
      </w:t>
      </w:r>
      <w:r>
        <w:rPr>
          <w:rFonts w:ascii="Times New Roman"/>
          <w:b w:val="false"/>
          <w:i w:val="false"/>
          <w:color w:val="000000"/>
          <w:sz w:val="28"/>
        </w:rPr>
        <w:t>Шетелдік жұмыс күшін жұмысқа орнаалстыруға рұқсатты қайта ресімдеу:</w:t>
      </w:r>
      <w:r>
        <w:br/>
      </w:r>
      <w:r>
        <w:rPr>
          <w:rFonts w:ascii="Times New Roman"/>
          <w:b w:val="false"/>
          <w:i w:val="false"/>
          <w:color w:val="000000"/>
          <w:sz w:val="28"/>
        </w:rPr>
        <w:t xml:space="preserve">
      </w:t>
      </w:r>
      <w:r>
        <w:rPr>
          <w:rFonts w:ascii="Times New Roman"/>
          <w:b w:val="false"/>
          <w:i w:val="false"/>
          <w:color w:val="000000"/>
          <w:sz w:val="28"/>
        </w:rPr>
        <w:t>1) құжаттарды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нәтижесінің жобасы;</w:t>
      </w:r>
      <w:r>
        <w:br/>
      </w:r>
      <w:r>
        <w:rPr>
          <w:rFonts w:ascii="Times New Roman"/>
          <w:b w:val="false"/>
          <w:i w:val="false"/>
          <w:color w:val="000000"/>
          <w:sz w:val="28"/>
        </w:rPr>
        <w:t xml:space="preserve">
      </w:t>
      </w:r>
      <w:r>
        <w:rPr>
          <w:rFonts w:ascii="Times New Roman"/>
          <w:b w:val="false"/>
          <w:i w:val="false"/>
          <w:color w:val="000000"/>
          <w:sz w:val="28"/>
        </w:rPr>
        <w:t>4) қол қойылған мемлекеттік қызмет көрсету нәтижесі;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алушыға берілген не көрсетілетін қызметті алушының "жеке кабинетіне" жіберілген мемлекеттік қызмет көрсету нәтижесі.</w:t>
      </w:r>
    </w:p>
    <w:bookmarkEnd w:id="571"/>
    <w:bookmarkStart w:name="z1921" w:id="57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572"/>
    <w:bookmarkStart w:name="z1922" w:id="57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 xml:space="preserve">Шетелдік жұмыс күшін тартуға рұқсат беру: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20(жиырма)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қойып, құжаттарды жауапты орындаушыға береді, 2 (екі)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 қарап, мемлекеттік қызмет көрсету нәтижесінің жобасын дайындайды, оны көрсетілетін қызметті берушінің басшысына жібереді, 14 (он төрт)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көрсетілетін қызметті берушінің жауапты орындаушысына береді,1 (бір)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орындаушысықызметті алушыға мемлекеттік қызмет көрсету нәтижесітуралы хабарлайды, 3 (үш) жұмыс күні;</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берушінің жауапты орындаушысы рұқсат қолданысының тоқтатылуы бойынша шетелдік жұмыс күшінің Қазақстан Республикасынан шығуына кепілдік беретін құжаттардың көшірмелерінмемлекеттік қызмет көрсету нәтижесі туралы хабарламаны алғаннан кейін 20 (жиырма) жұмыс күні қабылдайды; </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жауапты орындаушысыұсынылған құжаттарды қарап, мемлекеттік қызметті көрсету нәтижесінің жобасын дайындайды, көрсетілетін қызметті берушініңбасшысына береді,1 (бір) жұмыс күні;</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басшысы шешім қабылдап, мемлекеттік қызметті көрсету нәтижесінің жобасына қол қояды, оны көрсетілетін қызметті алушыға беру үшін жауапты орындаушыға береді, 2 (екі) сағат;</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ЭЦҚ-сы қойылған электрондық құжат түрінде көрсетілетін қызметті алушының "жеке кабинетіне" жібереді, 20 (жиырма) минут.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r>
        <w:br/>
      </w:r>
      <w:r>
        <w:rPr>
          <w:rFonts w:ascii="Times New Roman"/>
          <w:b w:val="false"/>
          <w:i w:val="false"/>
          <w:color w:val="000000"/>
          <w:sz w:val="28"/>
        </w:rPr>
        <w:t xml:space="preserve">
      </w:t>
      </w:r>
      <w:r>
        <w:rPr>
          <w:rFonts w:ascii="Times New Roman"/>
          <w:b w:val="false"/>
          <w:i w:val="false"/>
          <w:color w:val="000000"/>
          <w:sz w:val="28"/>
        </w:rPr>
        <w:t>Шетелдік жұмыс күшін тартуға рұқсатты қайта ресімдеу: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20(жиырма)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қойып, құжаттарды жауапты орындаушыға береді, 2 (екі)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 қарап, мемлекеттік қызмет көрсету нәтижесінің жобасын дайындайды, оны көрсетілетін қызметті берушінің басшысына жібереді, 4 (төрт)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көрсетілетін қызметті берушінің жауапты орындаушысына береді,1 (бір)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орындаушысықызметті алушыға мемлекеттік қызмет көрсету нәтижесітуралы хабарлайды, 3 (үш) жұмыс күні;</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берушінің жауапты орындаушысы рұқсат қолданысының тоқтатылуы бойынша шетелдік жұмыс күшінің Қазақстан Республикасынан шығуына кепілдік беретін құжаттардың көшірмелерінрұқсат беру туралы хабарламаны алғаннан кейін 20 (жиырма) жұмыс күні қабылдайды; </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жауапты орындаушысыұсынылған құжаттарды қарап, мемлекеттік қызметті көрсету нәтижесінің жобасын дайындайды, көрсетілетін қызметті берушініңбасшысына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басшысы шешім қабылдап, мемлекеттік қызметті көрсету нәтижесінің жобасына қол қояды, оны көрсетілетін қызметті алушыға беру үшін жауапты орындаушыға береді, 2 (екі) сағат;</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ЭЦҚ-сы қойылған электрондық құжат түрінде көрсетілетін қызметті алушының "жеке кабинетіне" жібереді, 20 (жиырма) минут.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r>
        <w:br/>
      </w:r>
      <w:r>
        <w:rPr>
          <w:rFonts w:ascii="Times New Roman"/>
          <w:b w:val="false"/>
          <w:i w:val="false"/>
          <w:color w:val="000000"/>
          <w:sz w:val="28"/>
        </w:rPr>
        <w:t xml:space="preserve">
      </w:t>
      </w:r>
      <w:r>
        <w:rPr>
          <w:rFonts w:ascii="Times New Roman"/>
          <w:b w:val="false"/>
          <w:i w:val="false"/>
          <w:color w:val="000000"/>
          <w:sz w:val="28"/>
        </w:rPr>
        <w:t>Шетелдік жұмыс күшін тартуға рұқсатты ұзарту: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20(жиырма)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қойып, құжаттарды жауапты орындаушыға береді, 2 (екі)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 қарап, мемлекеттік қызметті көрсету нәтижесінің жобасын дайындайды, көрсетілетін қызметті берушініңбасшысына береді, 5 (бес)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оны көрсетілетін қызметті алушыға беру үшін жауапты орындаушыға береді, 2 (екі) сағат;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ЭЦҚ-сы қойылған электрондық құжат түрінде көрсетілетін қызметті алушының "жеке кабинетіне" жібереді, 20 (жиырма) минут.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r>
        <w:br/>
      </w:r>
      <w:r>
        <w:rPr>
          <w:rFonts w:ascii="Times New Roman"/>
          <w:b w:val="false"/>
          <w:i w:val="false"/>
          <w:color w:val="000000"/>
          <w:sz w:val="28"/>
        </w:rPr>
        <w:t xml:space="preserve">
      </w:t>
      </w:r>
      <w:r>
        <w:rPr>
          <w:rFonts w:ascii="Times New Roman"/>
          <w:b w:val="false"/>
          <w:i w:val="false"/>
          <w:color w:val="000000"/>
          <w:sz w:val="28"/>
        </w:rPr>
        <w:t>Шетелдік жұмыс күшін жұмысқа орналастыруға рұқсат беру және және ұзарту: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20(жиырма)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қойып, құжаттарды жауапты орындаушыға береді, 2 (екі)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 қарап, рұқсат беру немесе ұзарту туралы шешімнің жобасын дайындайды, оны көрсетілетін қызметті берушінің басшысына жібереді, 4 (төрт)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көрсетілетін қызметті берушінің жауапты орындаушысына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орындаушысықызметті алушыға мемлекеттік қызмет көрсету нәтижесі туралы хабарлайды, 3 (үш) жұмыс күні;</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берушінің жауапты орындаушысы рұқсат қолданысының тоқтатылуы бойынша шетелдік жұмыс күшінің Қазақстан Республикасынан шығуына кепілдік беретін құжаттардың көшірмелерінрұқсатберу туралы хабарламаны алғаннан кейін, 20 (жиырма) жұмыс күні қабылдайды; </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жауапты орындаушысыұсынылған құжаттарды қарап, мемлекеттік қызметті көрсету нәтижесінің жобасын дайындайды, көрсетілетін қызметті берушініңбасшысына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басшысы шешім қабылдап, мемлекеттік қызметті көрсету нәтижесінің жобасына қол қояды, оны көрсетілетін қызметті алушыға беру үшін жауапты орындаушыға береді, 2 (екі) сағат;</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ЭЦҚ-сы қойылған электрондық құжат түрінде көрсетілетін қызметті алушының "жеке кабинетіне" жібереді, 20 (жиырма) минут.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8-қосымшасына</w:t>
      </w:r>
      <w:r>
        <w:rPr>
          <w:rFonts w:ascii="Times New Roman"/>
          <w:b w:val="false"/>
          <w:i w:val="false"/>
          <w:color w:val="000000"/>
          <w:sz w:val="28"/>
        </w:rPr>
        <w:t xml:space="preserve"> сәйкес мемлекеттік қызмет көрсетудің бизнес-процестері анықтамалағында көрсетіледі.</w:t>
      </w:r>
      <w:r>
        <w:br/>
      </w:r>
      <w:r>
        <w:rPr>
          <w:rFonts w:ascii="Times New Roman"/>
          <w:b w:val="false"/>
          <w:i w:val="false"/>
          <w:color w:val="000000"/>
          <w:sz w:val="28"/>
        </w:rPr>
        <w:t xml:space="preserve">
      </w:t>
      </w:r>
      <w:r>
        <w:rPr>
          <w:rFonts w:ascii="Times New Roman"/>
          <w:b w:val="false"/>
          <w:i w:val="false"/>
          <w:color w:val="000000"/>
          <w:sz w:val="28"/>
        </w:rPr>
        <w:t>Шетелдік жұмыс күшін жұмысқа орналастыруға рұқсатты қайта ресімдеу: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20(жиырма)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қойып, құжаттарды жауапты орындаушыға береді, 2 (екі)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 қарап, мемлекеттік қызметті көрсету нәтижесінің жобасын дайындайды, көрсетілетін қызметті берушініңбасшысына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оны көрсетілетін қызметті алушыға беру үшін жауапты орындаушыға береді, 2 (екі) сағат;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ЭЦҚ-сы қойылған электрондық құжат түрінде көрсетілетін қызметті алушының "жеке кабинетіне" жібереді, 20 (жиырма) минут.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10-қосымшасына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573"/>
    <w:bookmarkStart w:name="z1979" w:id="57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74"/>
    <w:bookmarkStart w:name="z1980" w:id="575"/>
    <w:p>
      <w:pPr>
        <w:spacing w:after="0"/>
        <w:ind w:left="0"/>
        <w:jc w:val="both"/>
      </w:pPr>
      <w:r>
        <w:rPr>
          <w:rFonts w:ascii="Times New Roman"/>
          <w:b w:val="false"/>
          <w:i w:val="false"/>
          <w:color w:val="000000"/>
          <w:sz w:val="28"/>
        </w:rPr>
        <w:t>
      9. Портал арқылы мемлекеттік қызметкөрсету кезінде көрсетілетін қызметті алушы мен көрсетілетін қызметті берушінің жүгіну тәртібінжәне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ЭЦҚ арқылы порталда тіркелуді, авторландырылуды жүзеге асырады;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электрондық мемлекеттік қызмет көрсетуді таңдауы, электрондық сұрау салу жолдарын толтыруы және құжаттарды бекітуі;</w:t>
      </w:r>
      <w:r>
        <w:br/>
      </w:r>
      <w:r>
        <w:rPr>
          <w:rFonts w:ascii="Times New Roman"/>
          <w:b w:val="false"/>
          <w:i w:val="false"/>
          <w:color w:val="000000"/>
          <w:sz w:val="28"/>
        </w:rPr>
        <w:t xml:space="preserve">
      </w:t>
      </w:r>
      <w:r>
        <w:rPr>
          <w:rFonts w:ascii="Times New Roman"/>
          <w:b w:val="false"/>
          <w:i w:val="false"/>
          <w:color w:val="000000"/>
          <w:sz w:val="28"/>
        </w:rPr>
        <w:t>3) электрондық мемлекеттік қызмет көрсету үшін көрсетілетін қызметті алушының ЭЦҚ-сы арқылы электрондық сұрау салуды куәландыру;</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берушініңэлектрондық сұрау салуды өңдеуі (тексеруі, тіркеуі);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 алушының электрондық сұрау салу мәртебесі және көрсетілетін қызмет алушының портал арқылы "жеке кабинетінде" мемлекеттік қызметті көрсету мерзімі туралы хабарлама алуы;</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берушінің ЭЦҚ қол қойылған, электрондық құжаттар нысанындағы мемлекеттік қызметті көрсету нәтижесін көрсетілетін қызметті алушының "жеке кабинетіне" жіберуі; </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алушының портал арқылы көрсетілетін қызметті алушының "жеке кабинетінде" мемлекеттік қызметті көрсету нәтижесін алуы.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11-қосымшаларына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регламентіне 1-қосымша</w:t>
            </w:r>
          </w:p>
        </w:tc>
      </w:tr>
    </w:tbl>
    <w:bookmarkStart w:name="z1990" w:id="576"/>
    <w:p>
      <w:pPr>
        <w:spacing w:after="0"/>
        <w:ind w:left="0"/>
        <w:jc w:val="left"/>
      </w:pPr>
      <w:r>
        <w:rPr>
          <w:rFonts w:ascii="Times New Roman"/>
          <w:b/>
          <w:i w:val="false"/>
          <w:color w:val="000000"/>
        </w:rPr>
        <w:t xml:space="preserve"> Көрсетілетін қызметті берушінің атауы</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9"/>
        <w:gridCol w:w="2759"/>
        <w:gridCol w:w="2854"/>
        <w:gridCol w:w="5188"/>
      </w:tblGrid>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577"/>
          <w:p>
            <w:pPr>
              <w:spacing w:after="20"/>
              <w:ind w:left="20"/>
              <w:jc w:val="both"/>
            </w:pPr>
            <w:r>
              <w:rPr>
                <w:rFonts w:ascii="Times New Roman"/>
                <w:b w:val="false"/>
                <w:i w:val="false"/>
                <w:color w:val="000000"/>
                <w:sz w:val="20"/>
              </w:rPr>
              <w:t>
Атауы</w:t>
            </w:r>
          </w:p>
          <w:bookmarkEnd w:id="577"/>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Орналасқан жері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уақыты</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578"/>
          <w:p>
            <w:pPr>
              <w:spacing w:after="20"/>
              <w:ind w:left="20"/>
              <w:jc w:val="both"/>
            </w:pPr>
            <w:r>
              <w:rPr>
                <w:rFonts w:ascii="Times New Roman"/>
                <w:b w:val="false"/>
                <w:i w:val="false"/>
                <w:color w:val="000000"/>
                <w:sz w:val="20"/>
              </w:rPr>
              <w:t>
"Солтүстік Қазақстан облысының жұмыспен қамтуды үйлестіру және әлеуметтік бағдарламалар басқармасы" мемлекеттік мекемесі</w:t>
            </w:r>
          </w:p>
          <w:bookmarkEnd w:id="578"/>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Абай көшесі, 64</w:t>
            </w:r>
            <w:r>
              <w:br/>
            </w:r>
            <w:r>
              <w:rPr>
                <w:rFonts w:ascii="Times New Roman"/>
                <w:b w:val="false"/>
                <w:i w:val="false"/>
                <w:color w:val="000000"/>
                <w:sz w:val="20"/>
              </w:rPr>
              <w:t>
ukzsp.sko.gov.kz</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8(715)2-46-56-48</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14.00-ге дейін түскі үзіліспен сағат 9.00-ден 18.00-ге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регламентіне 2-қосымша</w:t>
            </w:r>
          </w:p>
        </w:tc>
      </w:tr>
    </w:tbl>
    <w:bookmarkStart w:name="z1994" w:id="579"/>
    <w:p>
      <w:pPr>
        <w:spacing w:after="0"/>
        <w:ind w:left="0"/>
        <w:jc w:val="left"/>
      </w:pPr>
      <w:r>
        <w:rPr>
          <w:rFonts w:ascii="Times New Roman"/>
          <w:b/>
          <w:i w:val="false"/>
          <w:color w:val="000000"/>
        </w:rPr>
        <w:t xml:space="preserve">  "Шетелдік жұмыс күшін тартуға рұқсат беру" мемлекеттік қызметін көрсетудің бизнес-процестерінің анықтамалығы</w:t>
      </w:r>
    </w:p>
    <w:bookmarkEnd w:id="579"/>
    <w:bookmarkStart w:name="z1995" w:id="580"/>
    <w:p>
      <w:pPr>
        <w:spacing w:after="0"/>
        <w:ind w:left="0"/>
        <w:jc w:val="both"/>
      </w:pPr>
      <w:r>
        <w:rPr>
          <w:rFonts w:ascii="Times New Roman"/>
          <w:b w:val="false"/>
          <w:i w:val="false"/>
          <w:color w:val="000000"/>
          <w:sz w:val="28"/>
        </w:rPr>
        <w:t>
      Көрсетілетін қызметті беруші арқылы мемлекеттік қызмет көрсету кезінде</w:t>
      </w:r>
      <w:r>
        <w:br/>
      </w:r>
      <w:r>
        <w:rPr>
          <w:rFonts w:ascii="Times New Roman"/>
          <w:b w:val="false"/>
          <w:i w:val="false"/>
          <w:color w:val="000000"/>
          <w:sz w:val="28"/>
        </w:rPr>
        <w:t xml:space="preserve">
      </w:t>
      </w:r>
    </w:p>
    <w:bookmarkEnd w:id="580"/>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регламентіне 3-қосымша</w:t>
            </w:r>
          </w:p>
        </w:tc>
      </w:tr>
    </w:tbl>
    <w:bookmarkStart w:name="z1998" w:id="581"/>
    <w:p>
      <w:pPr>
        <w:spacing w:after="0"/>
        <w:ind w:left="0"/>
        <w:jc w:val="left"/>
      </w:pPr>
      <w:r>
        <w:rPr>
          <w:rFonts w:ascii="Times New Roman"/>
          <w:b/>
          <w:i w:val="false"/>
          <w:color w:val="000000"/>
        </w:rPr>
        <w:t xml:space="preserve"> "Шетелдік жұмыс күшін тартуға рұқсат беру" мемлекеттік қызметін көрсетудің бизнес-процестерінің анықтамалығы</w:t>
      </w:r>
    </w:p>
    <w:bookmarkEnd w:id="581"/>
    <w:bookmarkStart w:name="z1999" w:id="582"/>
    <w:p>
      <w:pPr>
        <w:spacing w:after="0"/>
        <w:ind w:left="0"/>
        <w:jc w:val="both"/>
      </w:pPr>
      <w:r>
        <w:rPr>
          <w:rFonts w:ascii="Times New Roman"/>
          <w:b w:val="false"/>
          <w:i w:val="false"/>
          <w:color w:val="000000"/>
          <w:sz w:val="28"/>
        </w:rPr>
        <w:t>
      Портал арқылы мемлекеттік қызмет көрсету кезінде</w:t>
      </w:r>
      <w:r>
        <w:br/>
      </w:r>
      <w:r>
        <w:rPr>
          <w:rFonts w:ascii="Times New Roman"/>
          <w:b w:val="false"/>
          <w:i w:val="false"/>
          <w:color w:val="000000"/>
          <w:sz w:val="28"/>
        </w:rPr>
        <w:t xml:space="preserve">
      </w:t>
      </w:r>
    </w:p>
    <w:bookmarkEnd w:id="582"/>
    <w:p>
      <w:pPr>
        <w:spacing w:after="0"/>
        <w:ind w:left="0"/>
        <w:jc w:val="both"/>
      </w:pPr>
      <w:r>
        <w:drawing>
          <wp:inline distT="0" distB="0" distL="0" distR="0">
            <wp:extent cx="72390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2390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регламентіне 4-қосымша</w:t>
            </w:r>
          </w:p>
        </w:tc>
      </w:tr>
    </w:tbl>
    <w:bookmarkStart w:name="z2002" w:id="583"/>
    <w:p>
      <w:pPr>
        <w:spacing w:after="0"/>
        <w:ind w:left="0"/>
        <w:jc w:val="left"/>
      </w:pPr>
      <w:r>
        <w:rPr>
          <w:rFonts w:ascii="Times New Roman"/>
          <w:b/>
          <w:i w:val="false"/>
          <w:color w:val="000000"/>
        </w:rPr>
        <w:t xml:space="preserve">  "Шетелдік жұмыс күшін жұмысқа орналастыруға рұқсатты қайта ресімдеу" мемлекеттік қызметін көрсетудің бизнес-процестерінің анықтамалығы</w:t>
      </w:r>
    </w:p>
    <w:bookmarkEnd w:id="583"/>
    <w:bookmarkStart w:name="z2003" w:id="584"/>
    <w:p>
      <w:pPr>
        <w:spacing w:after="0"/>
        <w:ind w:left="0"/>
        <w:jc w:val="both"/>
      </w:pPr>
      <w:r>
        <w:rPr>
          <w:rFonts w:ascii="Times New Roman"/>
          <w:b w:val="false"/>
          <w:i w:val="false"/>
          <w:color w:val="000000"/>
          <w:sz w:val="28"/>
        </w:rPr>
        <w:t>
      Көрсетілетін қызметті беруші арқылы мемлекеттік қызмет көрсету кезінде</w:t>
      </w:r>
      <w:r>
        <w:br/>
      </w:r>
      <w:r>
        <w:rPr>
          <w:rFonts w:ascii="Times New Roman"/>
          <w:b w:val="false"/>
          <w:i w:val="false"/>
          <w:color w:val="000000"/>
          <w:sz w:val="28"/>
        </w:rPr>
        <w:t xml:space="preserve">
      </w:t>
      </w:r>
    </w:p>
    <w:bookmarkEnd w:id="584"/>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регламентіне 5-қосымша</w:t>
            </w:r>
          </w:p>
        </w:tc>
      </w:tr>
    </w:tbl>
    <w:bookmarkStart w:name="z2006" w:id="585"/>
    <w:p>
      <w:pPr>
        <w:spacing w:after="0"/>
        <w:ind w:left="0"/>
        <w:jc w:val="left"/>
      </w:pPr>
      <w:r>
        <w:rPr>
          <w:rFonts w:ascii="Times New Roman"/>
          <w:b/>
          <w:i w:val="false"/>
          <w:color w:val="000000"/>
        </w:rPr>
        <w:t xml:space="preserve">  "Шетелдік жұмыс күшін тартуға рұқсат беру" мемлекеттік қызметін көрсетудің бизнес-процестерінің анықтамалығы</w:t>
      </w:r>
    </w:p>
    <w:bookmarkEnd w:id="585"/>
    <w:bookmarkStart w:name="z2007" w:id="586"/>
    <w:p>
      <w:pPr>
        <w:spacing w:after="0"/>
        <w:ind w:left="0"/>
        <w:jc w:val="both"/>
      </w:pPr>
      <w:r>
        <w:rPr>
          <w:rFonts w:ascii="Times New Roman"/>
          <w:b w:val="false"/>
          <w:i w:val="false"/>
          <w:color w:val="000000"/>
          <w:sz w:val="28"/>
        </w:rPr>
        <w:t>
      Портал арқылы мемлекеттік қызмет көрсету кезінде</w:t>
      </w:r>
      <w:r>
        <w:br/>
      </w:r>
      <w:r>
        <w:rPr>
          <w:rFonts w:ascii="Times New Roman"/>
          <w:b w:val="false"/>
          <w:i w:val="false"/>
          <w:color w:val="000000"/>
          <w:sz w:val="28"/>
        </w:rPr>
        <w:t xml:space="preserve">
      </w:t>
      </w:r>
    </w:p>
    <w:bookmarkEnd w:id="586"/>
    <w:p>
      <w:pPr>
        <w:spacing w:after="0"/>
        <w:ind w:left="0"/>
        <w:jc w:val="both"/>
      </w:pPr>
      <w:r>
        <w:drawing>
          <wp:inline distT="0" distB="0" distL="0" distR="0">
            <wp:extent cx="73660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3660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регламентіне 6-қосымша</w:t>
            </w:r>
          </w:p>
        </w:tc>
      </w:tr>
    </w:tbl>
    <w:bookmarkStart w:name="z2010" w:id="587"/>
    <w:p>
      <w:pPr>
        <w:spacing w:after="0"/>
        <w:ind w:left="0"/>
        <w:jc w:val="left"/>
      </w:pPr>
      <w:r>
        <w:rPr>
          <w:rFonts w:ascii="Times New Roman"/>
          <w:b/>
          <w:i w:val="false"/>
          <w:color w:val="000000"/>
        </w:rPr>
        <w:t xml:space="preserve">  "Шетелдік жұмыс күшін тартуға рұқсатты ұзарту" мемлекеттік қызметін көрсетудің бизнес-процестерінің анықтамалығы</w:t>
      </w:r>
    </w:p>
    <w:bookmarkEnd w:id="587"/>
    <w:bookmarkStart w:name="z2011" w:id="588"/>
    <w:p>
      <w:pPr>
        <w:spacing w:after="0"/>
        <w:ind w:left="0"/>
        <w:jc w:val="both"/>
      </w:pPr>
      <w:r>
        <w:rPr>
          <w:rFonts w:ascii="Times New Roman"/>
          <w:b w:val="false"/>
          <w:i w:val="false"/>
          <w:color w:val="000000"/>
          <w:sz w:val="28"/>
        </w:rPr>
        <w:t>
      Көрсетілетін қызметті беруші арқылы мемлекеттік қызмет көрсету кезінде</w:t>
      </w:r>
      <w:r>
        <w:br/>
      </w:r>
      <w:r>
        <w:rPr>
          <w:rFonts w:ascii="Times New Roman"/>
          <w:b w:val="false"/>
          <w:i w:val="false"/>
          <w:color w:val="000000"/>
          <w:sz w:val="28"/>
        </w:rPr>
        <w:t xml:space="preserve">
      </w:t>
      </w:r>
    </w:p>
    <w:bookmarkEnd w:id="588"/>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регламентіне 7-қосымша</w:t>
            </w:r>
          </w:p>
        </w:tc>
      </w:tr>
    </w:tbl>
    <w:bookmarkStart w:name="z2014" w:id="589"/>
    <w:p>
      <w:pPr>
        <w:spacing w:after="0"/>
        <w:ind w:left="0"/>
        <w:jc w:val="left"/>
      </w:pPr>
      <w:r>
        <w:rPr>
          <w:rFonts w:ascii="Times New Roman"/>
          <w:b/>
          <w:i w:val="false"/>
          <w:color w:val="000000"/>
        </w:rPr>
        <w:t xml:space="preserve">  "Шетелдік жұмыс күшін тартуға рұқсатты ұзарту" мемлекеттік қызметін көрсетудің бизнес-процестерінің анықтамалығы</w:t>
      </w:r>
    </w:p>
    <w:bookmarkEnd w:id="589"/>
    <w:bookmarkStart w:name="z2015" w:id="590"/>
    <w:p>
      <w:pPr>
        <w:spacing w:after="0"/>
        <w:ind w:left="0"/>
        <w:jc w:val="both"/>
      </w:pPr>
      <w:r>
        <w:rPr>
          <w:rFonts w:ascii="Times New Roman"/>
          <w:b w:val="false"/>
          <w:i w:val="false"/>
          <w:color w:val="000000"/>
          <w:sz w:val="28"/>
        </w:rPr>
        <w:t>
      Портал арқылы мемлекеттік қызмет көрсету кезінде</w:t>
      </w:r>
      <w:r>
        <w:br/>
      </w:r>
      <w:r>
        <w:rPr>
          <w:rFonts w:ascii="Times New Roman"/>
          <w:b w:val="false"/>
          <w:i w:val="false"/>
          <w:color w:val="000000"/>
          <w:sz w:val="28"/>
        </w:rPr>
        <w:t xml:space="preserve">
      </w:t>
      </w:r>
    </w:p>
    <w:bookmarkEnd w:id="590"/>
    <w:p>
      <w:pPr>
        <w:spacing w:after="0"/>
        <w:ind w:left="0"/>
        <w:jc w:val="both"/>
      </w:pPr>
      <w:r>
        <w:drawing>
          <wp:inline distT="0" distB="0" distL="0" distR="0">
            <wp:extent cx="781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регламентіне 8-қосымша</w:t>
            </w:r>
          </w:p>
        </w:tc>
      </w:tr>
    </w:tbl>
    <w:bookmarkStart w:name="z2018" w:id="591"/>
    <w:p>
      <w:pPr>
        <w:spacing w:after="0"/>
        <w:ind w:left="0"/>
        <w:jc w:val="left"/>
      </w:pPr>
      <w:r>
        <w:rPr>
          <w:rFonts w:ascii="Times New Roman"/>
          <w:b/>
          <w:i w:val="false"/>
          <w:color w:val="000000"/>
        </w:rPr>
        <w:t xml:space="preserve">  "Шетелдік жұмыс күшін жұмысқа орналастыруға рұқсат беру және ұзарту" мемлекеттік қызметін көрсетудің бизнес-процестерінің анықтамалығы</w:t>
      </w:r>
    </w:p>
    <w:bookmarkEnd w:id="591"/>
    <w:bookmarkStart w:name="z2019" w:id="592"/>
    <w:p>
      <w:pPr>
        <w:spacing w:after="0"/>
        <w:ind w:left="0"/>
        <w:jc w:val="both"/>
      </w:pPr>
      <w:r>
        <w:rPr>
          <w:rFonts w:ascii="Times New Roman"/>
          <w:b w:val="false"/>
          <w:i w:val="false"/>
          <w:color w:val="000000"/>
          <w:sz w:val="28"/>
        </w:rPr>
        <w:t>
      Көрсетілетін қызметті беруші арқылы мемлекеттік қызмет көрсету кезінде</w:t>
      </w:r>
      <w:r>
        <w:br/>
      </w:r>
      <w:r>
        <w:rPr>
          <w:rFonts w:ascii="Times New Roman"/>
          <w:b w:val="false"/>
          <w:i w:val="false"/>
          <w:color w:val="000000"/>
          <w:sz w:val="28"/>
        </w:rPr>
        <w:t xml:space="preserve">
      </w:t>
      </w:r>
    </w:p>
    <w:bookmarkEnd w:id="592"/>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регламентіне 9-қосымша</w:t>
            </w:r>
          </w:p>
        </w:tc>
      </w:tr>
    </w:tbl>
    <w:bookmarkStart w:name="z2022" w:id="593"/>
    <w:p>
      <w:pPr>
        <w:spacing w:after="0"/>
        <w:ind w:left="0"/>
        <w:jc w:val="left"/>
      </w:pPr>
      <w:r>
        <w:rPr>
          <w:rFonts w:ascii="Times New Roman"/>
          <w:b/>
          <w:i w:val="false"/>
          <w:color w:val="000000"/>
        </w:rPr>
        <w:t xml:space="preserve"> "Шетелдік жұмыс күшін жұмысқа орналастыруға рұқсат беру және ұзарту" мемлекеттік қызметін көрсетудің бизнес-процестерінің анықтамалығы</w:t>
      </w:r>
    </w:p>
    <w:bookmarkEnd w:id="593"/>
    <w:bookmarkStart w:name="z2023" w:id="594"/>
    <w:p>
      <w:pPr>
        <w:spacing w:after="0"/>
        <w:ind w:left="0"/>
        <w:jc w:val="both"/>
      </w:pPr>
      <w:r>
        <w:rPr>
          <w:rFonts w:ascii="Times New Roman"/>
          <w:b w:val="false"/>
          <w:i w:val="false"/>
          <w:color w:val="000000"/>
          <w:sz w:val="28"/>
        </w:rPr>
        <w:t>
      Портал арқылы мемлекеттік қызмет көрсету кезінде</w:t>
      </w:r>
      <w:r>
        <w:br/>
      </w:r>
      <w:r>
        <w:rPr>
          <w:rFonts w:ascii="Times New Roman"/>
          <w:b w:val="false"/>
          <w:i w:val="false"/>
          <w:color w:val="000000"/>
          <w:sz w:val="28"/>
        </w:rPr>
        <w:t xml:space="preserve">
      </w:t>
      </w:r>
    </w:p>
    <w:bookmarkEnd w:id="594"/>
    <w:p>
      <w:pPr>
        <w:spacing w:after="0"/>
        <w:ind w:left="0"/>
        <w:jc w:val="both"/>
      </w:pPr>
      <w:r>
        <w:drawing>
          <wp:inline distT="0" distB="0" distL="0" distR="0">
            <wp:extent cx="72263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2263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регламентіне 10-қосымша</w:t>
            </w:r>
          </w:p>
        </w:tc>
      </w:tr>
    </w:tbl>
    <w:bookmarkStart w:name="z2026" w:id="595"/>
    <w:p>
      <w:pPr>
        <w:spacing w:after="0"/>
        <w:ind w:left="0"/>
        <w:jc w:val="left"/>
      </w:pPr>
      <w:r>
        <w:rPr>
          <w:rFonts w:ascii="Times New Roman"/>
          <w:b/>
          <w:i w:val="false"/>
          <w:color w:val="000000"/>
        </w:rPr>
        <w:t xml:space="preserve">  "Шетелдік жұмыс күшін жұмысқа орналастыруға рұқсатты қайта ресімдеу" мемлекеттік қызметін көрсетудің бизнес-процестерінің анықтамалығы</w:t>
      </w:r>
    </w:p>
    <w:bookmarkEnd w:id="595"/>
    <w:bookmarkStart w:name="z2027" w:id="596"/>
    <w:p>
      <w:pPr>
        <w:spacing w:after="0"/>
        <w:ind w:left="0"/>
        <w:jc w:val="both"/>
      </w:pPr>
      <w:r>
        <w:rPr>
          <w:rFonts w:ascii="Times New Roman"/>
          <w:b w:val="false"/>
          <w:i w:val="false"/>
          <w:color w:val="000000"/>
          <w:sz w:val="28"/>
        </w:rPr>
        <w:t>
      Көрсетілетін қызметті беруші арқылы мемлекеттік қызмет көрсету кезінде</w:t>
      </w:r>
      <w:r>
        <w:br/>
      </w:r>
      <w:r>
        <w:rPr>
          <w:rFonts w:ascii="Times New Roman"/>
          <w:b w:val="false"/>
          <w:i w:val="false"/>
          <w:color w:val="000000"/>
          <w:sz w:val="28"/>
        </w:rPr>
        <w:t xml:space="preserve">
      </w:t>
      </w:r>
    </w:p>
    <w:bookmarkEnd w:id="596"/>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регламентіне 11-қосымша</w:t>
            </w:r>
          </w:p>
        </w:tc>
      </w:tr>
    </w:tbl>
    <w:bookmarkStart w:name="z2030" w:id="597"/>
    <w:p>
      <w:pPr>
        <w:spacing w:after="0"/>
        <w:ind w:left="0"/>
        <w:jc w:val="left"/>
      </w:pPr>
      <w:r>
        <w:rPr>
          <w:rFonts w:ascii="Times New Roman"/>
          <w:b/>
          <w:i w:val="false"/>
          <w:color w:val="000000"/>
        </w:rPr>
        <w:t xml:space="preserve">  "Шетелдік жұмыс күшін жұмысқа орналастыруға рұқсатты қайта ресімдеу" мемлекеттік қызметін көрсетудің бизнес-процестерінің анықтамалығы</w:t>
      </w:r>
    </w:p>
    <w:bookmarkEnd w:id="597"/>
    <w:bookmarkStart w:name="z2031" w:id="598"/>
    <w:p>
      <w:pPr>
        <w:spacing w:after="0"/>
        <w:ind w:left="0"/>
        <w:jc w:val="both"/>
      </w:pPr>
      <w:r>
        <w:rPr>
          <w:rFonts w:ascii="Times New Roman"/>
          <w:b w:val="false"/>
          <w:i w:val="false"/>
          <w:color w:val="000000"/>
          <w:sz w:val="28"/>
        </w:rPr>
        <w:t>
      Портал арқылы мемлекеттік қызмет көрсету кезінде</w:t>
      </w:r>
      <w:r>
        <w:br/>
      </w:r>
      <w:r>
        <w:rPr>
          <w:rFonts w:ascii="Times New Roman"/>
          <w:b w:val="false"/>
          <w:i w:val="false"/>
          <w:color w:val="000000"/>
          <w:sz w:val="28"/>
        </w:rPr>
        <w:t xml:space="preserve">
      </w:t>
      </w:r>
    </w:p>
    <w:bookmarkEnd w:id="598"/>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26 мамырдағы № 181 қаулысымен бекітілген</w:t>
            </w:r>
          </w:p>
        </w:tc>
      </w:tr>
    </w:tbl>
    <w:bookmarkStart w:name="z2036" w:id="599"/>
    <w:p>
      <w:pPr>
        <w:spacing w:after="0"/>
        <w:ind w:left="0"/>
        <w:jc w:val="left"/>
      </w:pPr>
      <w:r>
        <w:rPr>
          <w:rFonts w:ascii="Times New Roman"/>
          <w:b/>
          <w:i w:val="false"/>
          <w:color w:val="000000"/>
        </w:rPr>
        <w:t xml:space="preserve">  "Оралман мәртебесін беру" мемлекеттік көрсетілетін қызмет регламенті</w:t>
      </w:r>
    </w:p>
    <w:bookmarkEnd w:id="599"/>
    <w:bookmarkStart w:name="z2037" w:id="600"/>
    <w:p>
      <w:pPr>
        <w:spacing w:after="0"/>
        <w:ind w:left="0"/>
        <w:jc w:val="left"/>
      </w:pPr>
      <w:r>
        <w:rPr>
          <w:rFonts w:ascii="Times New Roman"/>
          <w:b/>
          <w:i w:val="false"/>
          <w:color w:val="000000"/>
        </w:rPr>
        <w:t xml:space="preserve"> 1. Жалпы ережелер</w:t>
      </w:r>
    </w:p>
    <w:bookmarkEnd w:id="600"/>
    <w:bookmarkStart w:name="z2038" w:id="601"/>
    <w:p>
      <w:pPr>
        <w:spacing w:after="0"/>
        <w:ind w:left="0"/>
        <w:jc w:val="both"/>
      </w:pPr>
      <w:r>
        <w:rPr>
          <w:rFonts w:ascii="Times New Roman"/>
          <w:b w:val="false"/>
          <w:i w:val="false"/>
          <w:color w:val="000000"/>
          <w:sz w:val="28"/>
        </w:rPr>
        <w:t xml:space="preserve">
      1. "Оралман мәртебесін беру" мемлекеттік көрсетілетін қызмет регламенті (бұдан әрі – регламент)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болып тіркелген) бекітілген "Оралман мәртебесін беру" мемлекеттік көрсетілетін қызмет стандартына (бұдан әрі – стандарт) сәйкес әзірленген. </w:t>
      </w:r>
    </w:p>
    <w:bookmarkEnd w:id="601"/>
    <w:bookmarkStart w:name="z2039" w:id="602"/>
    <w:p>
      <w:pPr>
        <w:spacing w:after="0"/>
        <w:ind w:left="0"/>
        <w:jc w:val="both"/>
      </w:pPr>
      <w:r>
        <w:rPr>
          <w:rFonts w:ascii="Times New Roman"/>
          <w:b w:val="false"/>
          <w:i w:val="false"/>
          <w:color w:val="000000"/>
          <w:sz w:val="28"/>
        </w:rPr>
        <w:t xml:space="preserve">
      "Оралман мәртебесін беру" мемлекеттік көрсетілетін қызметін (бұдан әрі – мемлекеттік көрсетілетін қызмет) осы регламентке 1-қосымшаға сәйкес облыстың жергілікті атқарушы органы (бұдан әрі – көрсетілетін қызметті беруші) көрсетеді. </w:t>
      </w:r>
    </w:p>
    <w:bookmarkEnd w:id="602"/>
    <w:bookmarkStart w:name="z2040" w:id="603"/>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603"/>
    <w:bookmarkStart w:name="z2041" w:id="604"/>
    <w:p>
      <w:pPr>
        <w:spacing w:after="0"/>
        <w:ind w:left="0"/>
        <w:jc w:val="both"/>
      </w:pPr>
      <w:r>
        <w:rPr>
          <w:rFonts w:ascii="Times New Roman"/>
          <w:b w:val="false"/>
          <w:i w:val="false"/>
          <w:color w:val="000000"/>
          <w:sz w:val="28"/>
        </w:rPr>
        <w:t xml:space="preserve">
      Мемлекеттік қызмет алдын ала жазылусыз және жеделдетіп қызмет көрсетусіз кезек тәртібінде көрсетіледі. </w:t>
      </w:r>
    </w:p>
    <w:bookmarkEnd w:id="604"/>
    <w:bookmarkStart w:name="z2042" w:id="605"/>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End w:id="605"/>
    <w:bookmarkStart w:name="z2043" w:id="60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606"/>
    <w:bookmarkStart w:name="z2044" w:id="607"/>
    <w:p>
      <w:pPr>
        <w:spacing w:after="0"/>
        <w:ind w:left="0"/>
        <w:jc w:val="both"/>
      </w:pPr>
      <w:r>
        <w:rPr>
          <w:rFonts w:ascii="Times New Roman"/>
          <w:b w:val="false"/>
          <w:i w:val="false"/>
          <w:color w:val="000000"/>
          <w:sz w:val="28"/>
        </w:rPr>
        <w:t xml:space="preserve">
      2)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 арқылы жүзеге асырылады. </w:t>
      </w:r>
    </w:p>
    <w:bookmarkEnd w:id="607"/>
    <w:p>
      <w:pPr>
        <w:spacing w:after="0"/>
        <w:ind w:left="0"/>
        <w:jc w:val="both"/>
      </w:pPr>
      <w:r>
        <w:rPr>
          <w:rFonts w:ascii="Times New Roman"/>
          <w:b w:val="false"/>
          <w:i w:val="false"/>
          <w:color w:val="000000"/>
          <w:sz w:val="28"/>
        </w:rPr>
        <w:t>
      1-1. Мемлекеттік корпорацияның жұмыс кестесі- Қазақстан Республикасының Еңбек кодексіне сәйкес жексенбі және мереке күндерінен басқа, дүйсенбіден сенбіні қоса алғанда, жұмыс кестесіне сәйкес түскі үзіліссіз сағат 9.00-ден 20.00-ге дейін.</w:t>
      </w:r>
    </w:p>
    <w:p>
      <w:pPr>
        <w:spacing w:after="0"/>
        <w:ind w:left="0"/>
        <w:jc w:val="both"/>
      </w:pPr>
      <w:r>
        <w:rPr>
          <w:rFonts w:ascii="Times New Roman"/>
          <w:b w:val="false"/>
          <w:i w:val="false"/>
          <w:color w:val="000000"/>
          <w:sz w:val="28"/>
        </w:rPr>
        <w:t xml:space="preserve">
      Мемлекеттік көрсетілетін қызмет алдын ала көрсетілетін қызметті алушының тіркелу орны бойынша жазылусыз және жеделдетіп қызмет көрсетусіз, "электрондық кезек" тәртібінде көрсетіледі, портал арқылы электрондық кезекті "броньдауға"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45" w:id="608"/>
    <w:p>
      <w:pPr>
        <w:spacing w:after="0"/>
        <w:ind w:left="0"/>
        <w:jc w:val="both"/>
      </w:pPr>
      <w:r>
        <w:rPr>
          <w:rFonts w:ascii="Times New Roman"/>
          <w:b w:val="false"/>
          <w:i w:val="false"/>
          <w:color w:val="000000"/>
          <w:sz w:val="28"/>
        </w:rPr>
        <w:t>
      2. Мемлекеттік қызметті көрсету нысаны: қағаз түрінде.</w:t>
      </w:r>
    </w:p>
    <w:bookmarkEnd w:id="608"/>
    <w:bookmarkStart w:name="z2046" w:id="609"/>
    <w:p>
      <w:pPr>
        <w:spacing w:after="0"/>
        <w:ind w:left="0"/>
        <w:jc w:val="both"/>
      </w:pPr>
      <w:r>
        <w:rPr>
          <w:rFonts w:ascii="Times New Roman"/>
          <w:b w:val="false"/>
          <w:i w:val="false"/>
          <w:color w:val="000000"/>
          <w:sz w:val="28"/>
        </w:rPr>
        <w:t>
      3. Мемлекеттік қызметті көрсету нәтижесі: оралман куәлігін беру (бұдан әрі – мемлекеттік қызметті көрсету нәтижесі).</w:t>
      </w:r>
    </w:p>
    <w:bookmarkEnd w:id="609"/>
    <w:bookmarkStart w:name="z2047" w:id="61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610"/>
    <w:bookmarkStart w:name="z2048" w:id="61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611"/>
    <w:bookmarkStart w:name="z2056" w:id="612"/>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 көрсетілетін қызметті алушының мемлекеттік көрсетілетін қызмет стандартына 1-қосымшаға сәйкес нысан бойынша өтініш беруі болып табылады.</w:t>
      </w:r>
    </w:p>
    <w:bookmarkEnd w:id="612"/>
    <w:p>
      <w:pPr>
        <w:spacing w:after="0"/>
        <w:ind w:left="0"/>
        <w:jc w:val="both"/>
      </w:pPr>
      <w:r>
        <w:rPr>
          <w:rFonts w:ascii="Times New Roman"/>
          <w:b w:val="false"/>
          <w:i w:val="false"/>
          <w:color w:val="000000"/>
          <w:sz w:val="28"/>
        </w:rPr>
        <w:t>
      Көрсетілетін қызметті алушы мемлекеттік қызметкөрсету үшін жүгінген кезде қажетті құжаттардың тізбесі:</w:t>
      </w:r>
    </w:p>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p>
      <w:pPr>
        <w:spacing w:after="0"/>
        <w:ind w:left="0"/>
        <w:jc w:val="both"/>
      </w:pPr>
      <w:r>
        <w:rPr>
          <w:rFonts w:ascii="Times New Roman"/>
          <w:b w:val="false"/>
          <w:i w:val="false"/>
          <w:color w:val="000000"/>
          <w:sz w:val="28"/>
        </w:rPr>
        <w:t>
      1) өмірбаян (еркін нысанда);</w:t>
      </w:r>
    </w:p>
    <w:p>
      <w:pPr>
        <w:spacing w:after="0"/>
        <w:ind w:left="0"/>
        <w:jc w:val="both"/>
      </w:pPr>
      <w:r>
        <w:rPr>
          <w:rFonts w:ascii="Times New Roman"/>
          <w:b w:val="false"/>
          <w:i w:val="false"/>
          <w:color w:val="000000"/>
          <w:sz w:val="28"/>
        </w:rPr>
        <w:t>
      2) отбасы отағасының, сондай-ақ отбасының әрбір мүшесінің мөлшері 3х4 сантиметр екі фотосуреті;</w:t>
      </w:r>
    </w:p>
    <w:p>
      <w:pPr>
        <w:spacing w:after="0"/>
        <w:ind w:left="0"/>
        <w:jc w:val="both"/>
      </w:pPr>
      <w:r>
        <w:rPr>
          <w:rFonts w:ascii="Times New Roman"/>
          <w:b w:val="false"/>
          <w:i w:val="false"/>
          <w:color w:val="000000"/>
          <w:sz w:val="28"/>
        </w:rPr>
        <w:t>
      3) нотариат куәландырған аудармасымен көрсетілетін қызметті алушының және онымен бірге қоныс аударған оның отбасы мүшелерінің жеке басын куәландыратын құжаттардың (шетелдік паспорттың не азаматтығы жоқ адамның куәлігінің, кәмелетке толмаған балалардың туу туралы куәлігінің) көшірмелері;</w:t>
      </w:r>
    </w:p>
    <w:p>
      <w:pPr>
        <w:spacing w:after="0"/>
        <w:ind w:left="0"/>
        <w:jc w:val="both"/>
      </w:pPr>
      <w:r>
        <w:rPr>
          <w:rFonts w:ascii="Times New Roman"/>
          <w:b w:val="false"/>
          <w:i w:val="false"/>
          <w:color w:val="000000"/>
          <w:sz w:val="28"/>
        </w:rPr>
        <w:t>
      4) отбасы отағасына, сондай-ақ отбасының әрбір мүшесіне ЖСН берілгені туралы анықтаманың көшірмесі немесе ЖСН бар екендігін растайтын (бар болса) өзге де құжаттар қоса беріледі.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құжатында қазақ ұлтына жататыны туралы ақпарат болмаған жағдайда, оларға көрсетілетін қызметті алушының және тұрақты тұру мақсатында тарихи отаны Қазақстан Республикасына келген, Республикасы егемендік алған кезде одан тыс жерлерде тұрақты тұрған онымен бірге көшіп келген отбасы мүшелерінің, сондай-ақ олардың Қазақстан Республикасы егемендік алғаннан кейін одан тыс жерлерде туған және тұрақты тұрған ұлты қазақ балаларының этникалық қазақтарға жатқызылғанын растайтын құжаттардың (аттестат, диплом, білім алғаны туралы куәлік, еңбек кітапшасы және тағы басқалар) көшірмелері беріледі.</w:t>
      </w:r>
    </w:p>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содан кейін құжаттардың түпнұсқалары (өмірбаян мен фотосуреттен басқа) көрсетілетін қызметті алушыға қайтарылады.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берушіде – тіркелген күні, құжаттарды қабылдаған адамның тегі мен аты-жөні көрсетілген өтінішті тіркеу туралы хабарлама беріледі;</w:t>
      </w:r>
    </w:p>
    <w:p>
      <w:pPr>
        <w:spacing w:after="0"/>
        <w:ind w:left="0"/>
        <w:jc w:val="both"/>
      </w:pPr>
      <w:r>
        <w:rPr>
          <w:rFonts w:ascii="Times New Roman"/>
          <w:b w:val="false"/>
          <w:i w:val="false"/>
          <w:color w:val="000000"/>
          <w:sz w:val="28"/>
        </w:rPr>
        <w:t xml:space="preserve">
      Мемлекеттік корпорацияда – көрсетілетін қызметті алушыға тиісті құжаттардың қабылданғаны туралы қолхат 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көрсетілетін қызметті алушы немесе Мемлекеттік корпорация ұсынған құжаттарды қабылдап, оларды тіркеуді және тіркелген, мемлекеттік көрсетілетін қызметті алатын күні, құжаттарды қабылдаған адамның тегі мен аты-жөні көрсетілген талон беруді жүзеге асырады не тапсырылатын құжаттар тізіліміне (орталық арқылы көрсетілетін қызметті берушіге жүгінгенде) құжаттарды алғандығы туралы белгі қояды, 30 (отыз)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қояды, 1 (бір) жұмыс күні;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2 (екі) жұмыс күні (құжаттар Мемлекеттік корпорациядан түскен жағдайда, 1 (бір)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және көрсетілетін қызметті алушыға беру үшін жауапты орындаушыға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мемлекеттік қызметті көрсету нәтижесін көрсетілетін қызметті алушыға береді, не мемлекеттік қызметті көрсету нәтижесін Мемлекеттік корпорацияға жібереді,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xml:space="preserve">
      </w:t>
      </w:r>
      <w:r>
        <w:rPr>
          <w:rFonts w:ascii="Times New Roman"/>
          <w:b w:val="false"/>
          <w:i w:val="false"/>
          <w:color w:val="000000"/>
          <w:sz w:val="28"/>
        </w:rPr>
        <w:t>1) тіркелген және мемлекеттік көрсетілетін қызметті алатын күні, құжаттарды қабылдаған адамның тегі мен аты-жөні көрсетілген хабарлама;</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нәтижесінің жобасы;</w:t>
      </w:r>
      <w:r>
        <w:br/>
      </w:r>
      <w:r>
        <w:rPr>
          <w:rFonts w:ascii="Times New Roman"/>
          <w:b w:val="false"/>
          <w:i w:val="false"/>
          <w:color w:val="000000"/>
          <w:sz w:val="28"/>
        </w:rPr>
        <w:t xml:space="preserve">
      </w:t>
      </w:r>
      <w:r>
        <w:rPr>
          <w:rFonts w:ascii="Times New Roman"/>
          <w:b w:val="false"/>
          <w:i w:val="false"/>
          <w:color w:val="000000"/>
          <w:sz w:val="28"/>
        </w:rPr>
        <w:t>4) қол қойылған мемлекеттік қызметті көрсету нәтижесі;</w:t>
      </w:r>
      <w:r>
        <w:br/>
      </w:r>
      <w:r>
        <w:rPr>
          <w:rFonts w:ascii="Times New Roman"/>
          <w:b w:val="false"/>
          <w:i w:val="false"/>
          <w:color w:val="000000"/>
          <w:sz w:val="28"/>
        </w:rPr>
        <w:t xml:space="preserve">
      </w:t>
      </w:r>
      <w:r>
        <w:rPr>
          <w:rFonts w:ascii="Times New Roman"/>
          <w:b w:val="false"/>
          <w:i w:val="false"/>
          <w:color w:val="000000"/>
          <w:sz w:val="28"/>
        </w:rPr>
        <w:t>5) Мемлекеттік корпорацияға жіберілген не көрсетілетін қызметті алушыға берілген мемлекеттік қызметті көрсету нәтижесі.</w:t>
      </w:r>
      <w:r>
        <w:br/>
      </w:r>
      <w:r>
        <w:rPr>
          <w:rFonts w:ascii="Times New Roman"/>
          <w:b w:val="false"/>
          <w:i w:val="false"/>
          <w:color w:val="000000"/>
          <w:sz w:val="28"/>
        </w:rPr>
        <w:t>
</w:t>
      </w:r>
    </w:p>
    <w:bookmarkStart w:name="z2070" w:id="61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613"/>
    <w:bookmarkStart w:name="z2071" w:id="61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көрсетілетін қызметті алушыдан не Мемлекеттік корпорациядан құжаттарды қабылдауды және тіркеуді жүзеге асырады, 30 (отыз)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жауапты орындаушыны айқындайды, тиісті бұрыштама қойып, құжаттарды жауапты орындаушыға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қабылдауға жібереді, 2 (екі)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оны көрсетілетін қызметті берушінің жауапты орындаушысына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мемлекеттік қызметті көрсету нәтижесін Мемлекеттік корпорацияға жібереді не көрсетілетін қызметті алушыға береді,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614"/>
    <w:bookmarkStart w:name="z2083" w:id="61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15"/>
    <w:bookmarkStart w:name="z2084" w:id="616"/>
    <w:p>
      <w:pPr>
        <w:spacing w:after="0"/>
        <w:ind w:left="0"/>
        <w:jc w:val="both"/>
      </w:pPr>
      <w:r>
        <w:rPr>
          <w:rFonts w:ascii="Times New Roman"/>
          <w:b w:val="false"/>
          <w:i w:val="false"/>
          <w:color w:val="000000"/>
          <w:sz w:val="28"/>
        </w:rPr>
        <w:t>
      9. Мемлекеттік корпорацияға жүгіну тәртібін сипаттау, көрсетілетін қызметті алушының сұрау салуын өңдеу ұзақтығы:</w:t>
      </w:r>
    </w:p>
    <w:bookmarkEnd w:id="616"/>
    <w:bookmarkStart w:name="z2085" w:id="617"/>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Мемлекеттік корпорацияға жүгінеді; </w:t>
      </w:r>
    </w:p>
    <w:bookmarkEnd w:id="617"/>
    <w:bookmarkStart w:name="z2088" w:id="618"/>
    <w:p>
      <w:pPr>
        <w:spacing w:after="0"/>
        <w:ind w:left="0"/>
        <w:jc w:val="both"/>
      </w:pPr>
      <w:r>
        <w:rPr>
          <w:rFonts w:ascii="Times New Roman"/>
          <w:b w:val="false"/>
          <w:i w:val="false"/>
          <w:color w:val="000000"/>
          <w:sz w:val="28"/>
        </w:rPr>
        <w:t>
      2) Мемлекеттік корпорация қызметкері өтініштің дұрыс толтырылуын және ұсынылған құжаттардың толықтығын тексереді, 5(бес) минут;</w:t>
      </w:r>
    </w:p>
    <w:bookmarkEnd w:id="618"/>
    <w:p>
      <w:pPr>
        <w:spacing w:after="0"/>
        <w:ind w:left="0"/>
        <w:jc w:val="both"/>
      </w:pPr>
      <w:r>
        <w:rPr>
          <w:rFonts w:ascii="Times New Roman"/>
          <w:b w:val="false"/>
          <w:i w:val="false"/>
          <w:color w:val="000000"/>
          <w:sz w:val="28"/>
        </w:rPr>
        <w:t>
      Мемлекеттік корпорация қызметкері құжаттарды қабылдаған кезде құжатардың электрондық көшірмелерін жасайды, содан кейін түпнұсқаларын көрсетілетін қызметті алушыға қайтарады.</w:t>
      </w:r>
    </w:p>
    <w:p>
      <w:pPr>
        <w:spacing w:after="0"/>
        <w:ind w:left="0"/>
        <w:jc w:val="both"/>
      </w:pPr>
      <w:r>
        <w:rPr>
          <w:rFonts w:ascii="Times New Roman"/>
          <w:b w:val="false"/>
          <w:i w:val="false"/>
          <w:color w:val="000000"/>
          <w:sz w:val="28"/>
        </w:rPr>
        <w:t>
      Көрсетілетін қызметті алушы осы мемлекеттік көрсетілетін қызмет регламентінде 4-тармағында көзделген тізбеге сәйкес құжаттардың толық емес топтамасын және (немесе) қолданылу мерзімі өткен құжаттарды ұсынған жағдайларда, Мемлекеттік корпорация қызметкері мемлекеттік көрсетілетін қызмет стандартына 2-қосымшаға сәйкес нысан бойынша құжаттарды қабылдаудан бас тарту туралы қолхат береді;</w:t>
      </w:r>
    </w:p>
    <w:bookmarkStart w:name="z2089" w:id="619"/>
    <w:p>
      <w:pPr>
        <w:spacing w:after="0"/>
        <w:ind w:left="0"/>
        <w:jc w:val="both"/>
      </w:pPr>
      <w:r>
        <w:rPr>
          <w:rFonts w:ascii="Times New Roman"/>
          <w:b w:val="false"/>
          <w:i w:val="false"/>
          <w:color w:val="000000"/>
          <w:sz w:val="28"/>
        </w:rPr>
        <w:t>
      3) Мемлекеттік корпорация қызметкері өтінішті "Халыққа қызмет көрсету орталықтарына арналған ықпалдастырылған ақпараттық жүйе" ақпараттық жүйесінде тіркеп, көрсетілетін қызметті алушыға тиісті құжаттар қабылданғаны туралы қолхат береді, 5 (бес) минут;</w:t>
      </w:r>
    </w:p>
    <w:bookmarkEnd w:id="619"/>
    <w:bookmarkStart w:name="z2090" w:id="620"/>
    <w:p>
      <w:pPr>
        <w:spacing w:after="0"/>
        <w:ind w:left="0"/>
        <w:jc w:val="both"/>
      </w:pPr>
      <w:r>
        <w:rPr>
          <w:rFonts w:ascii="Times New Roman"/>
          <w:b w:val="false"/>
          <w:i w:val="false"/>
          <w:color w:val="000000"/>
          <w:sz w:val="28"/>
        </w:rPr>
        <w:t>
      4) көрсетілетін қызметті алушы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 береді, 5 (бес) минут;</w:t>
      </w:r>
    </w:p>
    <w:bookmarkEnd w:id="620"/>
    <w:bookmarkStart w:name="z2091" w:id="621"/>
    <w:p>
      <w:pPr>
        <w:spacing w:after="0"/>
        <w:ind w:left="0"/>
        <w:jc w:val="both"/>
      </w:pPr>
      <w:r>
        <w:rPr>
          <w:rFonts w:ascii="Times New Roman"/>
          <w:b w:val="false"/>
          <w:i w:val="false"/>
          <w:color w:val="000000"/>
          <w:sz w:val="28"/>
        </w:rPr>
        <w:t>
      5) Мемлекеттік корпорация қызметкері құжаттарды дайындап, курьерлік және осыған өкілеттік берілген өзге де байланыс арқылы көрсетілетін қызметті берушіге жібереді, 4 (төрт) жұмыс күні;</w:t>
      </w:r>
    </w:p>
    <w:bookmarkEnd w:id="621"/>
    <w:bookmarkStart w:name="z2092" w:id="622"/>
    <w:p>
      <w:pPr>
        <w:spacing w:after="0"/>
        <w:ind w:left="0"/>
        <w:jc w:val="both"/>
      </w:pPr>
      <w:r>
        <w:rPr>
          <w:rFonts w:ascii="Times New Roman"/>
          <w:b w:val="false"/>
          <w:i w:val="false"/>
          <w:color w:val="000000"/>
          <w:sz w:val="28"/>
        </w:rPr>
        <w:t>
      6) көрсетілетін қызметті берушінің қызметкері Мемлекеттік корпорациядан құжаттарды қабылдауды жүзеге асырады, құжаттарды тіркейді, 30 (отыз) минут.</w:t>
      </w:r>
    </w:p>
    <w:bookmarkEnd w:id="622"/>
    <w:bookmarkStart w:name="z2093" w:id="623"/>
    <w:p>
      <w:pPr>
        <w:spacing w:after="0"/>
        <w:ind w:left="0"/>
        <w:jc w:val="both"/>
      </w:pPr>
      <w:r>
        <w:rPr>
          <w:rFonts w:ascii="Times New Roman"/>
          <w:b w:val="false"/>
          <w:i w:val="false"/>
          <w:color w:val="000000"/>
          <w:sz w:val="28"/>
        </w:rPr>
        <w:t>
      Құжаттарды көрсетілетін қызметті берушінің басшысына жауапты орындаушыны айқындау және тиісті бұрыштама қою үшін беруді жүзеге асырады, 2 (екі) сағат.</w:t>
      </w:r>
    </w:p>
    <w:bookmarkEnd w:id="623"/>
    <w:bookmarkStart w:name="z2094" w:id="624"/>
    <w:p>
      <w:pPr>
        <w:spacing w:after="0"/>
        <w:ind w:left="0"/>
        <w:jc w:val="both"/>
      </w:pPr>
      <w:r>
        <w:rPr>
          <w:rFonts w:ascii="Times New Roman"/>
          <w:b w:val="false"/>
          <w:i w:val="false"/>
          <w:color w:val="000000"/>
          <w:sz w:val="28"/>
        </w:rPr>
        <w:t>
      7) көрсетілетін қызметті берушінің басшысы жауапты орындаушыны айқындайды, тиісті бұрыштама қойып, құжаттарды жауапты орындаушыға береді, 1 (бір) жұмыс күні;</w:t>
      </w:r>
    </w:p>
    <w:bookmarkEnd w:id="624"/>
    <w:bookmarkStart w:name="z2095" w:id="625"/>
    <w:p>
      <w:pPr>
        <w:spacing w:after="0"/>
        <w:ind w:left="0"/>
        <w:jc w:val="both"/>
      </w:pPr>
      <w:r>
        <w:rPr>
          <w:rFonts w:ascii="Times New Roman"/>
          <w:b w:val="false"/>
          <w:i w:val="false"/>
          <w:color w:val="000000"/>
          <w:sz w:val="28"/>
        </w:rPr>
        <w:t>
      8)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 үшін жібереді, 2 (екі) жұмыс күні;</w:t>
      </w:r>
    </w:p>
    <w:bookmarkEnd w:id="625"/>
    <w:bookmarkStart w:name="z2096" w:id="626"/>
    <w:p>
      <w:pPr>
        <w:spacing w:after="0"/>
        <w:ind w:left="0"/>
        <w:jc w:val="both"/>
      </w:pPr>
      <w:r>
        <w:rPr>
          <w:rFonts w:ascii="Times New Roman"/>
          <w:b w:val="false"/>
          <w:i w:val="false"/>
          <w:color w:val="000000"/>
          <w:sz w:val="28"/>
        </w:rPr>
        <w:t>
      9) көрсетілетін қызметті берушінің басшысы шешім қабылдап, мемлекеттік қызметті көрсету нәтижесінің жобасына қол қояды, оны көрсетілетін қызметті берушінің жауапты орындаушысына береді, 1 (бір) жұмыс күні;</w:t>
      </w:r>
    </w:p>
    <w:bookmarkEnd w:id="626"/>
    <w:bookmarkStart w:name="z2097" w:id="627"/>
    <w:p>
      <w:pPr>
        <w:spacing w:after="0"/>
        <w:ind w:left="0"/>
        <w:jc w:val="both"/>
      </w:pPr>
      <w:r>
        <w:rPr>
          <w:rFonts w:ascii="Times New Roman"/>
          <w:b w:val="false"/>
          <w:i w:val="false"/>
          <w:color w:val="000000"/>
          <w:sz w:val="28"/>
        </w:rPr>
        <w:t>
      10) көрсетілетін қызметті берушінің жауапты орындаушысы мемлекеттік қызметті көрсету нәтижесін Мемлекеттік корпорацияға жібереді не көрсетілетін қызметті алушыға береді, 30 (отыз) минут.</w:t>
      </w:r>
    </w:p>
    <w:bookmarkEnd w:id="627"/>
    <w:bookmarkStart w:name="z2098" w:id="628"/>
    <w:p>
      <w:pPr>
        <w:spacing w:after="0"/>
        <w:ind w:left="0"/>
        <w:jc w:val="both"/>
      </w:pPr>
      <w:r>
        <w:rPr>
          <w:rFonts w:ascii="Times New Roman"/>
          <w:b w:val="false"/>
          <w:i w:val="false"/>
          <w:color w:val="000000"/>
          <w:sz w:val="28"/>
        </w:rPr>
        <w:t>
      11) Мемлекеттік корпорация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15 (он бес) минут.</w:t>
      </w:r>
    </w:p>
    <w:bookmarkEnd w:id="628"/>
    <w:bookmarkStart w:name="z2099" w:id="629"/>
    <w:p>
      <w:pPr>
        <w:spacing w:after="0"/>
        <w:ind w:left="0"/>
        <w:jc w:val="both"/>
      </w:pPr>
      <w:r>
        <w:rPr>
          <w:rFonts w:ascii="Times New Roman"/>
          <w:b w:val="false"/>
          <w:i w:val="false"/>
          <w:color w:val="000000"/>
          <w:sz w:val="28"/>
        </w:rPr>
        <w:t xml:space="preserve">
      Мемлекеттік корпорацияда дайын құжаттарды беру азамат (не нотариалды куәландырылған сенімхат бойынша оның өкілі) жеке куәлік ұсынған кезде қолхат негізінде жүзеге асырылады. </w:t>
      </w:r>
    </w:p>
    <w:bookmarkEnd w:id="6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Солтүстік Қазақстан облысы әкімдігінің 25.01.2017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00" w:id="630"/>
    <w:p>
      <w:pPr>
        <w:spacing w:after="0"/>
        <w:ind w:left="0"/>
        <w:jc w:val="both"/>
      </w:pPr>
      <w:r>
        <w:rPr>
          <w:rFonts w:ascii="Times New Roman"/>
          <w:b w:val="false"/>
          <w:i w:val="false"/>
          <w:color w:val="000000"/>
          <w:sz w:val="28"/>
        </w:rPr>
        <w:t>
      10. Мемлекеттік корпорация нәтиженің сақталуын 1 (бір) ай бойы қамтамасыз етеді, кейін оны көрсетілетін қызметті берушіге одан әрі сақтауға береді.</w:t>
      </w:r>
    </w:p>
    <w:bookmarkEnd w:id="630"/>
    <w:bookmarkStart w:name="z2101" w:id="631"/>
    <w:p>
      <w:pPr>
        <w:spacing w:after="0"/>
        <w:ind w:left="0"/>
        <w:jc w:val="both"/>
      </w:pPr>
      <w:r>
        <w:rPr>
          <w:rFonts w:ascii="Times New Roman"/>
          <w:b w:val="false"/>
          <w:i w:val="false"/>
          <w:color w:val="000000"/>
          <w:sz w:val="28"/>
        </w:rPr>
        <w:t xml:space="preserve">
      Көрсетілетін қызметті алушы 1 (бір) ай өткеннен соң өтініш жасаған кезде Мемлекеттік корпорацияның сұрау салуы бойынша көрсетілетін қызметті беруші 1 (бір) жұмыс күнінде көрсетілетін қызметті алушыға беру үшін Мемлекеттік корпорацияға дайын құжаттарды жібереді. </w:t>
      </w:r>
    </w:p>
    <w:bookmarkEnd w:id="631"/>
    <w:bookmarkStart w:name="z2102" w:id="632"/>
    <w:p>
      <w:pPr>
        <w:spacing w:after="0"/>
        <w:ind w:left="0"/>
        <w:jc w:val="both"/>
      </w:pPr>
      <w:r>
        <w:rPr>
          <w:rFonts w:ascii="Times New Roman"/>
          <w:b w:val="false"/>
          <w:i w:val="false"/>
          <w:color w:val="000000"/>
          <w:sz w:val="28"/>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632"/>
    <w:bookmarkStart w:name="z2103" w:id="633"/>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6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 мемлекеттік көрсетілетін қызмет регламентіне 1-қосымша</w:t>
            </w:r>
          </w:p>
        </w:tc>
      </w:tr>
    </w:tbl>
    <w:bookmarkStart w:name="z2105" w:id="634"/>
    <w:p>
      <w:pPr>
        <w:spacing w:after="0"/>
        <w:ind w:left="0"/>
        <w:jc w:val="left"/>
      </w:pPr>
      <w:r>
        <w:rPr>
          <w:rFonts w:ascii="Times New Roman"/>
          <w:b/>
          <w:i w:val="false"/>
          <w:color w:val="000000"/>
        </w:rPr>
        <w:t xml:space="preserve"> Көрсетілетін қызметті берушінің атауы</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9"/>
        <w:gridCol w:w="2759"/>
        <w:gridCol w:w="2854"/>
        <w:gridCol w:w="5188"/>
      </w:tblGrid>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635"/>
          <w:p>
            <w:pPr>
              <w:spacing w:after="20"/>
              <w:ind w:left="20"/>
              <w:jc w:val="both"/>
            </w:pPr>
            <w:r>
              <w:rPr>
                <w:rFonts w:ascii="Times New Roman"/>
                <w:b w:val="false"/>
                <w:i w:val="false"/>
                <w:color w:val="000000"/>
                <w:sz w:val="20"/>
              </w:rPr>
              <w:t>
Атауы</w:t>
            </w:r>
          </w:p>
          <w:bookmarkEnd w:id="635"/>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уақыты</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636"/>
          <w:p>
            <w:pPr>
              <w:spacing w:after="20"/>
              <w:ind w:left="20"/>
              <w:jc w:val="both"/>
            </w:pPr>
            <w:r>
              <w:rPr>
                <w:rFonts w:ascii="Times New Roman"/>
                <w:b w:val="false"/>
                <w:i w:val="false"/>
                <w:color w:val="000000"/>
                <w:sz w:val="20"/>
              </w:rPr>
              <w:t>
"Солтүстік Қазақстан облысының жұмыспен қамтуды үйлестіру және әлеуметтік бағдарламалар басқармасы" мемлекеттік мекемесі</w:t>
            </w:r>
          </w:p>
          <w:bookmarkEnd w:id="636"/>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Абай көшесі, 64</w:t>
            </w:r>
            <w:r>
              <w:br/>
            </w:r>
            <w:r>
              <w:rPr>
                <w:rFonts w:ascii="Times New Roman"/>
                <w:b w:val="false"/>
                <w:i w:val="false"/>
                <w:color w:val="000000"/>
                <w:sz w:val="20"/>
              </w:rPr>
              <w:t>
ukzsp.sko.gov.kz</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8(715)2-46-56-48</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14.30-ге дейін түскі үзіліспен сағат 9.00-ден 17.30-ға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"Оралман мәртебесін беру" мемлекеттік көрсетілетін қызмет регламентіне 2-қосымша </w:t>
            </w:r>
          </w:p>
        </w:tc>
      </w:tr>
    </w:tbl>
    <w:bookmarkStart w:name="z2109" w:id="637"/>
    <w:p>
      <w:pPr>
        <w:spacing w:after="0"/>
        <w:ind w:left="0"/>
        <w:jc w:val="left"/>
      </w:pPr>
      <w:r>
        <w:rPr>
          <w:rFonts w:ascii="Times New Roman"/>
          <w:b/>
          <w:i w:val="false"/>
          <w:color w:val="000000"/>
        </w:rPr>
        <w:t xml:space="preserve"> "Оралман мәртебесін беру" мемлекеттік қызметін көрсетудің бизнес-процестерінің анықтамалығы </w:t>
      </w:r>
    </w:p>
    <w:bookmarkEnd w:id="637"/>
    <w:bookmarkStart w:name="z2110" w:id="638"/>
    <w:p>
      <w:pPr>
        <w:spacing w:after="0"/>
        <w:ind w:left="0"/>
        <w:jc w:val="both"/>
      </w:pPr>
      <w:r>
        <w:rPr>
          <w:rFonts w:ascii="Times New Roman"/>
          <w:b w:val="false"/>
          <w:i w:val="false"/>
          <w:color w:val="000000"/>
          <w:sz w:val="28"/>
        </w:rPr>
        <w:t>
       Көрсетілетін қызметті беруші арқылы мемлекеттік қызмет көрсету кезінде</w:t>
      </w:r>
      <w:r>
        <w:br/>
      </w:r>
      <w:r>
        <w:rPr>
          <w:rFonts w:ascii="Times New Roman"/>
          <w:b w:val="false"/>
          <w:i w:val="false"/>
          <w:color w:val="000000"/>
          <w:sz w:val="28"/>
        </w:rPr>
        <w:t xml:space="preserve">
      </w:t>
      </w:r>
    </w:p>
    <w:bookmarkEnd w:id="638"/>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"Оралман мәртебесін беру" мемлекеттік көрсетілетін қызмет регламентіне 3-қосымша </w:t>
            </w:r>
          </w:p>
        </w:tc>
      </w:tr>
    </w:tbl>
    <w:bookmarkStart w:name="z2113" w:id="639"/>
    <w:p>
      <w:pPr>
        <w:spacing w:after="0"/>
        <w:ind w:left="0"/>
        <w:jc w:val="left"/>
      </w:pPr>
      <w:r>
        <w:rPr>
          <w:rFonts w:ascii="Times New Roman"/>
          <w:b/>
          <w:i w:val="false"/>
          <w:color w:val="000000"/>
        </w:rPr>
        <w:t xml:space="preserve"> "Оралман мәртебесін беру" мемлекеттік қызметін көрсетудің бизнес-процестерінің анықтамалығы </w:t>
      </w:r>
    </w:p>
    <w:bookmarkEnd w:id="639"/>
    <w:bookmarkStart w:name="z2114" w:id="640"/>
    <w:p>
      <w:pPr>
        <w:spacing w:after="0"/>
        <w:ind w:left="0"/>
        <w:jc w:val="both"/>
      </w:pPr>
      <w:r>
        <w:rPr>
          <w:rFonts w:ascii="Times New Roman"/>
          <w:b w:val="false"/>
          <w:i w:val="false"/>
          <w:color w:val="000000"/>
          <w:sz w:val="28"/>
        </w:rPr>
        <w:t>
      Мемлекеттік корпорация арқылы мемлекеттік қызмет көрсету кезінде</w:t>
      </w:r>
      <w:r>
        <w:br/>
      </w:r>
      <w:r>
        <w:rPr>
          <w:rFonts w:ascii="Times New Roman"/>
          <w:b w:val="false"/>
          <w:i w:val="false"/>
          <w:color w:val="000000"/>
          <w:sz w:val="28"/>
        </w:rPr>
        <w:t xml:space="preserve">
      </w:t>
      </w:r>
    </w:p>
    <w:bookmarkEnd w:id="640"/>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5819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5819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"26" мамырдағы № 181 қаулысымен бекітілген</w:t>
            </w:r>
          </w:p>
        </w:tc>
      </w:tr>
    </w:tbl>
    <w:bookmarkStart w:name="z2119" w:id="641"/>
    <w:p>
      <w:pPr>
        <w:spacing w:after="0"/>
        <w:ind w:left="0"/>
        <w:jc w:val="left"/>
      </w:pPr>
      <w:r>
        <w:rPr>
          <w:rFonts w:ascii="Times New Roman"/>
          <w:b/>
          <w:i w:val="false"/>
          <w:color w:val="000000"/>
        </w:rPr>
        <w:t xml:space="preserve">  "Ақталған адамға куәлік беру" мемлекеттік көрсетілетін қызмет регламенті</w:t>
      </w:r>
    </w:p>
    <w:bookmarkEnd w:id="641"/>
    <w:bookmarkStart w:name="z2120" w:id="642"/>
    <w:p>
      <w:pPr>
        <w:spacing w:after="0"/>
        <w:ind w:left="0"/>
        <w:jc w:val="left"/>
      </w:pPr>
      <w:r>
        <w:rPr>
          <w:rFonts w:ascii="Times New Roman"/>
          <w:b/>
          <w:i w:val="false"/>
          <w:color w:val="000000"/>
        </w:rPr>
        <w:t xml:space="preserve"> 1. Жалпы ережелер</w:t>
      </w:r>
    </w:p>
    <w:bookmarkEnd w:id="642"/>
    <w:bookmarkStart w:name="z2121" w:id="643"/>
    <w:p>
      <w:pPr>
        <w:spacing w:after="0"/>
        <w:ind w:left="0"/>
        <w:jc w:val="both"/>
      </w:pPr>
      <w:r>
        <w:rPr>
          <w:rFonts w:ascii="Times New Roman"/>
          <w:b w:val="false"/>
          <w:i w:val="false"/>
          <w:color w:val="000000"/>
          <w:sz w:val="28"/>
        </w:rPr>
        <w:t xml:space="preserve">
      1. "Ақталған адамға куәлік беру" мемлекеттік көрсетілетін қызмет регламенті (бұдан әрі – регламент)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болып тіркелген) бекітілген "Ақталған адамға куәлік беру" мемлекеттік көрсетілетін қызмет стандартына (бұдан әрі – стандарт) сәйкес әзірленген.</w:t>
      </w:r>
      <w:r>
        <w:br/>
      </w:r>
      <w:r>
        <w:rPr>
          <w:rFonts w:ascii="Times New Roman"/>
          <w:b w:val="false"/>
          <w:i w:val="false"/>
          <w:color w:val="000000"/>
          <w:sz w:val="28"/>
        </w:rPr>
        <w:t xml:space="preserve">
      </w:t>
      </w:r>
      <w:r>
        <w:rPr>
          <w:rFonts w:ascii="Times New Roman"/>
          <w:b w:val="false"/>
          <w:i w:val="false"/>
          <w:color w:val="000000"/>
          <w:sz w:val="28"/>
        </w:rPr>
        <w:t xml:space="preserve">"Ақталған адамға куәлік беру" мемлекеттік көрсетілетін қызметін (бұдан әрі – мемлекеттік көрсетілетін қызмет) аудандардың және облыстық маңызы бар қаланың жергілікті атқарушы органдары (бұдан әрі – көрсетілетін қызметті беруші) көрсетеді. </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Өтінішті қабылдау және мемлекеттік қызмет көрсету нәтижесін беру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"Ақталған адамға бірыңғай үлгідегі куәлік беру қағидаларын, ақталған адамның куәлігінің үлгісін бекіту және "Саяси қуғын-сүргінге ұшырап ақталған адамдарды куәлікпен қамтамасыз ету тәртібі туралы" Қазақстан Республикасы Министрлер Кабинетінің 1993 жылғы 22 қазандағы № 1055 қаулысының күші жойылды деп тану туралы Қазақстан Республикасы Үкіметінің 2015 жылғы 2 сәуірдегі № 184 </w:t>
      </w:r>
      <w:r>
        <w:rPr>
          <w:rFonts w:ascii="Times New Roman"/>
          <w:b w:val="false"/>
          <w:i w:val="false"/>
          <w:color w:val="000000"/>
          <w:sz w:val="28"/>
        </w:rPr>
        <w:t>қаулысымен</w:t>
      </w:r>
      <w:r>
        <w:rPr>
          <w:rFonts w:ascii="Times New Roman"/>
          <w:b w:val="false"/>
          <w:i w:val="false"/>
          <w:color w:val="000000"/>
          <w:sz w:val="28"/>
        </w:rPr>
        <w:t xml:space="preserve"> бекітілген үлгідегі куәлік немесе оның телнұсқасы.осы регламентке 3-қосымшада көрсетілген үлгідегі куәлік немесе оның телнұсқасы (бұдан әрі – мемлекеттік қызметті көрсету нәтижесі).</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қағаз түрінде.</w:t>
      </w:r>
    </w:p>
    <w:bookmarkEnd w:id="643"/>
    <w:bookmarkStart w:name="z2129" w:id="64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644"/>
    <w:bookmarkStart w:name="z2130" w:id="645"/>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 көрсетілетін қызметті алушының стандартқа 1-қосымшаға сәйкес нысан бойынша өтініш беруі болып табылады.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(немесе нотариат куәландырған сенімхат бойынша оның өкілі) көрсетілетін қызметті берушіге мемлекеттік қызметті көрсету үшін жүгінген кезде осы мемлекеттік көрсетілетін қызмет регламентіне 2-қосымшаға сәйкес нысан бойынша ақталған адамға куәлік (телнұсқасын) беру туралы өтінішті және мынадай құжаттарды ұсынады:</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 (жеке басын сәйкестендіру үшін қажет);</w:t>
      </w:r>
      <w:r>
        <w:br/>
      </w:r>
      <w:r>
        <w:rPr>
          <w:rFonts w:ascii="Times New Roman"/>
          <w:b w:val="false"/>
          <w:i w:val="false"/>
          <w:color w:val="000000"/>
          <w:sz w:val="28"/>
        </w:rPr>
        <w:t xml:space="preserve">
      </w:t>
      </w:r>
      <w:r>
        <w:rPr>
          <w:rFonts w:ascii="Times New Roman"/>
          <w:b w:val="false"/>
          <w:i w:val="false"/>
          <w:color w:val="000000"/>
          <w:sz w:val="28"/>
        </w:rPr>
        <w:t>2) ақтау туралы анықтама не сот ұйғарымының (қаулысының) көшірмесі;</w:t>
      </w:r>
      <w:r>
        <w:br/>
      </w:r>
      <w:r>
        <w:rPr>
          <w:rFonts w:ascii="Times New Roman"/>
          <w:b w:val="false"/>
          <w:i w:val="false"/>
          <w:color w:val="000000"/>
          <w:sz w:val="28"/>
        </w:rPr>
        <w:t xml:space="preserve">
      </w:t>
      </w:r>
      <w:r>
        <w:rPr>
          <w:rFonts w:ascii="Times New Roman"/>
          <w:b w:val="false"/>
          <w:i w:val="false"/>
          <w:color w:val="000000"/>
          <w:sz w:val="28"/>
        </w:rPr>
        <w:t xml:space="preserve">3) өкіл арқылы жүгінген жағдайда оның өкілдерін растайтын құжаттар. </w:t>
      </w:r>
      <w:r>
        <w:br/>
      </w:r>
      <w:r>
        <w:rPr>
          <w:rFonts w:ascii="Times New Roman"/>
          <w:b w:val="false"/>
          <w:i w:val="false"/>
          <w:color w:val="000000"/>
          <w:sz w:val="28"/>
        </w:rPr>
        <w:t xml:space="preserve">
      </w:t>
      </w:r>
      <w:r>
        <w:rPr>
          <w:rFonts w:ascii="Times New Roman"/>
          <w:b w:val="false"/>
          <w:i w:val="false"/>
          <w:color w:val="000000"/>
          <w:sz w:val="28"/>
        </w:rPr>
        <w:t>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барлық қажетті құжаттарды ұсынған кезде көрсетілетін қызметті беруші тіркелген күні, құжаттарды қабылдаған адамның тегі мен аты-жөні көрсетілген үзбелі талон береді.</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құжаттарды қабылдауды, оларды тіркеуді және тіркелген күні, құжаттарды қабылдаған адамның тегі мен аты-жөні көрсетілген талон беруді жүзеге асырады, 30 (отыз)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жібереді, 2 (екі) сағат;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қойып, орындау үшін көрсетілетін қызметті берушінің жауапты орындаушысына жібереді, 2 (екі) жұмыс күні;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жібереді, 3 (үш)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және оны көрсетілетін қызметті алушыға беру үшін көрсетілетін қызметті берушінің жауапты орындаушысына жібереді,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мемлекеттік қызметті көрсету нәтижесін куәлік беруді есепке алу журалына белгі қоя отырып, көрсетілетін қызметті алушыға береді,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xml:space="preserve">
      </w:t>
      </w:r>
      <w:r>
        <w:rPr>
          <w:rFonts w:ascii="Times New Roman"/>
          <w:b w:val="false"/>
          <w:i w:val="false"/>
          <w:color w:val="000000"/>
          <w:sz w:val="28"/>
        </w:rPr>
        <w:t>1) құжаттарды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нәтижесінің жобасы;</w:t>
      </w:r>
      <w:r>
        <w:br/>
      </w:r>
      <w:r>
        <w:rPr>
          <w:rFonts w:ascii="Times New Roman"/>
          <w:b w:val="false"/>
          <w:i w:val="false"/>
          <w:color w:val="000000"/>
          <w:sz w:val="28"/>
        </w:rPr>
        <w:t xml:space="preserve">
      </w:t>
      </w:r>
      <w:r>
        <w:rPr>
          <w:rFonts w:ascii="Times New Roman"/>
          <w:b w:val="false"/>
          <w:i w:val="false"/>
          <w:color w:val="000000"/>
          <w:sz w:val="28"/>
        </w:rPr>
        <w:t>4) қол қойылған мемлекеттік қызметті көрсету нәтижесі;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алушыға берілген мемлекеттік қызметті көрсету нәтижесі.</w:t>
      </w:r>
    </w:p>
    <w:bookmarkEnd w:id="645"/>
    <w:bookmarkStart w:name="z2150" w:id="64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646"/>
    <w:bookmarkStart w:name="z2151" w:id="64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30 (отыз) минут.</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қойып, құжаттарды көрсетілетін қызметті берушінің жауапты орындаушысына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 үшін жібереді, 2 (екі)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оны көрсетілетін қызметті берушінің жауапты орындаушысына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мемлекеттік қызметті көрсету нәтижесін көрсетілетін қызметті алушыға береді,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647"/>
    <w:bookmarkStart w:name="z2163" w:id="64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48"/>
    <w:bookmarkStart w:name="z2164" w:id="649"/>
    <w:p>
      <w:pPr>
        <w:spacing w:after="0"/>
        <w:ind w:left="0"/>
        <w:jc w:val="both"/>
      </w:pPr>
      <w:r>
        <w:rPr>
          <w:rFonts w:ascii="Times New Roman"/>
          <w:b w:val="false"/>
          <w:i w:val="false"/>
          <w:color w:val="000000"/>
          <w:sz w:val="28"/>
        </w:rPr>
        <w:t xml:space="preserve">
      9. "Азаматтарға арналған үкімет" мемлекеттік корпорациясы" коммерциялық емес акционерлік қоғамымен және оның аумақтық бөлімшелерімен, және (немесе) өзге де көрсетілетін қызметті берушілермен өзара іс-әрекет ету, сондай-ақ және мемлекеттік қызмет көрсету процесінде ақпараттық жүйелерді пайдалану қарастырылмаған. </w:t>
      </w:r>
    </w:p>
    <w:bookmarkEnd w:id="6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"Ақталған адамға куәлік беру" мемлекеттік көрсетілетін қызмет регламентіне 1-қосымша</w:t>
            </w:r>
          </w:p>
        </w:tc>
      </w:tr>
    </w:tbl>
    <w:bookmarkStart w:name="z2166" w:id="650"/>
    <w:p>
      <w:pPr>
        <w:spacing w:after="0"/>
        <w:ind w:left="0"/>
        <w:jc w:val="left"/>
      </w:pPr>
      <w:r>
        <w:rPr>
          <w:rFonts w:ascii="Times New Roman"/>
          <w:b/>
          <w:i w:val="false"/>
          <w:color w:val="000000"/>
        </w:rPr>
        <w:t xml:space="preserve"> Көрсетілетін қызметті берушілердің мекенжайы</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1577"/>
        <w:gridCol w:w="3061"/>
        <w:gridCol w:w="2608"/>
        <w:gridCol w:w="4587"/>
      </w:tblGrid>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651"/>
          <w:p>
            <w:pPr>
              <w:spacing w:after="20"/>
              <w:ind w:left="20"/>
              <w:jc w:val="both"/>
            </w:pPr>
            <w:r>
              <w:rPr>
                <w:rFonts w:ascii="Times New Roman"/>
                <w:b w:val="false"/>
                <w:i w:val="false"/>
                <w:color w:val="000000"/>
                <w:sz w:val="20"/>
              </w:rPr>
              <w:t>
Р/с №</w:t>
            </w:r>
          </w:p>
          <w:bookmarkEnd w:id="651"/>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уақыты</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652"/>
          <w:p>
            <w:pPr>
              <w:spacing w:after="20"/>
              <w:ind w:left="20"/>
              <w:jc w:val="both"/>
            </w:pPr>
            <w:r>
              <w:rPr>
                <w:rFonts w:ascii="Times New Roman"/>
                <w:b w:val="false"/>
                <w:i w:val="false"/>
                <w:color w:val="000000"/>
                <w:sz w:val="20"/>
              </w:rPr>
              <w:t>
1</w:t>
            </w:r>
          </w:p>
          <w:bookmarkEnd w:id="652"/>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Шоқан Уәлиханов көшесі, 42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653"/>
          <w:p>
            <w:pPr>
              <w:spacing w:after="20"/>
              <w:ind w:left="20"/>
              <w:jc w:val="both"/>
            </w:pPr>
            <w:r>
              <w:rPr>
                <w:rFonts w:ascii="Times New Roman"/>
                <w:b w:val="false"/>
                <w:i w:val="false"/>
                <w:color w:val="000000"/>
                <w:sz w:val="20"/>
              </w:rPr>
              <w:t>
2</w:t>
            </w:r>
          </w:p>
          <w:bookmarkEnd w:id="653"/>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Целинный көшесі, 13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654"/>
          <w:p>
            <w:pPr>
              <w:spacing w:after="20"/>
              <w:ind w:left="20"/>
              <w:jc w:val="both"/>
            </w:pPr>
            <w:r>
              <w:rPr>
                <w:rFonts w:ascii="Times New Roman"/>
                <w:b w:val="false"/>
                <w:i w:val="false"/>
                <w:color w:val="000000"/>
                <w:sz w:val="20"/>
              </w:rPr>
              <w:t>
3</w:t>
            </w:r>
          </w:p>
          <w:bookmarkEnd w:id="654"/>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Смирново ауылы, 9 Май көшесі, 67</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655"/>
          <w:p>
            <w:pPr>
              <w:spacing w:after="20"/>
              <w:ind w:left="20"/>
              <w:jc w:val="both"/>
            </w:pPr>
            <w:r>
              <w:rPr>
                <w:rFonts w:ascii="Times New Roman"/>
                <w:b w:val="false"/>
                <w:i w:val="false"/>
                <w:color w:val="000000"/>
                <w:sz w:val="20"/>
              </w:rPr>
              <w:t>
4</w:t>
            </w:r>
          </w:p>
          <w:bookmarkEnd w:id="655"/>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20</w:t>
            </w:r>
            <w:r>
              <w:br/>
            </w:r>
            <w:r>
              <w:rPr>
                <w:rFonts w:ascii="Times New Roman"/>
                <w:b w:val="false"/>
                <w:i w:val="false"/>
                <w:color w:val="000000"/>
                <w:sz w:val="20"/>
              </w:rPr>
              <w:t>
esil_zan_soc@sko.kz</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656"/>
          <w:p>
            <w:pPr>
              <w:spacing w:after="20"/>
              <w:ind w:left="20"/>
              <w:jc w:val="both"/>
            </w:pPr>
            <w:r>
              <w:rPr>
                <w:rFonts w:ascii="Times New Roman"/>
                <w:b w:val="false"/>
                <w:i w:val="false"/>
                <w:color w:val="000000"/>
                <w:sz w:val="20"/>
              </w:rPr>
              <w:t>
5</w:t>
            </w:r>
          </w:p>
          <w:bookmarkEnd w:id="656"/>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Дружба көшесі, 6</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657"/>
          <w:p>
            <w:pPr>
              <w:spacing w:after="20"/>
              <w:ind w:left="20"/>
              <w:jc w:val="both"/>
            </w:pPr>
            <w:r>
              <w:rPr>
                <w:rFonts w:ascii="Times New Roman"/>
                <w:b w:val="false"/>
                <w:i w:val="false"/>
                <w:color w:val="000000"/>
                <w:sz w:val="20"/>
              </w:rPr>
              <w:t>
6</w:t>
            </w:r>
          </w:p>
          <w:bookmarkEnd w:id="657"/>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Киреев көшесі, 15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658"/>
          <w:p>
            <w:pPr>
              <w:spacing w:after="20"/>
              <w:ind w:left="20"/>
              <w:jc w:val="both"/>
            </w:pPr>
            <w:r>
              <w:rPr>
                <w:rFonts w:ascii="Times New Roman"/>
                <w:b w:val="false"/>
                <w:i w:val="false"/>
                <w:color w:val="000000"/>
                <w:sz w:val="20"/>
              </w:rPr>
              <w:t>
7</w:t>
            </w:r>
          </w:p>
          <w:bookmarkEnd w:id="658"/>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Гагарин көшесі, 6а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659"/>
          <w:p>
            <w:pPr>
              <w:spacing w:after="20"/>
              <w:ind w:left="20"/>
              <w:jc w:val="both"/>
            </w:pPr>
            <w:r>
              <w:rPr>
                <w:rFonts w:ascii="Times New Roman"/>
                <w:b w:val="false"/>
                <w:i w:val="false"/>
                <w:color w:val="000000"/>
                <w:sz w:val="20"/>
              </w:rPr>
              <w:t>
8</w:t>
            </w:r>
          </w:p>
          <w:bookmarkEnd w:id="659"/>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 қаласы, Гуденко көшесі, 19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660"/>
          <w:p>
            <w:pPr>
              <w:spacing w:after="20"/>
              <w:ind w:left="20"/>
              <w:jc w:val="both"/>
            </w:pPr>
            <w:r>
              <w:rPr>
                <w:rFonts w:ascii="Times New Roman"/>
                <w:b w:val="false"/>
                <w:i w:val="false"/>
                <w:color w:val="000000"/>
                <w:sz w:val="20"/>
              </w:rPr>
              <w:t>
9</w:t>
            </w:r>
          </w:p>
          <w:bookmarkEnd w:id="660"/>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ауданның жұмыспен қамту және әлеуметтік бағдарламалар бөлімі" мемлекеттік мекемесі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 ауылы, Школьный көшесі, 19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661"/>
          <w:p>
            <w:pPr>
              <w:spacing w:after="20"/>
              <w:ind w:left="20"/>
              <w:jc w:val="both"/>
            </w:pPr>
            <w:r>
              <w:rPr>
                <w:rFonts w:ascii="Times New Roman"/>
                <w:b w:val="false"/>
                <w:i w:val="false"/>
                <w:color w:val="000000"/>
                <w:sz w:val="20"/>
              </w:rPr>
              <w:t>
10</w:t>
            </w:r>
          </w:p>
          <w:bookmarkEnd w:id="661"/>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Центральный бұрылыс, 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662"/>
          <w:p>
            <w:pPr>
              <w:spacing w:after="20"/>
              <w:ind w:left="20"/>
              <w:jc w:val="both"/>
            </w:pPr>
            <w:r>
              <w:rPr>
                <w:rFonts w:ascii="Times New Roman"/>
                <w:b w:val="false"/>
                <w:i w:val="false"/>
                <w:color w:val="000000"/>
                <w:sz w:val="20"/>
              </w:rPr>
              <w:t>
11</w:t>
            </w:r>
          </w:p>
          <w:bookmarkEnd w:id="662"/>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Тимирязево ауылы, Шоқан Уәлиханов көшесі, 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663"/>
          <w:p>
            <w:pPr>
              <w:spacing w:after="20"/>
              <w:ind w:left="20"/>
              <w:jc w:val="both"/>
            </w:pPr>
            <w:r>
              <w:rPr>
                <w:rFonts w:ascii="Times New Roman"/>
                <w:b w:val="false"/>
                <w:i w:val="false"/>
                <w:color w:val="000000"/>
                <w:sz w:val="20"/>
              </w:rPr>
              <w:t>
12</w:t>
            </w:r>
          </w:p>
          <w:bookmarkEnd w:id="663"/>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Уәлиханов көшесі, 82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664"/>
          <w:p>
            <w:pPr>
              <w:spacing w:after="20"/>
              <w:ind w:left="20"/>
              <w:jc w:val="both"/>
            </w:pPr>
            <w:r>
              <w:rPr>
                <w:rFonts w:ascii="Times New Roman"/>
                <w:b w:val="false"/>
                <w:i w:val="false"/>
                <w:color w:val="000000"/>
                <w:sz w:val="20"/>
              </w:rPr>
              <w:t>
13</w:t>
            </w:r>
          </w:p>
          <w:bookmarkEnd w:id="664"/>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 қаласы, Ыбыраев көшесі, 50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665"/>
          <w:p>
            <w:pPr>
              <w:spacing w:after="20"/>
              <w:ind w:left="20"/>
              <w:jc w:val="both"/>
            </w:pPr>
            <w:r>
              <w:rPr>
                <w:rFonts w:ascii="Times New Roman"/>
                <w:b w:val="false"/>
                <w:i w:val="false"/>
                <w:color w:val="000000"/>
                <w:sz w:val="20"/>
              </w:rPr>
              <w:t>
14</w:t>
            </w:r>
          </w:p>
          <w:bookmarkEnd w:id="665"/>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Театральный көшесі, 36</w:t>
            </w:r>
            <w:r>
              <w:br/>
            </w:r>
            <w:r>
              <w:rPr>
                <w:rFonts w:ascii="Times New Roman"/>
                <w:b w:val="false"/>
                <w:i w:val="false"/>
                <w:color w:val="000000"/>
                <w:sz w:val="20"/>
              </w:rPr>
              <w:t>
ozsp-petropavl.sko.kz</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дейінгі түскі үзіліспен сағат 9.00-ден 17.30-ға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"Ақталған адамға куәлік беру" мемлекеттік көрсетілетін қызмет регламентіне 2-қосымша</w:t>
            </w:r>
          </w:p>
        </w:tc>
      </w:tr>
    </w:tbl>
    <w:bookmarkStart w:name="z2183" w:id="666"/>
    <w:p>
      <w:pPr>
        <w:spacing w:after="0"/>
        <w:ind w:left="0"/>
        <w:jc w:val="left"/>
      </w:pPr>
      <w:r>
        <w:rPr>
          <w:rFonts w:ascii="Times New Roman"/>
          <w:b/>
          <w:i w:val="false"/>
          <w:color w:val="000000"/>
        </w:rPr>
        <w:t xml:space="preserve">  "Ақталған адамға куәлік беру" мемлекеттік қызметті көрсетудің бизнес-процесстерінің анықтамалығы </w:t>
      </w:r>
    </w:p>
    <w:bookmarkEnd w:id="666"/>
    <w:bookmarkStart w:name="z2184" w:id="667"/>
    <w:p>
      <w:pPr>
        <w:spacing w:after="0"/>
        <w:ind w:left="0"/>
        <w:jc w:val="both"/>
      </w:pPr>
      <w:r>
        <w:rPr>
          <w:rFonts w:ascii="Times New Roman"/>
          <w:b w:val="false"/>
          <w:i w:val="false"/>
          <w:color w:val="000000"/>
          <w:sz w:val="28"/>
        </w:rPr>
        <w:t>
      Көрсетілетін қызметті беруші арқылы мемлекеттік қызмет көрсету кезінде</w:t>
      </w:r>
      <w:r>
        <w:br/>
      </w:r>
      <w:r>
        <w:rPr>
          <w:rFonts w:ascii="Times New Roman"/>
          <w:b w:val="false"/>
          <w:i w:val="false"/>
          <w:color w:val="000000"/>
          <w:sz w:val="28"/>
        </w:rPr>
        <w:t xml:space="preserve">
      </w:t>
      </w:r>
    </w:p>
    <w:bookmarkEnd w:id="667"/>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header.xml" Type="http://schemas.openxmlformats.org/officeDocument/2006/relationships/header" Id="rId6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