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792b81" w14:textId="5792b8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қаласы әкімдігінің "Алматы қаласында азаматтық хал актілерін тіркеу мәселелері бойынша көрсетілетін мемлекеттік қызметтердің регламентін бекіту туралы" 2015 жылғы 23 қарашадағы № 4/646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қаласы әкімдігінің 2016 жылғы 3 тамыздағы № 3/356 қаулысы. Алматы қаласы Әділет департаментінде 2016 жылғы 2 қыркүйекте № 1303 болып тіркелді. Күші жойылды - Алматы қаласы әкімдігінің 2020 жылғы 8 қыркүйектегі № 3/353 қаулысымен</w:t>
      </w:r>
    </w:p>
    <w:p>
      <w:pPr>
        <w:spacing w:after="0"/>
        <w:ind w:left="0"/>
        <w:jc w:val="both"/>
      </w:pPr>
      <w:r>
        <w:rPr>
          <w:rFonts w:ascii="Times New Roman"/>
          <w:b w:val="false"/>
          <w:i w:val="false"/>
          <w:color w:val="ff0000"/>
          <w:sz w:val="28"/>
        </w:rPr>
        <w:t xml:space="preserve">
      Ескерту. Күші жойылды - Алматы қаласы әкімдігінің 08.09.2020 № 3/353 (алғаш ресми жарияланған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0"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w:t>
      </w:r>
      <w:r>
        <w:rPr>
          <w:rFonts w:ascii="Times New Roman"/>
          <w:b w:val="false"/>
          <w:i w:val="false"/>
          <w:color w:val="000000"/>
          <w:sz w:val="28"/>
        </w:rPr>
        <w:t>16 бабына</w:t>
      </w:r>
      <w:r>
        <w:rPr>
          <w:rFonts w:ascii="Times New Roman"/>
          <w:b w:val="false"/>
          <w:i w:val="false"/>
          <w:color w:val="000000"/>
          <w:sz w:val="28"/>
        </w:rPr>
        <w:t xml:space="preserve"> сәйкес, Қазақстан Республикасы Әділет министрінің 2016 жылғы 27 қаңтардағы № 39 "</w:t>
      </w:r>
      <w:r>
        <w:rPr>
          <w:rFonts w:ascii="Times New Roman"/>
          <w:b w:val="false"/>
          <w:i w:val="false"/>
          <w:color w:val="000000"/>
          <w:sz w:val="28"/>
        </w:rPr>
        <w:t>Азаматтық хал актілерін тіркеу және апостильдеу мәселелері бойынша мемлекеттік көрсетілетін қызметтер стандарттарын бекіту туралы</w:t>
      </w:r>
      <w:r>
        <w:rPr>
          <w:rFonts w:ascii="Times New Roman"/>
          <w:b w:val="false"/>
          <w:i w:val="false"/>
          <w:color w:val="000000"/>
          <w:sz w:val="28"/>
        </w:rPr>
        <w:t>" Қазақстан Республикасы Әділет министрінің 2015 жылғы 17 сәуірдегі № 219 бұйрығына өзгерістер енгізу туралы", 2016 жылғы 16 маусымдағы № 450 "</w:t>
      </w:r>
      <w:r>
        <w:rPr>
          <w:rFonts w:ascii="Times New Roman"/>
          <w:b w:val="false"/>
          <w:i w:val="false"/>
          <w:color w:val="000000"/>
          <w:sz w:val="28"/>
        </w:rPr>
        <w:t>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бұйрығына өзгерістер енгізу туралы</w:t>
      </w:r>
      <w:r>
        <w:rPr>
          <w:rFonts w:ascii="Times New Roman"/>
          <w:b w:val="false"/>
          <w:i w:val="false"/>
          <w:color w:val="000000"/>
          <w:sz w:val="28"/>
        </w:rPr>
        <w:t xml:space="preserve">" бұйрықтарын басшылыққа алып, Алматы қаласының әкімдігі </w:t>
      </w:r>
      <w:r>
        <w:rPr>
          <w:rFonts w:ascii="Times New Roman"/>
          <w:b/>
          <w:i w:val="false"/>
          <w:color w:val="000000"/>
          <w:sz w:val="28"/>
        </w:rPr>
        <w:t>ҚАУЛЫ ЕТЕДІ</w:t>
      </w:r>
      <w:r>
        <w:rPr>
          <w:rFonts w:ascii="Times New Roman"/>
          <w:b/>
          <w:i w:val="false"/>
          <w:color w:val="000000"/>
          <w:sz w:val="28"/>
        </w:rPr>
        <w:t>:</w:t>
      </w:r>
    </w:p>
    <w:bookmarkEnd w:id="0"/>
    <w:bookmarkStart w:name="z1" w:id="1"/>
    <w:p>
      <w:pPr>
        <w:spacing w:after="0"/>
        <w:ind w:left="0"/>
        <w:jc w:val="both"/>
      </w:pPr>
      <w:r>
        <w:rPr>
          <w:rFonts w:ascii="Times New Roman"/>
          <w:b w:val="false"/>
          <w:i w:val="false"/>
          <w:color w:val="000000"/>
          <w:sz w:val="28"/>
        </w:rPr>
        <w:t xml:space="preserve">
      1. Алматы қаласы әкімдігінің "Алматы қаласында азаматтық хал актілерін тіркеу мәселелері бойынша көрсетілетін мемлекеттік қызметтердің регламентін бекіту туралы" 2015 жылғы 23 қарашадағы № 4/646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1239 болып тіркелген, 2015 жылғы 24 желтоқсанда "Алматы ақшамы" және "Вечерний Алматы" газеттерінде жарияланған) келесі өзгерістер енгізілсін:</w:t>
      </w:r>
    </w:p>
    <w:bookmarkEnd w:id="1"/>
    <w:bookmarkStart w:name="z2" w:id="2"/>
    <w:p>
      <w:pPr>
        <w:spacing w:after="0"/>
        <w:ind w:left="0"/>
        <w:jc w:val="both"/>
      </w:pPr>
      <w:r>
        <w:rPr>
          <w:rFonts w:ascii="Times New Roman"/>
          <w:b w:val="false"/>
          <w:i w:val="false"/>
          <w:color w:val="000000"/>
          <w:sz w:val="28"/>
        </w:rPr>
        <w:t xml:space="preserve">
      аталған қаулымен бекітілген "Бала тууды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 қосымшасына</w:t>
      </w:r>
      <w:r>
        <w:rPr>
          <w:rFonts w:ascii="Times New Roman"/>
          <w:b w:val="false"/>
          <w:i w:val="false"/>
          <w:color w:val="000000"/>
          <w:sz w:val="28"/>
        </w:rPr>
        <w:t xml:space="preserve"> сәйкес жаңа редакцияда мазмұндалсын;</w:t>
      </w:r>
    </w:p>
    <w:bookmarkEnd w:id="2"/>
    <w:bookmarkStart w:name="z3" w:id="3"/>
    <w:p>
      <w:pPr>
        <w:spacing w:after="0"/>
        <w:ind w:left="0"/>
        <w:jc w:val="both"/>
      </w:pPr>
      <w:r>
        <w:rPr>
          <w:rFonts w:ascii="Times New Roman"/>
          <w:b w:val="false"/>
          <w:i w:val="false"/>
          <w:color w:val="000000"/>
          <w:sz w:val="28"/>
        </w:rPr>
        <w:t xml:space="preserve">
      аталған қаулымен бекітілген "Азаматтық хал актілерін тіркеу туралы қайталама куәліктер немесе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2 қосымшасына</w:t>
      </w:r>
      <w:r>
        <w:rPr>
          <w:rFonts w:ascii="Times New Roman"/>
          <w:b w:val="false"/>
          <w:i w:val="false"/>
          <w:color w:val="000000"/>
          <w:sz w:val="28"/>
        </w:rPr>
        <w:t xml:space="preserve"> сәйкес жаңа редакцияда мазмұндалсын;</w:t>
      </w:r>
    </w:p>
    <w:bookmarkEnd w:id="3"/>
    <w:bookmarkStart w:name="z4" w:id="4"/>
    <w:p>
      <w:pPr>
        <w:spacing w:after="0"/>
        <w:ind w:left="0"/>
        <w:jc w:val="both"/>
      </w:pPr>
      <w:r>
        <w:rPr>
          <w:rFonts w:ascii="Times New Roman"/>
          <w:b w:val="false"/>
          <w:i w:val="false"/>
          <w:color w:val="000000"/>
          <w:sz w:val="28"/>
        </w:rPr>
        <w:t xml:space="preserve">
      аталған қаулымен бекітілген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3 қосымшасына</w:t>
      </w:r>
      <w:r>
        <w:rPr>
          <w:rFonts w:ascii="Times New Roman"/>
          <w:b w:val="false"/>
          <w:i w:val="false"/>
          <w:color w:val="000000"/>
          <w:sz w:val="28"/>
        </w:rPr>
        <w:t xml:space="preserve"> сәйкес жаңа редакцияда мазмұндалсын;</w:t>
      </w:r>
    </w:p>
    <w:bookmarkEnd w:id="4"/>
    <w:bookmarkStart w:name="z5" w:id="5"/>
    <w:p>
      <w:pPr>
        <w:spacing w:after="0"/>
        <w:ind w:left="0"/>
        <w:jc w:val="both"/>
      </w:pPr>
      <w:r>
        <w:rPr>
          <w:rFonts w:ascii="Times New Roman"/>
          <w:b w:val="false"/>
          <w:i w:val="false"/>
          <w:color w:val="000000"/>
          <w:sz w:val="28"/>
        </w:rPr>
        <w:t xml:space="preserve">
      аталған қаулымен бекітілген "Азаматтық хал актілерінің жазбаларын қалпына келтіру"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4 қосымшасына</w:t>
      </w:r>
      <w:r>
        <w:rPr>
          <w:rFonts w:ascii="Times New Roman"/>
          <w:b w:val="false"/>
          <w:i w:val="false"/>
          <w:color w:val="000000"/>
          <w:sz w:val="28"/>
        </w:rPr>
        <w:t xml:space="preserve"> сәйкес жаңа редакцияда мазмұндалсын;</w:t>
      </w:r>
    </w:p>
    <w:bookmarkEnd w:id="5"/>
    <w:bookmarkStart w:name="z6" w:id="6"/>
    <w:p>
      <w:pPr>
        <w:spacing w:after="0"/>
        <w:ind w:left="0"/>
        <w:jc w:val="both"/>
      </w:pPr>
      <w:r>
        <w:rPr>
          <w:rFonts w:ascii="Times New Roman"/>
          <w:b w:val="false"/>
          <w:i w:val="false"/>
          <w:color w:val="000000"/>
          <w:sz w:val="28"/>
        </w:rPr>
        <w:t xml:space="preserve">
      аталған қаулымен бекітілген "Қайтыс болуды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5 қосымшасына</w:t>
      </w:r>
      <w:r>
        <w:rPr>
          <w:rFonts w:ascii="Times New Roman"/>
          <w:b w:val="false"/>
          <w:i w:val="false"/>
          <w:color w:val="000000"/>
          <w:sz w:val="28"/>
        </w:rPr>
        <w:t xml:space="preserve"> сәйкес жаңа редакцияда мазмұндалсын;</w:t>
      </w:r>
    </w:p>
    <w:bookmarkEnd w:id="6"/>
    <w:bookmarkStart w:name="z7" w:id="7"/>
    <w:p>
      <w:pPr>
        <w:spacing w:after="0"/>
        <w:ind w:left="0"/>
        <w:jc w:val="both"/>
      </w:pPr>
      <w:r>
        <w:rPr>
          <w:rFonts w:ascii="Times New Roman"/>
          <w:b w:val="false"/>
          <w:i w:val="false"/>
          <w:color w:val="000000"/>
          <w:sz w:val="28"/>
        </w:rPr>
        <w:t xml:space="preserve">
      аталған қаулымен бекітілген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6 қосымшасына</w:t>
      </w:r>
      <w:r>
        <w:rPr>
          <w:rFonts w:ascii="Times New Roman"/>
          <w:b w:val="false"/>
          <w:i w:val="false"/>
          <w:color w:val="000000"/>
          <w:sz w:val="28"/>
        </w:rPr>
        <w:t xml:space="preserve"> сәйкес жаңа редакцияда мазмұндалсын.</w:t>
      </w:r>
    </w:p>
    <w:bookmarkEnd w:id="7"/>
    <w:p>
      <w:pPr>
        <w:spacing w:after="0"/>
        <w:ind w:left="0"/>
        <w:jc w:val="both"/>
      </w:pPr>
      <w:r>
        <w:rPr>
          <w:rFonts w:ascii="Times New Roman"/>
          <w:b w:val="false"/>
          <w:i w:val="false"/>
          <w:color w:val="000000"/>
          <w:sz w:val="28"/>
        </w:rPr>
        <w:t>
      2. Алматы қаласы аудандары әкімдерінің аппараттары осы қаулыны бұқаралық ақпарат құралдарында ресми жариялауды және оны интернет-ресурста орналастыруды қамтамасыз етсін.</w:t>
      </w:r>
    </w:p>
    <w:p>
      <w:pPr>
        <w:spacing w:after="0"/>
        <w:ind w:left="0"/>
        <w:jc w:val="both"/>
      </w:pPr>
      <w:r>
        <w:rPr>
          <w:rFonts w:ascii="Times New Roman"/>
          <w:b w:val="false"/>
          <w:i w:val="false"/>
          <w:color w:val="000000"/>
          <w:sz w:val="28"/>
        </w:rPr>
        <w:t>
      3. Осы қаулының орындалуын бақылау Алматы қаласы әкімі аппаратының басшысы М. Сембековке жүктелсін.</w:t>
      </w:r>
    </w:p>
    <w:p>
      <w:pPr>
        <w:spacing w:after="0"/>
        <w:ind w:left="0"/>
        <w:jc w:val="both"/>
      </w:pPr>
      <w:r>
        <w:rPr>
          <w:rFonts w:ascii="Times New Roman"/>
          <w:b w:val="false"/>
          <w:i w:val="false"/>
          <w:color w:val="000000"/>
          <w:sz w:val="28"/>
        </w:rPr>
        <w:t>
      4. Осы қаулы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Алматы қаласының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Байбек</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3 тамыздағы</w:t>
            </w:r>
            <w:r>
              <w:br/>
            </w:r>
            <w:r>
              <w:rPr>
                <w:rFonts w:ascii="Times New Roman"/>
                <w:b w:val="false"/>
                <w:i w:val="false"/>
                <w:color w:val="000000"/>
                <w:sz w:val="20"/>
              </w:rPr>
              <w:t>№ 3/356 қаулысына</w:t>
            </w:r>
            <w:r>
              <w:br/>
            </w:r>
            <w:r>
              <w:rPr>
                <w:rFonts w:ascii="Times New Roman"/>
                <w:b w:val="false"/>
                <w:i w:val="false"/>
                <w:color w:val="000000"/>
                <w:sz w:val="20"/>
              </w:rPr>
              <w:t>1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23 қарашадағы</w:t>
            </w:r>
            <w:r>
              <w:br/>
            </w:r>
            <w:r>
              <w:rPr>
                <w:rFonts w:ascii="Times New Roman"/>
                <w:b w:val="false"/>
                <w:i w:val="false"/>
                <w:color w:val="000000"/>
                <w:sz w:val="20"/>
              </w:rPr>
              <w:t>№ 4/646 қаулысымен бекітілді</w:t>
            </w:r>
          </w:p>
        </w:tc>
      </w:tr>
    </w:tbl>
    <w:bookmarkStart w:name="z9" w:id="8"/>
    <w:p>
      <w:pPr>
        <w:spacing w:after="0"/>
        <w:ind w:left="0"/>
        <w:jc w:val="left"/>
      </w:pPr>
      <w:r>
        <w:rPr>
          <w:rFonts w:ascii="Times New Roman"/>
          <w:b/>
          <w:i w:val="false"/>
          <w:color w:val="000000"/>
        </w:rPr>
        <w:t xml:space="preserve"> "Бала тууды тіркеу, оның ішінде азаматтық хал актілерінің жазбаларына</w:t>
      </w:r>
      <w:r>
        <w:br/>
      </w:r>
      <w:r>
        <w:rPr>
          <w:rFonts w:ascii="Times New Roman"/>
          <w:b/>
          <w:i w:val="false"/>
          <w:color w:val="000000"/>
        </w:rPr>
        <w:t>өзгерістер, толықтырулар мен түзетулер енгізу" мемлекеттік көрсетілетін</w:t>
      </w:r>
      <w:r>
        <w:br/>
      </w:r>
      <w:r>
        <w:rPr>
          <w:rFonts w:ascii="Times New Roman"/>
          <w:b/>
          <w:i w:val="false"/>
          <w:color w:val="000000"/>
        </w:rPr>
        <w:t>қызмет регламенті</w:t>
      </w:r>
    </w:p>
    <w:bookmarkEnd w:id="8"/>
    <w:bookmarkStart w:name="z10" w:id="9"/>
    <w:p>
      <w:pPr>
        <w:spacing w:after="0"/>
        <w:ind w:left="0"/>
        <w:jc w:val="left"/>
      </w:pPr>
      <w:r>
        <w:rPr>
          <w:rFonts w:ascii="Times New Roman"/>
          <w:b/>
          <w:i w:val="false"/>
          <w:color w:val="000000"/>
        </w:rPr>
        <w:t xml:space="preserve"> 1. Жалпы ережелер</w:t>
      </w:r>
    </w:p>
    <w:bookmarkEnd w:id="9"/>
    <w:p>
      <w:pPr>
        <w:spacing w:after="0"/>
        <w:ind w:left="0"/>
        <w:jc w:val="both"/>
      </w:pPr>
      <w:r>
        <w:rPr>
          <w:rFonts w:ascii="Times New Roman"/>
          <w:b w:val="false"/>
          <w:i w:val="false"/>
          <w:color w:val="000000"/>
          <w:sz w:val="28"/>
        </w:rPr>
        <w:t>
      1. "Бала тууды тіркеу, оның ішінде азаматтық хал актілерінің жазбаларына өзгерістер, толықтырулар мен түзетулер енгізу" мемлекеттік көрсетілетін қызметті (бұдан әрі – мемлекеттік көрсетілетін қызмет) Алматы қаласының әкімдігі аудандар әкімдері аппараттарының азаматтық хал актілерін тіркеу бөлімдері (бұдан әрі – көрсетілетін қызметті беруші) арқылы көрсетеді.</w:t>
      </w:r>
    </w:p>
    <w:p>
      <w:pPr>
        <w:spacing w:after="0"/>
        <w:ind w:left="0"/>
        <w:jc w:val="both"/>
      </w:pPr>
      <w:r>
        <w:rPr>
          <w:rFonts w:ascii="Times New Roman"/>
          <w:b w:val="false"/>
          <w:i w:val="false"/>
          <w:color w:val="000000"/>
          <w:sz w:val="28"/>
        </w:rPr>
        <w:t>
      Өтінішті қабылдау және мемлекеттік қызметті көрсету нәтижелерін ұсыну баламалы түрде:</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p>
      <w:pPr>
        <w:spacing w:after="0"/>
        <w:ind w:left="0"/>
        <w:jc w:val="both"/>
      </w:pPr>
      <w:r>
        <w:rPr>
          <w:rFonts w:ascii="Times New Roman"/>
          <w:b w:val="false"/>
          <w:i w:val="false"/>
          <w:color w:val="000000"/>
          <w:sz w:val="28"/>
        </w:rPr>
        <w:t xml:space="preserve">
      2. Мемлекеттік көрсетілетін қызмет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"Бала тууды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беріледі.</w:t>
      </w:r>
    </w:p>
    <w:p>
      <w:pPr>
        <w:spacing w:after="0"/>
        <w:ind w:left="0"/>
        <w:jc w:val="both"/>
      </w:pPr>
      <w:r>
        <w:rPr>
          <w:rFonts w:ascii="Times New Roman"/>
          <w:b w:val="false"/>
          <w:i w:val="false"/>
          <w:color w:val="000000"/>
          <w:sz w:val="28"/>
        </w:rPr>
        <w:t>
      3. Мемлекеттік қызмет көрсету нысаны: электрондық (ішінара автоматтандырылған) немесе қағаз түрінде.</w:t>
      </w:r>
    </w:p>
    <w:p>
      <w:pPr>
        <w:spacing w:after="0"/>
        <w:ind w:left="0"/>
        <w:jc w:val="both"/>
      </w:pPr>
      <w:r>
        <w:rPr>
          <w:rFonts w:ascii="Times New Roman"/>
          <w:b w:val="false"/>
          <w:i w:val="false"/>
          <w:color w:val="000000"/>
          <w:sz w:val="28"/>
        </w:rPr>
        <w:t>
      4. Мемлекеттік көрсетілетін қызмет нәтижесі - қағаз жеткізгіштегі туу туралы куәлік, енгізілген өзгерістерімен, толықтыруларымен және түзетулерімен туу туралы қайталама куәлік.</w:t>
      </w:r>
    </w:p>
    <w:p>
      <w:pPr>
        <w:spacing w:after="0"/>
        <w:ind w:left="0"/>
        <w:jc w:val="both"/>
      </w:pPr>
      <w:r>
        <w:rPr>
          <w:rFonts w:ascii="Times New Roman"/>
          <w:b w:val="false"/>
          <w:i w:val="false"/>
          <w:color w:val="000000"/>
          <w:sz w:val="28"/>
        </w:rPr>
        <w:t>
      Порталда көрсетілетін қызметті алушының "жеке кабинетіне" қызметті көрсетушінің уәкілетті тұлғасының электрондық цифрлық қолтаңбасы қойылған электрондық құжат нысанында мемлекеттік қызмет көрсету нәтижесінің берілу күнінің белгіленуі туралы хабарлама жолданады.</w:t>
      </w:r>
    </w:p>
    <w:p>
      <w:pPr>
        <w:spacing w:after="0"/>
        <w:ind w:left="0"/>
        <w:jc w:val="both"/>
      </w:pPr>
      <w:r>
        <w:rPr>
          <w:rFonts w:ascii="Times New Roman"/>
          <w:b w:val="false"/>
          <w:i w:val="false"/>
          <w:color w:val="000000"/>
          <w:sz w:val="28"/>
        </w:rPr>
        <w:t>
      5. Мемлекеттік көрсетілетін қызмет нәтижесінің нысаны: қағаз түрінде.</w:t>
      </w:r>
    </w:p>
    <w:p>
      <w:pPr>
        <w:spacing w:after="0"/>
        <w:ind w:left="0"/>
        <w:jc w:val="both"/>
      </w:pPr>
      <w:r>
        <w:rPr>
          <w:rFonts w:ascii="Times New Roman"/>
          <w:b w:val="false"/>
          <w:i w:val="false"/>
          <w:color w:val="000000"/>
          <w:sz w:val="28"/>
        </w:rPr>
        <w:t xml:space="preserve">
      6. Мемлекеттік көрсетілетін қызмет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жеке тұлғаларға ақылы/тегін түрде көрсетіледі.</w:t>
      </w:r>
    </w:p>
    <w:bookmarkStart w:name="z11" w:id="1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тәртібінің сипаттамасы</w:t>
      </w:r>
    </w:p>
    <w:bookmarkEnd w:id="10"/>
    <w:p>
      <w:pPr>
        <w:spacing w:after="0"/>
        <w:ind w:left="0"/>
        <w:jc w:val="both"/>
      </w:pPr>
      <w:r>
        <w:rPr>
          <w:rFonts w:ascii="Times New Roman"/>
          <w:b w:val="false"/>
          <w:i w:val="false"/>
          <w:color w:val="000000"/>
          <w:sz w:val="28"/>
        </w:rPr>
        <w:t xml:space="preserve">
      7. Мемлекеттік көрсетілетін қызмет бойынша рәсімді (іс-қимылды)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 отырып,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w:t>
      </w:r>
      <w:r>
        <w:rPr>
          <w:rFonts w:ascii="Times New Roman"/>
          <w:b w:val="false"/>
          <w:i w:val="false"/>
          <w:color w:val="000000"/>
          <w:sz w:val="28"/>
        </w:rPr>
        <w:t xml:space="preserve"> қосымшасына сәйкес өтініші негіз болып табылады.</w:t>
      </w:r>
    </w:p>
    <w:p>
      <w:pPr>
        <w:spacing w:after="0"/>
        <w:ind w:left="0"/>
        <w:jc w:val="both"/>
      </w:pPr>
      <w:r>
        <w:rPr>
          <w:rFonts w:ascii="Times New Roman"/>
          <w:b w:val="false"/>
          <w:i w:val="false"/>
          <w:color w:val="000000"/>
          <w:sz w:val="28"/>
        </w:rPr>
        <w:t>
      8. Мемлекеттік көрсетілетін қызмет процесіндегі рәсімдер мазмұны (іс-қимылдар):</w:t>
      </w:r>
    </w:p>
    <w:p>
      <w:pPr>
        <w:spacing w:after="0"/>
        <w:ind w:left="0"/>
        <w:jc w:val="both"/>
      </w:pPr>
      <w:r>
        <w:rPr>
          <w:rFonts w:ascii="Times New Roman"/>
          <w:b w:val="false"/>
          <w:i w:val="false"/>
          <w:color w:val="000000"/>
          <w:sz w:val="28"/>
        </w:rPr>
        <w:t>
      1) көрсетілетін қызметті берушінің кеңсе қызметкерінің өтінішті тіркеуі және көрсетілетін қызметті беруші басшысының қарауына жолдауы, 20 (жиырма) минуттың ішінде;</w:t>
      </w:r>
    </w:p>
    <w:p>
      <w:pPr>
        <w:spacing w:after="0"/>
        <w:ind w:left="0"/>
        <w:jc w:val="both"/>
      </w:pPr>
      <w:r>
        <w:rPr>
          <w:rFonts w:ascii="Times New Roman"/>
          <w:b w:val="false"/>
          <w:i w:val="false"/>
          <w:color w:val="000000"/>
          <w:sz w:val="28"/>
        </w:rPr>
        <w:t>
      2) көрсетілетін қызметті берушінің басшысының көрсетілетін қызметті алушының өтінішін қарауы, бұрыштама қоюы (тапсырма және орындау мерзімі) және қарау үшін жауапты орындаушыға жолдауы, 2 (екі) сағаттың ішінде;</w:t>
      </w:r>
    </w:p>
    <w:p>
      <w:pPr>
        <w:spacing w:after="0"/>
        <w:ind w:left="0"/>
        <w:jc w:val="both"/>
      </w:pPr>
      <w:r>
        <w:rPr>
          <w:rFonts w:ascii="Times New Roman"/>
          <w:b w:val="false"/>
          <w:i w:val="false"/>
          <w:color w:val="000000"/>
          <w:sz w:val="28"/>
        </w:rPr>
        <w:t xml:space="preserve">
      3) жауапты орындаушының ұсынылған құжаттардың толықтығы мен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сәйкестігіне тексеруі және талдауы: тууды тіркеу туралы өтініш – 1 (бір) жұмыс күні ішінде; баланың туған күнінен бастап 3 (үш) жұмыс күні өткеннен кейін, баланың тууын тіркеген жағдайда күнтізбелік 15 (он бес) күн ішінде; азаматтық хал акт жазбасына өзгерістер, толықтырулар мен түзетулер енгізу туралы өтініш – 15 (он бес) күнтізбелік күн ішінде;</w:t>
      </w:r>
    </w:p>
    <w:p>
      <w:pPr>
        <w:spacing w:after="0"/>
        <w:ind w:left="0"/>
        <w:jc w:val="both"/>
      </w:pPr>
      <w:r>
        <w:rPr>
          <w:rFonts w:ascii="Times New Roman"/>
          <w:b w:val="false"/>
          <w:i w:val="false"/>
          <w:color w:val="000000"/>
          <w:sz w:val="28"/>
        </w:rPr>
        <w:t>
      4) жауапты орындаушының "Азаматтық хал актілерін жазу" тіркеу пункті" ақпараттық жүйесіне (бұдан әрі – ақпараттық жүйе) акт жазбасын толтыруы, тіркеуді жүзеге асыруы және мемлекеттік көрсетілетін қызметтің нәтижесін дайындауы, көрсетілетін қызметті берушінің басшысына қол қоюға жолдауы, 3 (үш) сағаттың ішінде;</w:t>
      </w:r>
    </w:p>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қызметтің нәтижесіне қол қоюы, елтаңбалы мөр басуы және көрсетілетін қызметті берушінің кеңсесіне жолдауы, 1 (бір) сағаттың ішінде;</w:t>
      </w:r>
    </w:p>
    <w:p>
      <w:pPr>
        <w:spacing w:after="0"/>
        <w:ind w:left="0"/>
        <w:jc w:val="both"/>
      </w:pPr>
      <w:r>
        <w:rPr>
          <w:rFonts w:ascii="Times New Roman"/>
          <w:b w:val="false"/>
          <w:i w:val="false"/>
          <w:color w:val="000000"/>
          <w:sz w:val="28"/>
        </w:rPr>
        <w:t>
      6) көрсетілетін қызметті берушінің кеңсесі көрсетілетін қызметті алушыға мемлекеттік көрсетілетін қызметтің нәтижесін Мемлекеттік корпорациясына жолдауы, 20 (жиырма) минут ішінде.</w:t>
      </w:r>
    </w:p>
    <w:p>
      <w:pPr>
        <w:spacing w:after="0"/>
        <w:ind w:left="0"/>
        <w:jc w:val="both"/>
      </w:pPr>
      <w:r>
        <w:rPr>
          <w:rFonts w:ascii="Times New Roman"/>
          <w:b w:val="false"/>
          <w:i w:val="false"/>
          <w:color w:val="000000"/>
          <w:sz w:val="28"/>
        </w:rPr>
        <w:t xml:space="preserve">
      9.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қосымша тексеру қажет болған кезде, сондай-ақ басқа мемлекеттік органдарға сұрау салу қажет болған кезде қызмет көрсету мерзімі мемлекеттік көрсетілетін қызметті алушыны 3 (үш) күнтізбелік күн ішінде хабардар ете отырып, қызметті көрсету мерзімі күнтiзбелiк 30 (отыз) күннен аспайтын уақытқа ұзартылады.</w:t>
      </w:r>
    </w:p>
    <w:p>
      <w:pPr>
        <w:spacing w:after="0"/>
        <w:ind w:left="0"/>
        <w:jc w:val="both"/>
      </w:pPr>
      <w:r>
        <w:rPr>
          <w:rFonts w:ascii="Times New Roman"/>
          <w:b w:val="false"/>
          <w:i w:val="false"/>
          <w:color w:val="000000"/>
          <w:sz w:val="28"/>
        </w:rPr>
        <w:t>
      10. Келесі рәсімді орындауды бастау үшін негіз болатын мемлекеттік көрсетілетін қызмет бойынша рәсімдердің (іс-қимылдардың) нәтижелері:</w:t>
      </w:r>
    </w:p>
    <w:p>
      <w:pPr>
        <w:spacing w:after="0"/>
        <w:ind w:left="0"/>
        <w:jc w:val="both"/>
      </w:pPr>
      <w:r>
        <w:rPr>
          <w:rFonts w:ascii="Times New Roman"/>
          <w:b w:val="false"/>
          <w:i w:val="false"/>
          <w:color w:val="000000"/>
          <w:sz w:val="28"/>
        </w:rPr>
        <w:t>
      1) тіркелген өтініш;</w:t>
      </w:r>
    </w:p>
    <w:p>
      <w:pPr>
        <w:spacing w:after="0"/>
        <w:ind w:left="0"/>
        <w:jc w:val="both"/>
      </w:pPr>
      <w:r>
        <w:rPr>
          <w:rFonts w:ascii="Times New Roman"/>
          <w:b w:val="false"/>
          <w:i w:val="false"/>
          <w:color w:val="000000"/>
          <w:sz w:val="28"/>
        </w:rPr>
        <w:t>
      2) бұрыштама және орындауға жолдау;</w:t>
      </w:r>
    </w:p>
    <w:p>
      <w:pPr>
        <w:spacing w:after="0"/>
        <w:ind w:left="0"/>
        <w:jc w:val="both"/>
      </w:pPr>
      <w:r>
        <w:rPr>
          <w:rFonts w:ascii="Times New Roman"/>
          <w:b w:val="false"/>
          <w:i w:val="false"/>
          <w:color w:val="000000"/>
          <w:sz w:val="28"/>
        </w:rPr>
        <w:t>
      3) қаралған құжаттар;</w:t>
      </w:r>
    </w:p>
    <w:p>
      <w:pPr>
        <w:spacing w:after="0"/>
        <w:ind w:left="0"/>
        <w:jc w:val="both"/>
      </w:pPr>
      <w:r>
        <w:rPr>
          <w:rFonts w:ascii="Times New Roman"/>
          <w:b w:val="false"/>
          <w:i w:val="false"/>
          <w:color w:val="000000"/>
          <w:sz w:val="28"/>
        </w:rPr>
        <w:t>
      4) ақпараттық жүйесіне енгізілген жазба және толтырылған мемлекеттік қызметті көрсету нәтижесі;</w:t>
      </w:r>
    </w:p>
    <w:p>
      <w:pPr>
        <w:spacing w:after="0"/>
        <w:ind w:left="0"/>
        <w:jc w:val="both"/>
      </w:pPr>
      <w:r>
        <w:rPr>
          <w:rFonts w:ascii="Times New Roman"/>
          <w:b w:val="false"/>
          <w:i w:val="false"/>
          <w:color w:val="000000"/>
          <w:sz w:val="28"/>
        </w:rPr>
        <w:t>
      5) қол қойылған мемлекеттік қызметті көрсету нәтижесі;</w:t>
      </w:r>
    </w:p>
    <w:p>
      <w:pPr>
        <w:spacing w:after="0"/>
        <w:ind w:left="0"/>
        <w:jc w:val="both"/>
      </w:pPr>
      <w:r>
        <w:rPr>
          <w:rFonts w:ascii="Times New Roman"/>
          <w:b w:val="false"/>
          <w:i w:val="false"/>
          <w:color w:val="000000"/>
          <w:sz w:val="28"/>
        </w:rPr>
        <w:t>
      6) мемлекеттік көрсетілетін қызмет нәтижесін көрсетілетін қызметті алушыға беру немесе Мемлекеттік корпорациясына болмаса көрсетілетін қызметті берушінің кеңсесіне жолдау.</w:t>
      </w:r>
    </w:p>
    <w:bookmarkStart w:name="z12" w:id="11"/>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w:t>
      </w:r>
      <w:r>
        <w:br/>
      </w:r>
      <w:r>
        <w:rPr>
          <w:rFonts w:ascii="Times New Roman"/>
          <w:b/>
          <w:i w:val="false"/>
          <w:color w:val="000000"/>
        </w:rPr>
        <w:t>тәртібінің сипаттамасы</w:t>
      </w:r>
    </w:p>
    <w:bookmarkEnd w:id="11"/>
    <w:p>
      <w:pPr>
        <w:spacing w:after="0"/>
        <w:ind w:left="0"/>
        <w:jc w:val="both"/>
      </w:pPr>
      <w:r>
        <w:rPr>
          <w:rFonts w:ascii="Times New Roman"/>
          <w:b w:val="false"/>
          <w:i w:val="false"/>
          <w:color w:val="000000"/>
          <w:sz w:val="28"/>
        </w:rPr>
        <w:t>
      11. Мемлекеттік көрсетілетін қызметтің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маманы.</w:t>
      </w:r>
    </w:p>
    <w:p>
      <w:pPr>
        <w:spacing w:after="0"/>
        <w:ind w:left="0"/>
        <w:jc w:val="both"/>
      </w:pPr>
      <w:r>
        <w:rPr>
          <w:rFonts w:ascii="Times New Roman"/>
          <w:b w:val="false"/>
          <w:i w:val="false"/>
          <w:color w:val="000000"/>
          <w:sz w:val="28"/>
        </w:rPr>
        <w:t xml:space="preserve">
      12. Мемлекеттік көрсетілетін қызметтің процесінде рәсімдердің келесі реттілігі жүзеге асырылады: </w:t>
      </w:r>
    </w:p>
    <w:p>
      <w:pPr>
        <w:spacing w:after="0"/>
        <w:ind w:left="0"/>
        <w:jc w:val="both"/>
      </w:pPr>
      <w:r>
        <w:rPr>
          <w:rFonts w:ascii="Times New Roman"/>
          <w:b w:val="false"/>
          <w:i w:val="false"/>
          <w:color w:val="000000"/>
          <w:sz w:val="28"/>
        </w:rPr>
        <w:t>
      1) көрсетілетін қызметті берушінің кеңсе қызметкері өтінішті және қоса берілген құжаттарды қабылдайды, тіркейді және көрсетілетін қызметті берушінің басшысының қарауына жолдайды, 20 (жиырма) минуттың ішінде;</w:t>
      </w:r>
    </w:p>
    <w:p>
      <w:pPr>
        <w:spacing w:after="0"/>
        <w:ind w:left="0"/>
        <w:jc w:val="both"/>
      </w:pPr>
      <w:r>
        <w:rPr>
          <w:rFonts w:ascii="Times New Roman"/>
          <w:b w:val="false"/>
          <w:i w:val="false"/>
          <w:color w:val="000000"/>
          <w:sz w:val="28"/>
        </w:rPr>
        <w:t>
      2) көрсетілетін қызметті берушінің басшысы өтінішті қарайды, бұрыштама қояды (тапсырма және орындау мерзімі) және жауапты орындаушыға жолдайды, 1 (бір) сағаттың ішінде;</w:t>
      </w:r>
    </w:p>
    <w:p>
      <w:pPr>
        <w:spacing w:after="0"/>
        <w:ind w:left="0"/>
        <w:jc w:val="both"/>
      </w:pPr>
      <w:r>
        <w:rPr>
          <w:rFonts w:ascii="Times New Roman"/>
          <w:b w:val="false"/>
          <w:i w:val="false"/>
          <w:color w:val="000000"/>
          <w:sz w:val="28"/>
        </w:rPr>
        <w:t xml:space="preserve">
      3) жауапты орындаушы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және талдайды, тууды тіркеу туралы өтінішті қарау – 1 (бір) жұмыс күні ішінде. Баланың туған күнінен бастап 3 (үш) жұмыс күні өткеннен кейін, баланың тууын тіркеген жағдайда 15 (он бес) күнтізбелік күн ішінде; азаматтық хал акт жазбасына өзгерістер, толықтырулар мен түзетулер енгізу туралы өтінішті қарау 15 (он бес) күнтізбелік күн ішінде;</w:t>
      </w:r>
    </w:p>
    <w:p>
      <w:pPr>
        <w:spacing w:after="0"/>
        <w:ind w:left="0"/>
        <w:jc w:val="both"/>
      </w:pPr>
      <w:r>
        <w:rPr>
          <w:rFonts w:ascii="Times New Roman"/>
          <w:b w:val="false"/>
          <w:i w:val="false"/>
          <w:color w:val="000000"/>
          <w:sz w:val="28"/>
        </w:rPr>
        <w:t>
      4) ұсынылған құжаттарды тексеруден және талдаудан кейін жауапты орындаушы ақпараттық жүйеге актінің жазбасын енгізеді, тіркеуді жүзеге асырады, мемлекеттік көрсетілетін қызметтің нәтижесін дайындайды және көрсетілетін қызметті берушінің басшысының қол қоюына жолдайды, 3 (үш) сағат ішінде;</w:t>
      </w:r>
    </w:p>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қызметтің нәтижесіне қол қояды, елтаңбалы мөр басады және көрсетілетін қызметті берушінің кеңсесіне жолдайды, 1 (бір) сағаттың ішінде;</w:t>
      </w:r>
    </w:p>
    <w:p>
      <w:pPr>
        <w:spacing w:after="0"/>
        <w:ind w:left="0"/>
        <w:jc w:val="both"/>
      </w:pPr>
      <w:r>
        <w:rPr>
          <w:rFonts w:ascii="Times New Roman"/>
          <w:b w:val="false"/>
          <w:i w:val="false"/>
          <w:color w:val="000000"/>
          <w:sz w:val="28"/>
        </w:rPr>
        <w:t>
      6) көрсетілетін қызметті берушінің кеңсе қызметкері мемлекеттік көрсетілетін қызметтің нәтижесін көрсетілетін қызметті алушыға береді, немесе Мемлекеттік корпорациясының қызметкеріне жолдайды, 20 (жиырма) минут ішінде.</w:t>
      </w:r>
    </w:p>
    <w:bookmarkStart w:name="z13" w:id="12"/>
    <w:p>
      <w:pPr>
        <w:spacing w:after="0"/>
        <w:ind w:left="0"/>
        <w:jc w:val="left"/>
      </w:pPr>
      <w:r>
        <w:rPr>
          <w:rFonts w:ascii="Times New Roman"/>
          <w:b/>
          <w:i w:val="false"/>
          <w:color w:val="000000"/>
        </w:rPr>
        <w:t xml:space="preserve"> 4. Мемлекеттік корпорациясымен және (немесе) өзге де көрсетілетін қызметті</w:t>
      </w:r>
      <w:r>
        <w:br/>
      </w:r>
      <w:r>
        <w:rPr>
          <w:rFonts w:ascii="Times New Roman"/>
          <w:b/>
          <w:i w:val="false"/>
          <w:color w:val="000000"/>
        </w:rPr>
        <w:t>берушілермен өзара іс-қимыл тәртібінің, сондай-ақ мемлекеттік қызмет</w:t>
      </w:r>
      <w:r>
        <w:br/>
      </w:r>
      <w:r>
        <w:rPr>
          <w:rFonts w:ascii="Times New Roman"/>
          <w:b/>
          <w:i w:val="false"/>
          <w:color w:val="000000"/>
        </w:rPr>
        <w:t>көрсету процесінде ақпараттық жүйелерді пайдалану тәртібінің сипаттамасы</w:t>
      </w:r>
    </w:p>
    <w:bookmarkEnd w:id="12"/>
    <w:p>
      <w:pPr>
        <w:spacing w:after="0"/>
        <w:ind w:left="0"/>
        <w:jc w:val="both"/>
      </w:pPr>
      <w:r>
        <w:rPr>
          <w:rFonts w:ascii="Times New Roman"/>
          <w:b w:val="false"/>
          <w:i w:val="false"/>
          <w:color w:val="000000"/>
          <w:sz w:val="28"/>
        </w:rPr>
        <w:t>
      13. Мемлекеттік көрсетілетін қызметке қажетті құжаттарды Мемлекеттік корпорациясы арқылы қабылдағанда, Мемлекеттік корпорациясының қызметкері ұсынылған құжаттардың толықтығын тексереді. Көрсетілетін қызметті алушыға тиісті құжаттарды қабылдағаны туралы қолхат береді, 15 (он бес) минуттан аспайды.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 құжаттардың толық топтамасын ұсынбаған жағдайда Мемлекеттік корпорациясының қызметкері өтінішті қабылдаудан бас тартады және Стандарттың </w:t>
      </w:r>
      <w:r>
        <w:rPr>
          <w:rFonts w:ascii="Times New Roman"/>
          <w:b w:val="false"/>
          <w:i w:val="false"/>
          <w:color w:val="000000"/>
          <w:sz w:val="28"/>
        </w:rPr>
        <w:t>3 қосымшасындағы</w:t>
      </w:r>
      <w:r>
        <w:rPr>
          <w:rFonts w:ascii="Times New Roman"/>
          <w:b w:val="false"/>
          <w:i w:val="false"/>
          <w:color w:val="000000"/>
          <w:sz w:val="28"/>
        </w:rPr>
        <w:t xml:space="preserve"> нысанға сәйкес өтінішті қабылдаудан бас тарту туралы қолхат береді.</w:t>
      </w:r>
    </w:p>
    <w:p>
      <w:pPr>
        <w:spacing w:after="0"/>
        <w:ind w:left="0"/>
        <w:jc w:val="both"/>
      </w:pPr>
      <w:r>
        <w:rPr>
          <w:rFonts w:ascii="Times New Roman"/>
          <w:b w:val="false"/>
          <w:i w:val="false"/>
          <w:color w:val="000000"/>
          <w:sz w:val="28"/>
        </w:rPr>
        <w:t>
      Қабылданған құжаттар көрсетілетін қызметті берушіге 1 (бір) жұмыс күні ішінде жолданады.</w:t>
      </w:r>
    </w:p>
    <w:p>
      <w:pPr>
        <w:spacing w:after="0"/>
        <w:ind w:left="0"/>
        <w:jc w:val="both"/>
      </w:pPr>
      <w:r>
        <w:rPr>
          <w:rFonts w:ascii="Times New Roman"/>
          <w:b w:val="false"/>
          <w:i w:val="false"/>
          <w:color w:val="000000"/>
          <w:sz w:val="28"/>
        </w:rPr>
        <w:t>
      Көрсетілетін қызметті беруші құжаттардың толықтығын және заңнамаға сәйкестігін қарайды, мемлекеттік көрсетілетін қызметтің нәтижесін дайындайды және оларды Мемлекеттік корпорацияға жолдайды, тууды тіркеу туралы өтінішті қарау – 1 (бір) жұмыс күні ішінде. Баланың туған күнінен бастап 3 (үш) жұмыс күні өткеннен кейін, баланың тууын тіркеген жағдайда күнтізбелік 15 (он бес) күн ішінде; азаматтық хал акт жазбасына өзгерістер, толықтырулар мен түзетулер енгізу туралы өтінішті қарау күнтізбелік 15 (он бес) күн ішінде.</w:t>
      </w:r>
    </w:p>
    <w:p>
      <w:pPr>
        <w:spacing w:after="0"/>
        <w:ind w:left="0"/>
        <w:jc w:val="both"/>
      </w:pPr>
      <w:r>
        <w:rPr>
          <w:rFonts w:ascii="Times New Roman"/>
          <w:b w:val="false"/>
          <w:i w:val="false"/>
          <w:color w:val="000000"/>
          <w:sz w:val="28"/>
        </w:rPr>
        <w:t>
      Мемлекеттік көрсетілетін қызметтің нәтижесін беру Мемлекеттік корпорация көрсетілетін қызметті алушының жеке басын куәландыратын құжатты ұсынуы арқылы (немесе нотариатта куәландырылған сенімхат бойынша өкілінің) қолхат негізінде жүзеге асырады, 15 (он бес) минут ішінде.</w:t>
      </w:r>
    </w:p>
    <w:p>
      <w:pPr>
        <w:spacing w:after="0"/>
        <w:ind w:left="0"/>
        <w:jc w:val="both"/>
      </w:pPr>
      <w:r>
        <w:rPr>
          <w:rFonts w:ascii="Times New Roman"/>
          <w:b w:val="false"/>
          <w:i w:val="false"/>
          <w:color w:val="000000"/>
          <w:sz w:val="28"/>
        </w:rPr>
        <w:t>
      14. Мемлекеттік қызметті көрсету үшін көрсетілетін қызметті беруші арқылы қажетті құжаттарды қабылдаған кезде қағаз тасымалдағышында құжаттар топтамасының қабылданған күні мен уақыты көрсетілген тіркеу туралы белгі қойылады, 20 (жиырма) минуттан аспайды.</w:t>
      </w:r>
    </w:p>
    <w:p>
      <w:pPr>
        <w:spacing w:after="0"/>
        <w:ind w:left="0"/>
        <w:jc w:val="both"/>
      </w:pPr>
      <w:r>
        <w:rPr>
          <w:rFonts w:ascii="Times New Roman"/>
          <w:b w:val="false"/>
          <w:i w:val="false"/>
          <w:color w:val="000000"/>
          <w:sz w:val="28"/>
        </w:rPr>
        <w:t>
      Қабылданған құжаттар көрсетілетін қызметті берушіге 1 (бір) жұмыс күні ішінде жолданады.</w:t>
      </w:r>
    </w:p>
    <w:p>
      <w:pPr>
        <w:spacing w:after="0"/>
        <w:ind w:left="0"/>
        <w:jc w:val="both"/>
      </w:pPr>
      <w:r>
        <w:rPr>
          <w:rFonts w:ascii="Times New Roman"/>
          <w:b w:val="false"/>
          <w:i w:val="false"/>
          <w:color w:val="000000"/>
          <w:sz w:val="28"/>
        </w:rPr>
        <w:t>
      Көрсетілетін қызметті беруші құжаттардың толықтығын және заңнамаға сәйкестігін қарайды, мемлекеттік көрсетілетін қызметтің нәтижесін дайындайды, тууды тіркеу туралы өтінішті қарау – 1 (бір) жұмыс күні ішінде. Баланың туған күнінен бастап 3 (үш) жұмыс күні өткеннен кейін, баланың тууын тіркеген жағдайда күнтізбелік 15 (он бес) күн ішінде; азаматтық хал акт жазбасына өзгерістер, толықтырулар мен түзетулер енгізу туралы өтінішті қарау күнтізбелік 15 (он бес) күн ішінде.</w:t>
      </w:r>
    </w:p>
    <w:p>
      <w:pPr>
        <w:spacing w:after="0"/>
        <w:ind w:left="0"/>
        <w:jc w:val="both"/>
      </w:pPr>
      <w:r>
        <w:rPr>
          <w:rFonts w:ascii="Times New Roman"/>
          <w:b w:val="false"/>
          <w:i w:val="false"/>
          <w:color w:val="000000"/>
          <w:sz w:val="28"/>
        </w:rPr>
        <w:t>
      Мемлекеттік көрсетілетін қызметтің нәтижесін беруді көрсетілетін қызметті беруші көрсетілетін қызметті алушының жеке басын куәландыратын құжатты ұсынуы арқылы (немесе нотариатта куәландырылған сенімхат бойынша өкілінің) жүзеге асырады, 20 (жиырма) минут ішінде.</w:t>
      </w:r>
    </w:p>
    <w:p>
      <w:pPr>
        <w:spacing w:after="0"/>
        <w:ind w:left="0"/>
        <w:jc w:val="both"/>
      </w:pPr>
      <w:r>
        <w:rPr>
          <w:rFonts w:ascii="Times New Roman"/>
          <w:b w:val="false"/>
          <w:i w:val="false"/>
          <w:color w:val="000000"/>
          <w:sz w:val="28"/>
        </w:rPr>
        <w:t xml:space="preserve">
      15. Мемлекеттік қызметті көрсету кезінде "электрондық үкімет" веб-порталы арқылы беру кезіндегі қадамдық іс-қимылдар мен шешімдер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1) көрсетілетін қызметті алушы электрондық үкімет порталында тіркелуді өзінің электрондық цифрлық қолтаңба тіркеу куәлігінің көмегімен жүзеге асырады;</w:t>
      </w:r>
    </w:p>
    <w:p>
      <w:pPr>
        <w:spacing w:after="0"/>
        <w:ind w:left="0"/>
        <w:jc w:val="both"/>
      </w:pPr>
      <w:r>
        <w:rPr>
          <w:rFonts w:ascii="Times New Roman"/>
          <w:b w:val="false"/>
          <w:i w:val="false"/>
          <w:color w:val="000000"/>
          <w:sz w:val="28"/>
        </w:rPr>
        <w:t xml:space="preserve">
      2) 1 үдеріс – көрсетілетін қызметті алушының электрондық цифрлық қолтаңбасының тіркеу куәлігін компьютердің интернет-браузеріне бекітуі, мемлекеттік қызметті алу үшін көрсетілетін қызметті алушының порталға парольді енгізуі (авторизациялау үдерісі); </w:t>
      </w:r>
    </w:p>
    <w:p>
      <w:pPr>
        <w:spacing w:after="0"/>
        <w:ind w:left="0"/>
        <w:jc w:val="both"/>
      </w:pPr>
      <w:r>
        <w:rPr>
          <w:rFonts w:ascii="Times New Roman"/>
          <w:b w:val="false"/>
          <w:i w:val="false"/>
          <w:color w:val="000000"/>
          <w:sz w:val="28"/>
        </w:rPr>
        <w:t>
      3) 1 шарт – электрондық үкіметінің порталында логин, жеке сәйкестендіру нөмірі және пароль арқылы тіркелген көрсетілетін қызметті алушы туралы деректердің дұрыстығын тексеру;</w:t>
      </w:r>
    </w:p>
    <w:p>
      <w:pPr>
        <w:spacing w:after="0"/>
        <w:ind w:left="0"/>
        <w:jc w:val="both"/>
      </w:pPr>
      <w:r>
        <w:rPr>
          <w:rFonts w:ascii="Times New Roman"/>
          <w:b w:val="false"/>
          <w:i w:val="false"/>
          <w:color w:val="000000"/>
          <w:sz w:val="28"/>
        </w:rPr>
        <w:t xml:space="preserve">
      4) 2 үдеріс – көрсетілетін қызметті алушының деректерінде бұзушылықтардың болуымен байланысты, порталда авторизациялаудан бас тарту хабарламасын қалыптастыру; </w:t>
      </w:r>
    </w:p>
    <w:p>
      <w:pPr>
        <w:spacing w:after="0"/>
        <w:ind w:left="0"/>
        <w:jc w:val="both"/>
      </w:pPr>
      <w:r>
        <w:rPr>
          <w:rFonts w:ascii="Times New Roman"/>
          <w:b w:val="false"/>
          <w:i w:val="false"/>
          <w:color w:val="000000"/>
          <w:sz w:val="28"/>
        </w:rPr>
        <w:t>
      5) 3 үдеріс – көрсетілетін қызметті алушының www.egov.kz веб-порталынан қызметті таңдауы, қызмет көрсету үшін сұрау салу нысанын экранға шығару және көрсетілетін қызметті алушының қажетті құжаттардың электрондық нұсқасын тіркей отырып, оның құрылымы мен форматтық талаптарын ескере отырып, нысанды толтыруы (деректерді енгізу);</w:t>
      </w:r>
    </w:p>
    <w:p>
      <w:pPr>
        <w:spacing w:after="0"/>
        <w:ind w:left="0"/>
        <w:jc w:val="both"/>
      </w:pPr>
      <w:r>
        <w:rPr>
          <w:rFonts w:ascii="Times New Roman"/>
          <w:b w:val="false"/>
          <w:i w:val="false"/>
          <w:color w:val="000000"/>
          <w:sz w:val="28"/>
        </w:rPr>
        <w:t>
      6) 4 үдеріс – сұрауды куәландыру (қол қою) үшін көрсетілетін қызметті алушының электрондық цифрлық қолтаңбасын тіркеу куәлігін таңдауы;</w:t>
      </w:r>
    </w:p>
    <w:p>
      <w:pPr>
        <w:spacing w:after="0"/>
        <w:ind w:left="0"/>
        <w:jc w:val="both"/>
      </w:pPr>
      <w:r>
        <w:rPr>
          <w:rFonts w:ascii="Times New Roman"/>
          <w:b w:val="false"/>
          <w:i w:val="false"/>
          <w:color w:val="000000"/>
          <w:sz w:val="28"/>
        </w:rPr>
        <w:t>
      7) 2 шарт – порталда электрондық цифрлік қолтаңбаны тіркеу куәлігінің әрекет ету мерзімін және қайтарып алынған (күші жойылған) тіркеу куәліктерінің тізімінде болмауын, сондай-ақ сауалда және электрондық цифрлық қолтаңбаның тіркеу куәлігінде көрсетілген жеке сәйкестендіру нөмірі арасындағы сәйкестендірме деректерге сәйкес келуін тексеру;</w:t>
      </w:r>
    </w:p>
    <w:p>
      <w:pPr>
        <w:spacing w:after="0"/>
        <w:ind w:left="0"/>
        <w:jc w:val="both"/>
      </w:pPr>
      <w:r>
        <w:rPr>
          <w:rFonts w:ascii="Times New Roman"/>
          <w:b w:val="false"/>
          <w:i w:val="false"/>
          <w:color w:val="000000"/>
          <w:sz w:val="28"/>
        </w:rPr>
        <w:t>
      8) 5 үдеріс – көрсетілетін қызметті алушының электрондық цифрлық қолтаңбасының түпнұсқалығының расталмауына байланысты сұрау салынатын қызметтен бас тарту туралы хабарламаны қалыптастыру;</w:t>
      </w:r>
    </w:p>
    <w:p>
      <w:pPr>
        <w:spacing w:after="0"/>
        <w:ind w:left="0"/>
        <w:jc w:val="both"/>
      </w:pPr>
      <w:r>
        <w:rPr>
          <w:rFonts w:ascii="Times New Roman"/>
          <w:b w:val="false"/>
          <w:i w:val="false"/>
          <w:color w:val="000000"/>
          <w:sz w:val="28"/>
        </w:rPr>
        <w:t>
      9) 6 үдеріс – көрсетілетін қызметті алушының электрондық цифрлық қолтаңбасы көмегімен сауалдың толтырылған нысанын (енгізілген деректерді) қызмет көрсетуге куәландыруы (қол қоюы);</w:t>
      </w:r>
    </w:p>
    <w:p>
      <w:pPr>
        <w:spacing w:after="0"/>
        <w:ind w:left="0"/>
        <w:jc w:val="both"/>
      </w:pPr>
      <w:r>
        <w:rPr>
          <w:rFonts w:ascii="Times New Roman"/>
          <w:b w:val="false"/>
          <w:i w:val="false"/>
          <w:color w:val="000000"/>
          <w:sz w:val="28"/>
        </w:rPr>
        <w:t>
      10) 7 үдеріс – ақпараттық жүйесінде электрондық құжатты (мемлекеттік қызмет алушының сауалын) тіркеу;</w:t>
      </w:r>
    </w:p>
    <w:p>
      <w:pPr>
        <w:spacing w:after="0"/>
        <w:ind w:left="0"/>
        <w:jc w:val="both"/>
      </w:pPr>
      <w:r>
        <w:rPr>
          <w:rFonts w:ascii="Times New Roman"/>
          <w:b w:val="false"/>
          <w:i w:val="false"/>
          <w:color w:val="000000"/>
          <w:sz w:val="28"/>
        </w:rPr>
        <w:t xml:space="preserve">
      11) 3 шарт – көрсетілетін қызметті берушінің көрсетілетін қызмет алушының ұсынылған құжаттарын Стандарттың </w:t>
      </w:r>
      <w:r>
        <w:rPr>
          <w:rFonts w:ascii="Times New Roman"/>
          <w:b w:val="false"/>
          <w:i w:val="false"/>
          <w:color w:val="000000"/>
          <w:sz w:val="28"/>
        </w:rPr>
        <w:t>9 тармағына</w:t>
      </w:r>
      <w:r>
        <w:rPr>
          <w:rFonts w:ascii="Times New Roman"/>
          <w:b w:val="false"/>
          <w:i w:val="false"/>
          <w:color w:val="000000"/>
          <w:sz w:val="28"/>
        </w:rPr>
        <w:t xml:space="preserve"> және Қазақстан Республикасы заңнамасына сәйкестігін тексеруі;</w:t>
      </w:r>
    </w:p>
    <w:p>
      <w:pPr>
        <w:spacing w:after="0"/>
        <w:ind w:left="0"/>
        <w:jc w:val="both"/>
      </w:pPr>
      <w:r>
        <w:rPr>
          <w:rFonts w:ascii="Times New Roman"/>
          <w:b w:val="false"/>
          <w:i w:val="false"/>
          <w:color w:val="000000"/>
          <w:sz w:val="28"/>
        </w:rPr>
        <w:t>
      12) 8 үдеріс – құжаттардың толық болмауына немесе Қазақстан Республикасы заңнамасына сәйкес келмеуіне байланысты сұралған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xml:space="preserve">
      13) 9 үдеріс – көрсетілетін қызметті берушінің уәкілетті тұлғасының электрондық цифрлық қолтаңбасымен қол қойылған мемлекеттік көрсетілетін қызмет нәтижесін алу күні мен орны туралы хабарламаны көрсетілетін қызметті алушының алуы. </w:t>
      </w:r>
    </w:p>
    <w:p>
      <w:pPr>
        <w:spacing w:after="0"/>
        <w:ind w:left="0"/>
        <w:jc w:val="both"/>
      </w:pPr>
      <w:r>
        <w:rPr>
          <w:rFonts w:ascii="Times New Roman"/>
          <w:b w:val="false"/>
          <w:i w:val="false"/>
          <w:color w:val="000000"/>
          <w:sz w:val="28"/>
        </w:rPr>
        <w:t xml:space="preserve">
      16. Ақпараттық жүйелердің функциялық әрекеттестігінің диаграммасында, процесс кезіндегі қызмет көрсетуі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келтірілген.</w:t>
      </w:r>
    </w:p>
    <w:p>
      <w:pPr>
        <w:spacing w:after="0"/>
        <w:ind w:left="0"/>
        <w:jc w:val="both"/>
      </w:pPr>
      <w:r>
        <w:rPr>
          <w:rFonts w:ascii="Times New Roman"/>
          <w:b w:val="false"/>
          <w:i w:val="false"/>
          <w:color w:val="000000"/>
          <w:sz w:val="28"/>
        </w:rPr>
        <w:t xml:space="preserve">
      17. Мемлекеттік көрсетілетін қызметтің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Мемлекеттік корпорациясымен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p>
      <w:pPr>
        <w:spacing w:after="0"/>
        <w:ind w:left="0"/>
        <w:jc w:val="both"/>
      </w:pPr>
      <w:r>
        <w:rPr>
          <w:rFonts w:ascii="Times New Roman"/>
          <w:b w:val="false"/>
          <w:i w:val="false"/>
          <w:color w:val="000000"/>
          <w:sz w:val="28"/>
        </w:rPr>
        <w:t>
      Мемлекеттік көрсетілетін қызметтің бизнес-процесстерінің анықтамалығы көрсетілетін қызметті берушілердің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w:t>
            </w:r>
            <w:r>
              <w:br/>
            </w:r>
            <w:r>
              <w:rPr>
                <w:rFonts w:ascii="Times New Roman"/>
                <w:b w:val="false"/>
                <w:i w:val="false"/>
                <w:color w:val="000000"/>
                <w:sz w:val="20"/>
              </w:rPr>
              <w:t>ішінде азаматтық хал</w:t>
            </w:r>
            <w:r>
              <w:br/>
            </w:r>
            <w:r>
              <w:rPr>
                <w:rFonts w:ascii="Times New Roman"/>
                <w:b w:val="false"/>
                <w:i w:val="false"/>
                <w:color w:val="000000"/>
                <w:sz w:val="20"/>
              </w:rPr>
              <w:t>актілерінің жазбаларына</w:t>
            </w:r>
            <w:r>
              <w:br/>
            </w:r>
            <w:r>
              <w:rPr>
                <w:rFonts w:ascii="Times New Roman"/>
                <w:b w:val="false"/>
                <w:i w:val="false"/>
                <w:color w:val="000000"/>
                <w:sz w:val="20"/>
              </w:rPr>
              <w:t>өзгерістер, толықтырулар</w:t>
            </w:r>
            <w:r>
              <w:br/>
            </w:r>
            <w:r>
              <w:rPr>
                <w:rFonts w:ascii="Times New Roman"/>
                <w:b w:val="false"/>
                <w:i w:val="false"/>
                <w:color w:val="000000"/>
                <w:sz w:val="20"/>
              </w:rPr>
              <w:t>мен түзетулер енгізу"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"Электрондық үкімет" порталы арқылы мемлекеттік қызмет көрсетудің</w:t>
      </w:r>
      <w:r>
        <w:br/>
      </w:r>
      <w:r>
        <w:rPr>
          <w:rFonts w:ascii="Times New Roman"/>
          <w:b/>
          <w:i w:val="false"/>
          <w:color w:val="000000"/>
        </w:rPr>
        <w:t>функционалдық өзара іс-қимыл диаграммасы</w:t>
      </w:r>
    </w:p>
    <w:p>
      <w:pPr>
        <w:spacing w:after="0"/>
        <w:ind w:left="0"/>
        <w:jc w:val="left"/>
      </w:pPr>
      <w:r>
        <w:br/>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43561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3561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w:t>
            </w:r>
            <w:r>
              <w:br/>
            </w:r>
            <w:r>
              <w:rPr>
                <w:rFonts w:ascii="Times New Roman"/>
                <w:b w:val="false"/>
                <w:i w:val="false"/>
                <w:color w:val="000000"/>
                <w:sz w:val="20"/>
              </w:rPr>
              <w:t>ішінде азаматтық хал</w:t>
            </w:r>
            <w:r>
              <w:br/>
            </w:r>
            <w:r>
              <w:rPr>
                <w:rFonts w:ascii="Times New Roman"/>
                <w:b w:val="false"/>
                <w:i w:val="false"/>
                <w:color w:val="000000"/>
                <w:sz w:val="20"/>
              </w:rPr>
              <w:t>актілерінің жазбаларына</w:t>
            </w:r>
            <w:r>
              <w:br/>
            </w:r>
            <w:r>
              <w:rPr>
                <w:rFonts w:ascii="Times New Roman"/>
                <w:b w:val="false"/>
                <w:i w:val="false"/>
                <w:color w:val="000000"/>
                <w:sz w:val="20"/>
              </w:rPr>
              <w:t>өзгерістер, толықтырулар</w:t>
            </w:r>
            <w:r>
              <w:br/>
            </w:r>
            <w:r>
              <w:rPr>
                <w:rFonts w:ascii="Times New Roman"/>
                <w:b w:val="false"/>
                <w:i w:val="false"/>
                <w:color w:val="000000"/>
                <w:sz w:val="20"/>
              </w:rPr>
              <w:t>мен түзетулер енгізу"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"Бала тууды тіркеу, оның ішінде азаматтық хал актілерінің жазбаларына</w:t>
      </w:r>
      <w:r>
        <w:br/>
      </w:r>
      <w:r>
        <w:rPr>
          <w:rFonts w:ascii="Times New Roman"/>
          <w:b/>
          <w:i w:val="false"/>
          <w:color w:val="000000"/>
        </w:rPr>
        <w:t>өзгерістер, толықтырулар мен түзетулер енгізу" мемлекеттік көрсетілетін</w:t>
      </w:r>
      <w:r>
        <w:br/>
      </w:r>
      <w:r>
        <w:rPr>
          <w:rFonts w:ascii="Times New Roman"/>
          <w:b/>
          <w:i w:val="false"/>
          <w:color w:val="000000"/>
        </w:rPr>
        <w:t>қызметтің бизнес-процесс анықтамалығы</w:t>
      </w:r>
    </w:p>
    <w:p>
      <w:pPr>
        <w:spacing w:after="0"/>
        <w:ind w:left="0"/>
        <w:jc w:val="both"/>
      </w:pPr>
      <w:r>
        <w:rPr>
          <w:rFonts w:ascii="Times New Roman"/>
          <w:b w:val="false"/>
          <w:i w:val="false"/>
          <w:color w:val="000000"/>
          <w:sz w:val="28"/>
        </w:rPr>
        <w:t>
      1) Көрсетілетін қызметті беруші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753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5753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корпорация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24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5245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Портал арқылы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229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4229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8293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8293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3 тамыздағы</w:t>
            </w:r>
            <w:r>
              <w:br/>
            </w:r>
            <w:r>
              <w:rPr>
                <w:rFonts w:ascii="Times New Roman"/>
                <w:b w:val="false"/>
                <w:i w:val="false"/>
                <w:color w:val="000000"/>
                <w:sz w:val="20"/>
              </w:rPr>
              <w:t>№ 3/356 қаулысына</w:t>
            </w:r>
            <w:r>
              <w:br/>
            </w:r>
            <w:r>
              <w:rPr>
                <w:rFonts w:ascii="Times New Roman"/>
                <w:b w:val="false"/>
                <w:i w:val="false"/>
                <w:color w:val="000000"/>
                <w:sz w:val="20"/>
              </w:rPr>
              <w:t>2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23 қарашадағы</w:t>
            </w:r>
            <w:r>
              <w:br/>
            </w:r>
            <w:r>
              <w:rPr>
                <w:rFonts w:ascii="Times New Roman"/>
                <w:b w:val="false"/>
                <w:i w:val="false"/>
                <w:color w:val="000000"/>
                <w:sz w:val="20"/>
              </w:rPr>
              <w:t>№ 4/646 қаулысымен бекітілді</w:t>
            </w:r>
          </w:p>
        </w:tc>
      </w:tr>
    </w:tbl>
    <w:bookmarkStart w:name="z17" w:id="13"/>
    <w:p>
      <w:pPr>
        <w:spacing w:after="0"/>
        <w:ind w:left="0"/>
        <w:jc w:val="left"/>
      </w:pPr>
      <w:r>
        <w:rPr>
          <w:rFonts w:ascii="Times New Roman"/>
          <w:b/>
          <w:i w:val="false"/>
          <w:color w:val="000000"/>
        </w:rPr>
        <w:t xml:space="preserve"> "Азаматтық хал актілерін тіркеу туралы қайталама куәліктер немесе</w:t>
      </w:r>
      <w:r>
        <w:br/>
      </w:r>
      <w:r>
        <w:rPr>
          <w:rFonts w:ascii="Times New Roman"/>
          <w:b/>
          <w:i w:val="false"/>
          <w:color w:val="000000"/>
        </w:rPr>
        <w:t>анықтамалар беру" мемлекеттік қызмет регламенті</w:t>
      </w:r>
    </w:p>
    <w:bookmarkEnd w:id="13"/>
    <w:bookmarkStart w:name="z18" w:id="14"/>
    <w:p>
      <w:pPr>
        <w:spacing w:after="0"/>
        <w:ind w:left="0"/>
        <w:jc w:val="left"/>
      </w:pPr>
      <w:r>
        <w:rPr>
          <w:rFonts w:ascii="Times New Roman"/>
          <w:b/>
          <w:i w:val="false"/>
          <w:color w:val="000000"/>
        </w:rPr>
        <w:t xml:space="preserve"> 1. Жалпы ережелер</w:t>
      </w:r>
    </w:p>
    <w:bookmarkEnd w:id="14"/>
    <w:p>
      <w:pPr>
        <w:spacing w:after="0"/>
        <w:ind w:left="0"/>
        <w:jc w:val="both"/>
      </w:pPr>
      <w:r>
        <w:rPr>
          <w:rFonts w:ascii="Times New Roman"/>
          <w:b w:val="false"/>
          <w:i w:val="false"/>
          <w:color w:val="000000"/>
          <w:sz w:val="28"/>
        </w:rPr>
        <w:t>
      1. "Азаматтық хал актілерін тіркеу туралы қайталама куәліктер немесе анықтамалар беру" мемлекеттік қызметі (бұдан әрі – мемлекеттік қызмет) Алматы қаласы әкімдігінің аудандар әкімдері аппараттарының азаматтық хал актілерін тіркеу бөлімдері (бұдан әрі – көрсетілетін қызметті беруші) арқылы көрсетіледі.</w:t>
      </w:r>
    </w:p>
    <w:p>
      <w:pPr>
        <w:spacing w:after="0"/>
        <w:ind w:left="0"/>
        <w:jc w:val="both"/>
      </w:pPr>
      <w:r>
        <w:rPr>
          <w:rFonts w:ascii="Times New Roman"/>
          <w:b w:val="false"/>
          <w:i w:val="false"/>
          <w:color w:val="000000"/>
          <w:sz w:val="28"/>
        </w:rPr>
        <w:t>
      Өтінішті қабылдау және мемлекеттік қызметті көрсету нәтижелерін ұсыну баламалы түрде:</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"электрондық үкімет" веб-порталы www.egov.kz (бұдан әрі – портал) арқылы жүзеге асырылады.</w:t>
      </w:r>
    </w:p>
    <w:p>
      <w:pPr>
        <w:spacing w:after="0"/>
        <w:ind w:left="0"/>
        <w:jc w:val="both"/>
      </w:pPr>
      <w:r>
        <w:rPr>
          <w:rFonts w:ascii="Times New Roman"/>
          <w:b w:val="false"/>
          <w:i w:val="false"/>
          <w:color w:val="000000"/>
          <w:sz w:val="28"/>
        </w:rPr>
        <w:t>
      Шетелден азаматтық хал актілерін тіркеу туралы қайталама куәліктер немесе анықтамалар талап етілгенде көрсетілетін қызметті берушіге өтініш жасау қажет.</w:t>
      </w:r>
    </w:p>
    <w:p>
      <w:pPr>
        <w:spacing w:after="0"/>
        <w:ind w:left="0"/>
        <w:jc w:val="both"/>
      </w:pPr>
      <w:r>
        <w:rPr>
          <w:rFonts w:ascii="Times New Roman"/>
          <w:b w:val="false"/>
          <w:i w:val="false"/>
          <w:color w:val="000000"/>
          <w:sz w:val="28"/>
        </w:rPr>
        <w:t xml:space="preserve">
      2. Мемлекеттік қызмет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"Азаматтық хал актілерін тіркеу туралы қайталама куәліктер немесе анықтамалар беру" мемлекеттік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беріледі.</w:t>
      </w:r>
    </w:p>
    <w:p>
      <w:pPr>
        <w:spacing w:after="0"/>
        <w:ind w:left="0"/>
        <w:jc w:val="both"/>
      </w:pPr>
      <w:r>
        <w:rPr>
          <w:rFonts w:ascii="Times New Roman"/>
          <w:b w:val="false"/>
          <w:i w:val="false"/>
          <w:color w:val="000000"/>
          <w:sz w:val="28"/>
        </w:rPr>
        <w:t>
      3. Мемлекеттік қызметті көрсету нысаны: электронды (ішінара автоматтандырылған) немесе қағаз түрінде.</w:t>
      </w:r>
    </w:p>
    <w:p>
      <w:pPr>
        <w:spacing w:after="0"/>
        <w:ind w:left="0"/>
        <w:jc w:val="both"/>
      </w:pPr>
      <w:r>
        <w:rPr>
          <w:rFonts w:ascii="Times New Roman"/>
          <w:b w:val="false"/>
          <w:i w:val="false"/>
          <w:color w:val="000000"/>
          <w:sz w:val="28"/>
        </w:rPr>
        <w:t>
      4. Мемлекеттік қызметтің нәтижесі:</w:t>
      </w:r>
    </w:p>
    <w:p>
      <w:pPr>
        <w:spacing w:after="0"/>
        <w:ind w:left="0"/>
        <w:jc w:val="both"/>
      </w:pPr>
      <w:r>
        <w:rPr>
          <w:rFonts w:ascii="Times New Roman"/>
          <w:b w:val="false"/>
          <w:i w:val="false"/>
          <w:color w:val="000000"/>
          <w:sz w:val="28"/>
        </w:rPr>
        <w:t xml:space="preserve">
      1) Мемлекеттік корпорациясында – қағаз тасымалдағыштағы қайталама куәлік немесе электрондық құжат нысанындағы көрсетілетін қызметті берушінің уәкілетті тұлғасының электрондық цифрлық қолтаңбасымен куәландырылған азаматтық хал актілерін тіркеу туралы анықтамалар; </w:t>
      </w:r>
    </w:p>
    <w:p>
      <w:pPr>
        <w:spacing w:after="0"/>
        <w:ind w:left="0"/>
        <w:jc w:val="both"/>
      </w:pPr>
      <w:r>
        <w:rPr>
          <w:rFonts w:ascii="Times New Roman"/>
          <w:b w:val="false"/>
          <w:i w:val="false"/>
          <w:color w:val="000000"/>
          <w:sz w:val="28"/>
        </w:rPr>
        <w:t xml:space="preserve">
      2) порталда – қайталама куәлік алғанда электрондық құжат нысанындағы көрсетілетін қызметті берушінің уәкілетті тұлғасының электрондық цифрлық қолтаңбасымен куәландырылған электрондық өтінішті қабылдағаны туралы хабарлама; </w:t>
      </w:r>
    </w:p>
    <w:p>
      <w:pPr>
        <w:spacing w:after="0"/>
        <w:ind w:left="0"/>
        <w:jc w:val="both"/>
      </w:pPr>
      <w:r>
        <w:rPr>
          <w:rFonts w:ascii="Times New Roman"/>
          <w:b w:val="false"/>
          <w:i w:val="false"/>
          <w:color w:val="000000"/>
          <w:sz w:val="28"/>
        </w:rPr>
        <w:t>
      Электрондық құжат нысанындағы көрсетілетін қызметті берушінің уәкілетті тұлғасының электрондық цифрлық қолтаңбасымен куәландырылған азаматтық хал актілерін тіркеу туралы анықтамалар алу.</w:t>
      </w:r>
    </w:p>
    <w:p>
      <w:pPr>
        <w:spacing w:after="0"/>
        <w:ind w:left="0"/>
        <w:jc w:val="both"/>
      </w:pPr>
      <w:r>
        <w:rPr>
          <w:rFonts w:ascii="Times New Roman"/>
          <w:b w:val="false"/>
          <w:i w:val="false"/>
          <w:color w:val="000000"/>
          <w:sz w:val="28"/>
        </w:rPr>
        <w:t>
      5. Мемлекеттік қызмет нәтижесінің нысаны: қағаз түрінде.</w:t>
      </w:r>
    </w:p>
    <w:p>
      <w:pPr>
        <w:spacing w:after="0"/>
        <w:ind w:left="0"/>
        <w:jc w:val="both"/>
      </w:pPr>
      <w:r>
        <w:rPr>
          <w:rFonts w:ascii="Times New Roman"/>
          <w:b w:val="false"/>
          <w:i w:val="false"/>
          <w:color w:val="000000"/>
          <w:sz w:val="28"/>
        </w:rPr>
        <w:t xml:space="preserve">
      Мемлекеттік қызмет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жеке тұлғаларға (бұдан әрі – көрсетілетін қызметті алушы) ақылы/тегін түрде көрсетіледі.</w:t>
      </w:r>
    </w:p>
    <w:bookmarkStart w:name="z19" w:id="15"/>
    <w:p>
      <w:pPr>
        <w:spacing w:after="0"/>
        <w:ind w:left="0"/>
        <w:jc w:val="left"/>
      </w:pPr>
      <w:r>
        <w:rPr>
          <w:rFonts w:ascii="Times New Roman"/>
          <w:b/>
          <w:i w:val="false"/>
          <w:color w:val="000000"/>
        </w:rPr>
        <w:t xml:space="preserve"> 2. Мемлекеттік қызметті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іс-қимылы</w:t>
      </w:r>
      <w:r>
        <w:br/>
      </w:r>
      <w:r>
        <w:rPr>
          <w:rFonts w:ascii="Times New Roman"/>
          <w:b/>
          <w:i w:val="false"/>
          <w:color w:val="000000"/>
        </w:rPr>
        <w:t>тәртібінің сипаттамасы</w:t>
      </w:r>
    </w:p>
    <w:bookmarkEnd w:id="15"/>
    <w:p>
      <w:pPr>
        <w:spacing w:after="0"/>
        <w:ind w:left="0"/>
        <w:jc w:val="both"/>
      </w:pPr>
      <w:r>
        <w:rPr>
          <w:rFonts w:ascii="Times New Roman"/>
          <w:b w:val="false"/>
          <w:i w:val="false"/>
          <w:color w:val="000000"/>
          <w:sz w:val="28"/>
        </w:rPr>
        <w:t xml:space="preserve">
      6. Мемлекеттік қызмет бойынша рәсімді (іс-қимылды)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 отырып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өтініш негіздеме болып табылады.</w:t>
      </w:r>
    </w:p>
    <w:p>
      <w:pPr>
        <w:spacing w:after="0"/>
        <w:ind w:left="0"/>
        <w:jc w:val="both"/>
      </w:pPr>
      <w:r>
        <w:rPr>
          <w:rFonts w:ascii="Times New Roman"/>
          <w:b w:val="false"/>
          <w:i w:val="false"/>
          <w:color w:val="000000"/>
          <w:sz w:val="28"/>
        </w:rPr>
        <w:t>
      7. Мемлекеттік қызмет процесіндегі рәсімдер (іс-қимылдар):</w:t>
      </w:r>
    </w:p>
    <w:p>
      <w:pPr>
        <w:spacing w:after="0"/>
        <w:ind w:left="0"/>
        <w:jc w:val="both"/>
      </w:pPr>
      <w:r>
        <w:rPr>
          <w:rFonts w:ascii="Times New Roman"/>
          <w:b w:val="false"/>
          <w:i w:val="false"/>
          <w:color w:val="000000"/>
          <w:sz w:val="28"/>
        </w:rPr>
        <w:t>
      1) көрсетілетін қызметті берушінің кеңсе қызметкерінің өтінішті тіркеуі және көрсетілетін қызметті берушінің басшысының қарауына жолдауы, 15 (он бес) минуттың ішінде;</w:t>
      </w:r>
    </w:p>
    <w:p>
      <w:pPr>
        <w:spacing w:after="0"/>
        <w:ind w:left="0"/>
        <w:jc w:val="both"/>
      </w:pPr>
      <w:r>
        <w:rPr>
          <w:rFonts w:ascii="Times New Roman"/>
          <w:b w:val="false"/>
          <w:i w:val="false"/>
          <w:color w:val="000000"/>
          <w:sz w:val="28"/>
        </w:rPr>
        <w:t>
      2) көрсетілетін қызметті берушінің басшысының көрсетілетін қызметті алушының өтінішін қарауы, бұрыштама қоюы (тапсырма және орындау мерзімі) және қарау үшін жауапты орындаушыға жолдауы, 1 (бір) сағаттың ішінде;</w:t>
      </w:r>
    </w:p>
    <w:p>
      <w:pPr>
        <w:spacing w:after="0"/>
        <w:ind w:left="0"/>
        <w:jc w:val="both"/>
      </w:pPr>
      <w:r>
        <w:rPr>
          <w:rFonts w:ascii="Times New Roman"/>
          <w:b w:val="false"/>
          <w:i w:val="false"/>
          <w:color w:val="000000"/>
          <w:sz w:val="28"/>
        </w:rPr>
        <w:t xml:space="preserve">
      3) жауапты орындаушының ұсынылған құжаттардың толықтығы мен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 тексеруі және талдауы:</w:t>
      </w:r>
    </w:p>
    <w:p>
      <w:pPr>
        <w:spacing w:after="0"/>
        <w:ind w:left="0"/>
        <w:jc w:val="both"/>
      </w:pPr>
      <w:r>
        <w:rPr>
          <w:rFonts w:ascii="Times New Roman"/>
          <w:b w:val="false"/>
          <w:i w:val="false"/>
          <w:color w:val="000000"/>
          <w:sz w:val="28"/>
        </w:rPr>
        <w:t>
      4) жауапты орындаушының ақпараттық жүйесіне акт жазбасын қалыптастыруы, мемлекеттік қызметті көрсету нәтижесін дайындауы және көрсетілетін қызметті берушінің басшысына қол қоюы үшін жолдауы, 3 (үш) сағаттың ішінде;</w:t>
      </w:r>
    </w:p>
    <w:p>
      <w:pPr>
        <w:spacing w:after="0"/>
        <w:ind w:left="0"/>
        <w:jc w:val="both"/>
      </w:pPr>
      <w:r>
        <w:rPr>
          <w:rFonts w:ascii="Times New Roman"/>
          <w:b w:val="false"/>
          <w:i w:val="false"/>
          <w:color w:val="000000"/>
          <w:sz w:val="28"/>
        </w:rPr>
        <w:t>
      5) көрсетілетін қызметті берушінің басшысы мемлекеттік қызметті көрсету нәтижесіне қол қоюы және көрсетілетін қызметті берушінің кеңсесіне жолдауы, 1 (бір) сағаттың ішінде;</w:t>
      </w:r>
    </w:p>
    <w:p>
      <w:pPr>
        <w:spacing w:after="0"/>
        <w:ind w:left="0"/>
        <w:jc w:val="both"/>
      </w:pPr>
      <w:r>
        <w:rPr>
          <w:rFonts w:ascii="Times New Roman"/>
          <w:b w:val="false"/>
          <w:i w:val="false"/>
          <w:color w:val="000000"/>
          <w:sz w:val="28"/>
        </w:rPr>
        <w:t>
      6) көрсетілетін қызметті берушінің кеңсесі мемлекеттік қызметті көрсету нәтижесін Мемлекеттік корпорацияға немесе порталға жолдауы, 15 (он бес) минут ішінде.</w:t>
      </w:r>
    </w:p>
    <w:p>
      <w:pPr>
        <w:spacing w:after="0"/>
        <w:ind w:left="0"/>
        <w:jc w:val="both"/>
      </w:pPr>
      <w:r>
        <w:rPr>
          <w:rFonts w:ascii="Times New Roman"/>
          <w:b w:val="false"/>
          <w:i w:val="false"/>
          <w:color w:val="000000"/>
          <w:sz w:val="28"/>
        </w:rPr>
        <w:t>
      8. Келесі рәсімді (іс-қимылдарды) орындауды бастау үшін негіздеме болатын мемлекеттік қызметті көрсету бойынша рәсімдердің (іс-қимылдардың) нәтижесі:</w:t>
      </w:r>
    </w:p>
    <w:p>
      <w:pPr>
        <w:spacing w:after="0"/>
        <w:ind w:left="0"/>
        <w:jc w:val="both"/>
      </w:pPr>
      <w:r>
        <w:rPr>
          <w:rFonts w:ascii="Times New Roman"/>
          <w:b w:val="false"/>
          <w:i w:val="false"/>
          <w:color w:val="000000"/>
          <w:sz w:val="28"/>
        </w:rPr>
        <w:t>
      1) тіркелген өтініш;</w:t>
      </w:r>
    </w:p>
    <w:p>
      <w:pPr>
        <w:spacing w:after="0"/>
        <w:ind w:left="0"/>
        <w:jc w:val="both"/>
      </w:pPr>
      <w:r>
        <w:rPr>
          <w:rFonts w:ascii="Times New Roman"/>
          <w:b w:val="false"/>
          <w:i w:val="false"/>
          <w:color w:val="000000"/>
          <w:sz w:val="28"/>
        </w:rPr>
        <w:t>
      2) бұрыштама және орындауға жолдау;</w:t>
      </w:r>
    </w:p>
    <w:p>
      <w:pPr>
        <w:spacing w:after="0"/>
        <w:ind w:left="0"/>
        <w:jc w:val="both"/>
      </w:pPr>
      <w:r>
        <w:rPr>
          <w:rFonts w:ascii="Times New Roman"/>
          <w:b w:val="false"/>
          <w:i w:val="false"/>
          <w:color w:val="000000"/>
          <w:sz w:val="28"/>
        </w:rPr>
        <w:t>
      3) қаралған құжаттар;</w:t>
      </w:r>
    </w:p>
    <w:p>
      <w:pPr>
        <w:spacing w:after="0"/>
        <w:ind w:left="0"/>
        <w:jc w:val="both"/>
      </w:pPr>
      <w:r>
        <w:rPr>
          <w:rFonts w:ascii="Times New Roman"/>
          <w:b w:val="false"/>
          <w:i w:val="false"/>
          <w:color w:val="000000"/>
          <w:sz w:val="28"/>
        </w:rPr>
        <w:t>
      4) ақпараттық жүйесіне енгізілген жазба және толтырылған мемлекеттік қызметті көрсету нәтижесі;</w:t>
      </w:r>
    </w:p>
    <w:p>
      <w:pPr>
        <w:spacing w:after="0"/>
        <w:ind w:left="0"/>
        <w:jc w:val="both"/>
      </w:pPr>
      <w:r>
        <w:rPr>
          <w:rFonts w:ascii="Times New Roman"/>
          <w:b w:val="false"/>
          <w:i w:val="false"/>
          <w:color w:val="000000"/>
          <w:sz w:val="28"/>
        </w:rPr>
        <w:t>
      5) қол қойылған мемлекеттік қызметті көрсету нәтижесі;</w:t>
      </w:r>
    </w:p>
    <w:p>
      <w:pPr>
        <w:spacing w:after="0"/>
        <w:ind w:left="0"/>
        <w:jc w:val="both"/>
      </w:pPr>
      <w:r>
        <w:rPr>
          <w:rFonts w:ascii="Times New Roman"/>
          <w:b w:val="false"/>
          <w:i w:val="false"/>
          <w:color w:val="000000"/>
          <w:sz w:val="28"/>
        </w:rPr>
        <w:t>
      6) мемлекеттік қызмет Мемлекеттік корпорацияға немесе порталға жолданған нәтижесі.</w:t>
      </w:r>
    </w:p>
    <w:bookmarkStart w:name="z20" w:id="16"/>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 (қызметкерлерінің) өзара іс-қимыл тәртібінің сипаттамасы</w:t>
      </w:r>
    </w:p>
    <w:bookmarkEnd w:id="16"/>
    <w:p>
      <w:pPr>
        <w:spacing w:after="0"/>
        <w:ind w:left="0"/>
        <w:jc w:val="both"/>
      </w:pPr>
      <w:r>
        <w:rPr>
          <w:rFonts w:ascii="Times New Roman"/>
          <w:b w:val="false"/>
          <w:i w:val="false"/>
          <w:color w:val="000000"/>
          <w:sz w:val="28"/>
        </w:rPr>
        <w:t>
      9. Мемлекеттік қызмет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маманы.</w:t>
      </w:r>
    </w:p>
    <w:p>
      <w:pPr>
        <w:spacing w:after="0"/>
        <w:ind w:left="0"/>
        <w:jc w:val="both"/>
      </w:pPr>
      <w:r>
        <w:rPr>
          <w:rFonts w:ascii="Times New Roman"/>
          <w:b w:val="false"/>
          <w:i w:val="false"/>
          <w:color w:val="000000"/>
          <w:sz w:val="28"/>
        </w:rPr>
        <w:t xml:space="preserve">
      10. Мемлекеттік қызмет үдерісінде рәсімдердің келесі реттілігі жүзеге асырылады: </w:t>
      </w:r>
    </w:p>
    <w:p>
      <w:pPr>
        <w:spacing w:after="0"/>
        <w:ind w:left="0"/>
        <w:jc w:val="both"/>
      </w:pPr>
      <w:r>
        <w:rPr>
          <w:rFonts w:ascii="Times New Roman"/>
          <w:b w:val="false"/>
          <w:i w:val="false"/>
          <w:color w:val="000000"/>
          <w:sz w:val="28"/>
        </w:rPr>
        <w:t>
      1) көрсетілетін қызметті берушінің кеңсе қызметкері өтінішті және қоса берілген құжаттарды қабылдайды, тіркейді және көрсетілетін қызметті берушінің басшысының қарауына жолдайды, 15 (он бес) минуттың ішінде;</w:t>
      </w:r>
    </w:p>
    <w:p>
      <w:pPr>
        <w:spacing w:after="0"/>
        <w:ind w:left="0"/>
        <w:jc w:val="both"/>
      </w:pPr>
      <w:r>
        <w:rPr>
          <w:rFonts w:ascii="Times New Roman"/>
          <w:b w:val="false"/>
          <w:i w:val="false"/>
          <w:color w:val="000000"/>
          <w:sz w:val="28"/>
        </w:rPr>
        <w:t>
      2) көрсетілетін қызметті берушінің басшысы өтінішті қарайды, бұрыштама қояды (тапсырма және орындау мерзімі) және жауапты орындаушыға жолдайды, 1 (бір) сағаттың ішінде;</w:t>
      </w:r>
    </w:p>
    <w:p>
      <w:pPr>
        <w:spacing w:after="0"/>
        <w:ind w:left="0"/>
        <w:jc w:val="both"/>
      </w:pPr>
      <w:r>
        <w:rPr>
          <w:rFonts w:ascii="Times New Roman"/>
          <w:b w:val="false"/>
          <w:i w:val="false"/>
          <w:color w:val="000000"/>
          <w:sz w:val="28"/>
        </w:rPr>
        <w:t xml:space="preserve">
      3) жауапты орындаушы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сондай-ақ басқа да нормативтік құқықтық актілерге сәйкестігін тексереді және талдайды: </w:t>
      </w:r>
    </w:p>
    <w:p>
      <w:pPr>
        <w:spacing w:after="0"/>
        <w:ind w:left="0"/>
        <w:jc w:val="both"/>
      </w:pPr>
      <w:r>
        <w:rPr>
          <w:rFonts w:ascii="Times New Roman"/>
          <w:b w:val="false"/>
          <w:i w:val="false"/>
          <w:color w:val="000000"/>
          <w:sz w:val="28"/>
        </w:rPr>
        <w:t>
      азаматтық хал актілері 2008 жылдан бастап Қазақстан Республикасының аумағында тіркелген кезде, "Азаматтық хал актілерін жазу" тіркелу пункті" ақпараттық жүйесі қызмет еткен сәтінен бастап анықтамаларды электрондық форматта беру – 2 (екі) сағат ішінде;</w:t>
      </w:r>
    </w:p>
    <w:p>
      <w:pPr>
        <w:spacing w:after="0"/>
        <w:ind w:left="0"/>
        <w:jc w:val="both"/>
      </w:pPr>
      <w:r>
        <w:rPr>
          <w:rFonts w:ascii="Times New Roman"/>
          <w:b w:val="false"/>
          <w:i w:val="false"/>
          <w:color w:val="000000"/>
          <w:sz w:val="28"/>
        </w:rPr>
        <w:t xml:space="preserve">
      ақпараттық жүйесінде акт жазбаларының электронды нұсқасы болған жағдайда және тіркеуші органның мұрағатында азаматтық хал актісі болған жағдайда көрсетілетін қызметті алушы арқылы осы стандарттың </w:t>
      </w:r>
      <w:r>
        <w:rPr>
          <w:rFonts w:ascii="Times New Roman"/>
          <w:b w:val="false"/>
          <w:i w:val="false"/>
          <w:color w:val="000000"/>
          <w:sz w:val="28"/>
        </w:rPr>
        <w:t>9 тармағымен</w:t>
      </w:r>
      <w:r>
        <w:rPr>
          <w:rFonts w:ascii="Times New Roman"/>
          <w:b w:val="false"/>
          <w:i w:val="false"/>
          <w:color w:val="000000"/>
          <w:sz w:val="28"/>
        </w:rPr>
        <w:t xml:space="preserve"> бекітілген қажетті құжаттарды тапсырған сәттен бастап 4 (төрт) жұмыс күні ішінде, егер басқа мемлекеттік органға сұрау жолдау қажет болса, қарау мерзімі көрсетілетін қызметті алушыны 3 (үш) күнтізбелік күн ішінде хабардар ете отырып, күнтізбелік 30 (отыз) күнге дейін ұзартылады; </w:t>
      </w:r>
    </w:p>
    <w:p>
      <w:pPr>
        <w:spacing w:after="0"/>
        <w:ind w:left="0"/>
        <w:jc w:val="both"/>
      </w:pPr>
      <w:r>
        <w:rPr>
          <w:rFonts w:ascii="Times New Roman"/>
          <w:b w:val="false"/>
          <w:i w:val="false"/>
          <w:color w:val="000000"/>
          <w:sz w:val="28"/>
        </w:rPr>
        <w:t>
      азаматтық хал актісін басқа тіркеуші органда тіркеген кезде – күнтізбелік 30 (отыз) күн ішінде;</w:t>
      </w:r>
    </w:p>
    <w:p>
      <w:pPr>
        <w:spacing w:after="0"/>
        <w:ind w:left="0"/>
        <w:jc w:val="both"/>
      </w:pPr>
      <w:r>
        <w:rPr>
          <w:rFonts w:ascii="Times New Roman"/>
          <w:b w:val="false"/>
          <w:i w:val="false"/>
          <w:color w:val="000000"/>
          <w:sz w:val="28"/>
        </w:rPr>
        <w:t>
      4) ұсынылған құжаттарды тексеруден және талдаудан кейін жауапты орындаушы ақпараттық жүйеге акт жазбасын енгізеді, мемлекеттік қызмет нәтижесін әзірлейді және көрсетілетін қызметті берушінің басшысының қол қоюына жолдайды, 3 (үш) сағат ішінде;</w:t>
      </w:r>
    </w:p>
    <w:p>
      <w:pPr>
        <w:spacing w:after="0"/>
        <w:ind w:left="0"/>
        <w:jc w:val="both"/>
      </w:pPr>
      <w:r>
        <w:rPr>
          <w:rFonts w:ascii="Times New Roman"/>
          <w:b w:val="false"/>
          <w:i w:val="false"/>
          <w:color w:val="000000"/>
          <w:sz w:val="28"/>
        </w:rPr>
        <w:t>
      5) көрсетілетін қызметті берушінің басшысы мемлекеттік қызмет нәтижесіне қол қояды және көрсетілетін қызметті берушінің кеңсесіне жолдайды, 1 (бір) сағаттың ішінде;</w:t>
      </w:r>
    </w:p>
    <w:p>
      <w:pPr>
        <w:spacing w:after="0"/>
        <w:ind w:left="0"/>
        <w:jc w:val="both"/>
      </w:pPr>
      <w:r>
        <w:rPr>
          <w:rFonts w:ascii="Times New Roman"/>
          <w:b w:val="false"/>
          <w:i w:val="false"/>
          <w:color w:val="000000"/>
          <w:sz w:val="28"/>
        </w:rPr>
        <w:t>
      6) көрсетілетін қызметті берушінің кеңсе қызметкері мемлекеттік қызметтің нәтижесін Мемлекеттік корпорацияға немесе порталға жолдайды, 15 (он бес) минут ішінде.</w:t>
      </w:r>
    </w:p>
    <w:bookmarkStart w:name="z21" w:id="17"/>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тәртібінің, сондай-ақ мемлекеттік қызмет</w:t>
      </w:r>
      <w:r>
        <w:br/>
      </w:r>
      <w:r>
        <w:rPr>
          <w:rFonts w:ascii="Times New Roman"/>
          <w:b/>
          <w:i w:val="false"/>
          <w:color w:val="000000"/>
        </w:rPr>
        <w:t>көрсету процесінде ақпараттық жүйелерді пайдалану тәртібінің сипаттамасы</w:t>
      </w:r>
    </w:p>
    <w:bookmarkEnd w:id="17"/>
    <w:p>
      <w:pPr>
        <w:spacing w:after="0"/>
        <w:ind w:left="0"/>
        <w:jc w:val="both"/>
      </w:pPr>
      <w:r>
        <w:rPr>
          <w:rFonts w:ascii="Times New Roman"/>
          <w:b w:val="false"/>
          <w:i w:val="false"/>
          <w:color w:val="000000"/>
          <w:sz w:val="28"/>
        </w:rPr>
        <w:t>
      11. Мемлекеттік қызметке қажетті құжаттарды Мемлекеттік корпорация арқылы қабылдағанда Мемлекеттік корпорацияның қызметкері ұсынылған құжаттардың толықтығын тексереді. Көрсетілетін қызметті алушыға тиісті құжаттарды қабылдағаны туралы қолхат береді, 15 (он бес) минуттан аспайды.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 құжаттардың толық топтамасын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3 қосымшасындағы</w:t>
      </w:r>
      <w:r>
        <w:rPr>
          <w:rFonts w:ascii="Times New Roman"/>
          <w:b w:val="false"/>
          <w:i w:val="false"/>
          <w:color w:val="000000"/>
          <w:sz w:val="28"/>
        </w:rPr>
        <w:t xml:space="preserve"> нысанға сәйкес өтінішті қабылдаудан бас тарту туралы қолхат береді.</w:t>
      </w:r>
    </w:p>
    <w:p>
      <w:pPr>
        <w:spacing w:after="0"/>
        <w:ind w:left="0"/>
        <w:jc w:val="both"/>
      </w:pPr>
      <w:r>
        <w:rPr>
          <w:rFonts w:ascii="Times New Roman"/>
          <w:b w:val="false"/>
          <w:i w:val="false"/>
          <w:color w:val="000000"/>
          <w:sz w:val="28"/>
        </w:rPr>
        <w:t>
      Қабылданған құжаттар көрсетілетін қызметті берушіге 1 (бір) жұмыс күні ішінде жолданады.</w:t>
      </w:r>
    </w:p>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әзірлейді және Мемлекеттік корпорацияға жолдайды.</w:t>
      </w:r>
    </w:p>
    <w:p>
      <w:pPr>
        <w:spacing w:after="0"/>
        <w:ind w:left="0"/>
        <w:jc w:val="both"/>
      </w:pPr>
      <w:r>
        <w:rPr>
          <w:rFonts w:ascii="Times New Roman"/>
          <w:b w:val="false"/>
          <w:i w:val="false"/>
          <w:color w:val="000000"/>
          <w:sz w:val="28"/>
        </w:rPr>
        <w:t>
      Мемлекеттік қызмет нәтижесін беруді Мемлекеттік корпорацияның қызметкері көрсетілетін қызметті алушының жеке басын куәландыратын құжатты ұсынуы арқылы (немесе нотариатта куәландырылған сенімхат бойынша өкілінің) қолхат негізінде жүзеге асырады.</w:t>
      </w:r>
    </w:p>
    <w:p>
      <w:pPr>
        <w:spacing w:after="0"/>
        <w:ind w:left="0"/>
        <w:jc w:val="both"/>
      </w:pPr>
      <w:r>
        <w:rPr>
          <w:rFonts w:ascii="Times New Roman"/>
          <w:b w:val="false"/>
          <w:i w:val="false"/>
          <w:color w:val="000000"/>
          <w:sz w:val="28"/>
        </w:rPr>
        <w:t>
      12. Мемлекеттік қызметті портал арқылы беру кезіндегі әрбір іс-қимылдар мен шешімдер:</w:t>
      </w:r>
    </w:p>
    <w:p>
      <w:pPr>
        <w:spacing w:after="0"/>
        <w:ind w:left="0"/>
        <w:jc w:val="both"/>
      </w:pPr>
      <w:r>
        <w:rPr>
          <w:rFonts w:ascii="Times New Roman"/>
          <w:b w:val="false"/>
          <w:i w:val="false"/>
          <w:color w:val="000000"/>
          <w:sz w:val="28"/>
        </w:rPr>
        <w:t>
      1) көрсетілетін қызметті алушы порталда тіркелуді компьютердің интернет-браузеріне сақталған өзінің электрондық цифрлық қолтаңбасының тіркеу куәлігінің көмегімен жүзеге асырады;</w:t>
      </w:r>
    </w:p>
    <w:p>
      <w:pPr>
        <w:spacing w:after="0"/>
        <w:ind w:left="0"/>
        <w:jc w:val="both"/>
      </w:pPr>
      <w:r>
        <w:rPr>
          <w:rFonts w:ascii="Times New Roman"/>
          <w:b w:val="false"/>
          <w:i w:val="false"/>
          <w:color w:val="000000"/>
          <w:sz w:val="28"/>
        </w:rPr>
        <w:t xml:space="preserve">
      2) 1 үдеріс – көрсетілетін қызметті алушының электрондық цифрлық қолтаңбасының тіркеу куәлігін компьютердің интернет-браузеріне бекітуі, мемлекеттік қызметті алу үшін көрсетілетін қызметті алушының порталда парольді енгізуі (авторизациялау үдерісі); </w:t>
      </w:r>
    </w:p>
    <w:p>
      <w:pPr>
        <w:spacing w:after="0"/>
        <w:ind w:left="0"/>
        <w:jc w:val="both"/>
      </w:pPr>
      <w:r>
        <w:rPr>
          <w:rFonts w:ascii="Times New Roman"/>
          <w:b w:val="false"/>
          <w:i w:val="false"/>
          <w:color w:val="000000"/>
          <w:sz w:val="28"/>
        </w:rPr>
        <w:t>
      3) 1 шарт – электронды үкіметтің порталында логин, жеке сәйкестендіру нөмірі және пароль арқылы тіркелген көрсетілетін қызметті алушы туралы деректердің дұрыстығын тексеру;</w:t>
      </w:r>
    </w:p>
    <w:p>
      <w:pPr>
        <w:spacing w:after="0"/>
        <w:ind w:left="0"/>
        <w:jc w:val="both"/>
      </w:pPr>
      <w:r>
        <w:rPr>
          <w:rFonts w:ascii="Times New Roman"/>
          <w:b w:val="false"/>
          <w:i w:val="false"/>
          <w:color w:val="000000"/>
          <w:sz w:val="28"/>
        </w:rPr>
        <w:t xml:space="preserve">
      4) 2 үдеріс – көрсетілетін қызметті алушының деректерінде бұзушылықтардың болуымен байланысты, порталда авторизациялаудан бас тарту хабарламасын қалыптастыру; </w:t>
      </w:r>
    </w:p>
    <w:p>
      <w:pPr>
        <w:spacing w:after="0"/>
        <w:ind w:left="0"/>
        <w:jc w:val="both"/>
      </w:pPr>
      <w:r>
        <w:rPr>
          <w:rFonts w:ascii="Times New Roman"/>
          <w:b w:val="false"/>
          <w:i w:val="false"/>
          <w:color w:val="000000"/>
          <w:sz w:val="28"/>
        </w:rPr>
        <w:t>
      5) 3 үдеріс – көрсетілетін қызметті алушының www.egov.kz порталында осы Регламентте көрсетілген қызметті таңдауы, сұрау салу нысанын экранға шығару және көрсетілетін қызметті алушының қажетті құжаттардың электрондық нұсқасын тіркей отырып, оның құрылымы мен форматтық талаптарын ескере отырып, нысанды толтыруы (деректерді енгізу);</w:t>
      </w:r>
    </w:p>
    <w:p>
      <w:pPr>
        <w:spacing w:after="0"/>
        <w:ind w:left="0"/>
        <w:jc w:val="both"/>
      </w:pPr>
      <w:r>
        <w:rPr>
          <w:rFonts w:ascii="Times New Roman"/>
          <w:b w:val="false"/>
          <w:i w:val="false"/>
          <w:color w:val="000000"/>
          <w:sz w:val="28"/>
        </w:rPr>
        <w:t>
      6) 4 үдеріс – сұранысты куәландыру (қол қою) үшін көрсетілетін қызметті алушының электрондық цифрлық қолтаңбасын тіркеу куәлігін таңдауы;</w:t>
      </w:r>
    </w:p>
    <w:p>
      <w:pPr>
        <w:spacing w:after="0"/>
        <w:ind w:left="0"/>
        <w:jc w:val="both"/>
      </w:pPr>
      <w:r>
        <w:rPr>
          <w:rFonts w:ascii="Times New Roman"/>
          <w:b w:val="false"/>
          <w:i w:val="false"/>
          <w:color w:val="000000"/>
          <w:sz w:val="28"/>
        </w:rPr>
        <w:t>
      7) 2 шарт – электрондық үкіметтің порталында электрондық цифрлық қолтаңбаны тіркеу куәлігінің қолданылу мерзімін және қайтарып алынған (күші жойылған) тіркеу куәліктерінің тізімінде болмауын, сондай-ақ сұраныста көрсетілген жеке сәйкестендіру нөмірі және электрондық цифрлық қолтаңбаның тіркеу куәлігінде көрсетілген жеке сәйкестендіру нөмірі арасындағы сәйкестендіру деректеріне сәйкес келуін тексеру;</w:t>
      </w:r>
    </w:p>
    <w:p>
      <w:pPr>
        <w:spacing w:after="0"/>
        <w:ind w:left="0"/>
        <w:jc w:val="both"/>
      </w:pPr>
      <w:r>
        <w:rPr>
          <w:rFonts w:ascii="Times New Roman"/>
          <w:b w:val="false"/>
          <w:i w:val="false"/>
          <w:color w:val="000000"/>
          <w:sz w:val="28"/>
        </w:rPr>
        <w:t>
      8) 5 үдеріс – көрсетілетін қызметті алушының электрондық цифрлық қолтаңбасының түпнұсқалылығының расталмауына байланысты сұрау салынатын электрондық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9) 6 үдеріс – көрсетілетін қызметті алушының электрондық цифрлық қолтаңбасы көмегімен сұраныстың толтырылған нысанын (енгізілген деректерді) куәландыруы (қол қоюы);</w:t>
      </w:r>
    </w:p>
    <w:p>
      <w:pPr>
        <w:spacing w:after="0"/>
        <w:ind w:left="0"/>
        <w:jc w:val="both"/>
      </w:pPr>
      <w:r>
        <w:rPr>
          <w:rFonts w:ascii="Times New Roman"/>
          <w:b w:val="false"/>
          <w:i w:val="false"/>
          <w:color w:val="000000"/>
          <w:sz w:val="28"/>
        </w:rPr>
        <w:t>
      10) 7 үдеріс – ақпараттық жүйесінде электрондық құжатты (тұтынушының сұранысын) тіркеу;</w:t>
      </w:r>
    </w:p>
    <w:p>
      <w:pPr>
        <w:spacing w:after="0"/>
        <w:ind w:left="0"/>
        <w:jc w:val="both"/>
      </w:pPr>
      <w:r>
        <w:rPr>
          <w:rFonts w:ascii="Times New Roman"/>
          <w:b w:val="false"/>
          <w:i w:val="false"/>
          <w:color w:val="000000"/>
          <w:sz w:val="28"/>
        </w:rPr>
        <w:t>
      11) 3 шарт – көрсетілетін қызметті берушінің ұсынылған құжаттарды Стандарттың 9 тармағына және Қазақстан Республикасы заңнамасының талаптарына сәйкестігін тексеруі;</w:t>
      </w:r>
    </w:p>
    <w:p>
      <w:pPr>
        <w:spacing w:after="0"/>
        <w:ind w:left="0"/>
        <w:jc w:val="both"/>
      </w:pPr>
      <w:r>
        <w:rPr>
          <w:rFonts w:ascii="Times New Roman"/>
          <w:b w:val="false"/>
          <w:i w:val="false"/>
          <w:color w:val="000000"/>
          <w:sz w:val="28"/>
        </w:rPr>
        <w:t>
      12) 8 үдеріс – құжаттардың толық болмауына немесе Қазақстан Республикасы заңнамасына сәйкес келмеуіне байланысты сұраныс жасалған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xml:space="preserve">
      13) 9 үдеріс – көрсетілетін қызметті берушінің уәкілетті тұлғасының электрондық цифрлық қолтаңбасымен қол қойылған мемлекеттік қызмет нәтижесін алу уақыты мен орны туралы хабарламаны көрсетілетін қызметті алушының алуы. </w:t>
      </w:r>
    </w:p>
    <w:p>
      <w:pPr>
        <w:spacing w:after="0"/>
        <w:ind w:left="0"/>
        <w:jc w:val="both"/>
      </w:pPr>
      <w:r>
        <w:rPr>
          <w:rFonts w:ascii="Times New Roman"/>
          <w:b w:val="false"/>
          <w:i w:val="false"/>
          <w:color w:val="000000"/>
          <w:sz w:val="28"/>
        </w:rPr>
        <w:t xml:space="preserve">
      13. Мемлекеттік қызметтер үдерісіндегі ақпараттық жүйелердегі функционалдық өзара әрекеттестігінің диаграммасы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14. Мемлекеттік қызмет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2-ші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p>
    <w:p>
      <w:pPr>
        <w:spacing w:after="0"/>
        <w:ind w:left="0"/>
        <w:jc w:val="both"/>
      </w:pPr>
      <w:r>
        <w:rPr>
          <w:rFonts w:ascii="Times New Roman"/>
          <w:b w:val="false"/>
          <w:i w:val="false"/>
          <w:color w:val="000000"/>
          <w:sz w:val="28"/>
        </w:rPr>
        <w:t>
      Мемлекеттік қызметтің бизнес-процесстерінің анықтамалығы көрсетілетін қызметті берушілердің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w:t>
            </w:r>
            <w:r>
              <w:br/>
            </w:r>
            <w:r>
              <w:rPr>
                <w:rFonts w:ascii="Times New Roman"/>
                <w:b w:val="false"/>
                <w:i w:val="false"/>
                <w:color w:val="000000"/>
                <w:sz w:val="20"/>
              </w:rPr>
              <w:t>тіркеу туралы қайталама</w:t>
            </w:r>
            <w:r>
              <w:br/>
            </w:r>
            <w:r>
              <w:rPr>
                <w:rFonts w:ascii="Times New Roman"/>
                <w:b w:val="false"/>
                <w:i w:val="false"/>
                <w:color w:val="000000"/>
                <w:sz w:val="20"/>
              </w:rPr>
              <w:t>куәліктер немесе анықтамалар</w:t>
            </w:r>
            <w:r>
              <w:br/>
            </w:r>
            <w:r>
              <w:rPr>
                <w:rFonts w:ascii="Times New Roman"/>
                <w:b w:val="false"/>
                <w:i w:val="false"/>
                <w:color w:val="000000"/>
                <w:sz w:val="20"/>
              </w:rPr>
              <w:t>беру" мемлекеттік қызмет</w:t>
            </w:r>
            <w:r>
              <w:br/>
            </w:r>
            <w:r>
              <w:rPr>
                <w:rFonts w:ascii="Times New Roman"/>
                <w:b w:val="false"/>
                <w:i w:val="false"/>
                <w:color w:val="000000"/>
                <w:sz w:val="20"/>
              </w:rPr>
              <w:t>регламентіне</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"Электронды үкімет" порталы арқылы мемлекеттік қызмет көрсетудің</w:t>
      </w:r>
      <w:r>
        <w:br/>
      </w:r>
      <w:r>
        <w:rPr>
          <w:rFonts w:ascii="Times New Roman"/>
          <w:b/>
          <w:i w:val="false"/>
          <w:color w:val="000000"/>
        </w:rPr>
        <w:t>функционалдық өзара іс-қимыл диаграммасы</w:t>
      </w:r>
    </w:p>
    <w:p>
      <w:pPr>
        <w:spacing w:after="0"/>
        <w:ind w:left="0"/>
        <w:jc w:val="left"/>
      </w:pPr>
      <w:r>
        <w:br/>
      </w:r>
    </w:p>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43561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43561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w:t>
            </w:r>
            <w:r>
              <w:br/>
            </w:r>
            <w:r>
              <w:rPr>
                <w:rFonts w:ascii="Times New Roman"/>
                <w:b w:val="false"/>
                <w:i w:val="false"/>
                <w:color w:val="000000"/>
                <w:sz w:val="20"/>
              </w:rPr>
              <w:t>тіркеу туралы қайталама</w:t>
            </w:r>
            <w:r>
              <w:br/>
            </w:r>
            <w:r>
              <w:rPr>
                <w:rFonts w:ascii="Times New Roman"/>
                <w:b w:val="false"/>
                <w:i w:val="false"/>
                <w:color w:val="000000"/>
                <w:sz w:val="20"/>
              </w:rPr>
              <w:t>куәліктер немесе анықтамалар</w:t>
            </w:r>
            <w:r>
              <w:br/>
            </w:r>
            <w:r>
              <w:rPr>
                <w:rFonts w:ascii="Times New Roman"/>
                <w:b w:val="false"/>
                <w:i w:val="false"/>
                <w:color w:val="000000"/>
                <w:sz w:val="20"/>
              </w:rPr>
              <w:t>беру" Мемлекеттік қызмет</w:t>
            </w:r>
            <w:r>
              <w:br/>
            </w:r>
            <w:r>
              <w:rPr>
                <w:rFonts w:ascii="Times New Roman"/>
                <w:b w:val="false"/>
                <w:i w:val="false"/>
                <w:color w:val="000000"/>
                <w:sz w:val="20"/>
              </w:rPr>
              <w:t>Регламентіне</w:t>
            </w:r>
            <w:r>
              <w:br/>
            </w: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w:t>
      </w:r>
      <w:r>
        <w:br/>
      </w:r>
      <w:r>
        <w:rPr>
          <w:rFonts w:ascii="Times New Roman"/>
          <w:b/>
          <w:i w:val="false"/>
          <w:color w:val="000000"/>
        </w:rPr>
        <w:t>беру" мемлекеттік қызметтің бизнес-процесс анықтамалығы</w:t>
      </w:r>
    </w:p>
    <w:p>
      <w:pPr>
        <w:spacing w:after="0"/>
        <w:ind w:left="0"/>
        <w:jc w:val="both"/>
      </w:pPr>
      <w:r>
        <w:rPr>
          <w:rFonts w:ascii="Times New Roman"/>
          <w:b w:val="false"/>
          <w:i w:val="false"/>
          <w:color w:val="000000"/>
          <w:sz w:val="28"/>
        </w:rPr>
        <w:t>
      1) Мемлекеттік корпорация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991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4991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Портал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991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4991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8293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8293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3 тамыздағы</w:t>
            </w:r>
            <w:r>
              <w:br/>
            </w:r>
            <w:r>
              <w:rPr>
                <w:rFonts w:ascii="Times New Roman"/>
                <w:b w:val="false"/>
                <w:i w:val="false"/>
                <w:color w:val="000000"/>
                <w:sz w:val="20"/>
              </w:rPr>
              <w:t>№ 3/356 қаулысына</w:t>
            </w:r>
            <w:r>
              <w:br/>
            </w:r>
            <w:r>
              <w:rPr>
                <w:rFonts w:ascii="Times New Roman"/>
                <w:b w:val="false"/>
                <w:i w:val="false"/>
                <w:color w:val="000000"/>
                <w:sz w:val="20"/>
              </w:rPr>
              <w:t>3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23 қарашадағы</w:t>
            </w:r>
            <w:r>
              <w:br/>
            </w:r>
            <w:r>
              <w:rPr>
                <w:rFonts w:ascii="Times New Roman"/>
                <w:b w:val="false"/>
                <w:i w:val="false"/>
                <w:color w:val="000000"/>
                <w:sz w:val="20"/>
              </w:rPr>
              <w:t>№ 4/646 қаулысымен бекітілді</w:t>
            </w:r>
          </w:p>
        </w:tc>
      </w:tr>
    </w:tbl>
    <w:bookmarkStart w:name="z25" w:id="18"/>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w:t>
      </w:r>
      <w:r>
        <w:br/>
      </w:r>
      <w:r>
        <w:rPr>
          <w:rFonts w:ascii="Times New Roman"/>
          <w:b/>
          <w:i w:val="false"/>
          <w:color w:val="000000"/>
        </w:rPr>
        <w:t>актілері жазбаларына өзгерістер, толықтырулар мен түзетулер енгізу"</w:t>
      </w:r>
      <w:r>
        <w:br/>
      </w:r>
      <w:r>
        <w:rPr>
          <w:rFonts w:ascii="Times New Roman"/>
          <w:b/>
          <w:i w:val="false"/>
          <w:color w:val="000000"/>
        </w:rPr>
        <w:t>мемлекеттік көрсетілетін қызмет регламенті</w:t>
      </w:r>
    </w:p>
    <w:bookmarkEnd w:id="18"/>
    <w:bookmarkStart w:name="z26" w:id="19"/>
    <w:p>
      <w:pPr>
        <w:spacing w:after="0"/>
        <w:ind w:left="0"/>
        <w:jc w:val="left"/>
      </w:pPr>
      <w:r>
        <w:rPr>
          <w:rFonts w:ascii="Times New Roman"/>
          <w:b/>
          <w:i w:val="false"/>
          <w:color w:val="000000"/>
        </w:rPr>
        <w:t xml:space="preserve"> 1. Жалпы ережелер</w:t>
      </w:r>
    </w:p>
    <w:bookmarkEnd w:id="19"/>
    <w:p>
      <w:pPr>
        <w:spacing w:after="0"/>
        <w:ind w:left="0"/>
        <w:jc w:val="both"/>
      </w:pPr>
      <w:r>
        <w:rPr>
          <w:rFonts w:ascii="Times New Roman"/>
          <w:b w:val="false"/>
          <w:i w:val="false"/>
          <w:color w:val="000000"/>
          <w:sz w:val="28"/>
        </w:rPr>
        <w:t>
      1.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Алматы қаласы әкімдігінің аудандар әкімдері аппараттарының азаматтық хал актілерін тіркеу бөлімдері (бұдан әрі – көрсетілетін қызметті беруші) арқылы көрсетіледі.</w:t>
      </w:r>
    </w:p>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ұсыну баламалы түрде:</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p>
      <w:pPr>
        <w:spacing w:after="0"/>
        <w:ind w:left="0"/>
        <w:jc w:val="both"/>
      </w:pPr>
      <w:r>
        <w:rPr>
          <w:rFonts w:ascii="Times New Roman"/>
          <w:b w:val="false"/>
          <w:i w:val="false"/>
          <w:color w:val="000000"/>
          <w:sz w:val="28"/>
        </w:rPr>
        <w:t xml:space="preserve">
      2. Мемлекеттік көрсетілетін қызмет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беріледі.</w:t>
      </w:r>
    </w:p>
    <w:p>
      <w:pPr>
        <w:spacing w:after="0"/>
        <w:ind w:left="0"/>
        <w:jc w:val="both"/>
      </w:pPr>
      <w:r>
        <w:rPr>
          <w:rFonts w:ascii="Times New Roman"/>
          <w:b w:val="false"/>
          <w:i w:val="false"/>
          <w:color w:val="000000"/>
          <w:sz w:val="28"/>
        </w:rPr>
        <w:t>
      3. Мемлекеттік қызметті көрсету нысаны: электронды (ішінара автоматтандырылған) және (немесе) қағаз түрінде.</w:t>
      </w:r>
    </w:p>
    <w:p>
      <w:pPr>
        <w:spacing w:after="0"/>
        <w:ind w:left="0"/>
        <w:jc w:val="both"/>
      </w:pPr>
      <w:r>
        <w:rPr>
          <w:rFonts w:ascii="Times New Roman"/>
          <w:b w:val="false"/>
          <w:i w:val="false"/>
          <w:color w:val="000000"/>
          <w:sz w:val="28"/>
        </w:rPr>
        <w:t>
      4. Мемлекеттік көрсетілетін қызмет нәтижесі:</w:t>
      </w:r>
    </w:p>
    <w:p>
      <w:pPr>
        <w:spacing w:after="0"/>
        <w:ind w:left="0"/>
        <w:jc w:val="both"/>
      </w:pPr>
      <w:r>
        <w:rPr>
          <w:rFonts w:ascii="Times New Roman"/>
          <w:b w:val="false"/>
          <w:i w:val="false"/>
          <w:color w:val="000000"/>
          <w:sz w:val="28"/>
        </w:rPr>
        <w:t>
      жеке басын куәландыратын құжатты көрсеткен кезде, қағаз тасымалдағыштағы атын, әкесінің атын, тегін ауыстыруды мемлекеттік тіркеу туралы куәлік, енгізілген өзгерістерімен, толықтыруларымен және түзетулерімен атын, әкесінің атын, тегін ауыстыру туралы қайталама куәлік.</w:t>
      </w:r>
    </w:p>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көрсетілетін қызметті берушінің уәкілетті тұлғасының электрондық цифрлық қолтаңбасы қойылған электрондық құжат нысанында электрондық өтінішті және атын, әкесінің атын, тегін өзгертуді тіркеу күнін белгілеуді қабылдау туралы хабарлама жолданады. </w:t>
      </w:r>
    </w:p>
    <w:p>
      <w:pPr>
        <w:spacing w:after="0"/>
        <w:ind w:left="0"/>
        <w:jc w:val="both"/>
      </w:pPr>
      <w:r>
        <w:rPr>
          <w:rFonts w:ascii="Times New Roman"/>
          <w:b w:val="false"/>
          <w:i w:val="false"/>
          <w:color w:val="000000"/>
          <w:sz w:val="28"/>
        </w:rPr>
        <w:t>
      5. Мемлекеттік көрсетілетін қызмет нәтижесінің нысаны: қағаз түрінде.</w:t>
      </w:r>
    </w:p>
    <w:p>
      <w:pPr>
        <w:spacing w:after="0"/>
        <w:ind w:left="0"/>
        <w:jc w:val="both"/>
      </w:pPr>
      <w:r>
        <w:rPr>
          <w:rFonts w:ascii="Times New Roman"/>
          <w:b w:val="false"/>
          <w:i w:val="false"/>
          <w:color w:val="000000"/>
          <w:sz w:val="28"/>
        </w:rPr>
        <w:t xml:space="preserve">
      Мемлекеттік көрсетілетін қызмет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жеке тұлғаларға (бұдан әрі – көрсетілетін қызметті алушы) ақылы түрде көрсетіледі.</w:t>
      </w:r>
    </w:p>
    <w:bookmarkStart w:name="z27" w:id="20"/>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іс-қимылы тәртібінің сипаттамасы</w:t>
      </w:r>
    </w:p>
    <w:bookmarkEnd w:id="20"/>
    <w:p>
      <w:pPr>
        <w:spacing w:after="0"/>
        <w:ind w:left="0"/>
        <w:jc w:val="both"/>
      </w:pPr>
      <w:r>
        <w:rPr>
          <w:rFonts w:ascii="Times New Roman"/>
          <w:b w:val="false"/>
          <w:i w:val="false"/>
          <w:color w:val="000000"/>
          <w:sz w:val="28"/>
        </w:rPr>
        <w:t xml:space="preserve">
      6. Мемлекеттік көрсетілетін қызмет бойынша рәсімді (іс-қимылды)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 отырып,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w:t>
      </w:r>
      <w:r>
        <w:rPr>
          <w:rFonts w:ascii="Times New Roman"/>
          <w:b w:val="false"/>
          <w:i w:val="false"/>
          <w:color w:val="000000"/>
          <w:sz w:val="28"/>
        </w:rPr>
        <w:t xml:space="preserve"> қосымшаларына сәйкес өтініші негіз болып табылады.</w:t>
      </w:r>
    </w:p>
    <w:p>
      <w:pPr>
        <w:spacing w:after="0"/>
        <w:ind w:left="0"/>
        <w:jc w:val="both"/>
      </w:pPr>
      <w:r>
        <w:rPr>
          <w:rFonts w:ascii="Times New Roman"/>
          <w:b w:val="false"/>
          <w:i w:val="false"/>
          <w:color w:val="000000"/>
          <w:sz w:val="28"/>
        </w:rPr>
        <w:t>
      7. Мемлекеттік көрсетілетін қызмет процесіндегі рәсімдер (іс-қимылдар):</w:t>
      </w:r>
    </w:p>
    <w:p>
      <w:pPr>
        <w:spacing w:after="0"/>
        <w:ind w:left="0"/>
        <w:jc w:val="both"/>
      </w:pPr>
      <w:r>
        <w:rPr>
          <w:rFonts w:ascii="Times New Roman"/>
          <w:b w:val="false"/>
          <w:i w:val="false"/>
          <w:color w:val="000000"/>
          <w:sz w:val="28"/>
        </w:rPr>
        <w:t>
      1) көрсетілетін қызметті берушінің кеңсе қызметкерінің өтінішті тіркеуі және көрсетілетін қызметті берушінің басшысының қарауына жолдауы, 20 (жиырма) минуттың ішінде;</w:t>
      </w:r>
    </w:p>
    <w:p>
      <w:pPr>
        <w:spacing w:after="0"/>
        <w:ind w:left="0"/>
        <w:jc w:val="both"/>
      </w:pPr>
      <w:r>
        <w:rPr>
          <w:rFonts w:ascii="Times New Roman"/>
          <w:b w:val="false"/>
          <w:i w:val="false"/>
          <w:color w:val="000000"/>
          <w:sz w:val="28"/>
        </w:rPr>
        <w:t>
      2) көрсетілетін қызметті берушінің басшысының көрсетілетін қызметті алушының өтінішін қарауы, бұрыштама қоюы (тапсырма және орындау мерзімі) және қарау үшін жауапты орындаушыға жолдауы, 1 (бір) сағаттың ішінде;</w:t>
      </w:r>
    </w:p>
    <w:p>
      <w:pPr>
        <w:spacing w:after="0"/>
        <w:ind w:left="0"/>
        <w:jc w:val="both"/>
      </w:pPr>
      <w:r>
        <w:rPr>
          <w:rFonts w:ascii="Times New Roman"/>
          <w:b w:val="false"/>
          <w:i w:val="false"/>
          <w:color w:val="000000"/>
          <w:sz w:val="28"/>
        </w:rPr>
        <w:t xml:space="preserve">
      3) жауапты орындаушының ұсынылған құжаттардың толықтығы мен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сондай-ақ басқа да нормативтік құқықтық актілерге сәйкестігін тексеруі және талдауы, күнтізбелік 15 (он бес) күн ішінде,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шақта, басқа да мемлекеттік органдарға сұраныс жасау қажет болған кезде, қарау мерзімінің ұзартылған сәттен бастап көрсетілетін қызметті алушыны 3 (үш) күнтізбелік күн ішінде хабардар ете отырып, қызмет көрсету мерзімі күнтізбелік 30 (отыз) күннен аспайтын уақытқа ұзартылады;</w:t>
      </w:r>
    </w:p>
    <w:p>
      <w:pPr>
        <w:spacing w:after="0"/>
        <w:ind w:left="0"/>
        <w:jc w:val="both"/>
      </w:pPr>
      <w:r>
        <w:rPr>
          <w:rFonts w:ascii="Times New Roman"/>
          <w:b w:val="false"/>
          <w:i w:val="false"/>
          <w:color w:val="000000"/>
          <w:sz w:val="28"/>
        </w:rPr>
        <w:t>
      4) жауапты орындаушының "Азаматтық хал актілерін жазу" тіркеу пункті" ақпараттық жүйесіне (бұдан әрі – ақпараттық жүйе) акт жазбасын қалыптастыруы, тіркеуді жүзеге асыруы және мемлекеттік қызметті көрсету нәтижесін дайындауы, көрсетілетін қызметті берушінің басшысына жолдауы, 3 (үш) сағаттың ішінде;</w:t>
      </w:r>
    </w:p>
    <w:p>
      <w:pPr>
        <w:spacing w:after="0"/>
        <w:ind w:left="0"/>
        <w:jc w:val="both"/>
      </w:pPr>
      <w:r>
        <w:rPr>
          <w:rFonts w:ascii="Times New Roman"/>
          <w:b w:val="false"/>
          <w:i w:val="false"/>
          <w:color w:val="000000"/>
          <w:sz w:val="28"/>
        </w:rPr>
        <w:t>
      5) көрсетілетін қызметті берушінің басшысы мемлекеттік қызметті көрсету нәтижесіне қол қоюы және көрсетілетін қызметті берушінің кеңсесіне жолдауы, 1 (бір) сағаттың ішінде;</w:t>
      </w:r>
    </w:p>
    <w:p>
      <w:pPr>
        <w:spacing w:after="0"/>
        <w:ind w:left="0"/>
        <w:jc w:val="both"/>
      </w:pPr>
      <w:r>
        <w:rPr>
          <w:rFonts w:ascii="Times New Roman"/>
          <w:b w:val="false"/>
          <w:i w:val="false"/>
          <w:color w:val="000000"/>
          <w:sz w:val="28"/>
        </w:rPr>
        <w:t>
      6) көрсетілетін қызметті берушінің кеңсесі көрсетілетін қызметті алушыға мемлекеттік қызметті көрсету нәтижесін беруі, не Мемлекеттік корпорацияға немесе көрсетілетін қызметті берушіге жолдауы, 20 (жиырма) минут ішінде.</w:t>
      </w:r>
    </w:p>
    <w:p>
      <w:pPr>
        <w:spacing w:after="0"/>
        <w:ind w:left="0"/>
        <w:jc w:val="both"/>
      </w:pPr>
      <w:r>
        <w:rPr>
          <w:rFonts w:ascii="Times New Roman"/>
          <w:b w:val="false"/>
          <w:i w:val="false"/>
          <w:color w:val="000000"/>
          <w:sz w:val="28"/>
        </w:rPr>
        <w:t>
      8. Келесі рәсімді (іс-қимылдарды) орындауды бастау үшін негіз болатын мемлекеттік көрсетілетін қызмет бойынша рәсімдердің (іс-қимылдардың) нәтижесі:</w:t>
      </w:r>
    </w:p>
    <w:p>
      <w:pPr>
        <w:spacing w:after="0"/>
        <w:ind w:left="0"/>
        <w:jc w:val="both"/>
      </w:pPr>
      <w:r>
        <w:rPr>
          <w:rFonts w:ascii="Times New Roman"/>
          <w:b w:val="false"/>
          <w:i w:val="false"/>
          <w:color w:val="000000"/>
          <w:sz w:val="28"/>
        </w:rPr>
        <w:t>
      1) тіркелген өтініш;</w:t>
      </w:r>
    </w:p>
    <w:p>
      <w:pPr>
        <w:spacing w:after="0"/>
        <w:ind w:left="0"/>
        <w:jc w:val="both"/>
      </w:pPr>
      <w:r>
        <w:rPr>
          <w:rFonts w:ascii="Times New Roman"/>
          <w:b w:val="false"/>
          <w:i w:val="false"/>
          <w:color w:val="000000"/>
          <w:sz w:val="28"/>
        </w:rPr>
        <w:t>
      2) бұрыштама және орындауға жолдау;</w:t>
      </w:r>
    </w:p>
    <w:p>
      <w:pPr>
        <w:spacing w:after="0"/>
        <w:ind w:left="0"/>
        <w:jc w:val="both"/>
      </w:pPr>
      <w:r>
        <w:rPr>
          <w:rFonts w:ascii="Times New Roman"/>
          <w:b w:val="false"/>
          <w:i w:val="false"/>
          <w:color w:val="000000"/>
          <w:sz w:val="28"/>
        </w:rPr>
        <w:t>
      3) қаралған құжаттар;</w:t>
      </w:r>
    </w:p>
    <w:p>
      <w:pPr>
        <w:spacing w:after="0"/>
        <w:ind w:left="0"/>
        <w:jc w:val="both"/>
      </w:pPr>
      <w:r>
        <w:rPr>
          <w:rFonts w:ascii="Times New Roman"/>
          <w:b w:val="false"/>
          <w:i w:val="false"/>
          <w:color w:val="000000"/>
          <w:sz w:val="28"/>
        </w:rPr>
        <w:t>
      4) ақпараттық жүйесіне енгізілген жазба және толтырылған мемлекеттік қызметті көрсету нәтижесі;</w:t>
      </w:r>
    </w:p>
    <w:p>
      <w:pPr>
        <w:spacing w:after="0"/>
        <w:ind w:left="0"/>
        <w:jc w:val="both"/>
      </w:pPr>
      <w:r>
        <w:rPr>
          <w:rFonts w:ascii="Times New Roman"/>
          <w:b w:val="false"/>
          <w:i w:val="false"/>
          <w:color w:val="000000"/>
          <w:sz w:val="28"/>
        </w:rPr>
        <w:t>
      5) қол қойылған мемлекеттік қызметті көрсету нәтижесі;</w:t>
      </w:r>
    </w:p>
    <w:p>
      <w:pPr>
        <w:spacing w:after="0"/>
        <w:ind w:left="0"/>
        <w:jc w:val="both"/>
      </w:pPr>
      <w:r>
        <w:rPr>
          <w:rFonts w:ascii="Times New Roman"/>
          <w:b w:val="false"/>
          <w:i w:val="false"/>
          <w:color w:val="000000"/>
          <w:sz w:val="28"/>
        </w:rPr>
        <w:t>
      6) мемлекеттік көрсетілетін қызмет нәтижесін көрсетілетін қызметті алушыға беру немесе Мемлекеттік корпорацияға немесе көрсетілетін қызметті берушінің кеңсесіне жолдау.</w:t>
      </w:r>
    </w:p>
    <w:bookmarkStart w:name="z28" w:id="21"/>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тәртібінің сипаттамасы</w:t>
      </w:r>
    </w:p>
    <w:bookmarkEnd w:id="21"/>
    <w:p>
      <w:pPr>
        <w:spacing w:after="0"/>
        <w:ind w:left="0"/>
        <w:jc w:val="both"/>
      </w:pPr>
      <w:r>
        <w:rPr>
          <w:rFonts w:ascii="Times New Roman"/>
          <w:b w:val="false"/>
          <w:i w:val="false"/>
          <w:color w:val="000000"/>
          <w:sz w:val="28"/>
        </w:rPr>
        <w:t>
      9. Мемлекеттік көрсетілетін қызмет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маманы.</w:t>
      </w:r>
    </w:p>
    <w:p>
      <w:pPr>
        <w:spacing w:after="0"/>
        <w:ind w:left="0"/>
        <w:jc w:val="both"/>
      </w:pPr>
      <w:r>
        <w:rPr>
          <w:rFonts w:ascii="Times New Roman"/>
          <w:b w:val="false"/>
          <w:i w:val="false"/>
          <w:color w:val="000000"/>
          <w:sz w:val="28"/>
        </w:rPr>
        <w:t xml:space="preserve">
      10. Мемлекеттік көрсетілетін қызмет үдерісінде рәсімдердің келесі реттілігі жүзеге асырылады: </w:t>
      </w:r>
    </w:p>
    <w:p>
      <w:pPr>
        <w:spacing w:after="0"/>
        <w:ind w:left="0"/>
        <w:jc w:val="both"/>
      </w:pPr>
      <w:r>
        <w:rPr>
          <w:rFonts w:ascii="Times New Roman"/>
          <w:b w:val="false"/>
          <w:i w:val="false"/>
          <w:color w:val="000000"/>
          <w:sz w:val="28"/>
        </w:rPr>
        <w:t>
      1) көрсетілетін қызметті берушінің кеңсе қызметкері өтінішті және қоса берілген құжаттарды қабылдайды, тіркейді және көрсетілетін қызметті берушінің басшысының қарауына жолдайды, 20 (жиырма) минуттың ішінде;</w:t>
      </w:r>
    </w:p>
    <w:p>
      <w:pPr>
        <w:spacing w:after="0"/>
        <w:ind w:left="0"/>
        <w:jc w:val="both"/>
      </w:pPr>
      <w:r>
        <w:rPr>
          <w:rFonts w:ascii="Times New Roman"/>
          <w:b w:val="false"/>
          <w:i w:val="false"/>
          <w:color w:val="000000"/>
          <w:sz w:val="28"/>
        </w:rPr>
        <w:t>
      2) көрсетілетін қызметті берушінің басшысы өтінішті қарайды, бұрыштама қояды (тапсырма және орындау мерзімі) және жауапты орындаушыға жолдайды, 1 (бір) сағаттың ішінде;</w:t>
      </w:r>
    </w:p>
    <w:p>
      <w:pPr>
        <w:spacing w:after="0"/>
        <w:ind w:left="0"/>
        <w:jc w:val="both"/>
      </w:pPr>
      <w:r>
        <w:rPr>
          <w:rFonts w:ascii="Times New Roman"/>
          <w:b w:val="false"/>
          <w:i w:val="false"/>
          <w:color w:val="000000"/>
          <w:sz w:val="28"/>
        </w:rPr>
        <w:t xml:space="preserve">
      3) жауапты орындаушы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және талдайды, күнтізбелік 15 (он бес) күн ішінде,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сондай-ақ басқа мемлекеттік органдарға сұрау салу қажет болған кезде, қарау мерзімінің ұзартылған сәттен бастап, көрсетілетін қызметті алушыны 3 (үш) күнтізбелік күн ішінде хабардар ете отырып, қызмет көрсету мерзімі күнтізбелік 30 (отыз) күннен аспайтын уақытқа ұзартылады;</w:t>
      </w:r>
    </w:p>
    <w:p>
      <w:pPr>
        <w:spacing w:after="0"/>
        <w:ind w:left="0"/>
        <w:jc w:val="both"/>
      </w:pPr>
      <w:r>
        <w:rPr>
          <w:rFonts w:ascii="Times New Roman"/>
          <w:b w:val="false"/>
          <w:i w:val="false"/>
          <w:color w:val="000000"/>
          <w:sz w:val="28"/>
        </w:rPr>
        <w:t>
      4) ұсынылған құжаттарды тексеруден және талдаудан кейін жауапты орындаушы ақпараттық жүйесіне акт жазбасын енгізеді, тіркеуді жүзеге асырады, мемлекеттік қызметті көрсету нәтижесін әзірлейді және көрсетілетін қызметті берушінің басшысының қол қоюына жолдайды, 3 (үш) сағат ішінде;</w:t>
      </w:r>
    </w:p>
    <w:p>
      <w:pPr>
        <w:spacing w:after="0"/>
        <w:ind w:left="0"/>
        <w:jc w:val="both"/>
      </w:pPr>
      <w:r>
        <w:rPr>
          <w:rFonts w:ascii="Times New Roman"/>
          <w:b w:val="false"/>
          <w:i w:val="false"/>
          <w:color w:val="000000"/>
          <w:sz w:val="28"/>
        </w:rPr>
        <w:t>
      5) көрсетілетін қызметті берушінің басшысы мемлекеттік қызметті көрсету нәтижесіне қол қояды және көрсетілетін қызметті берушінің кеңсесіне жолдайды, 1 (бір) сағаттың ішінде;</w:t>
      </w:r>
    </w:p>
    <w:p>
      <w:pPr>
        <w:spacing w:after="0"/>
        <w:ind w:left="0"/>
        <w:jc w:val="both"/>
      </w:pPr>
      <w:r>
        <w:rPr>
          <w:rFonts w:ascii="Times New Roman"/>
          <w:b w:val="false"/>
          <w:i w:val="false"/>
          <w:color w:val="000000"/>
          <w:sz w:val="28"/>
        </w:rPr>
        <w:t>
      6) көрсетілетін қызметті берушінің кеңсе қызметкері мемлекеттік қызметті көрсету нәтижесін көрсетілетін қызметті алушыға береді немесе Мемлекеттік корпорацияның қызметкеріне жолдайды, 20 (жиырма) минут ішінде.</w:t>
      </w:r>
    </w:p>
    <w:bookmarkStart w:name="z29" w:id="22"/>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тәртібінің, сондай-ақ мемлекеттік қызмет</w:t>
      </w:r>
      <w:r>
        <w:br/>
      </w:r>
      <w:r>
        <w:rPr>
          <w:rFonts w:ascii="Times New Roman"/>
          <w:b/>
          <w:i w:val="false"/>
          <w:color w:val="000000"/>
        </w:rPr>
        <w:t>көрсету процесінде ақпараттық жүйелерді пайдалану тәртібінің сипаттамасы</w:t>
      </w:r>
    </w:p>
    <w:bookmarkEnd w:id="22"/>
    <w:p>
      <w:pPr>
        <w:spacing w:after="0"/>
        <w:ind w:left="0"/>
        <w:jc w:val="both"/>
      </w:pPr>
      <w:r>
        <w:rPr>
          <w:rFonts w:ascii="Times New Roman"/>
          <w:b w:val="false"/>
          <w:i w:val="false"/>
          <w:color w:val="000000"/>
          <w:sz w:val="28"/>
        </w:rPr>
        <w:t>
      11. Мемлекеттік көрсетілетін қызмет қажетті құжаттарды Мемлекеттік корпорация арқылы қабылдағанда Мемлекеттік корпорацияның қызметкері ұсынылған құжаттардың толықтығын тексереді. Көрсетілетін қызметті алушыға тиісті құжаттарды қабылдағаны туралы қолхат береді, 15 (он бес) минуттан аспайды.</w:t>
      </w:r>
    </w:p>
    <w:p>
      <w:pPr>
        <w:spacing w:after="0"/>
        <w:ind w:left="0"/>
        <w:jc w:val="both"/>
      </w:pPr>
      <w:r>
        <w:rPr>
          <w:rFonts w:ascii="Times New Roman"/>
          <w:b w:val="false"/>
          <w:i w:val="false"/>
          <w:color w:val="000000"/>
          <w:sz w:val="28"/>
        </w:rPr>
        <w:t xml:space="preserve">
      12.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 құжаттардың толық топтамасын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3 қосымшасындағы</w:t>
      </w:r>
      <w:r>
        <w:rPr>
          <w:rFonts w:ascii="Times New Roman"/>
          <w:b w:val="false"/>
          <w:i w:val="false"/>
          <w:color w:val="000000"/>
          <w:sz w:val="28"/>
        </w:rPr>
        <w:t xml:space="preserve"> нысанға сәйкес өтінішті қабылдаудан бас тарту туралы қолхат береді.</w:t>
      </w:r>
    </w:p>
    <w:p>
      <w:pPr>
        <w:spacing w:after="0"/>
        <w:ind w:left="0"/>
        <w:jc w:val="both"/>
      </w:pPr>
      <w:r>
        <w:rPr>
          <w:rFonts w:ascii="Times New Roman"/>
          <w:b w:val="false"/>
          <w:i w:val="false"/>
          <w:color w:val="000000"/>
          <w:sz w:val="28"/>
        </w:rPr>
        <w:t>
      Қабылданған құжаттар көрсетілетін қызметті берушіге 1 (бір) жұмыс күні ішінде жолданады.</w:t>
      </w:r>
    </w:p>
    <w:p>
      <w:pPr>
        <w:spacing w:after="0"/>
        <w:ind w:left="0"/>
        <w:jc w:val="both"/>
      </w:pPr>
      <w:r>
        <w:rPr>
          <w:rFonts w:ascii="Times New Roman"/>
          <w:b w:val="false"/>
          <w:i w:val="false"/>
          <w:color w:val="000000"/>
          <w:sz w:val="28"/>
        </w:rPr>
        <w:t>
      Көрсетілетін қызметті беруші құжаттардың толықтығын және заңнамаға сәйкестігін қарайды, мемлекеттік қызметті көрсету нәтижесін әзірлейді және Мемлекеттік корпорацияға жолдайды, күнтізбелік 15 (он бес) күн ішінде.</w:t>
      </w:r>
    </w:p>
    <w:p>
      <w:pPr>
        <w:spacing w:after="0"/>
        <w:ind w:left="0"/>
        <w:jc w:val="both"/>
      </w:pPr>
      <w:r>
        <w:rPr>
          <w:rFonts w:ascii="Times New Roman"/>
          <w:b w:val="false"/>
          <w:i w:val="false"/>
          <w:color w:val="000000"/>
          <w:sz w:val="28"/>
        </w:rPr>
        <w:t>
      Мемлекеттік көрсетілетін қызмет нәтижесін беруді Мемлекеттік корпорация қызметкері көрсетілетін қызметті алушының жеке басын куәландыратын құжатты ұсынуы арқылы (немесе нотариатта куәландырылған сенімхат бойынша өкілінің) қолхат негізінде жүзеге асырады.</w:t>
      </w:r>
    </w:p>
    <w:p>
      <w:pPr>
        <w:spacing w:after="0"/>
        <w:ind w:left="0"/>
        <w:jc w:val="both"/>
      </w:pPr>
      <w:r>
        <w:rPr>
          <w:rFonts w:ascii="Times New Roman"/>
          <w:b w:val="false"/>
          <w:i w:val="false"/>
          <w:color w:val="000000"/>
          <w:sz w:val="28"/>
        </w:rPr>
        <w:t>
      13. Мемлекеттік көрсетілетін қызметті портал арқылы беру кезіндегі әрбір іс-қимылдар мен шешімдер Регламенттің қосымшасында көрсетілген:</w:t>
      </w:r>
    </w:p>
    <w:p>
      <w:pPr>
        <w:spacing w:after="0"/>
        <w:ind w:left="0"/>
        <w:jc w:val="both"/>
      </w:pPr>
      <w:r>
        <w:rPr>
          <w:rFonts w:ascii="Times New Roman"/>
          <w:b w:val="false"/>
          <w:i w:val="false"/>
          <w:color w:val="000000"/>
          <w:sz w:val="28"/>
        </w:rPr>
        <w:t>
      1) көрсетілетін қызметті алушы порталда тіркелуді компьютердің интернет-браузеріне сақталған өзінің электрондық цифрлық қолтаңбасының тіркеу куәлігінің көмегімен жүзеге асырады;</w:t>
      </w:r>
    </w:p>
    <w:p>
      <w:pPr>
        <w:spacing w:after="0"/>
        <w:ind w:left="0"/>
        <w:jc w:val="both"/>
      </w:pPr>
      <w:r>
        <w:rPr>
          <w:rFonts w:ascii="Times New Roman"/>
          <w:b w:val="false"/>
          <w:i w:val="false"/>
          <w:color w:val="000000"/>
          <w:sz w:val="28"/>
        </w:rPr>
        <w:t xml:space="preserve">
      2) 1 үдеріс – көрсетілетін қызметті алушының электрондық цифрлық қолтаңбасының тіркеу куәлігін компьютердің интернет-браузеріне бекітуі, мемлекеттік қызметті алу үшін көрсетілетін қызметті алушы порталда парольді енгізуі (авторизациялау үдерісі); </w:t>
      </w:r>
    </w:p>
    <w:p>
      <w:pPr>
        <w:spacing w:after="0"/>
        <w:ind w:left="0"/>
        <w:jc w:val="both"/>
      </w:pPr>
      <w:r>
        <w:rPr>
          <w:rFonts w:ascii="Times New Roman"/>
          <w:b w:val="false"/>
          <w:i w:val="false"/>
          <w:color w:val="000000"/>
          <w:sz w:val="28"/>
        </w:rPr>
        <w:t>
      3) 1 шарт – электрондық үкіметтің порталында логин, жеке сәйкестендіру нөмірі және пароль арқылы тіркелген көрсетілетін қызметті алушы туралы деректердің дұрыстығын тексеру;</w:t>
      </w:r>
    </w:p>
    <w:p>
      <w:pPr>
        <w:spacing w:after="0"/>
        <w:ind w:left="0"/>
        <w:jc w:val="both"/>
      </w:pPr>
      <w:r>
        <w:rPr>
          <w:rFonts w:ascii="Times New Roman"/>
          <w:b w:val="false"/>
          <w:i w:val="false"/>
          <w:color w:val="000000"/>
          <w:sz w:val="28"/>
        </w:rPr>
        <w:t xml:space="preserve">
      4) 2 үдеріс – көрсетілетін қызметті алушының деректерінде бұзушылықтардың болуымен байланысты, порталда авторизациялаудан бас тарту хабарламасын қалыптастыру; </w:t>
      </w:r>
    </w:p>
    <w:p>
      <w:pPr>
        <w:spacing w:after="0"/>
        <w:ind w:left="0"/>
        <w:jc w:val="both"/>
      </w:pPr>
      <w:r>
        <w:rPr>
          <w:rFonts w:ascii="Times New Roman"/>
          <w:b w:val="false"/>
          <w:i w:val="false"/>
          <w:color w:val="000000"/>
          <w:sz w:val="28"/>
        </w:rPr>
        <w:t>
      5) 3 үдеріс – көрсетілетін қызметті алушының www.egov.kz порталында осы Регламентте көрсетілген қызметті таңдауы, сұрау салу нысанын экранға шығару және көрсетілетін қызметті алушының қажетті құжаттардың электрондық нұсқасын тіркей отырып, оның құрылымы мен форматтық талаптарын ескере отырып, нысанды толтыруы (деректерді енгізу);</w:t>
      </w:r>
    </w:p>
    <w:p>
      <w:pPr>
        <w:spacing w:after="0"/>
        <w:ind w:left="0"/>
        <w:jc w:val="both"/>
      </w:pPr>
      <w:r>
        <w:rPr>
          <w:rFonts w:ascii="Times New Roman"/>
          <w:b w:val="false"/>
          <w:i w:val="false"/>
          <w:color w:val="000000"/>
          <w:sz w:val="28"/>
        </w:rPr>
        <w:t>
      6) 4 үдеріс – сұранысты куәландыру (қол қою) үшін көрсетілетін қызметті алушының электрондық цифрлық қолтаңбасын тіркеу куәлігін таңдауы;</w:t>
      </w:r>
    </w:p>
    <w:p>
      <w:pPr>
        <w:spacing w:after="0"/>
        <w:ind w:left="0"/>
        <w:jc w:val="both"/>
      </w:pPr>
      <w:r>
        <w:rPr>
          <w:rFonts w:ascii="Times New Roman"/>
          <w:b w:val="false"/>
          <w:i w:val="false"/>
          <w:color w:val="000000"/>
          <w:sz w:val="28"/>
        </w:rPr>
        <w:t>
      7) 2 шарт – электрондық үкіметтің порталында электрондық цифрлық қолтаңбаны тіркеу куәлігінің әрекет ету мерзімін және қайтарып алынған (күші жойылған) тіркеу куәліктерінің тізімінде болмауын, сондай-ақ сұраныста көрсетілген жеке сәйкестендіру нөмірі және электрондық цифрлық қолтаңбаның тіркеу куәлігінде көрсетілген. Жеке сәйкестендіру нөмірі арасындағы сәйкестендіру деректеріне сәйкес келуін тексеру;</w:t>
      </w:r>
    </w:p>
    <w:p>
      <w:pPr>
        <w:spacing w:after="0"/>
        <w:ind w:left="0"/>
        <w:jc w:val="both"/>
      </w:pPr>
      <w:r>
        <w:rPr>
          <w:rFonts w:ascii="Times New Roman"/>
          <w:b w:val="false"/>
          <w:i w:val="false"/>
          <w:color w:val="000000"/>
          <w:sz w:val="28"/>
        </w:rPr>
        <w:t>
      8) 5 үдеріс – көрсетілетін қызметті алушының электрондық цифрлық қолтаңбасының түпнұсқалығының расталмауына байланысты сұрау салынатын электрондық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9) 6 үдеріс – көрсетілетін қызметті алушының электрондық цифрлық қолтаңбасы көмегімен сұраныстың толтырылған нысанын (енгізілген деректерді) куәландыруы (қол қоюы);</w:t>
      </w:r>
    </w:p>
    <w:p>
      <w:pPr>
        <w:spacing w:after="0"/>
        <w:ind w:left="0"/>
        <w:jc w:val="both"/>
      </w:pPr>
      <w:r>
        <w:rPr>
          <w:rFonts w:ascii="Times New Roman"/>
          <w:b w:val="false"/>
          <w:i w:val="false"/>
          <w:color w:val="000000"/>
          <w:sz w:val="28"/>
        </w:rPr>
        <w:t>
      10) 7 үдеріс – ақпараттық жүйесінде электрондық құжатты (тұтынушының сұранысын) тіркеу;</w:t>
      </w:r>
    </w:p>
    <w:p>
      <w:pPr>
        <w:spacing w:after="0"/>
        <w:ind w:left="0"/>
        <w:jc w:val="both"/>
      </w:pPr>
      <w:r>
        <w:rPr>
          <w:rFonts w:ascii="Times New Roman"/>
          <w:b w:val="false"/>
          <w:i w:val="false"/>
          <w:color w:val="000000"/>
          <w:sz w:val="28"/>
        </w:rPr>
        <w:t xml:space="preserve">
      11) 3 шарт – көрсетілетін қызметті берушінің ұсынылған құжаттарды Стандарттың </w:t>
      </w:r>
      <w:r>
        <w:rPr>
          <w:rFonts w:ascii="Times New Roman"/>
          <w:b w:val="false"/>
          <w:i w:val="false"/>
          <w:color w:val="000000"/>
          <w:sz w:val="28"/>
        </w:rPr>
        <w:t xml:space="preserve">9 тармағына </w:t>
      </w:r>
      <w:r>
        <w:rPr>
          <w:rFonts w:ascii="Times New Roman"/>
          <w:b w:val="false"/>
          <w:i w:val="false"/>
          <w:color w:val="000000"/>
          <w:sz w:val="28"/>
        </w:rPr>
        <w:t xml:space="preserve"> және Қазақстан Республикасы заңнамасының талаптарына сәйкестігін тексеруі;</w:t>
      </w:r>
    </w:p>
    <w:p>
      <w:pPr>
        <w:spacing w:after="0"/>
        <w:ind w:left="0"/>
        <w:jc w:val="both"/>
      </w:pPr>
      <w:r>
        <w:rPr>
          <w:rFonts w:ascii="Times New Roman"/>
          <w:b w:val="false"/>
          <w:i w:val="false"/>
          <w:color w:val="000000"/>
          <w:sz w:val="28"/>
        </w:rPr>
        <w:t>
      12) 8 үдеріс – құжаттардың толық болмауына немесе Қазақстан Республикасы заңнамасына сәйкес келмеуіне байланысты сұраныс жасалған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xml:space="preserve">
      13) 9 үдеріс – көрсетілетін қызметті берушінің уәкілетті тұлғасының электрондық цифрлық қолтаңбасымен қол қойылған мемлекеттік көрсетілетін қызмет нәтижесін алу уақыты мен орны туралы хабарламаны көрсетілетін қызметті алушының алуы. </w:t>
      </w:r>
    </w:p>
    <w:p>
      <w:pPr>
        <w:spacing w:after="0"/>
        <w:ind w:left="0"/>
        <w:jc w:val="both"/>
      </w:pPr>
      <w:r>
        <w:rPr>
          <w:rFonts w:ascii="Times New Roman"/>
          <w:b w:val="false"/>
          <w:i w:val="false"/>
          <w:color w:val="000000"/>
          <w:sz w:val="28"/>
        </w:rPr>
        <w:t xml:space="preserve">
      14. Мемлекеттік көрсетілетін қызмет үдерісіндегі ақпараттық жүйелерде функционалдық өзара іс-қимыл диаграммасы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көрсетілген.</w:t>
      </w:r>
    </w:p>
    <w:p>
      <w:pPr>
        <w:spacing w:after="0"/>
        <w:ind w:left="0"/>
        <w:jc w:val="both"/>
      </w:pPr>
      <w:r>
        <w:rPr>
          <w:rFonts w:ascii="Times New Roman"/>
          <w:b w:val="false"/>
          <w:i w:val="false"/>
          <w:color w:val="000000"/>
          <w:sz w:val="28"/>
        </w:rPr>
        <w:t xml:space="preserve">
      15. Мемлекеттік көрсетілетін қызмет үдерісінде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Мемлекеттік корпорациямен өзара іс-қимыл тәртібінің және мемлекеттік қызмет көрсету үдерісінде ақпараттық жүйелерді қолдану тәртібінің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p>
    <w:p>
      <w:pPr>
        <w:spacing w:after="0"/>
        <w:ind w:left="0"/>
        <w:jc w:val="both"/>
      </w:pPr>
      <w:r>
        <w:rPr>
          <w:rFonts w:ascii="Times New Roman"/>
          <w:b w:val="false"/>
          <w:i w:val="false"/>
          <w:color w:val="000000"/>
          <w:sz w:val="28"/>
        </w:rPr>
        <w:t>
      Мемлекеттік қызметті көрсету бизнес-үдерістерінің анықтамалығы көрсетілетін қызметті берушінің интернет-ресурсына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w:t>
            </w:r>
            <w:r>
              <w:br/>
            </w:r>
            <w:r>
              <w:rPr>
                <w:rFonts w:ascii="Times New Roman"/>
                <w:b w:val="false"/>
                <w:i w:val="false"/>
                <w:color w:val="000000"/>
                <w:sz w:val="20"/>
              </w:rPr>
              <w:t>ауыстыруды тіркеу, оның</w:t>
            </w:r>
            <w:r>
              <w:br/>
            </w:r>
            <w:r>
              <w:rPr>
                <w:rFonts w:ascii="Times New Roman"/>
                <w:b w:val="false"/>
                <w:i w:val="false"/>
                <w:color w:val="000000"/>
                <w:sz w:val="20"/>
              </w:rPr>
              <w:t>ішінде 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"Электронды үкімет" порталы арқылы мемлекеттік қызмет көрсетудің</w:t>
      </w:r>
      <w:r>
        <w:br/>
      </w:r>
      <w:r>
        <w:rPr>
          <w:rFonts w:ascii="Times New Roman"/>
          <w:b/>
          <w:i w:val="false"/>
          <w:color w:val="000000"/>
        </w:rPr>
        <w:t>функционалдық өзара іс-қимыл диаграммасы</w:t>
      </w:r>
    </w:p>
    <w:p>
      <w:pPr>
        <w:spacing w:after="0"/>
        <w:ind w:left="0"/>
        <w:jc w:val="left"/>
      </w:pP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43561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3561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w:t>
            </w:r>
            <w:r>
              <w:br/>
            </w:r>
            <w:r>
              <w:rPr>
                <w:rFonts w:ascii="Times New Roman"/>
                <w:b w:val="false"/>
                <w:i w:val="false"/>
                <w:color w:val="000000"/>
                <w:sz w:val="20"/>
              </w:rPr>
              <w:t>ауыстыруды тіркеу, оның</w:t>
            </w:r>
            <w:r>
              <w:br/>
            </w:r>
            <w:r>
              <w:rPr>
                <w:rFonts w:ascii="Times New Roman"/>
                <w:b w:val="false"/>
                <w:i w:val="false"/>
                <w:color w:val="000000"/>
                <w:sz w:val="20"/>
              </w:rPr>
              <w:t>ішінде 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w:t>
      </w:r>
      <w:r>
        <w:br/>
      </w:r>
      <w:r>
        <w:rPr>
          <w:rFonts w:ascii="Times New Roman"/>
          <w:b/>
          <w:i w:val="false"/>
          <w:color w:val="000000"/>
        </w:rPr>
        <w:t>актілері жазбаларына өзгерістер, толықтырулар мен түзетулер енгізу"</w:t>
      </w:r>
      <w:r>
        <w:br/>
      </w:r>
      <w:r>
        <w:rPr>
          <w:rFonts w:ascii="Times New Roman"/>
          <w:b/>
          <w:i w:val="false"/>
          <w:color w:val="000000"/>
        </w:rPr>
        <w:t>мемлекеттік көрсетілетін қызметтің бизнес-процесс анықтамалығы</w:t>
      </w:r>
    </w:p>
    <w:p>
      <w:pPr>
        <w:spacing w:after="0"/>
        <w:ind w:left="0"/>
        <w:jc w:val="both"/>
      </w:pPr>
      <w:r>
        <w:rPr>
          <w:rFonts w:ascii="Times New Roman"/>
          <w:b w:val="false"/>
          <w:i w:val="false"/>
          <w:color w:val="000000"/>
          <w:sz w:val="28"/>
        </w:rPr>
        <w:t>
      1) Көрсетілетін қызметті беруші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483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4483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корпорация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229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4229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Портал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483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4483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8293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8293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3 тамыздағы</w:t>
            </w:r>
            <w:r>
              <w:br/>
            </w:r>
            <w:r>
              <w:rPr>
                <w:rFonts w:ascii="Times New Roman"/>
                <w:b w:val="false"/>
                <w:i w:val="false"/>
                <w:color w:val="000000"/>
                <w:sz w:val="20"/>
              </w:rPr>
              <w:t>№ 3/356 қаулысына</w:t>
            </w:r>
            <w:r>
              <w:br/>
            </w:r>
            <w:r>
              <w:rPr>
                <w:rFonts w:ascii="Times New Roman"/>
                <w:b w:val="false"/>
                <w:i w:val="false"/>
                <w:color w:val="000000"/>
                <w:sz w:val="20"/>
              </w:rPr>
              <w:t>4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23 қарашадағы</w:t>
            </w:r>
            <w:r>
              <w:br/>
            </w:r>
            <w:r>
              <w:rPr>
                <w:rFonts w:ascii="Times New Roman"/>
                <w:b w:val="false"/>
                <w:i w:val="false"/>
                <w:color w:val="000000"/>
                <w:sz w:val="20"/>
              </w:rPr>
              <w:t>№ 4/646 қаулысымен бекітілді</w:t>
            </w:r>
          </w:p>
        </w:tc>
      </w:tr>
    </w:tbl>
    <w:bookmarkStart w:name="z33" w:id="23"/>
    <w:p>
      <w:pPr>
        <w:spacing w:after="0"/>
        <w:ind w:left="0"/>
        <w:jc w:val="left"/>
      </w:pPr>
      <w:r>
        <w:rPr>
          <w:rFonts w:ascii="Times New Roman"/>
          <w:b/>
          <w:i w:val="false"/>
          <w:color w:val="000000"/>
        </w:rPr>
        <w:t xml:space="preserve"> "Азаматтық хал актілерінің жазбаларын қалпына келтіру" мемлекеттік</w:t>
      </w:r>
      <w:r>
        <w:br/>
      </w:r>
      <w:r>
        <w:rPr>
          <w:rFonts w:ascii="Times New Roman"/>
          <w:b/>
          <w:i w:val="false"/>
          <w:color w:val="000000"/>
        </w:rPr>
        <w:t>көрсетілетін қызмет регламенті</w:t>
      </w:r>
    </w:p>
    <w:bookmarkEnd w:id="23"/>
    <w:bookmarkStart w:name="z34" w:id="24"/>
    <w:p>
      <w:pPr>
        <w:spacing w:after="0"/>
        <w:ind w:left="0"/>
        <w:jc w:val="left"/>
      </w:pPr>
      <w:r>
        <w:rPr>
          <w:rFonts w:ascii="Times New Roman"/>
          <w:b/>
          <w:i w:val="false"/>
          <w:color w:val="000000"/>
        </w:rPr>
        <w:t xml:space="preserve"> 1. Жалпы ережелер</w:t>
      </w:r>
    </w:p>
    <w:bookmarkEnd w:id="24"/>
    <w:p>
      <w:pPr>
        <w:spacing w:after="0"/>
        <w:ind w:left="0"/>
        <w:jc w:val="both"/>
      </w:pPr>
      <w:r>
        <w:rPr>
          <w:rFonts w:ascii="Times New Roman"/>
          <w:b w:val="false"/>
          <w:i w:val="false"/>
          <w:color w:val="000000"/>
          <w:sz w:val="28"/>
        </w:rPr>
        <w:t>
      1. "Азаматтық хал актілерінің жазбаларын қалпына келтіру" мемлекеттік көрсетілетін қызметі (бұдан әрі – мемлекеттік көрсетілетін қызмет) Алматы қаласының әкімдігі аудандар әкімдері аппараттарының азаматтық жағдай актілерін тіркеу бөлімдері (бұдан әрі – көрсетілетін қызметті беруші) арқылы көрсетеді.</w:t>
      </w:r>
    </w:p>
    <w:p>
      <w:pPr>
        <w:spacing w:after="0"/>
        <w:ind w:left="0"/>
        <w:jc w:val="both"/>
      </w:pPr>
      <w:r>
        <w:rPr>
          <w:rFonts w:ascii="Times New Roman"/>
          <w:b w:val="false"/>
          <w:i w:val="false"/>
          <w:color w:val="000000"/>
          <w:sz w:val="28"/>
        </w:rPr>
        <w:t>
      Өтініштерді қабылдау және мемлекеттік көрсетілетін қызметті нәтижесін ұсыну баламалы түрде:</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xml:space="preserve">
      2. Мемлекеттік көрсетілетін қызмет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"Азаматтық хал актілерінің жазбаларын қалпына келтіру"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беріледі.</w:t>
      </w:r>
    </w:p>
    <w:p>
      <w:pPr>
        <w:spacing w:after="0"/>
        <w:ind w:left="0"/>
        <w:jc w:val="both"/>
      </w:pPr>
      <w:r>
        <w:rPr>
          <w:rFonts w:ascii="Times New Roman"/>
          <w:b w:val="false"/>
          <w:i w:val="false"/>
          <w:color w:val="000000"/>
          <w:sz w:val="28"/>
        </w:rPr>
        <w:t>
      3. Мемлекеттік көрсетілетін қызметтің нысаны: қағаз түрінде.</w:t>
      </w:r>
    </w:p>
    <w:p>
      <w:pPr>
        <w:spacing w:after="0"/>
        <w:ind w:left="0"/>
        <w:jc w:val="both"/>
      </w:pPr>
      <w:r>
        <w:rPr>
          <w:rFonts w:ascii="Times New Roman"/>
          <w:b w:val="false"/>
          <w:i w:val="false"/>
          <w:color w:val="000000"/>
          <w:sz w:val="28"/>
        </w:rPr>
        <w:t>
      4. Мемлекеттік көрсетілетін қызметтің нәтижесі - қағаз жеткізгіште азаматтық хал актісінің мемлекеттік тіркелуі туралы куәлік.</w:t>
      </w:r>
    </w:p>
    <w:p>
      <w:pPr>
        <w:spacing w:after="0"/>
        <w:ind w:left="0"/>
        <w:jc w:val="both"/>
      </w:pPr>
      <w:r>
        <w:rPr>
          <w:rFonts w:ascii="Times New Roman"/>
          <w:b w:val="false"/>
          <w:i w:val="false"/>
          <w:color w:val="000000"/>
          <w:sz w:val="28"/>
        </w:rPr>
        <w:t>
      5. Мемлекеттік көрсетілетін қызмет нәтижесінің нысаны: қағаз түрінде.</w:t>
      </w:r>
    </w:p>
    <w:p>
      <w:pPr>
        <w:spacing w:after="0"/>
        <w:ind w:left="0"/>
        <w:jc w:val="both"/>
      </w:pPr>
      <w:r>
        <w:rPr>
          <w:rFonts w:ascii="Times New Roman"/>
          <w:b w:val="false"/>
          <w:i w:val="false"/>
          <w:color w:val="000000"/>
          <w:sz w:val="28"/>
        </w:rPr>
        <w:t xml:space="preserve">
      Мемлекеттік көрсетілетін қызмет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жеке тұлғаларға (бұдан әрі – көрсетілетін қызметті алушы) ақылы/тегін түрде көрсетіледі.</w:t>
      </w:r>
    </w:p>
    <w:bookmarkStart w:name="z35" w:id="25"/>
    <w:p>
      <w:pPr>
        <w:spacing w:after="0"/>
        <w:ind w:left="0"/>
        <w:jc w:val="left"/>
      </w:pPr>
      <w:r>
        <w:rPr>
          <w:rFonts w:ascii="Times New Roman"/>
          <w:b/>
          <w:i w:val="false"/>
          <w:color w:val="000000"/>
        </w:rPr>
        <w:t xml:space="preserve"> 2. Мемлекеттік қызметті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 xml:space="preserve"> іс-қимыл тәртібінің сипаттамасы</w:t>
      </w:r>
    </w:p>
    <w:bookmarkEnd w:id="25"/>
    <w:p>
      <w:pPr>
        <w:spacing w:after="0"/>
        <w:ind w:left="0"/>
        <w:jc w:val="both"/>
      </w:pPr>
      <w:r>
        <w:rPr>
          <w:rFonts w:ascii="Times New Roman"/>
          <w:b w:val="false"/>
          <w:i w:val="false"/>
          <w:color w:val="000000"/>
          <w:sz w:val="28"/>
        </w:rPr>
        <w:t xml:space="preserve">
      6. Мемлекеттік көрсетілетін қызмет бойынша рәсімді (іс-қимылды)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 отырып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w:t>
      </w:r>
      <w:r>
        <w:rPr>
          <w:rFonts w:ascii="Times New Roman"/>
          <w:b w:val="false"/>
          <w:i w:val="false"/>
          <w:color w:val="000000"/>
          <w:sz w:val="28"/>
        </w:rPr>
        <w:t xml:space="preserve"> қосымшаларына сәйкес өтініші негіз болып табылады.</w:t>
      </w:r>
    </w:p>
    <w:p>
      <w:pPr>
        <w:spacing w:after="0"/>
        <w:ind w:left="0"/>
        <w:jc w:val="both"/>
      </w:pPr>
      <w:r>
        <w:rPr>
          <w:rFonts w:ascii="Times New Roman"/>
          <w:b w:val="false"/>
          <w:i w:val="false"/>
          <w:color w:val="000000"/>
          <w:sz w:val="28"/>
        </w:rPr>
        <w:t>
      7. Мемлекеттік көрсетілетін қызмет процесіндегі рәсімдер (іс-қимылдар) мазмұны:</w:t>
      </w:r>
    </w:p>
    <w:p>
      <w:pPr>
        <w:spacing w:after="0"/>
        <w:ind w:left="0"/>
        <w:jc w:val="both"/>
      </w:pPr>
      <w:r>
        <w:rPr>
          <w:rFonts w:ascii="Times New Roman"/>
          <w:b w:val="false"/>
          <w:i w:val="false"/>
          <w:color w:val="000000"/>
          <w:sz w:val="28"/>
        </w:rPr>
        <w:t>
      1) көрсетілетін қызмет берушінің кеңсе қызметкерінің өтінішті тіркеуі және көрсетілетін қызметті берушінің басшысының қарауына жолдауы, 20 (жиырма) минуттың ішінде;</w:t>
      </w:r>
    </w:p>
    <w:p>
      <w:pPr>
        <w:spacing w:after="0"/>
        <w:ind w:left="0"/>
        <w:jc w:val="both"/>
      </w:pPr>
      <w:r>
        <w:rPr>
          <w:rFonts w:ascii="Times New Roman"/>
          <w:b w:val="false"/>
          <w:i w:val="false"/>
          <w:color w:val="000000"/>
          <w:sz w:val="28"/>
        </w:rPr>
        <w:t>
      2) көрсетілетін қызметті берушінің басшысының көрсетілетін қызметті алушының өтінішін қарауы, бұрыштама қоюы (тапсырма және орындау мерзімі) және қарау үшін жауапты орындаушыға жолдауы, 1 (бір) сағаттың ішінде;</w:t>
      </w:r>
    </w:p>
    <w:p>
      <w:pPr>
        <w:spacing w:after="0"/>
        <w:ind w:left="0"/>
        <w:jc w:val="both"/>
      </w:pPr>
      <w:r>
        <w:rPr>
          <w:rFonts w:ascii="Times New Roman"/>
          <w:b w:val="false"/>
          <w:i w:val="false"/>
          <w:color w:val="000000"/>
          <w:sz w:val="28"/>
        </w:rPr>
        <w:t xml:space="preserve">
      3) жауапты орындаушының ұсынылған құжаттардың толықтығы мен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 тексеруі және талдауы, күнтізбелік 15 (он бес) күн ішінде;</w:t>
      </w:r>
    </w:p>
    <w:p>
      <w:pPr>
        <w:spacing w:after="0"/>
        <w:ind w:left="0"/>
        <w:jc w:val="both"/>
      </w:pPr>
      <w:r>
        <w:rPr>
          <w:rFonts w:ascii="Times New Roman"/>
          <w:b w:val="false"/>
          <w:i w:val="false"/>
          <w:color w:val="000000"/>
          <w:sz w:val="28"/>
        </w:rPr>
        <w:t>
      4) жауапты орындаушының "Азаматтық хал актілерін жазу" тіркеу пункті" ақпараттық жүйесіне (бұдан әрі – ақпараттық жүйе) акт жазбасын қалыптастыруы және мемлекеттік көрсетілетін қызмет нәтижесін дайындауы, көрсетілетін қызметті берушінің басшысына қол қою үшін жолдауы, 3 (үш) сағаттың ішінде;</w:t>
      </w:r>
    </w:p>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 нәтижесіне қол қоюы және көрсетілетін қызметті берушінің кеңсесіне жолдауы, 1 (бір) сағаттың ішінде;</w:t>
      </w:r>
    </w:p>
    <w:p>
      <w:pPr>
        <w:spacing w:after="0"/>
        <w:ind w:left="0"/>
        <w:jc w:val="both"/>
      </w:pPr>
      <w:r>
        <w:rPr>
          <w:rFonts w:ascii="Times New Roman"/>
          <w:b w:val="false"/>
          <w:i w:val="false"/>
          <w:color w:val="000000"/>
          <w:sz w:val="28"/>
        </w:rPr>
        <w:t>
      6) көрсетілетін қызметті берушінің кеңсесі көрсетілетін қызметті алушыға мемлекеттік көрсетілетін қызмет нәтижесін беруі немесе Мемлекеттік корпорацияға жолдауы, 20 (жиырма) минут ішінде.</w:t>
      </w:r>
    </w:p>
    <w:p>
      <w:pPr>
        <w:spacing w:after="0"/>
        <w:ind w:left="0"/>
        <w:jc w:val="both"/>
      </w:pPr>
      <w:r>
        <w:rPr>
          <w:rFonts w:ascii="Times New Roman"/>
          <w:b w:val="false"/>
          <w:i w:val="false"/>
          <w:color w:val="000000"/>
          <w:sz w:val="28"/>
        </w:rPr>
        <w:t xml:space="preserve">
      8.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бекітілген құжаттарды қосымша тексеру қажет болған кезде, сондай-ақ басқада мемлекеттік органдарға сұраныс жасау қажет болған кезде, қарау мерзімі ұзартылған сәттен бастап, көрсетілетін қызметті алушыны 3 (үш) күнтізбелік күн ішінде хабардар ете отырып, қызмет көрсету мерзімі күнтiзбелiк 30 (отыз) күннен аспайтын уақытқа ұзартылады.</w:t>
      </w:r>
    </w:p>
    <w:p>
      <w:pPr>
        <w:spacing w:after="0"/>
        <w:ind w:left="0"/>
        <w:jc w:val="both"/>
      </w:pPr>
      <w:r>
        <w:rPr>
          <w:rFonts w:ascii="Times New Roman"/>
          <w:b w:val="false"/>
          <w:i w:val="false"/>
          <w:color w:val="000000"/>
          <w:sz w:val="28"/>
        </w:rPr>
        <w:t>
      9. Келесі рәсімді (іс-қимылдарды) орындауды бастау үшін негіздеме болатын мемлекеттік көрсетілетін қызмет бойынша рәсімнің (іс-қимылдың) нәтижелері:</w:t>
      </w:r>
    </w:p>
    <w:p>
      <w:pPr>
        <w:spacing w:after="0"/>
        <w:ind w:left="0"/>
        <w:jc w:val="both"/>
      </w:pPr>
      <w:r>
        <w:rPr>
          <w:rFonts w:ascii="Times New Roman"/>
          <w:b w:val="false"/>
          <w:i w:val="false"/>
          <w:color w:val="000000"/>
          <w:sz w:val="28"/>
        </w:rPr>
        <w:t>
      1) тіркелген өтініш;</w:t>
      </w:r>
    </w:p>
    <w:p>
      <w:pPr>
        <w:spacing w:after="0"/>
        <w:ind w:left="0"/>
        <w:jc w:val="both"/>
      </w:pPr>
      <w:r>
        <w:rPr>
          <w:rFonts w:ascii="Times New Roman"/>
          <w:b w:val="false"/>
          <w:i w:val="false"/>
          <w:color w:val="000000"/>
          <w:sz w:val="28"/>
        </w:rPr>
        <w:t>
      2) бұрыштама және орындауға жолдау;</w:t>
      </w:r>
    </w:p>
    <w:p>
      <w:pPr>
        <w:spacing w:after="0"/>
        <w:ind w:left="0"/>
        <w:jc w:val="both"/>
      </w:pPr>
      <w:r>
        <w:rPr>
          <w:rFonts w:ascii="Times New Roman"/>
          <w:b w:val="false"/>
          <w:i w:val="false"/>
          <w:color w:val="000000"/>
          <w:sz w:val="28"/>
        </w:rPr>
        <w:t>
      3) қаралған құжаттар;</w:t>
      </w:r>
    </w:p>
    <w:p>
      <w:pPr>
        <w:spacing w:after="0"/>
        <w:ind w:left="0"/>
        <w:jc w:val="both"/>
      </w:pPr>
      <w:r>
        <w:rPr>
          <w:rFonts w:ascii="Times New Roman"/>
          <w:b w:val="false"/>
          <w:i w:val="false"/>
          <w:color w:val="000000"/>
          <w:sz w:val="28"/>
        </w:rPr>
        <w:t>
      4) ақпараттық жүйеге енгізілген жазба және толтырылған мемлекеттік қызметті көрсету нәтижесі;</w:t>
      </w:r>
    </w:p>
    <w:p>
      <w:pPr>
        <w:spacing w:after="0"/>
        <w:ind w:left="0"/>
        <w:jc w:val="both"/>
      </w:pPr>
      <w:r>
        <w:rPr>
          <w:rFonts w:ascii="Times New Roman"/>
          <w:b w:val="false"/>
          <w:i w:val="false"/>
          <w:color w:val="000000"/>
          <w:sz w:val="28"/>
        </w:rPr>
        <w:t>
      5) қол қойылған мемлекеттік қызметті көрсету нәтижесі;</w:t>
      </w:r>
    </w:p>
    <w:p>
      <w:pPr>
        <w:spacing w:after="0"/>
        <w:ind w:left="0"/>
        <w:jc w:val="both"/>
      </w:pPr>
      <w:r>
        <w:rPr>
          <w:rFonts w:ascii="Times New Roman"/>
          <w:b w:val="false"/>
          <w:i w:val="false"/>
          <w:color w:val="000000"/>
          <w:sz w:val="28"/>
        </w:rPr>
        <w:t>
      6) мемлекеттік көрсетілетін қызмет нәтижесін көрсетілетін қызметті алушыға беру немесе Мемлекеттік корпорацияға немесе көрсетілетін қызметті берушінің кеңсесіне жолдау.</w:t>
      </w:r>
    </w:p>
    <w:bookmarkStart w:name="z36" w:id="26"/>
    <w:p>
      <w:pPr>
        <w:spacing w:after="0"/>
        <w:ind w:left="0"/>
        <w:jc w:val="left"/>
      </w:pPr>
      <w:r>
        <w:rPr>
          <w:rFonts w:ascii="Times New Roman"/>
          <w:b/>
          <w:i w:val="false"/>
          <w:color w:val="000000"/>
        </w:rPr>
        <w:t xml:space="preserve"> 3. Мемлекеттік қызметті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тәртібінің сипаттамасы</w:t>
      </w:r>
    </w:p>
    <w:bookmarkEnd w:id="26"/>
    <w:p>
      <w:pPr>
        <w:spacing w:after="0"/>
        <w:ind w:left="0"/>
        <w:jc w:val="both"/>
      </w:pPr>
      <w:r>
        <w:rPr>
          <w:rFonts w:ascii="Times New Roman"/>
          <w:b w:val="false"/>
          <w:i w:val="false"/>
          <w:color w:val="000000"/>
          <w:sz w:val="28"/>
        </w:rPr>
        <w:t>
      10. Мемлекеттік көрсетілетін қызмет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маманы.</w:t>
      </w:r>
    </w:p>
    <w:p>
      <w:pPr>
        <w:spacing w:after="0"/>
        <w:ind w:left="0"/>
        <w:jc w:val="both"/>
      </w:pPr>
      <w:r>
        <w:rPr>
          <w:rFonts w:ascii="Times New Roman"/>
          <w:b w:val="false"/>
          <w:i w:val="false"/>
          <w:color w:val="000000"/>
          <w:sz w:val="28"/>
        </w:rPr>
        <w:t xml:space="preserve">
      11. Мемлекеттік көрсетілетін қызмет процесінде рәсімдердің келесі реттілігі жүзеге асырылады: </w:t>
      </w:r>
    </w:p>
    <w:p>
      <w:pPr>
        <w:spacing w:after="0"/>
        <w:ind w:left="0"/>
        <w:jc w:val="both"/>
      </w:pPr>
      <w:r>
        <w:rPr>
          <w:rFonts w:ascii="Times New Roman"/>
          <w:b w:val="false"/>
          <w:i w:val="false"/>
          <w:color w:val="000000"/>
          <w:sz w:val="28"/>
        </w:rPr>
        <w:t>
      1) көрсетілетін қызметті берушінің кеңсе қызметкері өтінішті және қоса берілген құжаттарды қабылдайды, тіркейді және көрсетілетін қызметті берушінің басшысының қарауына жолдайды, 20 (жиырма) минуттың ішінде;</w:t>
      </w:r>
    </w:p>
    <w:p>
      <w:pPr>
        <w:spacing w:after="0"/>
        <w:ind w:left="0"/>
        <w:jc w:val="both"/>
      </w:pPr>
      <w:r>
        <w:rPr>
          <w:rFonts w:ascii="Times New Roman"/>
          <w:b w:val="false"/>
          <w:i w:val="false"/>
          <w:color w:val="000000"/>
          <w:sz w:val="28"/>
        </w:rPr>
        <w:t>
      2) көрсетілетін қызметті берушінің басшысы өтінішті қарайды, бұрыштама қояды (тапсырма және орындау мерзімі) және жауапты орындаушыға жолдайды, 1 (бір) сағаттың ішінде;</w:t>
      </w:r>
    </w:p>
    <w:p>
      <w:pPr>
        <w:spacing w:after="0"/>
        <w:ind w:left="0"/>
        <w:jc w:val="both"/>
      </w:pPr>
      <w:r>
        <w:rPr>
          <w:rFonts w:ascii="Times New Roman"/>
          <w:b w:val="false"/>
          <w:i w:val="false"/>
          <w:color w:val="000000"/>
          <w:sz w:val="28"/>
        </w:rPr>
        <w:t xml:space="preserve">
      3) жауапты орындаушы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сондай-ақ Қазақстан Республикасының "Неке (ерлі-зайыптылық) және отбасы туралы" Кодексіне сәйкестігін тексереді және талдайды, күнтізбелік 15 (он бес) күн ішінде;</w:t>
      </w:r>
    </w:p>
    <w:p>
      <w:pPr>
        <w:spacing w:after="0"/>
        <w:ind w:left="0"/>
        <w:jc w:val="both"/>
      </w:pPr>
      <w:r>
        <w:rPr>
          <w:rFonts w:ascii="Times New Roman"/>
          <w:b w:val="false"/>
          <w:i w:val="false"/>
          <w:color w:val="000000"/>
          <w:sz w:val="28"/>
        </w:rPr>
        <w:t>
      4) ұсынылған құжаттарды тексеруден және талдаудан кейін жауапты орындаушы ақпараттық жүйесіне акт жазбасын енгізеді, мемлекеттік қызметті көрсету нәтижесін дайындайды және көрсетілетін қызметті берушінің басшысының қол қоюына жолдайды, 3 (үш) сағат ішінде;</w:t>
      </w:r>
    </w:p>
    <w:p>
      <w:pPr>
        <w:spacing w:after="0"/>
        <w:ind w:left="0"/>
        <w:jc w:val="both"/>
      </w:pPr>
      <w:r>
        <w:rPr>
          <w:rFonts w:ascii="Times New Roman"/>
          <w:b w:val="false"/>
          <w:i w:val="false"/>
          <w:color w:val="000000"/>
          <w:sz w:val="28"/>
        </w:rPr>
        <w:t>
      5) көрсетілетін қызметті берушінің басшысы мемлекеттік қызметті көрсету нәтижесіне қол қояды және жауапты орындаушыға жолдайды, 1 (бір) сағаттың ішінде;</w:t>
      </w:r>
    </w:p>
    <w:p>
      <w:pPr>
        <w:spacing w:after="0"/>
        <w:ind w:left="0"/>
        <w:jc w:val="both"/>
      </w:pPr>
      <w:r>
        <w:rPr>
          <w:rFonts w:ascii="Times New Roman"/>
          <w:b w:val="false"/>
          <w:i w:val="false"/>
          <w:color w:val="000000"/>
          <w:sz w:val="28"/>
        </w:rPr>
        <w:t>
      6) көрсетілетін қызметті берушінің кеңсе қызметкері мемлекеттік қызметті көрсету нәтижесін көрсетілетін қызметті алушыға береді, Мемлекеттік корпорацияға жолдайды, 20 (жиырма) минут ішінде.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сондай-ақ басқа да мемлекеттік органдарға сұраныс жасау қажет болған кезде, қызмет көрсету мерзімінің ұзартылған сәттен бастап көрсетілетін қызметті алушыны 3 (үш) күнтізбелік күн ішінде хабардар ете отырып, қызмет көрсету мерзімі күнтiзбелiк 30 (отыз) күннен аспайтын уақытқа ұзартылады.</w:t>
      </w:r>
    </w:p>
    <w:bookmarkStart w:name="z37" w:id="27"/>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тәртібінің, сондай-ақ мемлекеттік қызмет</w:t>
      </w:r>
      <w:r>
        <w:br/>
      </w:r>
      <w:r>
        <w:rPr>
          <w:rFonts w:ascii="Times New Roman"/>
          <w:b/>
          <w:i w:val="false"/>
          <w:color w:val="000000"/>
        </w:rPr>
        <w:t>көрсету процесінде ақпараттық жүйелерді пайдалану тәртібінің сипаттамасы</w:t>
      </w:r>
    </w:p>
    <w:bookmarkEnd w:id="27"/>
    <w:p>
      <w:pPr>
        <w:spacing w:after="0"/>
        <w:ind w:left="0"/>
        <w:jc w:val="both"/>
      </w:pPr>
      <w:r>
        <w:rPr>
          <w:rFonts w:ascii="Times New Roman"/>
          <w:b w:val="false"/>
          <w:i w:val="false"/>
          <w:color w:val="000000"/>
          <w:sz w:val="28"/>
        </w:rPr>
        <w:t>
      12. Мемлекеттік көрсетілетін қызметке қажетті құжаттарды Мемлекеттік корпорация арқылы қабылдағанда, Мемлекеттік корпорацияның қызметкері ұсынылған құжаттардың толықтығын тексереді. Көрсетілетін қызметті алушыға тиісті құжаттарды қабылдағаны туралы қолхат береді, 15 (он бес) минуттан аспайды.</w:t>
      </w:r>
    </w:p>
    <w:p>
      <w:pPr>
        <w:spacing w:after="0"/>
        <w:ind w:left="0"/>
        <w:jc w:val="both"/>
      </w:pPr>
      <w:r>
        <w:rPr>
          <w:rFonts w:ascii="Times New Roman"/>
          <w:b w:val="false"/>
          <w:i w:val="false"/>
          <w:color w:val="000000"/>
          <w:sz w:val="28"/>
        </w:rPr>
        <w:t xml:space="preserve">
      13.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 құжаттардың толық топтамасын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3 қосымшасындағы</w:t>
      </w:r>
      <w:r>
        <w:rPr>
          <w:rFonts w:ascii="Times New Roman"/>
          <w:b w:val="false"/>
          <w:i w:val="false"/>
          <w:color w:val="000000"/>
          <w:sz w:val="28"/>
        </w:rPr>
        <w:t xml:space="preserve"> нысанға сәйкес өтінішті қабылдаудан бас тарту туралы қолхат береді.</w:t>
      </w:r>
    </w:p>
    <w:p>
      <w:pPr>
        <w:spacing w:after="0"/>
        <w:ind w:left="0"/>
        <w:jc w:val="both"/>
      </w:pPr>
      <w:r>
        <w:rPr>
          <w:rFonts w:ascii="Times New Roman"/>
          <w:b w:val="false"/>
          <w:i w:val="false"/>
          <w:color w:val="000000"/>
          <w:sz w:val="28"/>
        </w:rPr>
        <w:t>
      Қабылданған құжаттар көрсетілетін қызметті берушіге 1 (бір) жұмыс күні ішінде жолданады.</w:t>
      </w:r>
    </w:p>
    <w:p>
      <w:pPr>
        <w:spacing w:after="0"/>
        <w:ind w:left="0"/>
        <w:jc w:val="both"/>
      </w:pPr>
      <w:r>
        <w:rPr>
          <w:rFonts w:ascii="Times New Roman"/>
          <w:b w:val="false"/>
          <w:i w:val="false"/>
          <w:color w:val="000000"/>
          <w:sz w:val="28"/>
        </w:rPr>
        <w:t>
      Көрсетілетін қызметті беруші құжаттардың толықтығын және заңнамаға сәйкестігін қарайды, мемлекеттік көрсетілетін қызметтің нәтижесін дайындайды және оларды Мемлекеттік корпорацияға жолдайды, күнтізбелік 15 (он бес) күн ішінде.</w:t>
      </w:r>
    </w:p>
    <w:p>
      <w:pPr>
        <w:spacing w:after="0"/>
        <w:ind w:left="0"/>
        <w:jc w:val="both"/>
      </w:pPr>
      <w:r>
        <w:rPr>
          <w:rFonts w:ascii="Times New Roman"/>
          <w:b w:val="false"/>
          <w:i w:val="false"/>
          <w:color w:val="000000"/>
          <w:sz w:val="28"/>
        </w:rPr>
        <w:t>
      Мемлекеттік көрсетілетін қызмет нәтижесін беру Мемлекеттік корпорация көрсетілетін қызметті алушының жеке басын куәландыратын құжатты ұсынуы арқылы (немесе нотариатта куәландырылған сенімхат бойынша өкілінің) қолхат негізінде жүзеге асырады, 15 минут ішінде.</w:t>
      </w:r>
    </w:p>
    <w:p>
      <w:pPr>
        <w:spacing w:after="0"/>
        <w:ind w:left="0"/>
        <w:jc w:val="both"/>
      </w:pPr>
      <w:r>
        <w:rPr>
          <w:rFonts w:ascii="Times New Roman"/>
          <w:b w:val="false"/>
          <w:i w:val="false"/>
          <w:color w:val="000000"/>
          <w:sz w:val="28"/>
        </w:rPr>
        <w:t xml:space="preserve">
      14. Қызмет көрсету процесінде ақпараттық жүйелердің функционалдық өзара іс-қимыл диаграммасы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15. Мемлекеттік көрсетілетін қызметтің процесінде рәсімдердің (іс-қимылдардың) көрсетілетін қызметті берушінің құрылымдық бөлімшелерінің (қызметкерлерінің) өзара іс-қимылдарының реттілігін сипаттау, сонымен қатар мемлекеттік қызмет көрсету процесінде Мемлекеттік корпорациямен өзара іс-қимылдың тәртібін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p>
      <w:pPr>
        <w:spacing w:after="0"/>
        <w:ind w:left="0"/>
        <w:jc w:val="both"/>
      </w:pPr>
      <w:r>
        <w:rPr>
          <w:rFonts w:ascii="Times New Roman"/>
          <w:b w:val="false"/>
          <w:i w:val="false"/>
          <w:color w:val="000000"/>
          <w:sz w:val="28"/>
        </w:rPr>
        <w:t>
      Мемлекеттік көрсетілетін қызметтің бизнес-процестерінің анықтамалығы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 қалпына келтіру" мемлекеттік көрсетілетін қызмет регламентіне 1 қосымша</w:t>
            </w:r>
          </w:p>
        </w:tc>
      </w:tr>
    </w:tbl>
    <w:p>
      <w:pPr>
        <w:spacing w:after="0"/>
        <w:ind w:left="0"/>
        <w:jc w:val="left"/>
      </w:pPr>
      <w:r>
        <w:rPr>
          <w:rFonts w:ascii="Times New Roman"/>
          <w:b/>
          <w:i w:val="false"/>
          <w:color w:val="000000"/>
        </w:rPr>
        <w:t xml:space="preserve"> "Азаматтық хал актілерінің жазбаларын қалпына келтіру" мемлекеттік</w:t>
      </w:r>
      <w:r>
        <w:br/>
      </w:r>
      <w:r>
        <w:rPr>
          <w:rFonts w:ascii="Times New Roman"/>
          <w:b/>
          <w:i w:val="false"/>
          <w:color w:val="000000"/>
        </w:rPr>
        <w:t>көрсетілетін қызмет регламенті мемлекеттік көрсетілетін қызметтің</w:t>
      </w:r>
      <w:r>
        <w:br/>
      </w:r>
      <w:r>
        <w:rPr>
          <w:rFonts w:ascii="Times New Roman"/>
          <w:b/>
          <w:i w:val="false"/>
          <w:color w:val="000000"/>
        </w:rPr>
        <w:t>бизнес-процесс анықтамалығы</w:t>
      </w:r>
    </w:p>
    <w:p>
      <w:pPr>
        <w:spacing w:after="0"/>
        <w:ind w:left="0"/>
        <w:jc w:val="both"/>
      </w:pPr>
      <w:r>
        <w:rPr>
          <w:rFonts w:ascii="Times New Roman"/>
          <w:b w:val="false"/>
          <w:i w:val="false"/>
          <w:color w:val="000000"/>
          <w:sz w:val="28"/>
        </w:rPr>
        <w:t>
      1) Көрсетілетін қызметті беруші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483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4483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корпорация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927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0927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8293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8293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3 тамыздағы</w:t>
            </w:r>
            <w:r>
              <w:br/>
            </w:r>
            <w:r>
              <w:rPr>
                <w:rFonts w:ascii="Times New Roman"/>
                <w:b w:val="false"/>
                <w:i w:val="false"/>
                <w:color w:val="000000"/>
                <w:sz w:val="20"/>
              </w:rPr>
              <w:t>№ 3/356 қаулысына</w:t>
            </w:r>
            <w:r>
              <w:br/>
            </w:r>
            <w:r>
              <w:rPr>
                <w:rFonts w:ascii="Times New Roman"/>
                <w:b w:val="false"/>
                <w:i w:val="false"/>
                <w:color w:val="000000"/>
                <w:sz w:val="20"/>
              </w:rPr>
              <w:t>5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23 қарашадағы</w:t>
            </w:r>
            <w:r>
              <w:br/>
            </w:r>
            <w:r>
              <w:rPr>
                <w:rFonts w:ascii="Times New Roman"/>
                <w:b w:val="false"/>
                <w:i w:val="false"/>
                <w:color w:val="000000"/>
                <w:sz w:val="20"/>
              </w:rPr>
              <w:t>№ 4/646 қаулысымен бекітілді</w:t>
            </w:r>
          </w:p>
        </w:tc>
      </w:tr>
    </w:tbl>
    <w:bookmarkStart w:name="z40" w:id="28"/>
    <w:p>
      <w:pPr>
        <w:spacing w:after="0"/>
        <w:ind w:left="0"/>
        <w:jc w:val="left"/>
      </w:pPr>
      <w:r>
        <w:rPr>
          <w:rFonts w:ascii="Times New Roman"/>
          <w:b/>
          <w:i w:val="false"/>
          <w:color w:val="000000"/>
        </w:rPr>
        <w:t xml:space="preserve"> "Қайтыс болуды тіркеу, оның ішінде азаматтық хал актілері жазбаларына</w:t>
      </w:r>
      <w:r>
        <w:br/>
      </w:r>
      <w:r>
        <w:rPr>
          <w:rFonts w:ascii="Times New Roman"/>
          <w:b/>
          <w:i w:val="false"/>
          <w:color w:val="000000"/>
        </w:rPr>
        <w:t>өзгерістер, толықтырулар мен түзетулер енгізу" мемлекеттік көрсетілетін</w:t>
      </w:r>
      <w:r>
        <w:br/>
      </w:r>
      <w:r>
        <w:rPr>
          <w:rFonts w:ascii="Times New Roman"/>
          <w:b/>
          <w:i w:val="false"/>
          <w:color w:val="000000"/>
        </w:rPr>
        <w:t>қызмет регламенті</w:t>
      </w:r>
    </w:p>
    <w:bookmarkEnd w:id="28"/>
    <w:bookmarkStart w:name="z41" w:id="29"/>
    <w:p>
      <w:pPr>
        <w:spacing w:after="0"/>
        <w:ind w:left="0"/>
        <w:jc w:val="left"/>
      </w:pPr>
      <w:r>
        <w:rPr>
          <w:rFonts w:ascii="Times New Roman"/>
          <w:b/>
          <w:i w:val="false"/>
          <w:color w:val="000000"/>
        </w:rPr>
        <w:t xml:space="preserve"> 1. Жалпы ережелер</w:t>
      </w:r>
    </w:p>
    <w:bookmarkEnd w:id="29"/>
    <w:p>
      <w:pPr>
        <w:spacing w:after="0"/>
        <w:ind w:left="0"/>
        <w:jc w:val="both"/>
      </w:pPr>
      <w:r>
        <w:rPr>
          <w:rFonts w:ascii="Times New Roman"/>
          <w:b w:val="false"/>
          <w:i w:val="false"/>
          <w:color w:val="000000"/>
          <w:sz w:val="28"/>
        </w:rPr>
        <w:t>
      1. "Қайтыс болуды тіркеу, оның ішінде азаматтық хал актілері жазбаларына өзгерістер, толықтырулар мен түзетулер енгізу" мемлекеттік көрсетілетін қызметті (бұдан әрі – мемлекеттік көрсетілетін қызмет) Алматы қаласының әкімдігі Алматы қаласы аудандары әкімдері аппараттарының азаматтық хал актілерін тіркеу бөлімдері (бұдан әрі – көрсетілетін қызмет беруші) арқылы көрсетеді.</w:t>
      </w:r>
    </w:p>
    <w:p>
      <w:pPr>
        <w:spacing w:after="0"/>
        <w:ind w:left="0"/>
        <w:jc w:val="both"/>
      </w:pPr>
      <w:r>
        <w:rPr>
          <w:rFonts w:ascii="Times New Roman"/>
          <w:b w:val="false"/>
          <w:i w:val="false"/>
          <w:color w:val="000000"/>
          <w:sz w:val="28"/>
        </w:rPr>
        <w:t>
      Өтінішті қабылдау және мемлекеттік көрсетілетін қызметтің нәтижесін ұсыну баламалы негізде:</w:t>
      </w:r>
    </w:p>
    <w:p>
      <w:pPr>
        <w:spacing w:after="0"/>
        <w:ind w:left="0"/>
        <w:jc w:val="both"/>
      </w:pPr>
      <w:r>
        <w:rPr>
          <w:rFonts w:ascii="Times New Roman"/>
          <w:b w:val="false"/>
          <w:i w:val="false"/>
          <w:color w:val="000000"/>
          <w:sz w:val="28"/>
        </w:rPr>
        <w:t>
      1) көрсетілетін қызмет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p>
      <w:pPr>
        <w:spacing w:after="0"/>
        <w:ind w:left="0"/>
        <w:jc w:val="both"/>
      </w:pPr>
      <w:r>
        <w:rPr>
          <w:rFonts w:ascii="Times New Roman"/>
          <w:b w:val="false"/>
          <w:i w:val="false"/>
          <w:color w:val="000000"/>
          <w:sz w:val="28"/>
        </w:rPr>
        <w:t xml:space="preserve">
      2. Мемлекеттік көрсетілетін қызмет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"Қайтыс болуды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p>
      <w:pPr>
        <w:spacing w:after="0"/>
        <w:ind w:left="0"/>
        <w:jc w:val="both"/>
      </w:pPr>
      <w:r>
        <w:rPr>
          <w:rFonts w:ascii="Times New Roman"/>
          <w:b w:val="false"/>
          <w:i w:val="false"/>
          <w:color w:val="000000"/>
          <w:sz w:val="28"/>
        </w:rPr>
        <w:t>
      3. Мемлекеттік қызметті көрсету нысаны – қағаз түрінде.</w:t>
      </w:r>
    </w:p>
    <w:p>
      <w:pPr>
        <w:spacing w:after="0"/>
        <w:ind w:left="0"/>
        <w:jc w:val="both"/>
      </w:pPr>
      <w:r>
        <w:rPr>
          <w:rFonts w:ascii="Times New Roman"/>
          <w:b w:val="false"/>
          <w:i w:val="false"/>
          <w:color w:val="000000"/>
          <w:sz w:val="28"/>
        </w:rPr>
        <w:t>
      4. Мемлекеттік қызметті көрсету нәтижесі: қағаз жеткізгіштегі қайтыс болу туралы куәлік (анықтама), енгізілген өзгерістерімен, толықтыруларымен және түзетулерімен қайтыс болу туралы қайталама куәлік (анықтама).</w:t>
      </w:r>
    </w:p>
    <w:p>
      <w:pPr>
        <w:spacing w:after="0"/>
        <w:ind w:left="0"/>
        <w:jc w:val="both"/>
      </w:pPr>
      <w:r>
        <w:rPr>
          <w:rFonts w:ascii="Times New Roman"/>
          <w:b w:val="false"/>
          <w:i w:val="false"/>
          <w:color w:val="000000"/>
          <w:sz w:val="28"/>
        </w:rPr>
        <w:t>
      5. Мемлекеттік қызмет көрсету нәтижесін ұсыну нысаны: қағаз түрінде.</w:t>
      </w:r>
    </w:p>
    <w:p>
      <w:pPr>
        <w:spacing w:after="0"/>
        <w:ind w:left="0"/>
        <w:jc w:val="both"/>
      </w:pPr>
      <w:r>
        <w:rPr>
          <w:rFonts w:ascii="Times New Roman"/>
          <w:b w:val="false"/>
          <w:i w:val="false"/>
          <w:color w:val="000000"/>
          <w:sz w:val="28"/>
        </w:rPr>
        <w:t xml:space="preserve">
      Мемлекеттік қызмет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жеке тұлғаларға (бұдан әрі – көрсетілетін қызметті алушы) ақылы/ақысыз көрсетіледі.</w:t>
      </w:r>
    </w:p>
    <w:bookmarkStart w:name="z42" w:id="30"/>
    <w:p>
      <w:pPr>
        <w:spacing w:after="0"/>
        <w:ind w:left="0"/>
        <w:jc w:val="left"/>
      </w:pPr>
      <w:r>
        <w:rPr>
          <w:rFonts w:ascii="Times New Roman"/>
          <w:b/>
          <w:i w:val="false"/>
          <w:color w:val="000000"/>
        </w:rPr>
        <w:t xml:space="preserve"> 2. Мемлекеттік қызметті көрсету процесінде көрсетілетін қызмет</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іс-қимылы тәртібінің сипаттамасы</w:t>
      </w:r>
    </w:p>
    <w:bookmarkEnd w:id="30"/>
    <w:p>
      <w:pPr>
        <w:spacing w:after="0"/>
        <w:ind w:left="0"/>
        <w:jc w:val="both"/>
      </w:pPr>
      <w:r>
        <w:rPr>
          <w:rFonts w:ascii="Times New Roman"/>
          <w:b w:val="false"/>
          <w:i w:val="false"/>
          <w:color w:val="000000"/>
          <w:sz w:val="28"/>
        </w:rPr>
        <w:t xml:space="preserve">
      6. Мемлекеттік қызметті көрсету бойынша рәсімді (іс-қимылды)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 отырып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w:t>
      </w:r>
      <w:r>
        <w:rPr>
          <w:rFonts w:ascii="Times New Roman"/>
          <w:b w:val="false"/>
          <w:i w:val="false"/>
          <w:color w:val="000000"/>
          <w:sz w:val="28"/>
        </w:rPr>
        <w:t xml:space="preserve"> қосымшасына сәйкес өтініш негіз болып табылады.</w:t>
      </w:r>
    </w:p>
    <w:p>
      <w:pPr>
        <w:spacing w:after="0"/>
        <w:ind w:left="0"/>
        <w:jc w:val="both"/>
      </w:pPr>
      <w:r>
        <w:rPr>
          <w:rFonts w:ascii="Times New Roman"/>
          <w:b w:val="false"/>
          <w:i w:val="false"/>
          <w:color w:val="000000"/>
          <w:sz w:val="28"/>
        </w:rPr>
        <w:t>
      7. Мемлекеттік қызметті көрсету процесіндегі рәсімдер (іс-қимылдар) мазмұны:</w:t>
      </w:r>
    </w:p>
    <w:p>
      <w:pPr>
        <w:spacing w:after="0"/>
        <w:ind w:left="0"/>
        <w:jc w:val="both"/>
      </w:pPr>
      <w:r>
        <w:rPr>
          <w:rFonts w:ascii="Times New Roman"/>
          <w:b w:val="false"/>
          <w:i w:val="false"/>
          <w:color w:val="000000"/>
          <w:sz w:val="28"/>
        </w:rPr>
        <w:t>
      1) көрсетілетін қызмет берушінің кеңсе қызметкерінің өтінішті тіркеуі және көрсетілетін қызмет беруші басшысының қарауына жолдауы, 20 (жиырма) минуттың ішінде;</w:t>
      </w:r>
    </w:p>
    <w:p>
      <w:pPr>
        <w:spacing w:after="0"/>
        <w:ind w:left="0"/>
        <w:jc w:val="both"/>
      </w:pPr>
      <w:r>
        <w:rPr>
          <w:rFonts w:ascii="Times New Roman"/>
          <w:b w:val="false"/>
          <w:i w:val="false"/>
          <w:color w:val="000000"/>
          <w:sz w:val="28"/>
        </w:rPr>
        <w:t>
      2) көрсетілетін қызмет беруші басшысының көрсетілетін қызметті алушының өтінішін қарауы, бұрыштама қоюы (тапсырма және орындау мерзімі) және қарау үшін жауапты орындаушыға жолдауы, 30 (отыз) минуттың ішінде;</w:t>
      </w:r>
    </w:p>
    <w:p>
      <w:pPr>
        <w:spacing w:after="0"/>
        <w:ind w:left="0"/>
        <w:jc w:val="both"/>
      </w:pPr>
      <w:r>
        <w:rPr>
          <w:rFonts w:ascii="Times New Roman"/>
          <w:b w:val="false"/>
          <w:i w:val="false"/>
          <w:color w:val="000000"/>
          <w:sz w:val="28"/>
        </w:rPr>
        <w:t xml:space="preserve">
      3) жауапты орындаушының ұсынылған құжаттардың толықтығы және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сәйкестігіне тексеруі және талдауы: қайтыс болуды тіркеу туралы өтініш – 3 (үш) сағат ішінде; азаматтық хал актісі жазбасына өзгерістер, толықтырулар мен түзетулер енгізу туралы өтініш – 15 (он бес) күнтізбелік күн ішінде;</w:t>
      </w:r>
    </w:p>
    <w:p>
      <w:pPr>
        <w:spacing w:after="0"/>
        <w:ind w:left="0"/>
        <w:jc w:val="both"/>
      </w:pPr>
      <w:r>
        <w:rPr>
          <w:rFonts w:ascii="Times New Roman"/>
          <w:b w:val="false"/>
          <w:i w:val="false"/>
          <w:color w:val="000000"/>
          <w:sz w:val="28"/>
        </w:rPr>
        <w:t>
      4) жауапты орындаушының "Азаматтық хал актілері жазбасы" тіркеу тармағы" ақпараттық жүйесінде актілік жазбаны қалыптастыруы, тіркеуді жүзеге асыруы және мемлекеттік қызметті көрсету нәтижесін дайындауы, көрсетілетін қызметті берушінің басшысына беруі, 2 (екі) сағаттың ішінде;</w:t>
      </w:r>
    </w:p>
    <w:p>
      <w:pPr>
        <w:spacing w:after="0"/>
        <w:ind w:left="0"/>
        <w:jc w:val="both"/>
      </w:pPr>
      <w:r>
        <w:rPr>
          <w:rFonts w:ascii="Times New Roman"/>
          <w:b w:val="false"/>
          <w:i w:val="false"/>
          <w:color w:val="000000"/>
          <w:sz w:val="28"/>
        </w:rPr>
        <w:t>
      5) көрсетілетін қызметті беруші басшысының мемлекеттік қызметті көрсету нәтижесіне қол қоюы және көрсетілетін қызметті берушінің кеңсесіне жолдауы, 30 (отыз) минуттың ішінде;</w:t>
      </w:r>
    </w:p>
    <w:p>
      <w:pPr>
        <w:spacing w:after="0"/>
        <w:ind w:left="0"/>
        <w:jc w:val="both"/>
      </w:pPr>
      <w:r>
        <w:rPr>
          <w:rFonts w:ascii="Times New Roman"/>
          <w:b w:val="false"/>
          <w:i w:val="false"/>
          <w:color w:val="000000"/>
          <w:sz w:val="28"/>
        </w:rPr>
        <w:t>
      6) көрсетілетін қызметті беруші кеңсесі көрсетілетін қызметті алушыға мемлекеттік қызметті көрсету нәтижесін Мемлекеттік корпорацияға жолдауы, 20 (жиырма) минут ішінде.</w:t>
      </w:r>
    </w:p>
    <w:p>
      <w:pPr>
        <w:spacing w:after="0"/>
        <w:ind w:left="0"/>
        <w:jc w:val="both"/>
      </w:pPr>
      <w:r>
        <w:rPr>
          <w:rFonts w:ascii="Times New Roman"/>
          <w:b w:val="false"/>
          <w:i w:val="false"/>
          <w:color w:val="000000"/>
          <w:sz w:val="28"/>
        </w:rPr>
        <w:t xml:space="preserve">
      8.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қосымша тексеру қажет болған кезде, сондай-ақ басқа мемлекеттік органдарға сұрау салу қажет болған кезде қызмет көрсету мерзімі көрсетілетін қызметті алушыға 3 (үш) күнтізбелік күн ішінде хабарлай отырып, 30 (отыз) күнтiзбелiк күннен аспайтын уақытқа ұзартылады.</w:t>
      </w:r>
    </w:p>
    <w:p>
      <w:pPr>
        <w:spacing w:after="0"/>
        <w:ind w:left="0"/>
        <w:jc w:val="both"/>
      </w:pPr>
      <w:r>
        <w:rPr>
          <w:rFonts w:ascii="Times New Roman"/>
          <w:b w:val="false"/>
          <w:i w:val="false"/>
          <w:color w:val="000000"/>
          <w:sz w:val="28"/>
        </w:rPr>
        <w:t>
      9. Келесі рәсімді орындауды бастау үшін негіз болатын мемлекеттік қызметті көрсету бойынша рәсімнің (іс-қимылдың) нәтижелері:</w:t>
      </w:r>
    </w:p>
    <w:p>
      <w:pPr>
        <w:spacing w:after="0"/>
        <w:ind w:left="0"/>
        <w:jc w:val="both"/>
      </w:pPr>
      <w:r>
        <w:rPr>
          <w:rFonts w:ascii="Times New Roman"/>
          <w:b w:val="false"/>
          <w:i w:val="false"/>
          <w:color w:val="000000"/>
          <w:sz w:val="28"/>
        </w:rPr>
        <w:t>
      1) тіркелген өтініш;</w:t>
      </w:r>
    </w:p>
    <w:p>
      <w:pPr>
        <w:spacing w:after="0"/>
        <w:ind w:left="0"/>
        <w:jc w:val="both"/>
      </w:pPr>
      <w:r>
        <w:rPr>
          <w:rFonts w:ascii="Times New Roman"/>
          <w:b w:val="false"/>
          <w:i w:val="false"/>
          <w:color w:val="000000"/>
          <w:sz w:val="28"/>
        </w:rPr>
        <w:t>
      2) бұрыштама және орындауға жолдау;</w:t>
      </w:r>
    </w:p>
    <w:p>
      <w:pPr>
        <w:spacing w:after="0"/>
        <w:ind w:left="0"/>
        <w:jc w:val="both"/>
      </w:pPr>
      <w:r>
        <w:rPr>
          <w:rFonts w:ascii="Times New Roman"/>
          <w:b w:val="false"/>
          <w:i w:val="false"/>
          <w:color w:val="000000"/>
          <w:sz w:val="28"/>
        </w:rPr>
        <w:t>
      3) қаралған құжаттар;</w:t>
      </w:r>
    </w:p>
    <w:p>
      <w:pPr>
        <w:spacing w:after="0"/>
        <w:ind w:left="0"/>
        <w:jc w:val="both"/>
      </w:pPr>
      <w:r>
        <w:rPr>
          <w:rFonts w:ascii="Times New Roman"/>
          <w:b w:val="false"/>
          <w:i w:val="false"/>
          <w:color w:val="000000"/>
          <w:sz w:val="28"/>
        </w:rPr>
        <w:t>
      4) ақпараттық жүйеге енгізілген жазба және толтырылған мемлекеттік қызметті көрсету нәтижесі;</w:t>
      </w:r>
    </w:p>
    <w:p>
      <w:pPr>
        <w:spacing w:after="0"/>
        <w:ind w:left="0"/>
        <w:jc w:val="both"/>
      </w:pPr>
      <w:r>
        <w:rPr>
          <w:rFonts w:ascii="Times New Roman"/>
          <w:b w:val="false"/>
          <w:i w:val="false"/>
          <w:color w:val="000000"/>
          <w:sz w:val="28"/>
        </w:rPr>
        <w:t>
      5) қол қойылған мемлекеттік қызметті көрсету нәтижесі;</w:t>
      </w:r>
    </w:p>
    <w:p>
      <w:pPr>
        <w:spacing w:after="0"/>
        <w:ind w:left="0"/>
        <w:jc w:val="both"/>
      </w:pPr>
      <w:r>
        <w:rPr>
          <w:rFonts w:ascii="Times New Roman"/>
          <w:b w:val="false"/>
          <w:i w:val="false"/>
          <w:color w:val="000000"/>
          <w:sz w:val="28"/>
        </w:rPr>
        <w:t>
      6) мемлекеттік қызметті көрсету нәтижесін көрсетілетін қызметті алушыға беру немесе Мемлекеттік корпорацияға болмаса көрсетілетін қызметті берушінің кеңсесіне жолдау.</w:t>
      </w:r>
    </w:p>
    <w:bookmarkStart w:name="z43" w:id="31"/>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w:t>
      </w:r>
      <w:r>
        <w:br/>
      </w:r>
      <w:r>
        <w:rPr>
          <w:rFonts w:ascii="Times New Roman"/>
          <w:b/>
          <w:i w:val="false"/>
          <w:color w:val="000000"/>
        </w:rPr>
        <w:t>құрылымдық бөлімшелерінің (қызметкерлерінің) өзара іс-қимыл тәртібінің</w:t>
      </w:r>
      <w:r>
        <w:br/>
      </w:r>
      <w:r>
        <w:rPr>
          <w:rFonts w:ascii="Times New Roman"/>
          <w:b/>
          <w:i w:val="false"/>
          <w:color w:val="000000"/>
        </w:rPr>
        <w:t>сипаттамасы</w:t>
      </w:r>
    </w:p>
    <w:bookmarkEnd w:id="31"/>
    <w:p>
      <w:pPr>
        <w:spacing w:after="0"/>
        <w:ind w:left="0"/>
        <w:jc w:val="both"/>
      </w:pPr>
      <w:r>
        <w:rPr>
          <w:rFonts w:ascii="Times New Roman"/>
          <w:b w:val="false"/>
          <w:i w:val="false"/>
          <w:color w:val="000000"/>
          <w:sz w:val="28"/>
        </w:rPr>
        <w:t>
      10.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xml:space="preserve">
      11. Мемлекеттік қызметті көрсету процесінде рәсімдердің келесі реттілігі жүзеге асырылады: </w:t>
      </w:r>
    </w:p>
    <w:p>
      <w:pPr>
        <w:spacing w:after="0"/>
        <w:ind w:left="0"/>
        <w:jc w:val="both"/>
      </w:pPr>
      <w:r>
        <w:rPr>
          <w:rFonts w:ascii="Times New Roman"/>
          <w:b w:val="false"/>
          <w:i w:val="false"/>
          <w:color w:val="000000"/>
          <w:sz w:val="28"/>
        </w:rPr>
        <w:t>
      1) көрсетілетін қызметті берушінің кеңсе қызметкері өтінішті және қоса берілген құжаттарды қабылдайды, оларды тіркейді және көрсетілетін қызметті беруші басшысының қарауына жолдайды, 20 (жиырма) минуттың ішінде;</w:t>
      </w:r>
    </w:p>
    <w:p>
      <w:pPr>
        <w:spacing w:after="0"/>
        <w:ind w:left="0"/>
        <w:jc w:val="both"/>
      </w:pPr>
      <w:r>
        <w:rPr>
          <w:rFonts w:ascii="Times New Roman"/>
          <w:b w:val="false"/>
          <w:i w:val="false"/>
          <w:color w:val="000000"/>
          <w:sz w:val="28"/>
        </w:rPr>
        <w:t>
      2) көрсетілетін қызметті берушінің басшысы өтінішті қарайды, бұрыштама қояды (тапсырма және орындау мерзімі) және жауапты орындаушыға жолдайды, 30 (отыз) минуттың ішінде;</w:t>
      </w:r>
    </w:p>
    <w:p>
      <w:pPr>
        <w:spacing w:after="0"/>
        <w:ind w:left="0"/>
        <w:jc w:val="both"/>
      </w:pPr>
      <w:r>
        <w:rPr>
          <w:rFonts w:ascii="Times New Roman"/>
          <w:b w:val="false"/>
          <w:i w:val="false"/>
          <w:color w:val="000000"/>
          <w:sz w:val="28"/>
        </w:rPr>
        <w:t xml:space="preserve">
      3) жауапты орындаушы ұсынылған құжаттардың Стандарттың </w:t>
      </w:r>
      <w:r>
        <w:rPr>
          <w:rFonts w:ascii="Times New Roman"/>
          <w:b w:val="false"/>
          <w:i w:val="false"/>
          <w:color w:val="000000"/>
          <w:sz w:val="28"/>
        </w:rPr>
        <w:t xml:space="preserve">9 тармағына </w:t>
      </w:r>
      <w:r>
        <w:rPr>
          <w:rFonts w:ascii="Times New Roman"/>
          <w:b w:val="false"/>
          <w:i w:val="false"/>
          <w:color w:val="000000"/>
          <w:sz w:val="28"/>
        </w:rPr>
        <w:t xml:space="preserve"> сәйкестігін,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 тексереді және талдайды: қайтыс болуды тіркеу туралы өтінішті қарау кезінде – 3 (үш) сағаттың ішінде, азаматтық хал акт жазбасына өзгерістер, толықтырулар мен түзетулер енгізу туралы өтінішті қарау кезінде – 15 (он бес) күнтізбелік күн ішінде;</w:t>
      </w:r>
    </w:p>
    <w:p>
      <w:pPr>
        <w:spacing w:after="0"/>
        <w:ind w:left="0"/>
        <w:jc w:val="both"/>
      </w:pPr>
      <w:r>
        <w:rPr>
          <w:rFonts w:ascii="Times New Roman"/>
          <w:b w:val="false"/>
          <w:i w:val="false"/>
          <w:color w:val="000000"/>
          <w:sz w:val="28"/>
        </w:rPr>
        <w:t>
      4) ұсынылған құжаттарды тексеруден және талдаудан кейін жауапты орындаушы ақпараттық жүйеде актілік жазбаны енгізеді, тіркеуді жүзеге асырады, мемлекеттік қызметті көрсету нәтижесін әзірлейді және көрсетілетін қызметті беруші басшысының қол қоюына жолдайды, 2 (екі) сағат ішінде;</w:t>
      </w:r>
    </w:p>
    <w:p>
      <w:pPr>
        <w:spacing w:after="0"/>
        <w:ind w:left="0"/>
        <w:jc w:val="both"/>
      </w:pPr>
      <w:r>
        <w:rPr>
          <w:rFonts w:ascii="Times New Roman"/>
          <w:b w:val="false"/>
          <w:i w:val="false"/>
          <w:color w:val="000000"/>
          <w:sz w:val="28"/>
        </w:rPr>
        <w:t>
      5) көрсетілетін қызметті берушінің басшысы мемлекеттік қызметті көрсету нәтижесіне қол қояды және көрсетілетін қызметті берушінің кеңсесіне жолдайды, 30 (отыз) минуттың ішінде;</w:t>
      </w:r>
    </w:p>
    <w:p>
      <w:pPr>
        <w:spacing w:after="0"/>
        <w:ind w:left="0"/>
        <w:jc w:val="both"/>
      </w:pPr>
      <w:r>
        <w:rPr>
          <w:rFonts w:ascii="Times New Roman"/>
          <w:b w:val="false"/>
          <w:i w:val="false"/>
          <w:color w:val="000000"/>
          <w:sz w:val="28"/>
        </w:rPr>
        <w:t>
      6) көрсетілетін қызметті берушінің кеңсе қызметкері мемлекеттік қызметті көрсету нәтижесін көрсетілетін қызметті алушыға береді, 20 (жиырма) минуттың ішінде.</w:t>
      </w:r>
    </w:p>
    <w:bookmarkStart w:name="z44" w:id="32"/>
    <w:p>
      <w:pPr>
        <w:spacing w:after="0"/>
        <w:ind w:left="0"/>
        <w:jc w:val="left"/>
      </w:pPr>
      <w:r>
        <w:rPr>
          <w:rFonts w:ascii="Times New Roman"/>
          <w:b/>
          <w:i w:val="false"/>
          <w:color w:val="000000"/>
        </w:rPr>
        <w:t xml:space="preserve"> 4. Мемлекеттік қызмет көрсету процесіндегі Мемлекеттік корпорациямен</w:t>
      </w:r>
      <w:r>
        <w:br/>
      </w:r>
      <w:r>
        <w:rPr>
          <w:rFonts w:ascii="Times New Roman"/>
          <w:b/>
          <w:i w:val="false"/>
          <w:color w:val="000000"/>
        </w:rPr>
        <w:t>өзара іс-қимыл тәртібінің сипаттамасы</w:t>
      </w:r>
    </w:p>
    <w:bookmarkEnd w:id="32"/>
    <w:p>
      <w:pPr>
        <w:spacing w:after="0"/>
        <w:ind w:left="0"/>
        <w:jc w:val="both"/>
      </w:pPr>
      <w:r>
        <w:rPr>
          <w:rFonts w:ascii="Times New Roman"/>
          <w:b w:val="false"/>
          <w:i w:val="false"/>
          <w:color w:val="000000"/>
          <w:sz w:val="28"/>
        </w:rPr>
        <w:t>
      12. Мемлекеттік қызметті көрсету үшін қажетті құжаттарды Мемлекеттік корпорация арқылы қабылдаған кезде, Мемлекеттік корпорацияның қызметкері ұсынылған құжаттардың толықтығын тексереді. Көрсетілетін қызметті алушыға тиісті құжаттарды қабылдағаны туралы қолхат береді, 15 (он бес) минуттан аспайды.</w:t>
      </w:r>
    </w:p>
    <w:p>
      <w:pPr>
        <w:spacing w:after="0"/>
        <w:ind w:left="0"/>
        <w:jc w:val="both"/>
      </w:pPr>
      <w:r>
        <w:rPr>
          <w:rFonts w:ascii="Times New Roman"/>
          <w:b w:val="false"/>
          <w:i w:val="false"/>
          <w:color w:val="000000"/>
          <w:sz w:val="28"/>
        </w:rPr>
        <w:t xml:space="preserve">
      13.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 құжаттардың толық топтамасын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Қабылданған құжаттар 1 (бір) жұмыс күні ішінде көрсетілетін қызметті берушіге жолданады.</w:t>
      </w:r>
    </w:p>
    <w:p>
      <w:pPr>
        <w:spacing w:after="0"/>
        <w:ind w:left="0"/>
        <w:jc w:val="both"/>
      </w:pPr>
      <w:r>
        <w:rPr>
          <w:rFonts w:ascii="Times New Roman"/>
          <w:b w:val="false"/>
          <w:i w:val="false"/>
          <w:color w:val="000000"/>
          <w:sz w:val="28"/>
        </w:rPr>
        <w:t>
      Көрсетілетін қызметті беруші құжаттардың толықтығын және заңнамаға сәйкестігін қарайды, мемлекеттік қызметті көрсету нәтижесін әзірлейді және оларды Мемлекеттік корпорацияға жолдайды, қайтыс болуды тіркеу туралы өтінішті қарау кезінде – 3 (үш) сағат ішінде, азаматтық хал актісі жазбасына өзгерістер, толықтырулар мен түзетулер енгізу туралы өтінішті қарау кезінде – 15 (он бес) күнтізбелік күн ішінде.</w:t>
      </w:r>
    </w:p>
    <w:p>
      <w:pPr>
        <w:spacing w:after="0"/>
        <w:ind w:left="0"/>
        <w:jc w:val="both"/>
      </w:pPr>
      <w:r>
        <w:rPr>
          <w:rFonts w:ascii="Times New Roman"/>
          <w:b w:val="false"/>
          <w:i w:val="false"/>
          <w:color w:val="000000"/>
          <w:sz w:val="28"/>
        </w:rPr>
        <w:t xml:space="preserve">
      Мемлекеттік қызметті көрсету нәтижесін беру Мемлекеттік корпорацияда көрсетілетін қызметті алушының жеке басын куәландыратын құжатты ұсынуы арқылы (немесе нотариатта куәландырылған сенімхат бойынша өкілінің) қолхат негізінде жүзеге асырылады. </w:t>
      </w:r>
    </w:p>
    <w:p>
      <w:pPr>
        <w:spacing w:after="0"/>
        <w:ind w:left="0"/>
        <w:jc w:val="both"/>
      </w:pPr>
      <w:r>
        <w:rPr>
          <w:rFonts w:ascii="Times New Roman"/>
          <w:b w:val="false"/>
          <w:i w:val="false"/>
          <w:color w:val="000000"/>
          <w:sz w:val="28"/>
        </w:rPr>
        <w:t xml:space="preserve">
      14. Қызмет көрсету процесінде ақпараттық жүйелердің функционалдық өзара іс-қимыл диаграммасы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берілген.</w:t>
      </w:r>
    </w:p>
    <w:p>
      <w:pPr>
        <w:spacing w:after="0"/>
        <w:ind w:left="0"/>
        <w:jc w:val="both"/>
      </w:pPr>
      <w:r>
        <w:rPr>
          <w:rFonts w:ascii="Times New Roman"/>
          <w:b w:val="false"/>
          <w:i w:val="false"/>
          <w:color w:val="000000"/>
          <w:sz w:val="28"/>
        </w:rPr>
        <w:t xml:space="preserve">
      15. Мемлекеттік қызметті көрсету процесінде рәсімдердің (іс-қимылдардың) ретін, көрсетілетін қызметті берушінің құрылымдық бөлімшелерінің (қызметкерлерінің) Мемлекеттік корпорациямен өзара іс-қимыл тәртібінің толық сипаттамасы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p>
      <w:pPr>
        <w:spacing w:after="0"/>
        <w:ind w:left="0"/>
        <w:jc w:val="both"/>
      </w:pPr>
      <w:r>
        <w:rPr>
          <w:rFonts w:ascii="Times New Roman"/>
          <w:b w:val="false"/>
          <w:i w:val="false"/>
          <w:color w:val="000000"/>
          <w:sz w:val="28"/>
        </w:rPr>
        <w:t>
      Мемлекеттік қызмет көрсетудің бизнес-процестерінің анықтамалығы көрсетілетін қызметті берушілердің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w:t>
            </w:r>
            <w:r>
              <w:br/>
            </w:r>
            <w:r>
              <w:rPr>
                <w:rFonts w:ascii="Times New Roman"/>
                <w:b w:val="false"/>
                <w:i w:val="false"/>
                <w:color w:val="000000"/>
                <w:sz w:val="20"/>
              </w:rPr>
              <w:t>ішінде азаматтық хал</w:t>
            </w:r>
            <w:r>
              <w:br/>
            </w:r>
            <w:r>
              <w:rPr>
                <w:rFonts w:ascii="Times New Roman"/>
                <w:b w:val="false"/>
                <w:i w:val="false"/>
                <w:color w:val="000000"/>
                <w:sz w:val="20"/>
              </w:rPr>
              <w:t>актілерінің жазбаларына</w:t>
            </w:r>
            <w:r>
              <w:br/>
            </w:r>
            <w:r>
              <w:rPr>
                <w:rFonts w:ascii="Times New Roman"/>
                <w:b w:val="false"/>
                <w:i w:val="false"/>
                <w:color w:val="000000"/>
                <w:sz w:val="20"/>
              </w:rPr>
              <w:t>өзгерістер, толықтырулар мен</w:t>
            </w:r>
            <w:r>
              <w:br/>
            </w:r>
            <w:r>
              <w:rPr>
                <w:rFonts w:ascii="Times New Roman"/>
                <w:b w:val="false"/>
                <w:i w:val="false"/>
                <w:color w:val="000000"/>
                <w:sz w:val="20"/>
              </w:rPr>
              <w:t>түзетулер енгізу"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"Қайтыс болуды тіркеу, оның ішінде азаматтық хал актілерінің жазбаларына</w:t>
      </w:r>
      <w:r>
        <w:br/>
      </w:r>
      <w:r>
        <w:rPr>
          <w:rFonts w:ascii="Times New Roman"/>
          <w:b/>
          <w:i w:val="false"/>
          <w:color w:val="000000"/>
        </w:rPr>
        <w:t>өзгерістер, толықтырулар мен түзетулер енгізу" мемлекеттік қызметін</w:t>
      </w:r>
      <w:r>
        <w:br/>
      </w:r>
      <w:r>
        <w:rPr>
          <w:rFonts w:ascii="Times New Roman"/>
          <w:b/>
          <w:i w:val="false"/>
          <w:color w:val="000000"/>
        </w:rPr>
        <w:t>көрсетудің бизнес-процестерінің анықтамалығы</w:t>
      </w:r>
    </w:p>
    <w:p>
      <w:pPr>
        <w:spacing w:after="0"/>
        <w:ind w:left="0"/>
        <w:jc w:val="both"/>
      </w:pPr>
      <w:r>
        <w:rPr>
          <w:rFonts w:ascii="Times New Roman"/>
          <w:b w:val="false"/>
          <w:i w:val="false"/>
          <w:color w:val="000000"/>
          <w:sz w:val="28"/>
        </w:rPr>
        <w:t>
      1) Көрсетілетін қызметті беруші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689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1689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корпорация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451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2451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8293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8293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3 тамыздағы</w:t>
            </w:r>
            <w:r>
              <w:br/>
            </w:r>
            <w:r>
              <w:rPr>
                <w:rFonts w:ascii="Times New Roman"/>
                <w:b w:val="false"/>
                <w:i w:val="false"/>
                <w:color w:val="000000"/>
                <w:sz w:val="20"/>
              </w:rPr>
              <w:t>№ 3/356 қаулысына</w:t>
            </w:r>
            <w:r>
              <w:br/>
            </w:r>
            <w:r>
              <w:rPr>
                <w:rFonts w:ascii="Times New Roman"/>
                <w:b w:val="false"/>
                <w:i w:val="false"/>
                <w:color w:val="000000"/>
                <w:sz w:val="20"/>
              </w:rPr>
              <w:t>6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23 қарашадағы</w:t>
            </w:r>
            <w:r>
              <w:br/>
            </w:r>
            <w:r>
              <w:rPr>
                <w:rFonts w:ascii="Times New Roman"/>
                <w:b w:val="false"/>
                <w:i w:val="false"/>
                <w:color w:val="000000"/>
                <w:sz w:val="20"/>
              </w:rPr>
              <w:t>№ 4/646 қаулысымен бекітілді</w:t>
            </w:r>
          </w:p>
        </w:tc>
      </w:tr>
    </w:tbl>
    <w:bookmarkStart w:name="z47" w:id="33"/>
    <w:p>
      <w:pPr>
        <w:spacing w:after="0"/>
        <w:ind w:left="0"/>
        <w:jc w:val="left"/>
      </w:pPr>
      <w:r>
        <w:rPr>
          <w:rFonts w:ascii="Times New Roman"/>
          <w:b/>
          <w:i w:val="false"/>
          <w:color w:val="000000"/>
        </w:rPr>
        <w:t xml:space="preserve"> "Некені (ерлі-зайыптылықты) бұзуды тіркеу, оның ішінде азаматтық</w:t>
      </w:r>
      <w:r>
        <w:br/>
      </w:r>
      <w:r>
        <w:rPr>
          <w:rFonts w:ascii="Times New Roman"/>
          <w:b/>
          <w:i w:val="false"/>
          <w:color w:val="000000"/>
        </w:rPr>
        <w:t>хал актілері жазбаларына өзгерістер, толықтырулар мен түзетулер енгізу"</w:t>
      </w:r>
      <w:r>
        <w:br/>
      </w:r>
      <w:r>
        <w:rPr>
          <w:rFonts w:ascii="Times New Roman"/>
          <w:b/>
          <w:i w:val="false"/>
          <w:color w:val="000000"/>
        </w:rPr>
        <w:t>мемлекеттік көрсетілетін қызмет регламенті</w:t>
      </w:r>
    </w:p>
    <w:bookmarkEnd w:id="33"/>
    <w:bookmarkStart w:name="z48" w:id="34"/>
    <w:p>
      <w:pPr>
        <w:spacing w:after="0"/>
        <w:ind w:left="0"/>
        <w:jc w:val="left"/>
      </w:pPr>
      <w:r>
        <w:rPr>
          <w:rFonts w:ascii="Times New Roman"/>
          <w:b/>
          <w:i w:val="false"/>
          <w:color w:val="000000"/>
        </w:rPr>
        <w:t xml:space="preserve"> 1. Жалпы ережелер</w:t>
      </w:r>
    </w:p>
    <w:bookmarkEnd w:id="34"/>
    <w:p>
      <w:pPr>
        <w:spacing w:after="0"/>
        <w:ind w:left="0"/>
        <w:jc w:val="both"/>
      </w:pPr>
      <w:r>
        <w:rPr>
          <w:rFonts w:ascii="Times New Roman"/>
          <w:b w:val="false"/>
          <w:i w:val="false"/>
          <w:color w:val="000000"/>
          <w:sz w:val="28"/>
        </w:rPr>
        <w:t>
      1.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Алматы қаласы аудандары әкімдері аппараттарының азаматтық хал актілерін тіркеу бөлімдері (бұдан әрі – көрсетілетін қызметті беруші) арқылы жүзеге асырылады.</w:t>
      </w:r>
    </w:p>
    <w:p>
      <w:pPr>
        <w:spacing w:after="0"/>
        <w:ind w:left="0"/>
        <w:jc w:val="both"/>
      </w:pPr>
      <w:r>
        <w:rPr>
          <w:rFonts w:ascii="Times New Roman"/>
          <w:b w:val="false"/>
          <w:i w:val="false"/>
          <w:color w:val="000000"/>
          <w:sz w:val="28"/>
        </w:rPr>
        <w:t>
      Өтінішті қабылдау және мемлекеттік қызметті көрсету нәтижелерін ұсыну баламалы негізде:</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p>
      <w:pPr>
        <w:spacing w:after="0"/>
        <w:ind w:left="0"/>
        <w:jc w:val="both"/>
      </w:pPr>
      <w:r>
        <w:rPr>
          <w:rFonts w:ascii="Times New Roman"/>
          <w:b w:val="false"/>
          <w:i w:val="false"/>
          <w:color w:val="000000"/>
          <w:sz w:val="28"/>
        </w:rPr>
        <w:t xml:space="preserve">
      2. Мемлекеттік қызмет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p>
      <w:pPr>
        <w:spacing w:after="0"/>
        <w:ind w:left="0"/>
        <w:jc w:val="both"/>
      </w:pPr>
      <w:r>
        <w:rPr>
          <w:rFonts w:ascii="Times New Roman"/>
          <w:b w:val="false"/>
          <w:i w:val="false"/>
          <w:color w:val="000000"/>
          <w:sz w:val="28"/>
        </w:rPr>
        <w:t>
      3. Мемлекеттік қызметті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4. Мемлекеттік қызметті көрсету нәтижесі: қағаз жеткізгіштегі некені (ерлі-зайыптылықты) бұзу туралы куәлік, енгізілген өзгерістерімен, толықтыруларымен және түзетулерімен некені (ерлі-зайыптылықты) бұзу туралы қайталама куәлік.</w:t>
      </w:r>
    </w:p>
    <w:p>
      <w:pPr>
        <w:spacing w:after="0"/>
        <w:ind w:left="0"/>
        <w:jc w:val="both"/>
      </w:pPr>
      <w:r>
        <w:rPr>
          <w:rFonts w:ascii="Times New Roman"/>
          <w:b w:val="false"/>
          <w:i w:val="false"/>
          <w:color w:val="000000"/>
          <w:sz w:val="28"/>
        </w:rPr>
        <w:t>
      Порталда көрсетілетін қызметті алушының "жеке кабинетіне" көрсетілетін қызметті берушінің уәкілетті адамының электрондық цифрлық қолтаңбасымен куәландырылған электрондық құжат нысанында электрондық өтінішті алғанын растау және некені (ерлі-зайыптылықты) бұзуды тіркеу күнінің белгіленуі туралы хабарлама жолданады.</w:t>
      </w:r>
    </w:p>
    <w:p>
      <w:pPr>
        <w:spacing w:after="0"/>
        <w:ind w:left="0"/>
        <w:jc w:val="both"/>
      </w:pPr>
      <w:r>
        <w:rPr>
          <w:rFonts w:ascii="Times New Roman"/>
          <w:b w:val="false"/>
          <w:i w:val="false"/>
          <w:color w:val="000000"/>
          <w:sz w:val="28"/>
        </w:rPr>
        <w:t>
      5. Мемлекеттік қызмет көрсету нәтижесін беру нысаны: қағаз түрінде.</w:t>
      </w:r>
    </w:p>
    <w:p>
      <w:pPr>
        <w:spacing w:after="0"/>
        <w:ind w:left="0"/>
        <w:jc w:val="both"/>
      </w:pPr>
      <w:r>
        <w:rPr>
          <w:rFonts w:ascii="Times New Roman"/>
          <w:b w:val="false"/>
          <w:i w:val="false"/>
          <w:color w:val="000000"/>
          <w:sz w:val="28"/>
        </w:rPr>
        <w:t xml:space="preserve">
      Мемлекеттік қызмет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жеке тұлғаларға (бұдан әрі – көрсетілетін қызметті алушы) ақылы түрде көрсетіледі. </w:t>
      </w:r>
    </w:p>
    <w:bookmarkStart w:name="z49" w:id="35"/>
    <w:p>
      <w:pPr>
        <w:spacing w:after="0"/>
        <w:ind w:left="0"/>
        <w:jc w:val="left"/>
      </w:pPr>
      <w:r>
        <w:rPr>
          <w:rFonts w:ascii="Times New Roman"/>
          <w:b/>
          <w:i w:val="false"/>
          <w:color w:val="000000"/>
        </w:rPr>
        <w:t xml:space="preserve"> 2. Мемлекеттік қызметті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тәртібінің сипаттамасы</w:t>
      </w:r>
    </w:p>
    <w:bookmarkEnd w:id="35"/>
    <w:p>
      <w:pPr>
        <w:spacing w:after="0"/>
        <w:ind w:left="0"/>
        <w:jc w:val="both"/>
      </w:pPr>
      <w:r>
        <w:rPr>
          <w:rFonts w:ascii="Times New Roman"/>
          <w:b w:val="false"/>
          <w:i w:val="false"/>
          <w:color w:val="000000"/>
          <w:sz w:val="28"/>
        </w:rPr>
        <w:t xml:space="preserve">
      6. Мемлекеттік қызметті көрсету бойынша рәсімді (іс-қимылды)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 отырып, Стандарттың </w:t>
      </w:r>
      <w:r>
        <w:rPr>
          <w:rFonts w:ascii="Times New Roman"/>
          <w:b w:val="false"/>
          <w:i w:val="false"/>
          <w:color w:val="000000"/>
          <w:sz w:val="28"/>
        </w:rPr>
        <w:t>1</w:t>
      </w:r>
      <w:r>
        <w:rPr>
          <w:rFonts w:ascii="Times New Roman"/>
          <w:b w:val="false"/>
          <w:i w:val="false"/>
          <w:color w:val="000000"/>
          <w:sz w:val="28"/>
        </w:rPr>
        <w:t xml:space="preserve"> – </w:t>
      </w:r>
      <w:r>
        <w:rPr>
          <w:rFonts w:ascii="Times New Roman"/>
          <w:b w:val="false"/>
          <w:i w:val="false"/>
          <w:color w:val="000000"/>
          <w:sz w:val="28"/>
        </w:rPr>
        <w:t>4</w:t>
      </w:r>
      <w:r>
        <w:rPr>
          <w:rFonts w:ascii="Times New Roman"/>
          <w:b w:val="false"/>
          <w:i w:val="false"/>
          <w:color w:val="000000"/>
          <w:sz w:val="28"/>
        </w:rPr>
        <w:t xml:space="preserve"> қосымшаларына сәйкес өтініш негіз болып табылады.</w:t>
      </w:r>
    </w:p>
    <w:p>
      <w:pPr>
        <w:spacing w:after="0"/>
        <w:ind w:left="0"/>
        <w:jc w:val="both"/>
      </w:pPr>
      <w:r>
        <w:rPr>
          <w:rFonts w:ascii="Times New Roman"/>
          <w:b w:val="false"/>
          <w:i w:val="false"/>
          <w:color w:val="000000"/>
          <w:sz w:val="28"/>
        </w:rPr>
        <w:t>
      7. Мемлекеттік қызметті көрсету процесіндегі рәсімдер (іс-қимылдар) мазмұны:</w:t>
      </w:r>
    </w:p>
    <w:p>
      <w:pPr>
        <w:spacing w:after="0"/>
        <w:ind w:left="0"/>
        <w:jc w:val="both"/>
      </w:pPr>
      <w:r>
        <w:rPr>
          <w:rFonts w:ascii="Times New Roman"/>
          <w:b w:val="false"/>
          <w:i w:val="false"/>
          <w:color w:val="000000"/>
          <w:sz w:val="28"/>
        </w:rPr>
        <w:t>
      1) көрсетілетін қызметті берушінің кеңсе қызметкерінің өтінішті тіркеуі және көрсетілетін қызметті беруші басшысының қарауына жолдауы, 20 (жиырма) минуттың ішінде;</w:t>
      </w:r>
    </w:p>
    <w:p>
      <w:pPr>
        <w:spacing w:after="0"/>
        <w:ind w:left="0"/>
        <w:jc w:val="both"/>
      </w:pPr>
      <w:r>
        <w:rPr>
          <w:rFonts w:ascii="Times New Roman"/>
          <w:b w:val="false"/>
          <w:i w:val="false"/>
          <w:color w:val="000000"/>
          <w:sz w:val="28"/>
        </w:rPr>
        <w:t>
      2) көрсетілетін қызметті беруші басшысының көрсетілетін қызметті алушының өтінішін қарауы, бұрыштама қоюы (тапсырма және орындау мерзімі) және қарау үшін жауапты орындаушыға жолдауы, 1 (бір) сағаттың ішінде;</w:t>
      </w:r>
    </w:p>
    <w:p>
      <w:pPr>
        <w:spacing w:after="0"/>
        <w:ind w:left="0"/>
        <w:jc w:val="both"/>
      </w:pPr>
      <w:r>
        <w:rPr>
          <w:rFonts w:ascii="Times New Roman"/>
          <w:b w:val="false"/>
          <w:i w:val="false"/>
          <w:color w:val="000000"/>
          <w:sz w:val="28"/>
        </w:rPr>
        <w:t xml:space="preserve">
      3) жауапты орындаушының ұсынылған құжаттардың толықтығы мен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 тексеруі және талдауы: заңды күшіне енген сот шешімінің негізінде некені (ерлі-зайыптылықты) бұзуды тіркеу жөніндегі сот шешімінің негізінде 1 (бір) жұмыс күн ішінде (басқа аумақтық бірлікте шығару орны бойынша заңды күшіне енген сот шешімінің негізінде, неке бұзуды тіркеу туралы өтінішті жолдау қажет болған кезде - 30 (отыз) күнтізбелік күн;</w:t>
      </w:r>
    </w:p>
    <w:p>
      <w:pPr>
        <w:spacing w:after="0"/>
        <w:ind w:left="0"/>
        <w:jc w:val="both"/>
      </w:pPr>
      <w:r>
        <w:rPr>
          <w:rFonts w:ascii="Times New Roman"/>
          <w:b w:val="false"/>
          <w:i w:val="false"/>
          <w:color w:val="000000"/>
          <w:sz w:val="28"/>
        </w:rPr>
        <w:t>
      4)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45 (қырық бес) күнтізбелік күн ішінде;</w:t>
      </w:r>
    </w:p>
    <w:p>
      <w:pPr>
        <w:spacing w:after="0"/>
        <w:ind w:left="0"/>
        <w:jc w:val="both"/>
      </w:pPr>
      <w:r>
        <w:rPr>
          <w:rFonts w:ascii="Times New Roman"/>
          <w:b w:val="false"/>
          <w:i w:val="false"/>
          <w:color w:val="000000"/>
          <w:sz w:val="28"/>
        </w:rPr>
        <w:t xml:space="preserve">
      5)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азаматтық хал акт жазбасына өзгерістер, толықтырулар мен түзетулер енгізу туралы өтініш – күнтізбелік 15 (он бес) күнтізбелік күн. </w:t>
      </w:r>
    </w:p>
    <w:p>
      <w:pPr>
        <w:spacing w:after="0"/>
        <w:ind w:left="0"/>
        <w:jc w:val="both"/>
      </w:pPr>
      <w:r>
        <w:rPr>
          <w:rFonts w:ascii="Times New Roman"/>
          <w:b w:val="false"/>
          <w:i w:val="false"/>
          <w:color w:val="000000"/>
          <w:sz w:val="28"/>
        </w:rPr>
        <w:t xml:space="preserve">
      6)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7) жауапты орындаушының "Азаматтық хал актілерін жазу" тіркеу тармағы" ақпараттық жүйесіне (бұдан әрі – ақпараттық жүйе) акт жазбасын толтыруы, тіркеуді жүзеге асыруы және мемлекеттік қызметті көрсету нәтижесін дайындауы, көрсетілетін қызметті берушінің басшысына жолдауы, 3 (үш) сағаттың ішінде;</w:t>
      </w:r>
    </w:p>
    <w:p>
      <w:pPr>
        <w:spacing w:after="0"/>
        <w:ind w:left="0"/>
        <w:jc w:val="both"/>
      </w:pPr>
      <w:r>
        <w:rPr>
          <w:rFonts w:ascii="Times New Roman"/>
          <w:b w:val="false"/>
          <w:i w:val="false"/>
          <w:color w:val="000000"/>
          <w:sz w:val="28"/>
        </w:rPr>
        <w:t>
      8) көрсетілетін қызметті берушінің басшысының мемлекеттік қызметті көрсету нәтижесіне қол қоюы және көрсетілетін қызметті берушінің кеңсесіне жолдауы, 1 (бір) сағаттың ішінде;</w:t>
      </w:r>
    </w:p>
    <w:p>
      <w:pPr>
        <w:spacing w:after="0"/>
        <w:ind w:left="0"/>
        <w:jc w:val="both"/>
      </w:pPr>
      <w:r>
        <w:rPr>
          <w:rFonts w:ascii="Times New Roman"/>
          <w:b w:val="false"/>
          <w:i w:val="false"/>
          <w:color w:val="000000"/>
          <w:sz w:val="28"/>
        </w:rPr>
        <w:t>
      9) көрсетілетін қызметті беруші кеңсесі көрсетілетін қызметті алушыға мемлекеттік қызметті көрсету нәтижесін беруі немесе Мемлекеттік корпорацияға жолдауы, 20 (жиырма) минут ішінде.</w:t>
      </w:r>
    </w:p>
    <w:p>
      <w:pPr>
        <w:spacing w:after="0"/>
        <w:ind w:left="0"/>
        <w:jc w:val="both"/>
      </w:pPr>
      <w:r>
        <w:rPr>
          <w:rFonts w:ascii="Times New Roman"/>
          <w:b w:val="false"/>
          <w:i w:val="false"/>
          <w:color w:val="000000"/>
          <w:sz w:val="28"/>
        </w:rPr>
        <w:t>
      8. Келесі рәсімді (іс-қимылды) орындауды бастау үшін негіз болатын мемлекеттік қызметті көрсету бойынша рәсімнің (іс-қимылдың) нәтижелері:</w:t>
      </w:r>
    </w:p>
    <w:p>
      <w:pPr>
        <w:spacing w:after="0"/>
        <w:ind w:left="0"/>
        <w:jc w:val="both"/>
      </w:pPr>
      <w:r>
        <w:rPr>
          <w:rFonts w:ascii="Times New Roman"/>
          <w:b w:val="false"/>
          <w:i w:val="false"/>
          <w:color w:val="000000"/>
          <w:sz w:val="28"/>
        </w:rPr>
        <w:t>
      1) тіркелген өтініш;</w:t>
      </w:r>
    </w:p>
    <w:p>
      <w:pPr>
        <w:spacing w:after="0"/>
        <w:ind w:left="0"/>
        <w:jc w:val="both"/>
      </w:pPr>
      <w:r>
        <w:rPr>
          <w:rFonts w:ascii="Times New Roman"/>
          <w:b w:val="false"/>
          <w:i w:val="false"/>
          <w:color w:val="000000"/>
          <w:sz w:val="28"/>
        </w:rPr>
        <w:t>
      2) бұрыштама және орындауға жолдау;</w:t>
      </w:r>
    </w:p>
    <w:p>
      <w:pPr>
        <w:spacing w:after="0"/>
        <w:ind w:left="0"/>
        <w:jc w:val="both"/>
      </w:pPr>
      <w:r>
        <w:rPr>
          <w:rFonts w:ascii="Times New Roman"/>
          <w:b w:val="false"/>
          <w:i w:val="false"/>
          <w:color w:val="000000"/>
          <w:sz w:val="28"/>
        </w:rPr>
        <w:t>
      3) қаралған құжаттар;</w:t>
      </w:r>
    </w:p>
    <w:p>
      <w:pPr>
        <w:spacing w:after="0"/>
        <w:ind w:left="0"/>
        <w:jc w:val="both"/>
      </w:pPr>
      <w:r>
        <w:rPr>
          <w:rFonts w:ascii="Times New Roman"/>
          <w:b w:val="false"/>
          <w:i w:val="false"/>
          <w:color w:val="000000"/>
          <w:sz w:val="28"/>
        </w:rPr>
        <w:t>
      4) ақпараттық жүйеге енгізілген жазба және толтырылған мемлекеттік қызметті көрсету нәтижесі;</w:t>
      </w:r>
    </w:p>
    <w:p>
      <w:pPr>
        <w:spacing w:after="0"/>
        <w:ind w:left="0"/>
        <w:jc w:val="both"/>
      </w:pPr>
      <w:r>
        <w:rPr>
          <w:rFonts w:ascii="Times New Roman"/>
          <w:b w:val="false"/>
          <w:i w:val="false"/>
          <w:color w:val="000000"/>
          <w:sz w:val="28"/>
        </w:rPr>
        <w:t>
      5) қол қойылған мемлекеттік қызметті көрсету нәтижесі;</w:t>
      </w:r>
    </w:p>
    <w:p>
      <w:pPr>
        <w:spacing w:after="0"/>
        <w:ind w:left="0"/>
        <w:jc w:val="both"/>
      </w:pPr>
      <w:r>
        <w:rPr>
          <w:rFonts w:ascii="Times New Roman"/>
          <w:b w:val="false"/>
          <w:i w:val="false"/>
          <w:color w:val="000000"/>
          <w:sz w:val="28"/>
        </w:rPr>
        <w:t>
      6) мемлекеттік қызметті көрсету нәтижесін көрсетілетін қызметті алушыға беру немесе Мемлекеттік корпорацияға болмаса көрсетілетін қызметті берушінің кеңсесіне жолдау.</w:t>
      </w:r>
    </w:p>
    <w:bookmarkStart w:name="z50" w:id="36"/>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тәртібінің сипаттамасы</w:t>
      </w:r>
    </w:p>
    <w:bookmarkEnd w:id="36"/>
    <w:p>
      <w:pPr>
        <w:spacing w:after="0"/>
        <w:ind w:left="0"/>
        <w:jc w:val="both"/>
      </w:pPr>
      <w:r>
        <w:rPr>
          <w:rFonts w:ascii="Times New Roman"/>
          <w:b w:val="false"/>
          <w:i w:val="false"/>
          <w:color w:val="000000"/>
          <w:sz w:val="28"/>
        </w:rPr>
        <w:t>
      9.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10. Мемлекеттік қызмет көрсету процесінде рәсімдердің келесі реттілігі жүзеге асырылады:</w:t>
      </w:r>
    </w:p>
    <w:p>
      <w:pPr>
        <w:spacing w:after="0"/>
        <w:ind w:left="0"/>
        <w:jc w:val="both"/>
      </w:pPr>
      <w:r>
        <w:rPr>
          <w:rFonts w:ascii="Times New Roman"/>
          <w:b w:val="false"/>
          <w:i w:val="false"/>
          <w:color w:val="000000"/>
          <w:sz w:val="28"/>
        </w:rPr>
        <w:t>
      1) көрсетілетін қызметті берушінің кеңсе қызметкері өтінішті және қоса берілген құжаттарды қабылдайды, оларды тіркейді және көрсетілетін қызметті беруші басшысының қарауына жолдайды, 20 (жиырма) минуттың ішінде;</w:t>
      </w:r>
    </w:p>
    <w:p>
      <w:pPr>
        <w:spacing w:after="0"/>
        <w:ind w:left="0"/>
        <w:jc w:val="both"/>
      </w:pPr>
      <w:r>
        <w:rPr>
          <w:rFonts w:ascii="Times New Roman"/>
          <w:b w:val="false"/>
          <w:i w:val="false"/>
          <w:color w:val="000000"/>
          <w:sz w:val="28"/>
        </w:rPr>
        <w:t>
      2) көрсетілетін қызметті берушінің басшысы өтінішті қарайды, бұрыштама қояды (тапсырма және орындау мерзімі) және жауапты орындаушыға жолдайды, 2 (екі) сағаттың ішінде;</w:t>
      </w:r>
    </w:p>
    <w:p>
      <w:pPr>
        <w:spacing w:after="0"/>
        <w:ind w:left="0"/>
        <w:jc w:val="both"/>
      </w:pPr>
      <w:r>
        <w:rPr>
          <w:rFonts w:ascii="Times New Roman"/>
          <w:b w:val="false"/>
          <w:i w:val="false"/>
          <w:color w:val="000000"/>
          <w:sz w:val="28"/>
        </w:rPr>
        <w:t xml:space="preserve">
      3) жауапты орындаушы ұсынылған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және талдау жүргізеді; </w:t>
      </w:r>
    </w:p>
    <w:p>
      <w:pPr>
        <w:spacing w:after="0"/>
        <w:ind w:left="0"/>
        <w:jc w:val="both"/>
      </w:pPr>
      <w:r>
        <w:rPr>
          <w:rFonts w:ascii="Times New Roman"/>
          <w:b w:val="false"/>
          <w:i w:val="false"/>
          <w:color w:val="000000"/>
          <w:sz w:val="28"/>
        </w:rPr>
        <w:t>
      4) ұсынылған құжаттарды тексеруден және талдаудан кейін жауапты орындаушы ақпараттық жүйеде актілік жазбаны енгізеді, тіркеуді жүзеге асырады, мемлекеттік қызметті көрсету нәтижесін әзірлейді және көрсетілетін қызметті беруші басшысының қол қоюына жолдайды, 3 (үш) сағат ішінде;</w:t>
      </w:r>
    </w:p>
    <w:p>
      <w:pPr>
        <w:spacing w:after="0"/>
        <w:ind w:left="0"/>
        <w:jc w:val="both"/>
      </w:pPr>
      <w:r>
        <w:rPr>
          <w:rFonts w:ascii="Times New Roman"/>
          <w:b w:val="false"/>
          <w:i w:val="false"/>
          <w:color w:val="000000"/>
          <w:sz w:val="28"/>
        </w:rPr>
        <w:t>
      5) көрсетілетін қызметті берушінің басшысы мемлекеттік қызметті көрсету нәтижесіне қол қояды және көрсетілетін қызметті берушінің кеңсесіне жолдайды, 1 (бір) сағаттың ішінде;</w:t>
      </w:r>
    </w:p>
    <w:p>
      <w:pPr>
        <w:spacing w:after="0"/>
        <w:ind w:left="0"/>
        <w:jc w:val="both"/>
      </w:pPr>
      <w:r>
        <w:rPr>
          <w:rFonts w:ascii="Times New Roman"/>
          <w:b w:val="false"/>
          <w:i w:val="false"/>
          <w:color w:val="000000"/>
          <w:sz w:val="28"/>
        </w:rPr>
        <w:t>
      6) көрсетілетін қызметті берушінің кеңсе қызметкері мемлекеттік қызметті көрсету нәтижесін көрсетілетін қызметті алушыға немесе Мемлекеттік корпорация қызметкеріне жолдайды, 20 (жиырма) минут ішінде.</w:t>
      </w:r>
    </w:p>
    <w:bookmarkStart w:name="z51" w:id="37"/>
    <w:p>
      <w:pPr>
        <w:spacing w:after="0"/>
        <w:ind w:left="0"/>
        <w:jc w:val="left"/>
      </w:pPr>
      <w:r>
        <w:rPr>
          <w:rFonts w:ascii="Times New Roman"/>
          <w:b/>
          <w:i w:val="false"/>
          <w:color w:val="000000"/>
        </w:rPr>
        <w:t xml:space="preserve"> 4. Мемлекеттік корпорациямен және (немесе) өзге де көрсетілетін</w:t>
      </w:r>
      <w:r>
        <w:br/>
      </w:r>
      <w:r>
        <w:rPr>
          <w:rFonts w:ascii="Times New Roman"/>
          <w:b/>
          <w:i w:val="false"/>
          <w:color w:val="000000"/>
        </w:rPr>
        <w:t>қызметті берушілермен өзара іс-қимыл тәртібін, сондай-ақ мемлекеттік</w:t>
      </w:r>
      <w:r>
        <w:br/>
      </w:r>
      <w:r>
        <w:rPr>
          <w:rFonts w:ascii="Times New Roman"/>
          <w:b/>
          <w:i w:val="false"/>
          <w:color w:val="000000"/>
        </w:rPr>
        <w:t>қызмет көрсету процесінде ақпараттық жүйелерді пайдалану</w:t>
      </w:r>
      <w:r>
        <w:br/>
      </w:r>
      <w:r>
        <w:rPr>
          <w:rFonts w:ascii="Times New Roman"/>
          <w:b/>
          <w:i w:val="false"/>
          <w:color w:val="000000"/>
        </w:rPr>
        <w:t>тәртібінің сипаттамасы</w:t>
      </w:r>
    </w:p>
    <w:bookmarkEnd w:id="37"/>
    <w:p>
      <w:pPr>
        <w:spacing w:after="0"/>
        <w:ind w:left="0"/>
        <w:jc w:val="both"/>
      </w:pPr>
      <w:r>
        <w:rPr>
          <w:rFonts w:ascii="Times New Roman"/>
          <w:b w:val="false"/>
          <w:i w:val="false"/>
          <w:color w:val="000000"/>
          <w:sz w:val="28"/>
        </w:rPr>
        <w:t>
      11. Мемлекеттік қызмет көрсетуге қажетті құжаттарды Мемлекеттік корпорация арқылы қабылдаған кезде, Мемлекеттік корпорацияның қызметкері ұсынылған құжаттардың толықтығын тексереді. Көрсетілетін қызметті алушыға тиісті құжаттарды қабылдағаны туралы қолхат береді, 15 (он бес) минуттан аспайды.</w:t>
      </w:r>
    </w:p>
    <w:p>
      <w:pPr>
        <w:spacing w:after="0"/>
        <w:ind w:left="0"/>
        <w:jc w:val="both"/>
      </w:pPr>
      <w:r>
        <w:rPr>
          <w:rFonts w:ascii="Times New Roman"/>
          <w:b w:val="false"/>
          <w:i w:val="false"/>
          <w:color w:val="000000"/>
          <w:sz w:val="28"/>
        </w:rPr>
        <w:t xml:space="preserve">
      12.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 құжаттардың толық топтамасын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5 қосымшасына</w:t>
      </w:r>
      <w:r>
        <w:rPr>
          <w:rFonts w:ascii="Times New Roman"/>
          <w:b w:val="false"/>
          <w:i w:val="false"/>
          <w:color w:val="000000"/>
          <w:sz w:val="28"/>
        </w:rPr>
        <w:t xml:space="preserve"> сәйкес нысан бойынша өтінішті қабылдаудан бас тарту туралы қолхат береді.</w:t>
      </w:r>
    </w:p>
    <w:p>
      <w:pPr>
        <w:spacing w:after="0"/>
        <w:ind w:left="0"/>
        <w:jc w:val="both"/>
      </w:pPr>
      <w:r>
        <w:rPr>
          <w:rFonts w:ascii="Times New Roman"/>
          <w:b w:val="false"/>
          <w:i w:val="false"/>
          <w:color w:val="000000"/>
          <w:sz w:val="28"/>
        </w:rPr>
        <w:t>
      Мемлекеттік қызметті көрсету нәтижесін беру Мемлекеттік корпорацияда көрсетілетін қызметті алушының жеке басын куәландыратын құжатты ұсынуы арқылы (немесе нотариатта куәландырылған сенімхат бойынша өкілінің) қолхат негізінде жүзеге асырылады.</w:t>
      </w:r>
    </w:p>
    <w:p>
      <w:pPr>
        <w:spacing w:after="0"/>
        <w:ind w:left="0"/>
        <w:jc w:val="both"/>
      </w:pPr>
      <w:r>
        <w:rPr>
          <w:rFonts w:ascii="Times New Roman"/>
          <w:b w:val="false"/>
          <w:i w:val="false"/>
          <w:color w:val="000000"/>
          <w:sz w:val="28"/>
        </w:rPr>
        <w:t>
      13. Мемлекеттік қызметті портал арқылы көрсету кезіндегі қадамдық іс-қимылдар мен шешімдер:</w:t>
      </w:r>
    </w:p>
    <w:p>
      <w:pPr>
        <w:spacing w:after="0"/>
        <w:ind w:left="0"/>
        <w:jc w:val="both"/>
      </w:pPr>
      <w:r>
        <w:rPr>
          <w:rFonts w:ascii="Times New Roman"/>
          <w:b w:val="false"/>
          <w:i w:val="false"/>
          <w:color w:val="000000"/>
          <w:sz w:val="28"/>
        </w:rPr>
        <w:t>
      1) көрсетілетін қызметті алушы электрондық үкімет порталында тіркелуді өзінің электрондық цифрлық қолтаңбасының тіркеу куәлігінің көмегімен жүзеге асырады;</w:t>
      </w:r>
    </w:p>
    <w:p>
      <w:pPr>
        <w:spacing w:after="0"/>
        <w:ind w:left="0"/>
        <w:jc w:val="both"/>
      </w:pPr>
      <w:r>
        <w:rPr>
          <w:rFonts w:ascii="Times New Roman"/>
          <w:b w:val="false"/>
          <w:i w:val="false"/>
          <w:color w:val="000000"/>
          <w:sz w:val="28"/>
        </w:rPr>
        <w:t xml:space="preserve">
      2) 1 үдеріс – көрсетілетін қызметті алушының электрондық цифрлық қолтаңбасының тіркеу куәлігін компьютердің интернет-браузеріне бекітуі, мемлекеттік қызметті алу үшін көрсетілетін қызметті алушының порталда парольді енгізуі (авторизациялау процесі); </w:t>
      </w:r>
    </w:p>
    <w:p>
      <w:pPr>
        <w:spacing w:after="0"/>
        <w:ind w:left="0"/>
        <w:jc w:val="both"/>
      </w:pPr>
      <w:r>
        <w:rPr>
          <w:rFonts w:ascii="Times New Roman"/>
          <w:b w:val="false"/>
          <w:i w:val="false"/>
          <w:color w:val="000000"/>
          <w:sz w:val="28"/>
        </w:rPr>
        <w:t>
      3) 1 шарт – электрондық үкіметінің порталында логин, жеке сәйкестендіру нөмірі және пароль арқылы тіркелген көрсетілетін қызметті алушы туралы деректердің дұрыстығын тексеру;</w:t>
      </w:r>
    </w:p>
    <w:p>
      <w:pPr>
        <w:spacing w:after="0"/>
        <w:ind w:left="0"/>
        <w:jc w:val="both"/>
      </w:pPr>
      <w:r>
        <w:rPr>
          <w:rFonts w:ascii="Times New Roman"/>
          <w:b w:val="false"/>
          <w:i w:val="false"/>
          <w:color w:val="000000"/>
          <w:sz w:val="28"/>
        </w:rPr>
        <w:t>
      4) 2 үдеріс – көрсетілетін қызметті алушының деректерінде бұзушылықтардың болуына байланысты, порталда авторизациялаудан бас тарту хабарламасын қалыптастыру;</w:t>
      </w:r>
    </w:p>
    <w:p>
      <w:pPr>
        <w:spacing w:after="0"/>
        <w:ind w:left="0"/>
        <w:jc w:val="both"/>
      </w:pPr>
      <w:r>
        <w:rPr>
          <w:rFonts w:ascii="Times New Roman"/>
          <w:b w:val="false"/>
          <w:i w:val="false"/>
          <w:color w:val="000000"/>
          <w:sz w:val="28"/>
        </w:rPr>
        <w:t>
      5) 3 үдеріс – көрсетілетін қызметті алушы www.egov.kz порталында осы Регламентте көрсетілген қызметті таңдауы, сұрау салу нысанын экранға шығаруы және көрсетілетін қызметті алушының қажетті құжаттардың электрондық нұсқасын тіркеу арқылы, оның құрылымы мен форматтық талаптарын ескере отырып, нысанды толтыруы (деректерді енгізуі);</w:t>
      </w:r>
    </w:p>
    <w:p>
      <w:pPr>
        <w:spacing w:after="0"/>
        <w:ind w:left="0"/>
        <w:jc w:val="both"/>
      </w:pPr>
      <w:r>
        <w:rPr>
          <w:rFonts w:ascii="Times New Roman"/>
          <w:b w:val="false"/>
          <w:i w:val="false"/>
          <w:color w:val="000000"/>
          <w:sz w:val="28"/>
        </w:rPr>
        <w:t>
      6) 4 үдеріс – сұрауды куәландыру (қол қою) үшін көрсетілетін қызметті алушының электрондық цифрлық қолтаңбасының тіркеу куәлігін таңдауы;</w:t>
      </w:r>
    </w:p>
    <w:p>
      <w:pPr>
        <w:spacing w:after="0"/>
        <w:ind w:left="0"/>
        <w:jc w:val="both"/>
      </w:pPr>
      <w:r>
        <w:rPr>
          <w:rFonts w:ascii="Times New Roman"/>
          <w:b w:val="false"/>
          <w:i w:val="false"/>
          <w:color w:val="000000"/>
          <w:sz w:val="28"/>
        </w:rPr>
        <w:t>
      7) 2 шарт – порталда электрондық цифрлық қолтаңбаның тіркеу куәлігінің қолданылу мерзімін және қайтарып алынған (күші жойылған) тіркеу куәліктерінің тізімінде болмауын, сондай-ақ сұрауда көрсетілген Жеке сәйкестендіру нөмірі мен электрондық цифрлық қолтаңбаның тіркеу куәлігінде көрсетілген Жеке сәйкестендіру нөмірі арасындағы сәйкестендіру деректерінің сәйкестігін тексеру;</w:t>
      </w:r>
    </w:p>
    <w:p>
      <w:pPr>
        <w:spacing w:after="0"/>
        <w:ind w:left="0"/>
        <w:jc w:val="both"/>
      </w:pPr>
      <w:r>
        <w:rPr>
          <w:rFonts w:ascii="Times New Roman"/>
          <w:b w:val="false"/>
          <w:i w:val="false"/>
          <w:color w:val="000000"/>
          <w:sz w:val="28"/>
        </w:rPr>
        <w:t>
      8) 5 үдеріс – көрсетілетін қызметті алушының электрондық цифрлық қолтаңбаның түпнұсқалығының расталмауына байланысты сұрау салынатын электрондық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9) 6 үдеріс – көрсетілетін қызметті алушының электрондық цифрлық қолтаңбасы көмегімен сауалдың толтырылған нысанын (енгізілген деректерді) куәландыруы (қол қоюы);</w:t>
      </w:r>
    </w:p>
    <w:p>
      <w:pPr>
        <w:spacing w:after="0"/>
        <w:ind w:left="0"/>
        <w:jc w:val="both"/>
      </w:pPr>
      <w:r>
        <w:rPr>
          <w:rFonts w:ascii="Times New Roman"/>
          <w:b w:val="false"/>
          <w:i w:val="false"/>
          <w:color w:val="000000"/>
          <w:sz w:val="28"/>
        </w:rPr>
        <w:t>
      10) 7 үдеріс – ақпараттық жүйеде электрондық құжатты (көрсетілетін қызметті алушының сұрауын) тіркеу;</w:t>
      </w:r>
    </w:p>
    <w:p>
      <w:pPr>
        <w:spacing w:after="0"/>
        <w:ind w:left="0"/>
        <w:jc w:val="both"/>
      </w:pPr>
      <w:r>
        <w:rPr>
          <w:rFonts w:ascii="Times New Roman"/>
          <w:b w:val="false"/>
          <w:i w:val="false"/>
          <w:color w:val="000000"/>
          <w:sz w:val="28"/>
        </w:rPr>
        <w:t xml:space="preserve">
      11) 3 шарт – көрсетілетін қызметті берушінің ұсынылған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және Қазақстан Республикасы заңнамасының талаптарына сәйкестігін тексеруі;</w:t>
      </w:r>
    </w:p>
    <w:p>
      <w:pPr>
        <w:spacing w:after="0"/>
        <w:ind w:left="0"/>
        <w:jc w:val="both"/>
      </w:pPr>
      <w:r>
        <w:rPr>
          <w:rFonts w:ascii="Times New Roman"/>
          <w:b w:val="false"/>
          <w:i w:val="false"/>
          <w:color w:val="000000"/>
          <w:sz w:val="28"/>
        </w:rPr>
        <w:t>
      12) 8 үдеріс – құжаттардың толық болмауына немесе олардың Қазақстан Республикасы заңнамасына сәйкес келмеуіне байланысты сұралған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xml:space="preserve">
      13) 9 үдеріс – көрсетілетін қызметті берушінің уәкілетті тұлғасының электрондық цифрлық қолтаңбасымен қол қойылған мемлекеттік көрсетілетін қызмет көрсету нәтижесін алу күні мен орны туралы хабарламаны көрсетілетін қызметті алушының алуы. </w:t>
      </w:r>
    </w:p>
    <w:p>
      <w:pPr>
        <w:spacing w:after="0"/>
        <w:ind w:left="0"/>
        <w:jc w:val="both"/>
      </w:pPr>
      <w:r>
        <w:rPr>
          <w:rFonts w:ascii="Times New Roman"/>
          <w:b w:val="false"/>
          <w:i w:val="false"/>
          <w:color w:val="000000"/>
          <w:sz w:val="28"/>
        </w:rPr>
        <w:t xml:space="preserve">
      14. Мемлекеттік қызмет көрсету процесіндегі ақпараттық жүйелердің функционалдық өзара іс-қимыл диаграммасы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15. Мемлекеттік қызмет көрсету процесіндегі рәсімдердің (іс-қимылдардың) ретін, көрсетілетін қызметті берушінің құрылымдық бөлімшелерінің (қызметкерлерінің) өзара іс-қимылының толық сипаттамасы, сондай-ақ өзге көрсетілген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 процестерінің анықтамалығында көрсетіледі. </w:t>
      </w:r>
    </w:p>
    <w:p>
      <w:pPr>
        <w:spacing w:after="0"/>
        <w:ind w:left="0"/>
        <w:jc w:val="both"/>
      </w:pPr>
      <w:r>
        <w:rPr>
          <w:rFonts w:ascii="Times New Roman"/>
          <w:b w:val="false"/>
          <w:i w:val="false"/>
          <w:color w:val="000000"/>
          <w:sz w:val="28"/>
        </w:rPr>
        <w:t>
      Мемлекеттік қызмет көрсетудің бизнес-процестерінің анықтамалығы көрсетілетін қызметті берушінің интернет – 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w:t>
            </w:r>
            <w:r>
              <w:br/>
            </w:r>
            <w:r>
              <w:rPr>
                <w:rFonts w:ascii="Times New Roman"/>
                <w:b w:val="false"/>
                <w:i w:val="false"/>
                <w:color w:val="000000"/>
                <w:sz w:val="20"/>
              </w:rPr>
              <w:t>бұзуды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"Электрондық үкімет" порталы арқылы мемлекеттік қызмет көрсету</w:t>
      </w:r>
      <w:r>
        <w:br/>
      </w:r>
      <w:r>
        <w:rPr>
          <w:rFonts w:ascii="Times New Roman"/>
          <w:b/>
          <w:i w:val="false"/>
          <w:color w:val="000000"/>
        </w:rPr>
        <w:t>кезіндегі функционалдық өзара іс-қимыл диаграммасы</w:t>
      </w:r>
    </w:p>
    <w:p>
      <w:pPr>
        <w:spacing w:after="0"/>
        <w:ind w:left="0"/>
        <w:jc w:val="left"/>
      </w:pP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43561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43561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w:t>
            </w:r>
            <w:r>
              <w:br/>
            </w:r>
            <w:r>
              <w:rPr>
                <w:rFonts w:ascii="Times New Roman"/>
                <w:b w:val="false"/>
                <w:i w:val="false"/>
                <w:color w:val="000000"/>
                <w:sz w:val="20"/>
              </w:rPr>
              <w:t>бұзуды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"Некені (ерлі-зайыптылықты) бұзуды тіркеу, оның ішінде азаматтық хал</w:t>
      </w:r>
      <w:r>
        <w:br/>
      </w:r>
      <w:r>
        <w:rPr>
          <w:rFonts w:ascii="Times New Roman"/>
          <w:b/>
          <w:i w:val="false"/>
          <w:color w:val="000000"/>
        </w:rPr>
        <w:t>актілері жазбаларына өзгерістер, толықтырулар мен түзетулер енгізу"</w:t>
      </w:r>
      <w:r>
        <w:br/>
      </w:r>
      <w:r>
        <w:rPr>
          <w:rFonts w:ascii="Times New Roman"/>
          <w:b/>
          <w:i w:val="false"/>
          <w:color w:val="000000"/>
        </w:rPr>
        <w:t xml:space="preserve"> мемлекеттік қызметін көрсетудің бизнес-процестерінің анықтамалығы</w:t>
      </w:r>
    </w:p>
    <w:p>
      <w:pPr>
        <w:spacing w:after="0"/>
        <w:ind w:left="0"/>
        <w:jc w:val="both"/>
      </w:pPr>
      <w:r>
        <w:rPr>
          <w:rFonts w:ascii="Times New Roman"/>
          <w:b w:val="false"/>
          <w:i w:val="false"/>
          <w:color w:val="000000"/>
          <w:sz w:val="28"/>
        </w:rPr>
        <w:t>
      1) Көрсетілетін қызметті беруші арқылы: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7785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7785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корпорация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023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7023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Портал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547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8547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8293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8293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header.xml" Type="http://schemas.openxmlformats.org/officeDocument/2006/relationships/header" Id="rId3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