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2b81" w14:textId="5792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3 тамыздағы № 3/356 қаулысы. Алматы қаласы Әділет департаментінде 2016 жылғы 2 қыркүйекте № 1303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Қазақстан Республикасы Әділет министрінің 2016 жылғы 27 қаңтардағы № 39 "</w:t>
      </w:r>
      <w:r>
        <w:rPr>
          <w:rFonts w:ascii="Times New Roman"/>
          <w:b w:val="false"/>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w:t>
      </w:r>
      <w:r>
        <w:rPr>
          <w:rFonts w:ascii="Times New Roman"/>
          <w:b w:val="false"/>
          <w:i w:val="false"/>
          <w:color w:val="000000"/>
          <w:sz w:val="28"/>
        </w:rPr>
        <w:t>" Қазақстан Республикасы Әділет министрінің 2015 жылғы 17 сәуірдегі № 219 бұйрығына өзгерістер енгізу туралы", 2016 жылғы 16 маусымдағы № 450 "</w:t>
      </w:r>
      <w:r>
        <w:rPr>
          <w:rFonts w:ascii="Times New Roman"/>
          <w:b w:val="false"/>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w:t>
      </w:r>
      <w:r>
        <w:rPr>
          <w:rFonts w:ascii="Times New Roman"/>
          <w:b w:val="false"/>
          <w:i w:val="false"/>
          <w:color w:val="000000"/>
          <w:sz w:val="28"/>
        </w:rPr>
        <w:t xml:space="preserve">" бұйрықтарын басшылыққа алып, Алматы қаласының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азаматтық хал актілерін тіркеу мәселелері бойынша көрсетілетін мемлекеттік қызметтердің регламентін бекіту туралы" 2015 жылғы 23 қарашадағы № 4/646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1239 болып тіркелген, 2015 жылғы 24 желтоқсанда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мазмұндалсын;</w:t>
      </w:r>
    </w:p>
    <w:bookmarkEnd w:id="6"/>
    <w:bookmarkStart w:name="z7" w:id="7"/>
    <w:p>
      <w:pPr>
        <w:spacing w:after="0"/>
        <w:ind w:left="0"/>
        <w:jc w:val="both"/>
      </w:pPr>
      <w:r>
        <w:rPr>
          <w:rFonts w:ascii="Times New Roman"/>
          <w:b w:val="false"/>
          <w:i w:val="false"/>
          <w:color w:val="000000"/>
          <w:sz w:val="28"/>
        </w:rPr>
        <w:t xml:space="preserve">
      аталған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мазмұндалсын.</w:t>
      </w:r>
    </w:p>
    <w:bookmarkEnd w:id="7"/>
    <w:p>
      <w:pPr>
        <w:spacing w:after="0"/>
        <w:ind w:left="0"/>
        <w:jc w:val="both"/>
      </w:pPr>
      <w:r>
        <w:rPr>
          <w:rFonts w:ascii="Times New Roman"/>
          <w:b w:val="false"/>
          <w:i w:val="false"/>
          <w:color w:val="000000"/>
          <w:sz w:val="28"/>
        </w:rPr>
        <w:t>
      2. Алматы қаласы аудандары әкімдерінің аппараттары осы қаулыны бұқаралық ақпарат құралдарында ресми жариялауды және оны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9" w:id="8"/>
    <w:p>
      <w:pPr>
        <w:spacing w:after="0"/>
        <w:ind w:left="0"/>
        <w:jc w:val="left"/>
      </w:pPr>
      <w:r>
        <w:rPr>
          <w:rFonts w:ascii="Times New Roman"/>
          <w:b/>
          <w:i w:val="false"/>
          <w:color w:val="000000"/>
        </w:rPr>
        <w:t xml:space="preserve"> "Бала тууды тіркеу, оның ішінде азаматтық хал актілерінің жазбаларына</w:t>
      </w:r>
      <w:r>
        <w:br/>
      </w:r>
      <w:r>
        <w:rPr>
          <w:rFonts w:ascii="Times New Roman"/>
          <w:b/>
          <w:i w:val="false"/>
          <w:color w:val="000000"/>
        </w:rPr>
        <w:t>өзгерістер, толықтырулар мен түзетулер енгізу" мемлекеттік көрсетілетін</w:t>
      </w:r>
      <w:r>
        <w:br/>
      </w:r>
      <w:r>
        <w:rPr>
          <w:rFonts w:ascii="Times New Roman"/>
          <w:b/>
          <w:i w:val="false"/>
          <w:color w:val="000000"/>
        </w:rPr>
        <w:t>қызмет регламенті</w:t>
      </w:r>
    </w:p>
    <w:bookmarkEnd w:id="8"/>
    <w:bookmarkStart w:name="z10"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Алматы қаласының әкімдігі аудандар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нәтижелерін ұсыну баламалы түрде: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беріледі.</w:t>
      </w:r>
    </w:p>
    <w:p>
      <w:pPr>
        <w:spacing w:after="0"/>
        <w:ind w:left="0"/>
        <w:jc w:val="both"/>
      </w:pPr>
      <w:r>
        <w:rPr>
          <w:rFonts w:ascii="Times New Roman"/>
          <w:b w:val="false"/>
          <w:i w:val="false"/>
          <w:color w:val="000000"/>
          <w:sz w:val="28"/>
        </w:rPr>
        <w:t>
      3. Мемлекеттік қызмет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4. Мемлекеттік көрсетілетін қызмет нәтижесі - қағаз жеткізгіштегі туу туралы куәлік, енгізілген өзгерістерімен, толықтыруларымен және түзетулерімен туу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 цифрлық қолтаңбасы қойылған электрондық құжат нысанында мемлекеттік қызмет көрсету нәтижесінің берілу күнінің белгіленуі туралы хабарлама жолданады.</w:t>
      </w:r>
    </w:p>
    <w:p>
      <w:pPr>
        <w:spacing w:after="0"/>
        <w:ind w:left="0"/>
        <w:jc w:val="both"/>
      </w:pPr>
      <w:r>
        <w:rPr>
          <w:rFonts w:ascii="Times New Roman"/>
          <w:b w:val="false"/>
          <w:i w:val="false"/>
          <w:color w:val="000000"/>
          <w:sz w:val="28"/>
        </w:rPr>
        <w:t>
      5. Мемлекеттік көрсетілетін қызмет нәтижесінің нысаны: қағаз түрінде.</w:t>
      </w:r>
    </w:p>
    <w:p>
      <w:pPr>
        <w:spacing w:after="0"/>
        <w:ind w:left="0"/>
        <w:jc w:val="both"/>
      </w:pPr>
      <w:r>
        <w:rPr>
          <w:rFonts w:ascii="Times New Roman"/>
          <w:b w:val="false"/>
          <w:i w:val="false"/>
          <w:color w:val="000000"/>
          <w:sz w:val="28"/>
        </w:rPr>
        <w:t xml:space="preserve">
      6. Мемлекеттік көрсетілетін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ақылы/тегін түрде көрсетіледі.</w:t>
      </w:r>
    </w:p>
    <w:bookmarkStart w:name="z11"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0"/>
    <w:p>
      <w:pPr>
        <w:spacing w:after="0"/>
        <w:ind w:left="0"/>
        <w:jc w:val="both"/>
      </w:pPr>
      <w:r>
        <w:rPr>
          <w:rFonts w:ascii="Times New Roman"/>
          <w:b w:val="false"/>
          <w:i w:val="false"/>
          <w:color w:val="000000"/>
          <w:sz w:val="28"/>
        </w:rPr>
        <w:t xml:space="preserve">
      7. Мемлекеттік көрсетілетін қызмет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қосымшасына сәйкес өтініші негіз болып табылады.</w:t>
      </w:r>
    </w:p>
    <w:p>
      <w:pPr>
        <w:spacing w:after="0"/>
        <w:ind w:left="0"/>
        <w:jc w:val="both"/>
      </w:pPr>
      <w:r>
        <w:rPr>
          <w:rFonts w:ascii="Times New Roman"/>
          <w:b w:val="false"/>
          <w:i w:val="false"/>
          <w:color w:val="000000"/>
          <w:sz w:val="28"/>
        </w:rPr>
        <w:t>
      8. Мемлекеттік көрсетілетін қызмет процесіндегі рәсімдер мазмұны (іс-қимылдар):</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жолдауы,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өтінішін қарауы, бұрыштама қоюы (тапсырма және орындау мерзімі) және қарау үшін жауапты орындаушыға жолдауы, 2 (екі)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тууды тіркеу туралы өтініш – 1 (бір) жұмыс күні ішінде; баланың туған күнінен бастап 3 (үш) жұмыс күні өткеннен кейін, баланың тууын тіркеген жағдайда күнтізбелік 15 (он бес) күн ішінде; азаматтық хал акт жазбасына өзгерістер, толықтырулар мен түзетулер енгізу туралы өтініш – 15 (он бес) күнтізбелік күн ішінде;</w:t>
      </w:r>
    </w:p>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(бұдан әрі – ақпараттық жүйе) акт жазбасын толтыруы, тіркеуді жүзеге асыруы және мемлекеттік көрсетілетін қызметтің нәтижесін дайындауы, көрсетілетін қызметті берушінің басшысына қол қоюға жолдауы, 3 (үш) сағаттың ішінде;</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қол қоюы, елтаңбалы мөр басуы және көрсетілетін қызметті берушінің кеңсесіне жолдауы, 1 (бір) сағаттың ішінде;</w:t>
      </w:r>
    </w:p>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мемлекеттік көрсетілетін қызметтің нәтижесін Мемлекеттік корпорациясына жолдауы, 20 (жиырма) минут ішінде.</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мемлекеттік көрсетілетін қызметті алушыны 3 (үш) күнтізбелік күн ішінде хабардар ете отырып, қызметті көрсету мерзімі күнтiзбелiк 30 (отыз) күннен аспайтын уақытқа ұзартылады.</w:t>
      </w:r>
    </w:p>
    <w:p>
      <w:pPr>
        <w:spacing w:after="0"/>
        <w:ind w:left="0"/>
        <w:jc w:val="both"/>
      </w:pPr>
      <w:r>
        <w:rPr>
          <w:rFonts w:ascii="Times New Roman"/>
          <w:b w:val="false"/>
          <w:i w:val="false"/>
          <w:color w:val="000000"/>
          <w:sz w:val="28"/>
        </w:rPr>
        <w:t>
      10. Келесі рәсімді орындауды бастау үшін негіз болатын мемлекеттік көрсетілетін қызмет бойынша рәсімдердің (іс-қимылдардың)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алушыға беру немесе Мемлекеттік корпорациясына болмаса көрсетілетін қызметті берушінің кеңсесіне жолдау.</w:t>
      </w:r>
    </w:p>
    <w:bookmarkStart w:name="z12" w:id="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11"/>
    <w:p>
      <w:pPr>
        <w:spacing w:after="0"/>
        <w:ind w:left="0"/>
        <w:jc w:val="both"/>
      </w:pPr>
      <w:r>
        <w:rPr>
          <w:rFonts w:ascii="Times New Roman"/>
          <w:b w:val="false"/>
          <w:i w:val="false"/>
          <w:color w:val="000000"/>
          <w:sz w:val="28"/>
        </w:rPr>
        <w:t>
      11. Мемлекеттік көрсетілетін қызметтің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xml:space="preserve">
      12. Мемлекеттік көрсетілетін қызметтің процесінде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тіркейді және көрсетілетін қызметті берушінің басшысының қарауына жолдайды,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15 (он бес) күнтізбелік күн ішінде; азаматтық хал акт жазбасына өзгерістер, толықтырулар мен түзетулер енгізу туралы өтінішті қарау 15 (он бес) күнтізбелік күн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жүйеге актінің жазбасын енгізеді, тіркеуді жүзеге асырады, мемлекеттік көрсетілетін қызметтің нәтижесін дайындайды және көрсетілетін қызметті берушінің басшысының қол қоюына жолдайды,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қол қояды, елтаңбалы мөр басады және көрсетілетін қызметті берушінің кеңсесіне жолдайды, 1 (бір) сағаттың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қызметтің нәтижесін көрсетілетін қызметті алушыға береді, немесе Мемлекеттік корпорациясының қызметкеріне жолдайды, 20 (жиырма) минут ішінде.</w:t>
      </w:r>
    </w:p>
    <w:bookmarkStart w:name="z13" w:id="12"/>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процесінде ақпараттық жүйелерді пайдалану тәртібінің сипаттамасы</w:t>
      </w:r>
    </w:p>
    <w:bookmarkEnd w:id="12"/>
    <w:p>
      <w:pPr>
        <w:spacing w:after="0"/>
        <w:ind w:left="0"/>
        <w:jc w:val="both"/>
      </w:pPr>
      <w:r>
        <w:rPr>
          <w:rFonts w:ascii="Times New Roman"/>
          <w:b w:val="false"/>
          <w:i w:val="false"/>
          <w:color w:val="000000"/>
          <w:sz w:val="28"/>
        </w:rPr>
        <w:t>
      13. Мемлекеттік көрсетілетін қызметке қажетті құжаттарды Мемлекеттік корпорациясы арқылы қабылдағанда, Мемлекеттік корпорациясының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көрсетілетін қызметтің нәтижесін дайындайды және оларды Мемлекеттік корпорацияға жолдайды,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күнтізбелік 15 (он бес) күн ішінде; азаматтық хал акт жазбасына өзгерістер, толықтырулар мен түзетулер енгізу туралы өтінішті қарау күнтізбелік 15 (он бес) күн ішінде.</w:t>
      </w:r>
    </w:p>
    <w:p>
      <w:pPr>
        <w:spacing w:after="0"/>
        <w:ind w:left="0"/>
        <w:jc w:val="both"/>
      </w:pPr>
      <w:r>
        <w:rPr>
          <w:rFonts w:ascii="Times New Roman"/>
          <w:b w:val="false"/>
          <w:i w:val="false"/>
          <w:color w:val="000000"/>
          <w:sz w:val="28"/>
        </w:rPr>
        <w:t>
      Мемлекеттік көрсетілетін қызметтің нәтижесін беру Мемлекеттік корпорация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p>
      <w:pPr>
        <w:spacing w:after="0"/>
        <w:ind w:left="0"/>
        <w:jc w:val="both"/>
      </w:pPr>
      <w:r>
        <w:rPr>
          <w:rFonts w:ascii="Times New Roman"/>
          <w:b w:val="false"/>
          <w:i w:val="false"/>
          <w:color w:val="000000"/>
          <w:sz w:val="28"/>
        </w:rPr>
        <w:t>
      14. Мемлекеттік қызметті көрсету үшін көрсетілетін қызметті беруші арқылы қажетті құжаттарды қабылдаған кезде қағаз тасымалдағышында құжаттар топтамасының қабылданған күні мен уақыты көрсетілген тіркеу туралы белгі қойылады, 20 (жиырма) минуттан аспайды.</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көрсетілетін қызметтің нәтижесін дайындайды,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күнтізбелік 15 (он бес) күн ішінде; азаматтық хал акт жазбасына өзгерістер, толықтырулар мен түзетулер енгізу туралы өтінішті қарау күнтізбелік 15 (он бес) күн ішінде.</w:t>
      </w:r>
    </w:p>
    <w:p>
      <w:pPr>
        <w:spacing w:after="0"/>
        <w:ind w:left="0"/>
        <w:jc w:val="both"/>
      </w:pPr>
      <w:r>
        <w:rPr>
          <w:rFonts w:ascii="Times New Roman"/>
          <w:b w:val="false"/>
          <w:i w:val="false"/>
          <w:color w:val="000000"/>
          <w:sz w:val="28"/>
        </w:rPr>
        <w:t>
      Мемлекеттік көрсетілетін қызметтің нәтижесін беруді көрсетілетін қызметті беруші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 20 (жиырма) минут ішінде.</w:t>
      </w:r>
    </w:p>
    <w:p>
      <w:pPr>
        <w:spacing w:after="0"/>
        <w:ind w:left="0"/>
        <w:jc w:val="both"/>
      </w:pPr>
      <w:r>
        <w:rPr>
          <w:rFonts w:ascii="Times New Roman"/>
          <w:b w:val="false"/>
          <w:i w:val="false"/>
          <w:color w:val="000000"/>
          <w:sz w:val="28"/>
        </w:rPr>
        <w:t xml:space="preserve">
      15. Мемлекеттік қызметті көрсету кезінде "электрондық үкімет" веб-порталы арқылы беру кезіндегі қадамдық іс-қимылдар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 көрсетілетін қызметті алушы электрондық үкімет порталында тіркелуді өзінің электрондық цифрлық қолтаңба тіркеу куәлігінің көмегімен жүзеге асырады;</w:t>
      </w:r>
    </w:p>
    <w:p>
      <w:pPr>
        <w:spacing w:after="0"/>
        <w:ind w:left="0"/>
        <w:jc w:val="both"/>
      </w:pPr>
      <w:r>
        <w:rPr>
          <w:rFonts w:ascii="Times New Roman"/>
          <w:b w:val="false"/>
          <w:i w:val="false"/>
          <w:color w:val="000000"/>
          <w:sz w:val="28"/>
        </w:rPr>
        <w:t xml:space="preserve">
      2) 1 үдеріс – көрсетілетін қызметті алушының электрондық цифрлық қолтаңбасының тіркеу куәлігін компьютердің интернет-браузеріне бекітуі, мемлекеттік қызметті алу үшін көрсетілетін қызметті алушының порталға парольді енгізуі (авторизациялау үдерісі); </w:t>
      </w:r>
    </w:p>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үдеріс – көрсетілетін қызметті алушының деректерінде бұзушылықтардың болуымен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 үдеріс – көрсетілетін қызметті алушының www.egov.kz веб-порталынан қызметті таңдауы, қызмет көрсету үшін сұрау салу нысанын экранға шығару және көрсетілетін қызметті алушының қажетті құжаттардың электрондық нұсқасын тіркей отырып,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үдеріс – сұрауды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порталда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цифрлық қолтаңбаның тіркеу куәлігінде көрсетілген жеке сәйкестендіру нөмірі арасындағы сәйкестендірме деректерге сәйкес келуін тексеру;</w:t>
      </w:r>
    </w:p>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қолтаңбасының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электрондық цифрлық қолтаңбасы көмегімен сауалдың толтырылған нысанын (енгізілген деректерді) қызмет көрсетуге куәландыруы (қол қоюы);</w:t>
      </w:r>
    </w:p>
    <w:p>
      <w:pPr>
        <w:spacing w:after="0"/>
        <w:ind w:left="0"/>
        <w:jc w:val="both"/>
      </w:pPr>
      <w:r>
        <w:rPr>
          <w:rFonts w:ascii="Times New Roman"/>
          <w:b w:val="false"/>
          <w:i w:val="false"/>
          <w:color w:val="000000"/>
          <w:sz w:val="28"/>
        </w:rPr>
        <w:t>
      10) 7 үдеріс – ақпараттық жүйесінде электрондық құжатты (мемлекеттік қызмет алушының сауалын)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 алушының ұсынылған құжаттарын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заңнамасына сәйкестігін тексеруі;</w:t>
      </w:r>
    </w:p>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үдеріс – көрсетілетін қызметті берушінің уәкілетті тұлғасының электрондық цифрлық қолтаңбасымен қол қойылған мемлекеттік көрсетілетін қызмет нәтижесін алу күні мен орны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16. Ақпараттық жүйелердің функциялық әрекеттестігінің диаграммасында, процесс кезіндегі қызмет көрсетуі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17. Мемлекеттік көрсетілетін қызметтің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қызметтің бизнес-процесстерінің анықтамалығы көрсетілетін қызметті берушілердің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w:t>
            </w:r>
            <w:r>
              <w:br/>
            </w:r>
            <w:r>
              <w:rPr>
                <w:rFonts w:ascii="Times New Roman"/>
                <w:b w:val="false"/>
                <w:i w:val="false"/>
                <w:color w:val="000000"/>
                <w:sz w:val="20"/>
              </w:rPr>
              <w:t>актілерінің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көрсетудің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56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w:t>
            </w:r>
            <w:r>
              <w:br/>
            </w:r>
            <w:r>
              <w:rPr>
                <w:rFonts w:ascii="Times New Roman"/>
                <w:b w:val="false"/>
                <w:i w:val="false"/>
                <w:color w:val="000000"/>
                <w:sz w:val="20"/>
              </w:rPr>
              <w:t>актілерінің жазбаларына</w:t>
            </w:r>
            <w:r>
              <w:br/>
            </w:r>
            <w:r>
              <w:rPr>
                <w:rFonts w:ascii="Times New Roman"/>
                <w:b w:val="false"/>
                <w:i w:val="false"/>
                <w:color w:val="000000"/>
                <w:sz w:val="20"/>
              </w:rPr>
              <w:t>өзгерістер, толықтырулар</w:t>
            </w:r>
            <w:r>
              <w:br/>
            </w:r>
            <w:r>
              <w:rPr>
                <w:rFonts w:ascii="Times New Roman"/>
                <w:b w:val="false"/>
                <w:i w:val="false"/>
                <w:color w:val="000000"/>
                <w:sz w:val="20"/>
              </w:rPr>
              <w:t>мен түзетулер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w:t>
      </w:r>
      <w:r>
        <w:br/>
      </w:r>
      <w:r>
        <w:rPr>
          <w:rFonts w:ascii="Times New Roman"/>
          <w:b/>
          <w:i w:val="false"/>
          <w:color w:val="000000"/>
        </w:rPr>
        <w:t>өзгерістер, толықтырулар мен түзетулер енгізу" мемлекеттік көрсетілетін</w:t>
      </w:r>
      <w:r>
        <w:br/>
      </w:r>
      <w:r>
        <w:rPr>
          <w:rFonts w:ascii="Times New Roman"/>
          <w:b/>
          <w:i w:val="false"/>
          <w:color w:val="000000"/>
        </w:rPr>
        <w:t>қызметтің бизнес-процесс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24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Портал арқылы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29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17" w:id="13"/>
    <w:p>
      <w:pPr>
        <w:spacing w:after="0"/>
        <w:ind w:left="0"/>
        <w:jc w:val="left"/>
      </w:pPr>
      <w:r>
        <w:rPr>
          <w:rFonts w:ascii="Times New Roman"/>
          <w:b/>
          <w:i w:val="false"/>
          <w:color w:val="000000"/>
        </w:rPr>
        <w:t xml:space="preserve"> "Азаматтық хал актілерін тіркеу туралы қайталама куәліктер немесе</w:t>
      </w:r>
      <w:r>
        <w:br/>
      </w:r>
      <w:r>
        <w:rPr>
          <w:rFonts w:ascii="Times New Roman"/>
          <w:b/>
          <w:i w:val="false"/>
          <w:color w:val="000000"/>
        </w:rPr>
        <w:t>анықтамалар беру" мемлекеттік қызмет регламенті</w:t>
      </w:r>
    </w:p>
    <w:bookmarkEnd w:id="13"/>
    <w:bookmarkStart w:name="z18" w:id="14"/>
    <w:p>
      <w:pPr>
        <w:spacing w:after="0"/>
        <w:ind w:left="0"/>
        <w:jc w:val="left"/>
      </w:pPr>
      <w:r>
        <w:rPr>
          <w:rFonts w:ascii="Times New Roman"/>
          <w:b/>
          <w:i w:val="false"/>
          <w:color w:val="000000"/>
        </w:rPr>
        <w:t xml:space="preserve"> 1. Жалпы ережелер</w:t>
      </w:r>
    </w:p>
    <w:bookmarkEnd w:id="14"/>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қызметі (бұдан әрі – мемлекеттік қызмет) Алматы қаласы әкімдігінің аудандар әкімдері аппараттарының азаматтық хал актілерін тіркеу бөлімдері (бұдан әрі – көрсетілетін қызметті беруші) арқылы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нәтижелерін ұсыну баламалы түрде: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 немесе анықтамалар талап етілгенде көрсетілетін қызметті берушіге өтініш жасау қажет.</w:t>
      </w:r>
    </w:p>
    <w:p>
      <w:pPr>
        <w:spacing w:after="0"/>
        <w:ind w:left="0"/>
        <w:jc w:val="both"/>
      </w:pPr>
      <w:r>
        <w:rPr>
          <w:rFonts w:ascii="Times New Roman"/>
          <w:b w:val="false"/>
          <w:i w:val="false"/>
          <w:color w:val="000000"/>
          <w:sz w:val="28"/>
        </w:rPr>
        <w:t xml:space="preserve">
      2. Мемлекеттік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беріледі.</w:t>
      </w:r>
    </w:p>
    <w:p>
      <w:pPr>
        <w:spacing w:after="0"/>
        <w:ind w:left="0"/>
        <w:jc w:val="both"/>
      </w:pPr>
      <w:r>
        <w:rPr>
          <w:rFonts w:ascii="Times New Roman"/>
          <w:b w:val="false"/>
          <w:i w:val="false"/>
          <w:color w:val="000000"/>
          <w:sz w:val="28"/>
        </w:rPr>
        <w:t>
      3. Мемлекеттік қызметті көрсету нысаны: электронды (ішінара автоматтандырылған) немесе қағаз түрінде.</w:t>
      </w:r>
    </w:p>
    <w:p>
      <w:pPr>
        <w:spacing w:after="0"/>
        <w:ind w:left="0"/>
        <w:jc w:val="both"/>
      </w:pPr>
      <w:r>
        <w:rPr>
          <w:rFonts w:ascii="Times New Roman"/>
          <w:b w:val="false"/>
          <w:i w:val="false"/>
          <w:color w:val="000000"/>
          <w:sz w:val="28"/>
        </w:rPr>
        <w:t>
      4. Мемлекеттік қызметтің нәтижесі:</w:t>
      </w:r>
    </w:p>
    <w:p>
      <w:pPr>
        <w:spacing w:after="0"/>
        <w:ind w:left="0"/>
        <w:jc w:val="both"/>
      </w:pPr>
      <w:r>
        <w:rPr>
          <w:rFonts w:ascii="Times New Roman"/>
          <w:b w:val="false"/>
          <w:i w:val="false"/>
          <w:color w:val="000000"/>
          <w:sz w:val="28"/>
        </w:rPr>
        <w:t xml:space="preserve">
      1) Мемлекеттік корпорациясында – қағаз тасымалдағыштағы қайталама куәлік немесе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w:t>
      </w:r>
    </w:p>
    <w:p>
      <w:pPr>
        <w:spacing w:after="0"/>
        <w:ind w:left="0"/>
        <w:jc w:val="both"/>
      </w:pPr>
      <w:r>
        <w:rPr>
          <w:rFonts w:ascii="Times New Roman"/>
          <w:b w:val="false"/>
          <w:i w:val="false"/>
          <w:color w:val="000000"/>
          <w:sz w:val="28"/>
        </w:rPr>
        <w:t xml:space="preserve">
      2) порталда – қайталама куәлік алғанда электрондық құжат нысанындағы көрсетілетін қызметті берушінің уәкілетті тұлғасының электрондық цифрлық қолтаңбасымен куәландырылған электрондық өтінішті қабылдағаны туралы хабарлама; </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5. Мемлекеттік қызмет нәтижесінің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түрде көрсетіледі.</w:t>
      </w:r>
    </w:p>
    <w:bookmarkStart w:name="z19" w:id="15"/>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іс-қимылы</w:t>
      </w:r>
      <w:r>
        <w:br/>
      </w:r>
      <w:r>
        <w:rPr>
          <w:rFonts w:ascii="Times New Roman"/>
          <w:b/>
          <w:i w:val="false"/>
          <w:color w:val="000000"/>
        </w:rPr>
        <w:t>тәртібінің сипаттамасы</w:t>
      </w:r>
    </w:p>
    <w:bookmarkEnd w:id="15"/>
    <w:p>
      <w:pPr>
        <w:spacing w:after="0"/>
        <w:ind w:left="0"/>
        <w:jc w:val="both"/>
      </w:pPr>
      <w:r>
        <w:rPr>
          <w:rFonts w:ascii="Times New Roman"/>
          <w:b w:val="false"/>
          <w:i w:val="false"/>
          <w:color w:val="000000"/>
          <w:sz w:val="28"/>
        </w:rPr>
        <w:t xml:space="preserve">
      6. Мемлекеттік қызмет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негіздеме болып табылады.</w:t>
      </w:r>
    </w:p>
    <w:p>
      <w:pPr>
        <w:spacing w:after="0"/>
        <w:ind w:left="0"/>
        <w:jc w:val="both"/>
      </w:pPr>
      <w:r>
        <w:rPr>
          <w:rFonts w:ascii="Times New Roman"/>
          <w:b w:val="false"/>
          <w:i w:val="false"/>
          <w:color w:val="000000"/>
          <w:sz w:val="28"/>
        </w:rPr>
        <w:t>
      7. Мемлекеттік қызмет процесіндегі рәсімдер (іс-қимылдар):</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берушінің басшысының қарауына жолдауы, 15 (он бес) минуттың ішінде;</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тексеруі және талдауы:</w:t>
      </w:r>
    </w:p>
    <w:p>
      <w:pPr>
        <w:spacing w:after="0"/>
        <w:ind w:left="0"/>
        <w:jc w:val="both"/>
      </w:pPr>
      <w:r>
        <w:rPr>
          <w:rFonts w:ascii="Times New Roman"/>
          <w:b w:val="false"/>
          <w:i w:val="false"/>
          <w:color w:val="000000"/>
          <w:sz w:val="28"/>
        </w:rPr>
        <w:t>
      4) жауапты орындаушының ақпараттық жүйесіне акт жазбасын қалыптастыруы, мемлекеттік қызметті көрсету нәтижесін дайындауы және көрсетілетін қызметті берушінің басшысына қол қоюы үшін жолдауы, 3 (үш) сағаттың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қоюы және көрсетілетін қызметті берушінің кеңсесіне жолдауы, 1 (бір) сағаттың ішінде;</w:t>
      </w:r>
    </w:p>
    <w:p>
      <w:pPr>
        <w:spacing w:after="0"/>
        <w:ind w:left="0"/>
        <w:jc w:val="both"/>
      </w:pPr>
      <w:r>
        <w:rPr>
          <w:rFonts w:ascii="Times New Roman"/>
          <w:b w:val="false"/>
          <w:i w:val="false"/>
          <w:color w:val="000000"/>
          <w:sz w:val="28"/>
        </w:rPr>
        <w:t>
      6) көрсетілетін қызметті берушінің кеңсесі мемлекеттік қызметті көрсету нәтижесін Мемлекеттік корпорацияға немесе порталға жолдауы, 15 (он бес) минут ішінде.</w:t>
      </w:r>
    </w:p>
    <w:p>
      <w:pPr>
        <w:spacing w:after="0"/>
        <w:ind w:left="0"/>
        <w:jc w:val="both"/>
      </w:pPr>
      <w:r>
        <w:rPr>
          <w:rFonts w:ascii="Times New Roman"/>
          <w:b w:val="false"/>
          <w:i w:val="false"/>
          <w:color w:val="000000"/>
          <w:sz w:val="28"/>
        </w:rPr>
        <w:t>
      8. Келесі рәсімді (іс-қимылдарды) орындауды бастау үшін негіздеме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 Мемлекеттік корпорацияға немесе порталға жолданған нәтижесі.</w:t>
      </w:r>
    </w:p>
    <w:bookmarkStart w:name="z20"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 өзара іс-қимыл тәртібінің сипаттамасы</w:t>
      </w:r>
    </w:p>
    <w:bookmarkEnd w:id="16"/>
    <w:p>
      <w:pPr>
        <w:spacing w:after="0"/>
        <w:ind w:left="0"/>
        <w:jc w:val="both"/>
      </w:pPr>
      <w:r>
        <w:rPr>
          <w:rFonts w:ascii="Times New Roman"/>
          <w:b w:val="false"/>
          <w:i w:val="false"/>
          <w:color w:val="000000"/>
          <w:sz w:val="28"/>
        </w:rPr>
        <w:t>
      9. Мемлекеттік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xml:space="preserve">
      10. Мемлекеттік қызмет үдерісінде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тіркейді және көрсетілетін қызметті берушінің басшысының қарауына жолдайды, 15 (он бес)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w:t>
      </w:r>
    </w:p>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"Азаматтық хал актілерін жазу" тіркелу пункті" ақпараттық жүйесі қызмет еткен сәтінен бастап анықтамаларды электрондық форматта беру – 2 (екі) сағат ішінде;</w:t>
      </w:r>
    </w:p>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қызметті алушы арқылы осы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30 (отыз) күн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жүйеге акт жазбасын енгізеді, мемлекеттік қызмет нәтижесін әзірлейді және көрсетілетін қызметті берушінің басшысының қол қоюына жолдайды,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нәтижесіне қол қояды және көрсетілетін қызметті берушінің кеңсесіне жолдайды, 1 (бір) сағаттың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қызметтің нәтижесін Мемлекеттік корпорацияға немесе порталға жолдайды, 15 (он бес) минут ішінде.</w:t>
      </w:r>
    </w:p>
    <w:bookmarkStart w:name="z21"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процесінде ақпараттық жүйелерді пайдалану тәртібінің сипаттамасы</w:t>
      </w:r>
    </w:p>
    <w:bookmarkEnd w:id="17"/>
    <w:p>
      <w:pPr>
        <w:spacing w:after="0"/>
        <w:ind w:left="0"/>
        <w:jc w:val="both"/>
      </w:pPr>
      <w:r>
        <w:rPr>
          <w:rFonts w:ascii="Times New Roman"/>
          <w:b w:val="false"/>
          <w:i w:val="false"/>
          <w:color w:val="000000"/>
          <w:sz w:val="28"/>
        </w:rPr>
        <w:t>
      11. Мемлекеттік қызметке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Мемлекеттік қызмет нәтижесін беруді Мемлекеттік корпорацияның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p>
      <w:pPr>
        <w:spacing w:after="0"/>
        <w:ind w:left="0"/>
        <w:jc w:val="both"/>
      </w:pPr>
      <w:r>
        <w:rPr>
          <w:rFonts w:ascii="Times New Roman"/>
          <w:b w:val="false"/>
          <w:i w:val="false"/>
          <w:color w:val="000000"/>
          <w:sz w:val="28"/>
        </w:rPr>
        <w:t>
      12. Мемлекеттік қызметті портал арқылы беру кезіндегі әрбір іс-қимылдар мен шешімдер:</w:t>
      </w:r>
    </w:p>
    <w:p>
      <w:pPr>
        <w:spacing w:after="0"/>
        <w:ind w:left="0"/>
        <w:jc w:val="both"/>
      </w:pPr>
      <w:r>
        <w:rPr>
          <w:rFonts w:ascii="Times New Roman"/>
          <w:b w:val="false"/>
          <w:i w:val="false"/>
          <w:color w:val="000000"/>
          <w:sz w:val="28"/>
        </w:rPr>
        <w:t>
      1) көрсетілетін қызметті алушы порталда тіркелуді компьютердің интернет-браузеріне сақталған өзінің электрондық цифрлық қолтаңбасының тіркеу куәлігінің көмегімен жүзеге асырады;</w:t>
      </w:r>
    </w:p>
    <w:p>
      <w:pPr>
        <w:spacing w:after="0"/>
        <w:ind w:left="0"/>
        <w:jc w:val="both"/>
      </w:pPr>
      <w:r>
        <w:rPr>
          <w:rFonts w:ascii="Times New Roman"/>
          <w:b w:val="false"/>
          <w:i w:val="false"/>
          <w:color w:val="000000"/>
          <w:sz w:val="28"/>
        </w:rPr>
        <w:t xml:space="preserve">
      2) 1 үдеріс – көрсетілетін қызметті алушының электрондық цифрлық қолтаңбасының тіркеу куәлігін компьютердің интернет-браузеріне бекітуі, мемлекеттік қызметті алу үшін көрсетілетін қызметті алушының порталда парольді енгізуі (авторизациялау үдерісі); </w:t>
      </w:r>
    </w:p>
    <w:p>
      <w:pPr>
        <w:spacing w:after="0"/>
        <w:ind w:left="0"/>
        <w:jc w:val="both"/>
      </w:pPr>
      <w:r>
        <w:rPr>
          <w:rFonts w:ascii="Times New Roman"/>
          <w:b w:val="false"/>
          <w:i w:val="false"/>
          <w:color w:val="000000"/>
          <w:sz w:val="28"/>
        </w:rPr>
        <w:t>
      3) 1 шарт – электронды үкіметтің порталында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үдеріс – көрсетілетін қызметті алушының деректерінде бұзушылықтардың болуымен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 үдеріс – көрсетілетін қызметті алушының www.egov.kz порталында осы Регламентте көрсетілген қызметті таңдауы, сұрау салу нысанын экранға шығару және көрсетілетін қызметті алушының қажетті құжаттардың электрондық нұсқасын тіркей отырып,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үдеріс – сұранысты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электрондық үкіметтің порталында электрондық цифрлық қолтаңбаны тіркеу куәлігінің қолданылу мерзімін және қайтарып алынған (күші жойылған) тіркеу куәліктерінің тізімінде болмауын, сондай-ақ сұраныста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қолтаңбасының түпнұсқалылығының расталмауына байланысты сұрау салынатын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электрондық цифрлық қолтаңбасы көмегімен сұраныстың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үдеріс – ақпараттық жүйесінде электрондық құжатты (тұтынушының сұранысын) тіркеу;</w:t>
      </w:r>
    </w:p>
    <w:p>
      <w:pPr>
        <w:spacing w:after="0"/>
        <w:ind w:left="0"/>
        <w:jc w:val="both"/>
      </w:pPr>
      <w:r>
        <w:rPr>
          <w:rFonts w:ascii="Times New Roman"/>
          <w:b w:val="false"/>
          <w:i w:val="false"/>
          <w:color w:val="000000"/>
          <w:sz w:val="28"/>
        </w:rPr>
        <w:t>
      11) 3 шарт – көрсетілетін қызметті берушінің ұсынылған құжаттарды Стандарттың 9 тармағына және Қазақстан Республикасы заңнамасының талаптарына сәйкестігін тексеруі;</w:t>
      </w:r>
    </w:p>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сұраныс жасалған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үдеріс – көрсетілетін қызметті берушінің уәкілетті тұлғасының электрондық цифрлық қолтаңбасымен қол қойылған мемлекеттік қызмет нәтижесін алу уақыты мен орны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13. Мемлекеттік қызметтер үдерісіндегі ақпараттық жүйелердегі функционалдық өзара әрекеттестігінің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14. Мемлекеттік қызмет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2-ші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қызметтің бизнес-процесстерінің анықтамалығы көрсетілетін қызметті берушілердің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тіркеу туралы қайталама</w:t>
            </w:r>
            <w:r>
              <w:br/>
            </w:r>
            <w:r>
              <w:rPr>
                <w:rFonts w:ascii="Times New Roman"/>
                <w:b w:val="false"/>
                <w:i w:val="false"/>
                <w:color w:val="000000"/>
                <w:sz w:val="20"/>
              </w:rPr>
              <w:t>куәліктер немесе анықтамалар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"Электронды үкімет" порталы арқылы мемлекеттік қызмет көрсетудің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56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тіркеу туралы қайталама</w:t>
            </w:r>
            <w:r>
              <w:br/>
            </w:r>
            <w:r>
              <w:rPr>
                <w:rFonts w:ascii="Times New Roman"/>
                <w:b w:val="false"/>
                <w:i w:val="false"/>
                <w:color w:val="000000"/>
                <w:sz w:val="20"/>
              </w:rPr>
              <w:t>куәліктер немесе анықтамалар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w:t>
      </w:r>
      <w:r>
        <w:br/>
      </w:r>
      <w:r>
        <w:rPr>
          <w:rFonts w:ascii="Times New Roman"/>
          <w:b/>
          <w:i w:val="false"/>
          <w:color w:val="000000"/>
        </w:rPr>
        <w:t>беру" мемлекеттік қызметтің бизнес-процесс анықтамалығы</w:t>
      </w:r>
    </w:p>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991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99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25" w:id="1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w:t>
      </w:r>
      <w:r>
        <w:br/>
      </w:r>
      <w:r>
        <w:rPr>
          <w:rFonts w:ascii="Times New Roman"/>
          <w:b/>
          <w:i w:val="false"/>
          <w:color w:val="000000"/>
        </w:rPr>
        <w:t>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8"/>
    <w:bookmarkStart w:name="z26"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Алматы қаласы әкімдігінің аудандар әкімдері аппараттарының азаматтық хал актілерін тіркеу бөлімдері (бұдан әрі – көрсетілетін қызметті беруші) арқылы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ұсыну баламалы түрде: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беріледі.</w:t>
      </w:r>
    </w:p>
    <w:p>
      <w:pPr>
        <w:spacing w:after="0"/>
        <w:ind w:left="0"/>
        <w:jc w:val="both"/>
      </w:pPr>
      <w:r>
        <w:rPr>
          <w:rFonts w:ascii="Times New Roman"/>
          <w:b w:val="false"/>
          <w:i w:val="false"/>
          <w:color w:val="000000"/>
          <w:sz w:val="28"/>
        </w:rPr>
        <w:t>
      3. Мемлекеттік қызметті көрсету нысаны: электронды (ішінара автоматтандырылған) және (немесе) қағаз түрінде.</w:t>
      </w:r>
    </w:p>
    <w:p>
      <w:pPr>
        <w:spacing w:after="0"/>
        <w:ind w:left="0"/>
        <w:jc w:val="both"/>
      </w:pPr>
      <w:r>
        <w:rPr>
          <w:rFonts w:ascii="Times New Roman"/>
          <w:b w:val="false"/>
          <w:i w:val="false"/>
          <w:color w:val="000000"/>
          <w:sz w:val="28"/>
        </w:rPr>
        <w:t>
      4. Мемлекеттік көрсетілетін қызмет нәтижесі:</w:t>
      </w:r>
    </w:p>
    <w:p>
      <w:pPr>
        <w:spacing w:after="0"/>
        <w:ind w:left="0"/>
        <w:jc w:val="both"/>
      </w:pPr>
      <w:r>
        <w:rPr>
          <w:rFonts w:ascii="Times New Roman"/>
          <w:b w:val="false"/>
          <w:i w:val="false"/>
          <w:color w:val="000000"/>
          <w:sz w:val="28"/>
        </w:rPr>
        <w:t>
      жеке басын куәландыратын құжатты көрсеткен кезде, қағаз тасымалдағыштағы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тұлғасының электрондық цифрлық қолтаңбасы қойылған электрондық құжат нысанында электрондық өтінішті және атын, әкесінің атын, тегін өзгертуді тіркеу күнін белгілеуді қабылдау туралы хабарлама жолданады. </w:t>
      </w:r>
    </w:p>
    <w:p>
      <w:pPr>
        <w:spacing w:after="0"/>
        <w:ind w:left="0"/>
        <w:jc w:val="both"/>
      </w:pPr>
      <w:r>
        <w:rPr>
          <w:rFonts w:ascii="Times New Roman"/>
          <w:b w:val="false"/>
          <w:i w:val="false"/>
          <w:color w:val="000000"/>
          <w:sz w:val="28"/>
        </w:rPr>
        <w:t>
      5. Мемлекеттік көрсетілетін қызмет нәтижесінің нысаны: қағаз түрінде.</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түрде көрсетіледі.</w:t>
      </w:r>
    </w:p>
    <w:bookmarkStart w:name="z27" w:id="2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20"/>
    <w:p>
      <w:pPr>
        <w:spacing w:after="0"/>
        <w:ind w:left="0"/>
        <w:jc w:val="both"/>
      </w:pPr>
      <w:r>
        <w:rPr>
          <w:rFonts w:ascii="Times New Roman"/>
          <w:b w:val="false"/>
          <w:i w:val="false"/>
          <w:color w:val="000000"/>
          <w:sz w:val="28"/>
        </w:rPr>
        <w:t xml:space="preserve">
      6. Мемлекеттік көрсетілетін қызмет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қосымшаларына сәйкес өтініші негіз болып табылады.</w:t>
      </w:r>
    </w:p>
    <w:p>
      <w:pPr>
        <w:spacing w:after="0"/>
        <w:ind w:left="0"/>
        <w:jc w:val="both"/>
      </w:pPr>
      <w:r>
        <w:rPr>
          <w:rFonts w:ascii="Times New Roman"/>
          <w:b w:val="false"/>
          <w:i w:val="false"/>
          <w:color w:val="000000"/>
          <w:sz w:val="28"/>
        </w:rPr>
        <w:t>
      7. Мемлекеттік көрсетілетін қызмет процесіндегі рәсімдер (іс-қимылдар):</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берушінің басшысының қарауына жолдауы,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тексеруі және талдауы, күнтізбелік 15 (он бес) күн ішінде,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шақта, басқа да мемлекеттік органдарға сұраныс жасау қажет болған кезде, қарау мерзімінің ұзартылған сәттен бастап көрсетілетін қызметті алушыны 3 (үш) күнтізбелік күн ішінде хабардар ете отырып, қызмет көрсету мерзімі күнтізбелік 30 (отыз) күннен аспайтын уақытқа ұзартылады;</w:t>
      </w:r>
    </w:p>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жолдауы, 3 (үш) сағаттың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қоюы және көрсетілетін қызметті берушінің кеңсесіне жолдауы, 1 (бір) сағаттың ішінде;</w:t>
      </w:r>
    </w:p>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мемлекеттік қызметті көрсету нәтижесін беруі, не Мемлекеттік корпорацияға немесе көрсетілетін қызметті берушіге жолдауы, 20 (жиырма) минут ішінде.</w:t>
      </w:r>
    </w:p>
    <w:p>
      <w:pPr>
        <w:spacing w:after="0"/>
        <w:ind w:left="0"/>
        <w:jc w:val="both"/>
      </w:pPr>
      <w:r>
        <w:rPr>
          <w:rFonts w:ascii="Times New Roman"/>
          <w:b w:val="false"/>
          <w:i w:val="false"/>
          <w:color w:val="000000"/>
          <w:sz w:val="28"/>
        </w:rPr>
        <w:t>
      8. Келесі рәсімді (іс-қимылдарды) орындауды бастау үшін негіз болатын мемлекеттік көрсетілетін қызмет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алушыға беру немесе Мемлекеттік корпорацияға немесе көрсетілетін қызметті берушінің кеңсесіне жолдау.</w:t>
      </w:r>
    </w:p>
    <w:bookmarkStart w:name="z28" w:id="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21"/>
    <w:p>
      <w:pPr>
        <w:spacing w:after="0"/>
        <w:ind w:left="0"/>
        <w:jc w:val="both"/>
      </w:pPr>
      <w:r>
        <w:rPr>
          <w:rFonts w:ascii="Times New Roman"/>
          <w:b w:val="false"/>
          <w:i w:val="false"/>
          <w:color w:val="000000"/>
          <w:sz w:val="28"/>
        </w:rPr>
        <w:t>
      9.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xml:space="preserve">
      10. Мемлекеттік көрсетілетін қызмет үдерісінде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тіркейді және көрсетілетін қызметті берушінің басшысының қарауына жолдайды,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талдайды, күнтізбелік 15 (он бес) күн ішінде,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қарау мерзімінің ұзартылған сәттен бастап, көрсетілетін қызметті алушыны 3 (үш) күнтізбелік күн ішінде хабардар ете отырып, қызмет көрсету мерзімі күнтізбелік 30 (отыз)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көрсетілетін қызметті берушінің басшысының қол қоюына жолдайды,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жолдайды, 1 (бір) сағаттың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немесе Мемлекеттік корпорацияның қызметкеріне жолдайды, 20 (жиырма) минут ішінде.</w:t>
      </w:r>
    </w:p>
    <w:bookmarkStart w:name="z29" w:id="2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процесінде ақпараттық жүйелерді пайдалану тәртібінің сипаттамасы</w:t>
      </w:r>
    </w:p>
    <w:bookmarkEnd w:id="22"/>
    <w:p>
      <w:pPr>
        <w:spacing w:after="0"/>
        <w:ind w:left="0"/>
        <w:jc w:val="both"/>
      </w:pPr>
      <w:r>
        <w:rPr>
          <w:rFonts w:ascii="Times New Roman"/>
          <w:b w:val="false"/>
          <w:i w:val="false"/>
          <w:color w:val="000000"/>
          <w:sz w:val="28"/>
        </w:rPr>
        <w:t>
      11. Мемлекеттік көрсетілетін қызмет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12.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күнтізбелік 15 (он бес) күн ішінде.</w:t>
      </w:r>
    </w:p>
    <w:p>
      <w:pPr>
        <w:spacing w:after="0"/>
        <w:ind w:left="0"/>
        <w:jc w:val="both"/>
      </w:pPr>
      <w:r>
        <w:rPr>
          <w:rFonts w:ascii="Times New Roman"/>
          <w:b w:val="false"/>
          <w:i w:val="false"/>
          <w:color w:val="000000"/>
          <w:sz w:val="28"/>
        </w:rPr>
        <w:t>
      Мемлекеттік көрсетілетін қызмет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p>
      <w:pPr>
        <w:spacing w:after="0"/>
        <w:ind w:left="0"/>
        <w:jc w:val="both"/>
      </w:pPr>
      <w:r>
        <w:rPr>
          <w:rFonts w:ascii="Times New Roman"/>
          <w:b w:val="false"/>
          <w:i w:val="false"/>
          <w:color w:val="000000"/>
          <w:sz w:val="28"/>
        </w:rPr>
        <w:t>
      13. Мемлекеттік көрсетілетін қызметті портал арқылы беру кезіндегі әрбір іс-қимылдар мен шешімдер Регламенттің қосымшасында көрсетілген:</w:t>
      </w:r>
    </w:p>
    <w:p>
      <w:pPr>
        <w:spacing w:after="0"/>
        <w:ind w:left="0"/>
        <w:jc w:val="both"/>
      </w:pPr>
      <w:r>
        <w:rPr>
          <w:rFonts w:ascii="Times New Roman"/>
          <w:b w:val="false"/>
          <w:i w:val="false"/>
          <w:color w:val="000000"/>
          <w:sz w:val="28"/>
        </w:rPr>
        <w:t>
      1) көрсетілетін қызметті алушы порталда тіркелуді компьютердің интернет-браузеріне сақталған өзінің электрондық цифрлық қолтаңбасының тіркеу куәлігінің көмегімен жүзеге асырады;</w:t>
      </w:r>
    </w:p>
    <w:p>
      <w:pPr>
        <w:spacing w:after="0"/>
        <w:ind w:left="0"/>
        <w:jc w:val="both"/>
      </w:pPr>
      <w:r>
        <w:rPr>
          <w:rFonts w:ascii="Times New Roman"/>
          <w:b w:val="false"/>
          <w:i w:val="false"/>
          <w:color w:val="000000"/>
          <w:sz w:val="28"/>
        </w:rPr>
        <w:t xml:space="preserve">
      2) 1 үдеріс – көрсетілетін қызметті алушының электрондық цифрлық қолтаңбасының тіркеу куәлігін компьютердің интернет-браузеріне бекітуі, мемлекеттік қызметті алу үшін көрсетілетін қызметті алушы порталда парольді енгізуі (авторизациялау үдерісі); </w:t>
      </w:r>
    </w:p>
    <w:p>
      <w:pPr>
        <w:spacing w:after="0"/>
        <w:ind w:left="0"/>
        <w:jc w:val="both"/>
      </w:pPr>
      <w:r>
        <w:rPr>
          <w:rFonts w:ascii="Times New Roman"/>
          <w:b w:val="false"/>
          <w:i w:val="false"/>
          <w:color w:val="000000"/>
          <w:sz w:val="28"/>
        </w:rPr>
        <w:t>
      3) 1 шарт – электрондық үкіметтің порталында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үдеріс – көрсетілетін қызметті алушының деректерінде бұзушылықтардың болуымен байланысты, порталда авторизациялаудан бас тарту хабарламасын қалыптастыру; </w:t>
      </w:r>
    </w:p>
    <w:p>
      <w:pPr>
        <w:spacing w:after="0"/>
        <w:ind w:left="0"/>
        <w:jc w:val="both"/>
      </w:pPr>
      <w:r>
        <w:rPr>
          <w:rFonts w:ascii="Times New Roman"/>
          <w:b w:val="false"/>
          <w:i w:val="false"/>
          <w:color w:val="000000"/>
          <w:sz w:val="28"/>
        </w:rPr>
        <w:t>
      5) 3 үдеріс – көрсетілетін қызметті алушының www.egov.kz порталында осы Регламентте көрсетілген қызметті таңдауы, сұрау салу нысанын экранға шығару және көрсетілетін қызметті алушының қажетті құжаттардың электрондық нұсқасын тіркей отырып,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үдеріс – сұранысты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электрондық үкіметтің порталында электрондық цифрлық қолтаңбаны тіркеу куәлігінің әрекет ету мерзімін және қайтарып алынған (күші жойылған) тіркеу куәліктерінің тізімінде болмауын, сондай-ақ сұраныста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электрондық цифрлық қолтаңбасы көмегімен сұраныстың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үдеріс – ақпараттық жүйесінде электрондық құжатты (тұтынушының сұранысын) тіркеу;</w:t>
      </w:r>
    </w:p>
    <w:p>
      <w:pPr>
        <w:spacing w:after="0"/>
        <w:ind w:left="0"/>
        <w:jc w:val="both"/>
      </w:pPr>
      <w:r>
        <w:rPr>
          <w:rFonts w:ascii="Times New Roman"/>
          <w:b w:val="false"/>
          <w:i w:val="false"/>
          <w:color w:val="000000"/>
          <w:sz w:val="28"/>
        </w:rPr>
        <w:t xml:space="preserve">
      11) 3 шарт – көрсетілетін қызметті берушінің ұсынылған құжаттарды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және Қазақстан Республикасы заңнамасының талаптарына сәйкестігін тексеруі;</w:t>
      </w:r>
    </w:p>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сұраныс жасалған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үдеріс – көрсетілетін қызметті берушінің уәкілетті тұлғасының электрондық цифрлық қолтаңбасымен қол қойылған мемлекеттік көрсетілетін қызмет нәтижесін алу уақыты мен орны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14. Мемлекеттік көрсетілетін қызмет үдерісіндегі ақпараттық жүйелерде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15.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қызметті көрсету бизнес-үдерістерінің анықтамалығы көрсетілетін қызметті берушінің интернет-ресурсына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"Электронды үкімет" порталы арқылы мемлекеттік қызмет көрсетудің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56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w:t>
      </w:r>
      <w:r>
        <w:br/>
      </w:r>
      <w:r>
        <w:rPr>
          <w:rFonts w:ascii="Times New Roman"/>
          <w:b/>
          <w:i w:val="false"/>
          <w:color w:val="000000"/>
        </w:rPr>
        <w:t>актілері жазбаларына өзгерістер, толықтырулар мен түзетулер енгізу"</w:t>
      </w:r>
      <w:r>
        <w:br/>
      </w:r>
      <w:r>
        <w:rPr>
          <w:rFonts w:ascii="Times New Roman"/>
          <w:b/>
          <w:i w:val="false"/>
          <w:color w:val="000000"/>
        </w:rPr>
        <w:t>мемлекеттік көрсетілетін қызметтің бизнес-процесс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483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22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48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33" w:id="23"/>
    <w:p>
      <w:pPr>
        <w:spacing w:after="0"/>
        <w:ind w:left="0"/>
        <w:jc w:val="left"/>
      </w:pPr>
      <w:r>
        <w:rPr>
          <w:rFonts w:ascii="Times New Roman"/>
          <w:b/>
          <w:i w:val="false"/>
          <w:color w:val="000000"/>
        </w:rPr>
        <w:t xml:space="preserve"> "Азаматтық хал актілерінің жазбаларын қалпына келтіру" мемлекеттік</w:t>
      </w:r>
      <w:r>
        <w:br/>
      </w:r>
      <w:r>
        <w:rPr>
          <w:rFonts w:ascii="Times New Roman"/>
          <w:b/>
          <w:i w:val="false"/>
          <w:color w:val="000000"/>
        </w:rPr>
        <w:t>көрсетілетін қызмет регламенті</w:t>
      </w:r>
    </w:p>
    <w:bookmarkEnd w:id="23"/>
    <w:bookmarkStart w:name="z34" w:id="24"/>
    <w:p>
      <w:pPr>
        <w:spacing w:after="0"/>
        <w:ind w:left="0"/>
        <w:jc w:val="left"/>
      </w:pPr>
      <w:r>
        <w:rPr>
          <w:rFonts w:ascii="Times New Roman"/>
          <w:b/>
          <w:i w:val="false"/>
          <w:color w:val="000000"/>
        </w:rPr>
        <w:t xml:space="preserve"> 1. Жалпы ережелер</w:t>
      </w:r>
    </w:p>
    <w:bookmarkEnd w:id="24"/>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Алматы қаласының әкімдігі аудандар әкімдері аппараттарының азаматтық жағдай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 нәтижесін ұсыну баламалы түрде: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беріледі.</w:t>
      </w:r>
    </w:p>
    <w:p>
      <w:pPr>
        <w:spacing w:after="0"/>
        <w:ind w:left="0"/>
        <w:jc w:val="both"/>
      </w:pPr>
      <w:r>
        <w:rPr>
          <w:rFonts w:ascii="Times New Roman"/>
          <w:b w:val="false"/>
          <w:i w:val="false"/>
          <w:color w:val="000000"/>
          <w:sz w:val="28"/>
        </w:rPr>
        <w:t>
      3. Мемлекеттік көрсетілетін қызметтің нысаны: қағаз түрінде.</w:t>
      </w:r>
    </w:p>
    <w:p>
      <w:pPr>
        <w:spacing w:after="0"/>
        <w:ind w:left="0"/>
        <w:jc w:val="both"/>
      </w:pPr>
      <w:r>
        <w:rPr>
          <w:rFonts w:ascii="Times New Roman"/>
          <w:b w:val="false"/>
          <w:i w:val="false"/>
          <w:color w:val="000000"/>
          <w:sz w:val="28"/>
        </w:rPr>
        <w:t>
      4. Мемлекеттік көрсетілетін қызметтің нәтижесі - қағаз жеткізгіште азаматтық хал актісінің мемлекеттік тіркелуі туралы куәлік.</w:t>
      </w:r>
    </w:p>
    <w:p>
      <w:pPr>
        <w:spacing w:after="0"/>
        <w:ind w:left="0"/>
        <w:jc w:val="both"/>
      </w:pPr>
      <w:r>
        <w:rPr>
          <w:rFonts w:ascii="Times New Roman"/>
          <w:b w:val="false"/>
          <w:i w:val="false"/>
          <w:color w:val="000000"/>
          <w:sz w:val="28"/>
        </w:rPr>
        <w:t>
      5. Мемлекеттік көрсетілетін қызмет нәтижесінің нысаны: қағаз түрінде.</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түрде көрсетіледі.</w:t>
      </w:r>
    </w:p>
    <w:bookmarkStart w:name="z35" w:id="25"/>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 xml:space="preserve"> іс-қимыл тәртібінің сипаттамасы</w:t>
      </w:r>
    </w:p>
    <w:bookmarkEnd w:id="25"/>
    <w:p>
      <w:pPr>
        <w:spacing w:after="0"/>
        <w:ind w:left="0"/>
        <w:jc w:val="both"/>
      </w:pPr>
      <w:r>
        <w:rPr>
          <w:rFonts w:ascii="Times New Roman"/>
          <w:b w:val="false"/>
          <w:i w:val="false"/>
          <w:color w:val="000000"/>
          <w:sz w:val="28"/>
        </w:rPr>
        <w:t xml:space="preserve">
      6. Мемлекеттік көрсетілетін қызмет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қосымшаларына сәйкес өтініші негіз болып табылады.</w:t>
      </w:r>
    </w:p>
    <w:p>
      <w:pPr>
        <w:spacing w:after="0"/>
        <w:ind w:left="0"/>
        <w:jc w:val="both"/>
      </w:pPr>
      <w:r>
        <w:rPr>
          <w:rFonts w:ascii="Times New Roman"/>
          <w:b w:val="false"/>
          <w:i w:val="false"/>
          <w:color w:val="000000"/>
          <w:sz w:val="28"/>
        </w:rPr>
        <w:t>
      7. Мемлекеттік көрсетілетін қызмет процесіндегі рәсімдер (іс-қимылдар) мазмұны:</w:t>
      </w:r>
    </w:p>
    <w:p>
      <w:pPr>
        <w:spacing w:after="0"/>
        <w:ind w:left="0"/>
        <w:jc w:val="both"/>
      </w:pPr>
      <w:r>
        <w:rPr>
          <w:rFonts w:ascii="Times New Roman"/>
          <w:b w:val="false"/>
          <w:i w:val="false"/>
          <w:color w:val="000000"/>
          <w:sz w:val="28"/>
        </w:rPr>
        <w:t>
      1) көрсетілетін қызмет берушінің кеңсе қызметкерінің өтінішті тіркеуі және көрсетілетін қызметті берушінің басшысының қарауына жолдауы,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тексеруі және талдауы, күнтізбелік 15 (он бес) күн ішінде;</w:t>
      </w:r>
    </w:p>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(бұдан әрі – ақпараттық жүйе) акт жазбасын қалыптастыруы және мемлекеттік көрсетілетін қызмет нәтижесін дайындауы, көрсетілетін қызметті берушінің басшысына қол қою үшін жолдауы, 3 (үш) сағаттың ішінде;</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қоюы және көрсетілетін қызметті берушінің кеңсесіне жолдауы, 1 (бір) сағаттың ішінде;</w:t>
      </w:r>
    </w:p>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мемлекеттік көрсетілетін қызмет нәтижесін беруі немесе Мемлекеттік корпорацияға жолдауы, 20 (жиырма) минут ішінде.</w:t>
      </w:r>
    </w:p>
    <w:p>
      <w:pPr>
        <w:spacing w:after="0"/>
        <w:ind w:left="0"/>
        <w:jc w:val="both"/>
      </w:pPr>
      <w:r>
        <w:rPr>
          <w:rFonts w:ascii="Times New Roman"/>
          <w:b w:val="false"/>
          <w:i w:val="false"/>
          <w:color w:val="000000"/>
          <w:sz w:val="28"/>
        </w:rPr>
        <w:t xml:space="preserve">
      8.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құжаттарды қосымша тексеру қажет болған кезде, сондай-ақ басқада мемлекеттік органдарға сұраныс жасау қажет болған кезде, қарау мерзімі ұзартылған сәттен бастап, көрсетілетін қызметті алушыны 3 (үш) күнтізбелік күн ішінде хабардар ете отырып, қызмет көрсету мерзімі күнтiзбелiк 30 (отыз) күннен аспайтын уақытқа ұзартылады.</w:t>
      </w:r>
    </w:p>
    <w:p>
      <w:pPr>
        <w:spacing w:after="0"/>
        <w:ind w:left="0"/>
        <w:jc w:val="both"/>
      </w:pPr>
      <w:r>
        <w:rPr>
          <w:rFonts w:ascii="Times New Roman"/>
          <w:b w:val="false"/>
          <w:i w:val="false"/>
          <w:color w:val="000000"/>
          <w:sz w:val="28"/>
        </w:rPr>
        <w:t>
      9. Келесі рәсімді (іс-қимылдарды) орындауды бастау үшін негіздеме болатын мемлекеттік көрсетілетін қызмет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алушыға беру немесе Мемлекеттік корпорацияға немесе көрсетілетін қызметті берушінің кеңсесіне жолдау.</w:t>
      </w:r>
    </w:p>
    <w:bookmarkStart w:name="z36" w:id="26"/>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26"/>
    <w:p>
      <w:pPr>
        <w:spacing w:after="0"/>
        <w:ind w:left="0"/>
        <w:jc w:val="both"/>
      </w:pPr>
      <w:r>
        <w:rPr>
          <w:rFonts w:ascii="Times New Roman"/>
          <w:b w:val="false"/>
          <w:i w:val="false"/>
          <w:color w:val="000000"/>
          <w:sz w:val="28"/>
        </w:rPr>
        <w:t>
      10.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xml:space="preserve">
      11. Мемлекеттік көрсетілетін қызмет процесінде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тіркейді және көрсетілетін қызметті берушінің басшысының қарауына жолдайды,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сондай-ақ Қазақстан Республикасының "Неке (ерлі-зайыптылық) және отбасы туралы" Кодексіне сәйкестігін тексереді және талдайды, күнтізбелік 15 (он бес) күн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дайындайды және көрсетілетін қызметті берушінің басшысының қол қоюына жолдайды,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жауапты орындаушыға жолдайды, 1 (бір) сағаттың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Мемлекеттік корпорацияға жолдайды,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да мемлекеттік органдарға сұраныс жасау қажет болған кезде, қызмет көрсету мерзімінің ұзартылған сәттен бастап көрсетілетін қызметті алушыны 3 (үш) күнтізбелік күн ішінде хабардар ете отырып, қызмет көрсету мерзімі күнтiзбелiк 30 (отыз) күннен аспайтын уақытқа ұзартылады.</w:t>
      </w:r>
    </w:p>
    <w:bookmarkStart w:name="z37" w:id="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 қызмет</w:t>
      </w:r>
      <w:r>
        <w:br/>
      </w:r>
      <w:r>
        <w:rPr>
          <w:rFonts w:ascii="Times New Roman"/>
          <w:b/>
          <w:i w:val="false"/>
          <w:color w:val="000000"/>
        </w:rPr>
        <w:t>көрсету процесінде ақпараттық жүйелерді пайдалану тәртібінің сипаттамасы</w:t>
      </w:r>
    </w:p>
    <w:bookmarkEnd w:id="27"/>
    <w:p>
      <w:pPr>
        <w:spacing w:after="0"/>
        <w:ind w:left="0"/>
        <w:jc w:val="both"/>
      </w:pPr>
      <w:r>
        <w:rPr>
          <w:rFonts w:ascii="Times New Roman"/>
          <w:b w:val="false"/>
          <w:i w:val="false"/>
          <w:color w:val="000000"/>
          <w:sz w:val="28"/>
        </w:rPr>
        <w:t>
      12. Мемлекеттік көрсетілетін қызметке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13.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көрсетілетін қызметтің нәтижесін дайындайды және оларды Мемлекеттік корпорацияға жолдайды, күнтізбелік 15 (он бес) күн ішінде.</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минут ішінде.</w:t>
      </w:r>
    </w:p>
    <w:p>
      <w:pPr>
        <w:spacing w:after="0"/>
        <w:ind w:left="0"/>
        <w:jc w:val="both"/>
      </w:pPr>
      <w:r>
        <w:rPr>
          <w:rFonts w:ascii="Times New Roman"/>
          <w:b w:val="false"/>
          <w:i w:val="false"/>
          <w:color w:val="000000"/>
          <w:sz w:val="28"/>
        </w:rPr>
        <w:t xml:space="preserve">
      14.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15. Мемлекеттік көрсетілетін қызметтің процесінде рәсімдердің (іс-қимылдардың) көрсетілетін қызметті берушінің құрылымдық бөлімшелерінің (қызметкерлерінің) өзара іс-қимылдарының реттілігін сипаттау, сонымен қатар мемлекеттік қызмет көрсету процесінде Мемлекеттік корпорациямен өзара іс-қимылдың тәртібін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көрсетілетін қызметтің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w:t>
      </w:r>
      <w:r>
        <w:br/>
      </w:r>
      <w:r>
        <w:rPr>
          <w:rFonts w:ascii="Times New Roman"/>
          <w:b/>
          <w:i w:val="false"/>
          <w:color w:val="000000"/>
        </w:rPr>
        <w:t>көрсетілетін қызмет регламенті мемлекеттік көрсетілетін қызметтің</w:t>
      </w:r>
      <w:r>
        <w:br/>
      </w:r>
      <w:r>
        <w:rPr>
          <w:rFonts w:ascii="Times New Roman"/>
          <w:b/>
          <w:i w:val="false"/>
          <w:color w:val="000000"/>
        </w:rPr>
        <w:t>бизнес-процесс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48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927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40" w:id="28"/>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көрсетілетін</w:t>
      </w:r>
      <w:r>
        <w:br/>
      </w:r>
      <w:r>
        <w:rPr>
          <w:rFonts w:ascii="Times New Roman"/>
          <w:b/>
          <w:i w:val="false"/>
          <w:color w:val="000000"/>
        </w:rPr>
        <w:t>қызмет регламенті</w:t>
      </w:r>
    </w:p>
    <w:bookmarkEnd w:id="28"/>
    <w:bookmarkStart w:name="z41" w:id="29"/>
    <w:p>
      <w:pPr>
        <w:spacing w:after="0"/>
        <w:ind w:left="0"/>
        <w:jc w:val="left"/>
      </w:pPr>
      <w:r>
        <w:rPr>
          <w:rFonts w:ascii="Times New Roman"/>
          <w:b/>
          <w:i w:val="false"/>
          <w:color w:val="000000"/>
        </w:rPr>
        <w:t xml:space="preserve"> 1. Жалпы ережелер</w:t>
      </w:r>
    </w:p>
    <w:bookmarkEnd w:id="29"/>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 беруші) арқылы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ұсыну баламалы негізде:</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3. Мемлекеттік қызметті көрсету нысаны – қағаз түрінде.</w:t>
      </w:r>
    </w:p>
    <w:p>
      <w:pPr>
        <w:spacing w:after="0"/>
        <w:ind w:left="0"/>
        <w:jc w:val="both"/>
      </w:pPr>
      <w:r>
        <w:rPr>
          <w:rFonts w:ascii="Times New Roman"/>
          <w:b w:val="false"/>
          <w:i w:val="false"/>
          <w:color w:val="000000"/>
          <w:sz w:val="28"/>
        </w:rPr>
        <w:t>
      4. Мемлекеттік қызметті көрсету нәтижесі: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p>
    <w:p>
      <w:pPr>
        <w:spacing w:after="0"/>
        <w:ind w:left="0"/>
        <w:jc w:val="both"/>
      </w:pPr>
      <w:r>
        <w:rPr>
          <w:rFonts w:ascii="Times New Roman"/>
          <w:b w:val="false"/>
          <w:i w:val="false"/>
          <w:color w:val="000000"/>
          <w:sz w:val="28"/>
        </w:rPr>
        <w:t>
      5.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ақылы/ақысыз көрсетіледі.</w:t>
      </w:r>
    </w:p>
    <w:bookmarkStart w:name="z42" w:id="30"/>
    <w:p>
      <w:pPr>
        <w:spacing w:after="0"/>
        <w:ind w:left="0"/>
        <w:jc w:val="left"/>
      </w:pPr>
      <w:r>
        <w:rPr>
          <w:rFonts w:ascii="Times New Roman"/>
          <w:b/>
          <w:i w:val="false"/>
          <w:color w:val="000000"/>
        </w:rPr>
        <w:t xml:space="preserve"> 2. Мемлекеттік қызметті көрсету процесінде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30"/>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қосымшасына сәйкес өтініш негіз болып табылады.</w:t>
      </w:r>
    </w:p>
    <w:p>
      <w:pPr>
        <w:spacing w:after="0"/>
        <w:ind w:left="0"/>
        <w:jc w:val="both"/>
      </w:pPr>
      <w:r>
        <w:rPr>
          <w:rFonts w:ascii="Times New Roman"/>
          <w:b w:val="false"/>
          <w:i w:val="false"/>
          <w:color w:val="000000"/>
          <w:sz w:val="28"/>
        </w:rPr>
        <w:t>
      7. Мемлекеттік қызметті көрсету процесіндегі рәсімдер (іс-қимылдар) мазмұны:</w:t>
      </w:r>
    </w:p>
    <w:p>
      <w:pPr>
        <w:spacing w:after="0"/>
        <w:ind w:left="0"/>
        <w:jc w:val="both"/>
      </w:pPr>
      <w:r>
        <w:rPr>
          <w:rFonts w:ascii="Times New Roman"/>
          <w:b w:val="false"/>
          <w:i w:val="false"/>
          <w:color w:val="000000"/>
          <w:sz w:val="28"/>
        </w:rPr>
        <w:t>
      1) көрсетілетін қызмет берушінің кеңсе қызметкерінің өтінішті тіркеуі және көрсетілетін қызмет беруші басшысының қарауына жолдауы, 20 (жиырма) минуттың ішінде;</w:t>
      </w:r>
    </w:p>
    <w:p>
      <w:pPr>
        <w:spacing w:after="0"/>
        <w:ind w:left="0"/>
        <w:jc w:val="both"/>
      </w:pPr>
      <w:r>
        <w:rPr>
          <w:rFonts w:ascii="Times New Roman"/>
          <w:b w:val="false"/>
          <w:i w:val="false"/>
          <w:color w:val="000000"/>
          <w:sz w:val="28"/>
        </w:rPr>
        <w:t>
      2) көрсетілетін қызмет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30 (отыз) минуттың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қайтыс болуды тіркеу туралы өтініш – 3 (үш) сағат ішінде; азаматтық хал актісі жазбасына өзгерістер, толықтырулар мен түзетулер енгізу туралы өтініш – 15 (он бес) күнтізбелік күн ішінде;</w:t>
      </w:r>
    </w:p>
    <w:p>
      <w:pPr>
        <w:spacing w:after="0"/>
        <w:ind w:left="0"/>
        <w:jc w:val="both"/>
      </w:pPr>
      <w:r>
        <w:rPr>
          <w:rFonts w:ascii="Times New Roman"/>
          <w:b w:val="false"/>
          <w:i w:val="false"/>
          <w:color w:val="000000"/>
          <w:sz w:val="28"/>
        </w:rPr>
        <w:t>
      4) жауапты орындаушының "Азаматтық хал актілері жазбасы" тіркеу тармағы" ақпараттық жүйесінде актілік жазбаны қалыптастыруы, тіркеуді жүзеге асыруы және мемлекеттік қызметті көрсету нәтижесін дайындауы, көрсетілетін қызметті берушінің басшысына беруі, 2 (екі) сағаттың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30 (отыз) минуттың ішінде;</w:t>
      </w:r>
    </w:p>
    <w:p>
      <w:pPr>
        <w:spacing w:after="0"/>
        <w:ind w:left="0"/>
        <w:jc w:val="both"/>
      </w:pPr>
      <w:r>
        <w:rPr>
          <w:rFonts w:ascii="Times New Roman"/>
          <w:b w:val="false"/>
          <w:i w:val="false"/>
          <w:color w:val="000000"/>
          <w:sz w:val="28"/>
        </w:rPr>
        <w:t>
      6) көрсетілетін қызметті беруші кеңсесі көрсетілетін қызметті алушыға мемлекеттік қызметті көрсету нәтижесін Мемлекеттік корпорацияға жолдауы, 20 (жиырма) минут ішінде.</w:t>
      </w:r>
    </w:p>
    <w:p>
      <w:pPr>
        <w:spacing w:after="0"/>
        <w:ind w:left="0"/>
        <w:jc w:val="both"/>
      </w:pPr>
      <w:r>
        <w:rPr>
          <w:rFonts w:ascii="Times New Roman"/>
          <w:b w:val="false"/>
          <w:i w:val="false"/>
          <w:color w:val="000000"/>
          <w:sz w:val="28"/>
        </w:rPr>
        <w:t xml:space="preserve">
      8.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алушыға 3 (үш) күнтізбелік күн ішінде хабарлай отырып, 30 (отыз) күнтiзбелiк күннен аспайтын уақытқа ұзартылады.</w:t>
      </w:r>
    </w:p>
    <w:p>
      <w:pPr>
        <w:spacing w:after="0"/>
        <w:ind w:left="0"/>
        <w:jc w:val="both"/>
      </w:pPr>
      <w:r>
        <w:rPr>
          <w:rFonts w:ascii="Times New Roman"/>
          <w:b w:val="false"/>
          <w:i w:val="false"/>
          <w:color w:val="000000"/>
          <w:sz w:val="28"/>
        </w:rPr>
        <w:t>
      9.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болмаса көрсетілетін қызметті берушінің кеңсесіне жолдау.</w:t>
      </w:r>
    </w:p>
    <w:bookmarkStart w:name="z43"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31"/>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11. Мемлекеттік қызметті көрсету процесінде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жолдайды,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30 (отыз) минуттың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қайтыс болуды тіркеу туралы өтінішті қарау кезінде – 3 (үш) сағаттың ішінде, азаматтық хал акт жазбасына өзгерістер, толықтырулар мен түзетулер енгізу туралы өтінішті қарау кезінде – 15 (он бес) күнтізбелік күн ішінде;</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жүйеде актілік жазбаны енгізеді, тіркеуді жүзеге асырады, мемлекеттік қызметті көрсету нәтижесін әзірлейді және көрсетілетін қызметті беруші басшысының қол қоюына жолдайды, 2 (екі)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жолдайды, 30 (отыз) минуттың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20 (жиырма) минуттың ішінде.</w:t>
      </w:r>
    </w:p>
    <w:bookmarkStart w:name="z44" w:id="32"/>
    <w:p>
      <w:pPr>
        <w:spacing w:after="0"/>
        <w:ind w:left="0"/>
        <w:jc w:val="left"/>
      </w:pPr>
      <w:r>
        <w:rPr>
          <w:rFonts w:ascii="Times New Roman"/>
          <w:b/>
          <w:i w:val="false"/>
          <w:color w:val="000000"/>
        </w:rPr>
        <w:t xml:space="preserve"> 4. Мемлекеттік қызмет көрсету процесіндегі Мемлекеттік корпорациямен</w:t>
      </w:r>
      <w:r>
        <w:br/>
      </w:r>
      <w:r>
        <w:rPr>
          <w:rFonts w:ascii="Times New Roman"/>
          <w:b/>
          <w:i w:val="false"/>
          <w:color w:val="000000"/>
        </w:rPr>
        <w:t>өзара іс-қимыл тәртібінің сипаттамасы</w:t>
      </w:r>
    </w:p>
    <w:bookmarkEnd w:id="32"/>
    <w:p>
      <w:pPr>
        <w:spacing w:after="0"/>
        <w:ind w:left="0"/>
        <w:jc w:val="both"/>
      </w:pPr>
      <w:r>
        <w:rPr>
          <w:rFonts w:ascii="Times New Roman"/>
          <w:b w:val="false"/>
          <w:i w:val="false"/>
          <w:color w:val="000000"/>
          <w:sz w:val="28"/>
        </w:rPr>
        <w:t>
      12. Мемлекеттік қызметті көрсету үшін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13.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 құжаттардың толықтығын және заңнамаға сәйкестігін қарайды, мемлекеттік қызметті көрсету нәтижесін әзірлейді және оларды Мемлекеттік корпорацияға жолдайды, қайтыс болуды тіркеу туралы өтінішті қарау кезінде – 3 (үш) сағат ішінде, азаматтық хал актісі жазбасына өзгерістер, толықтырулар мен түзетулер енгізу туралы өтінішті қарау кезінде – 15 (он бес) күнтізбелік күн ішінде.</w:t>
      </w:r>
    </w:p>
    <w:p>
      <w:pPr>
        <w:spacing w:after="0"/>
        <w:ind w:left="0"/>
        <w:jc w:val="both"/>
      </w:pPr>
      <w:r>
        <w:rPr>
          <w:rFonts w:ascii="Times New Roman"/>
          <w:b w:val="false"/>
          <w:i w:val="false"/>
          <w:color w:val="000000"/>
          <w:sz w:val="28"/>
        </w:rPr>
        <w:t xml:space="preserve">
      Мемлекеттік қызметті көрсету нәтижесін беру Мемлекеттік корпорацияда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асырылады. </w:t>
      </w:r>
    </w:p>
    <w:p>
      <w:pPr>
        <w:spacing w:after="0"/>
        <w:ind w:left="0"/>
        <w:jc w:val="both"/>
      </w:pPr>
      <w:r>
        <w:rPr>
          <w:rFonts w:ascii="Times New Roman"/>
          <w:b w:val="false"/>
          <w:i w:val="false"/>
          <w:color w:val="000000"/>
          <w:sz w:val="28"/>
        </w:rPr>
        <w:t xml:space="preserve">
      14.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15.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Мемлекеттік корпорациямен өзара іс-қимыл тәртібінің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берушілердің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w:t>
            </w:r>
            <w:r>
              <w:br/>
            </w:r>
            <w:r>
              <w:rPr>
                <w:rFonts w:ascii="Times New Roman"/>
                <w:b w:val="false"/>
                <w:i w:val="false"/>
                <w:color w:val="000000"/>
                <w:sz w:val="20"/>
              </w:rPr>
              <w:t>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актілерінің жазбаларына</w:t>
      </w:r>
      <w:r>
        <w:br/>
      </w:r>
      <w:r>
        <w:rPr>
          <w:rFonts w:ascii="Times New Roman"/>
          <w:b/>
          <w:i w:val="false"/>
          <w:color w:val="000000"/>
        </w:rPr>
        <w:t>өзгерістер, толықтырулар мен түзетулер енгізу" мемлекеттік қызметін</w:t>
      </w:r>
      <w:r>
        <w:br/>
      </w:r>
      <w:r>
        <w:rPr>
          <w:rFonts w:ascii="Times New Roman"/>
          <w:b/>
          <w:i w:val="false"/>
          <w:color w:val="000000"/>
        </w:rPr>
        <w:t>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68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451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тамыздағы</w:t>
            </w:r>
            <w:r>
              <w:br/>
            </w:r>
            <w:r>
              <w:rPr>
                <w:rFonts w:ascii="Times New Roman"/>
                <w:b w:val="false"/>
                <w:i w:val="false"/>
                <w:color w:val="000000"/>
                <w:sz w:val="20"/>
              </w:rPr>
              <w:t>№ 3/356 қаулысына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47" w:id="33"/>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33"/>
    <w:bookmarkStart w:name="z48" w:id="34"/>
    <w:p>
      <w:pPr>
        <w:spacing w:after="0"/>
        <w:ind w:left="0"/>
        <w:jc w:val="left"/>
      </w:pPr>
      <w:r>
        <w:rPr>
          <w:rFonts w:ascii="Times New Roman"/>
          <w:b/>
          <w:i w:val="false"/>
          <w:color w:val="000000"/>
        </w:rPr>
        <w:t xml:space="preserve"> 1. Жалпы ережелер</w:t>
      </w:r>
    </w:p>
    <w:bookmarkEnd w:id="3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Алматы қаласы аудандары әкімдері аппараттарының азаматтық хал актілерін тіркеу бөлімдері (бұдан әрі – көрсетілетін қызметті беруші) арқылы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нәтижелерін ұсыну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4. Мемлекеттік қызметті көрсету нәтижесі: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 алғанын растау және некені (ерлі-зайыптылықты) бұзуды тіркеу күнінің белгіленуі туралы хабарлама жолданады.</w:t>
      </w:r>
    </w:p>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түрде көрсетіледі. </w:t>
      </w:r>
    </w:p>
    <w:bookmarkStart w:name="z49" w:id="35"/>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3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қосымшаларына сәйкес өтініш негіз болып табылады.</w:t>
      </w:r>
    </w:p>
    <w:p>
      <w:pPr>
        <w:spacing w:after="0"/>
        <w:ind w:left="0"/>
        <w:jc w:val="both"/>
      </w:pPr>
      <w:r>
        <w:rPr>
          <w:rFonts w:ascii="Times New Roman"/>
          <w:b w:val="false"/>
          <w:i w:val="false"/>
          <w:color w:val="000000"/>
          <w:sz w:val="28"/>
        </w:rPr>
        <w:t>
      7. Мемлекеттік қызметті көрсету процесіндегі рәсімдер (іс-қимылдар)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жолдауы, 20 (жиырма) минуттың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сағаттың ішінде;</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тексеруі және талдауы: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қажет болған кезде - 30 (отыз) күнтізбелік күн;</w:t>
      </w:r>
    </w:p>
    <w:p>
      <w:pPr>
        <w:spacing w:after="0"/>
        <w:ind w:left="0"/>
        <w:jc w:val="both"/>
      </w:pPr>
      <w:r>
        <w:rPr>
          <w:rFonts w:ascii="Times New Roman"/>
          <w:b w:val="false"/>
          <w:i w:val="false"/>
          <w:color w:val="000000"/>
          <w:sz w:val="28"/>
        </w:rPr>
        <w:t>
      4)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45 (қырық бес) күнтізбелік күн ішінде;</w:t>
      </w:r>
    </w:p>
    <w:p>
      <w:pPr>
        <w:spacing w:after="0"/>
        <w:ind w:left="0"/>
        <w:jc w:val="both"/>
      </w:pPr>
      <w:r>
        <w:rPr>
          <w:rFonts w:ascii="Times New Roman"/>
          <w:b w:val="false"/>
          <w:i w:val="false"/>
          <w:color w:val="000000"/>
          <w:sz w:val="28"/>
        </w:rPr>
        <w:t xml:space="preserve">
      5)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күнтізбелік 15 (он бес) күнтізбелік күн. </w:t>
      </w:r>
    </w:p>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7) жауапты орындаушының "Азаматтық хал актілерін жазу" тіркеу тармағы" ақпараттық жүйесіне (бұдан әрі – ақпараттық жүйе) акт жазбасын толтыруы, тіркеуді жүзеге асыруы және мемлекеттік қызметті көрсету нәтижесін дайындауы, көрсетілетін қызметті берушінің басшысына жолдауы, 3 (үш) сағаттың ішінде;</w:t>
      </w:r>
    </w:p>
    <w:p>
      <w:pPr>
        <w:spacing w:after="0"/>
        <w:ind w:left="0"/>
        <w:jc w:val="both"/>
      </w:pPr>
      <w:r>
        <w:rPr>
          <w:rFonts w:ascii="Times New Roman"/>
          <w:b w:val="false"/>
          <w:i w:val="false"/>
          <w:color w:val="000000"/>
          <w:sz w:val="28"/>
        </w:rPr>
        <w:t>
      8) көрсетілетін қызметті берушінің басшысының мемлекеттік қызметті көрсету нәтижесіне қол қоюы және көрсетілетін қызметті берушінің кеңсесіне жолдауы, 1 (бір) сағаттың ішінде;</w:t>
      </w:r>
    </w:p>
    <w:p>
      <w:pPr>
        <w:spacing w:after="0"/>
        <w:ind w:left="0"/>
        <w:jc w:val="both"/>
      </w:pPr>
      <w:r>
        <w:rPr>
          <w:rFonts w:ascii="Times New Roman"/>
          <w:b w:val="false"/>
          <w:i w:val="false"/>
          <w:color w:val="000000"/>
          <w:sz w:val="28"/>
        </w:rPr>
        <w:t>
      9) көрсетілетін қызметті беруші кеңсесі көрсетілетін қызметті алушыға мемлекеттік қызметті көрсету нәтижесін беруі немесе Мемлекеттік корпорацияға жолдауы, 20 (жиырма) минут ішінде.</w:t>
      </w:r>
    </w:p>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болмаса көрсетілетін қызметті берушінің кеңсесіне жолдау.</w:t>
      </w:r>
    </w:p>
    <w:bookmarkStart w:name="z50" w:id="3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3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10. Мемлекеттік қызмет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жолдайды, 20 (жиырма) минуттың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2 (екі) сағаттың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және талдау жүргізеді; </w:t>
      </w:r>
    </w:p>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жүйеде актілік жазбаны енгізеді, тіркеуді жүзеге асырады, мемлекеттік қызметті көрсету нәтижесін әзірлейді және көрсетілетін қызметті беруші басшысының қол қоюына жолдайды,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жолдайды, 1 (бір) сағаттың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немесе Мемлекеттік корпорация қызметкеріне жолдайды, 20 (жиырма) минут ішінде.</w:t>
      </w:r>
    </w:p>
    <w:bookmarkStart w:name="z51" w:id="37"/>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37"/>
    <w:p>
      <w:pPr>
        <w:spacing w:after="0"/>
        <w:ind w:left="0"/>
        <w:jc w:val="both"/>
      </w:pPr>
      <w:r>
        <w:rPr>
          <w:rFonts w:ascii="Times New Roman"/>
          <w:b w:val="false"/>
          <w:i w:val="false"/>
          <w:color w:val="000000"/>
          <w:sz w:val="28"/>
        </w:rPr>
        <w:t>
      11. Мемлекеттік қызмет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12.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13. Мемлекеттік қызметті портал арқылы көрсету кезіндегі қадамдық іс-қимылдар мен шешімдер:</w:t>
      </w:r>
    </w:p>
    <w:p>
      <w:pPr>
        <w:spacing w:after="0"/>
        <w:ind w:left="0"/>
        <w:jc w:val="both"/>
      </w:pPr>
      <w:r>
        <w:rPr>
          <w:rFonts w:ascii="Times New Roman"/>
          <w:b w:val="false"/>
          <w:i w:val="false"/>
          <w:color w:val="000000"/>
          <w:sz w:val="28"/>
        </w:rPr>
        <w:t>
      1) көрсетілетін қызметті алушы электрондық үкімет порталында тіркелуді өзінің электрондық цифрлық қолтаңбасының тіркеу куәлігінің көмегімен жүзеге асырады;</w:t>
      </w:r>
    </w:p>
    <w:p>
      <w:pPr>
        <w:spacing w:after="0"/>
        <w:ind w:left="0"/>
        <w:jc w:val="both"/>
      </w:pPr>
      <w:r>
        <w:rPr>
          <w:rFonts w:ascii="Times New Roman"/>
          <w:b w:val="false"/>
          <w:i w:val="false"/>
          <w:color w:val="000000"/>
          <w:sz w:val="28"/>
        </w:rPr>
        <w:t xml:space="preserve">
      2) 1 үдеріс – көрсетілетін қызметті алушының электрондық цифрлық қолтаңбасының тіркеу куәлігін компьютердің интернет-браузеріне бекітуі, мемлекеттік қызметті алу үшін көрсетілетін қызметті алушының порталда парольді енгізуі (авторизациялау процесі); </w:t>
      </w:r>
    </w:p>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бұзушылықтардың болуына байланысты, порталда авторизациялаудан бас тарту хабарламасын қалыптастыру;</w:t>
      </w:r>
    </w:p>
    <w:p>
      <w:pPr>
        <w:spacing w:after="0"/>
        <w:ind w:left="0"/>
        <w:jc w:val="both"/>
      </w:pPr>
      <w:r>
        <w:rPr>
          <w:rFonts w:ascii="Times New Roman"/>
          <w:b w:val="false"/>
          <w:i w:val="false"/>
          <w:color w:val="000000"/>
          <w:sz w:val="28"/>
        </w:rPr>
        <w:t>
      5) 3 үдеріс – көрсетілетін қызметті алушы www.egov.kz порталында осы Регламентте көрсетілген қызметті таңдауы, сұрау салу нысанын экранға шығаруы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6) 4 үдеріс – сұрауды куәландыру (қол қою) үшін көрсетілетін қызметті алушының электрондық цифрлық қолтаңбасының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сұрауда көрсетілген Жеке сәйкестендіру нөмірі мен электрондық 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қолтаңбаның түпнұсқалығының расталмауына байланысты сұрау салынатын электрондық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үдеріс – көрсетілетін қызметті алушының электрондық цифрлық қолтаңбасы көмегімен сауалдың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үдеріс – ақпараттық жүйеде электрондық құжатты (көрсетілетін қызметті алушының сұрауын) тіркеу;</w:t>
      </w:r>
    </w:p>
    <w:p>
      <w:pPr>
        <w:spacing w:after="0"/>
        <w:ind w:left="0"/>
        <w:jc w:val="both"/>
      </w:pPr>
      <w:r>
        <w:rPr>
          <w:rFonts w:ascii="Times New Roman"/>
          <w:b w:val="false"/>
          <w:i w:val="false"/>
          <w:color w:val="000000"/>
          <w:sz w:val="28"/>
        </w:rPr>
        <w:t xml:space="preserve">
      11) 3 шарт – көрсетілетін қызметті берушінің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p>
      <w:pPr>
        <w:spacing w:after="0"/>
        <w:ind w:left="0"/>
        <w:jc w:val="both"/>
      </w:pPr>
      <w:r>
        <w:rPr>
          <w:rFonts w:ascii="Times New Roman"/>
          <w:b w:val="false"/>
          <w:i w:val="false"/>
          <w:color w:val="000000"/>
          <w:sz w:val="28"/>
        </w:rPr>
        <w:t>
      12) 8 үдеріс – құжаттардың толық болмауына немесе олардың Қазақстан Республикасы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үдеріс – көрсетілетін қызметті берушінің уәкілетті тұлғасының электрондық цифрлық қолтаңбасымен қол қойылған мемлекеттік көрсетілетін қызмет көрсету нәтижесін алу күні мен орны туралы хабарламаны көрсетілетін қызметті алушының алуы. </w:t>
      </w:r>
    </w:p>
    <w:p>
      <w:pPr>
        <w:spacing w:after="0"/>
        <w:ind w:left="0"/>
        <w:jc w:val="both"/>
      </w:pPr>
      <w:r>
        <w:rPr>
          <w:rFonts w:ascii="Times New Roman"/>
          <w:b w:val="false"/>
          <w:i w:val="false"/>
          <w:color w:val="000000"/>
          <w:sz w:val="28"/>
        </w:rPr>
        <w:t xml:space="preserve">
      14. Мемлекеттік қызмет көрсету процесіндегі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15. Мемлекеттік қызмет көрсету процесіндегі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 – 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w:t>
      </w:r>
      <w:r>
        <w:br/>
      </w:r>
      <w:r>
        <w:rPr>
          <w:rFonts w:ascii="Times New Roman"/>
          <w:b/>
          <w:i w:val="false"/>
          <w:color w:val="000000"/>
        </w:rPr>
        <w:t>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56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w:t>
      </w:r>
      <w:r>
        <w:br/>
      </w:r>
      <w:r>
        <w:rPr>
          <w:rFonts w:ascii="Times New Roman"/>
          <w:b/>
          <w:i w:val="false"/>
          <w:color w:val="000000"/>
        </w:rPr>
        <w:t>актілері жазбаларына өзгерістер, толықтырулар мен түзетулер енгізу"</w:t>
      </w:r>
      <w:r>
        <w:br/>
      </w:r>
      <w:r>
        <w:rPr>
          <w:rFonts w:ascii="Times New Roman"/>
          <w:b/>
          <w:i w:val="false"/>
          <w:color w:val="000000"/>
        </w:rPr>
        <w:t xml:space="preserve"> мемлекеттік қызметін көрсетудің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78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78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023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54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2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2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