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d0d47" w14:textId="fbd0d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қаласы бойынша коммуналдық қалдықтардың пайда болу және жинақталу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2016 жылғы 12 тамыздағы № 71 шешімі. Қостанай облысының Әділет департаментінде 2016 жылғы 16 қыркүйекте № 6619 болып тіркелді. Күші жойылды - Қостанай облысы Қостанай қаласы мәслихатының 2019 жылғы 27 желтоқсандағы № 435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Қостанай облысы Қостанай қаласы мәслихатының 27.12.2019 </w:t>
      </w:r>
      <w:r>
        <w:rPr>
          <w:rFonts w:ascii="Times New Roman"/>
          <w:b w:val="false"/>
          <w:i w:val="false"/>
          <w:color w:val="00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жылғы 9 қаңтардағы Қазақстан Республикасы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Қостанай қаласы бойынша коммуналдық қалдықтардың пайда болу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төрайымы, № 3 сайлау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 бойынша депутаты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Абдрахманова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тұрғын үй-коммуналдық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шаруашылық, жолаушылар көлігі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және автомобиль жолдары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 басшысының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міндеттерін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 О. Нургалиев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тамыздағы № 71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 бойынша коммуналдық қалдықтардың пайда болу және жинақталу нормалары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2"/>
        <w:gridCol w:w="4170"/>
        <w:gridCol w:w="2826"/>
        <w:gridCol w:w="3812"/>
      </w:tblGrid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"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есептік бірлікке коммуналдық қалдықтардың жинақталу нормасы,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 және сол сияқтылар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6,50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"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"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банктері, байланыс бөлімшелері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"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"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санаторийлер, өзге де емдеу-сауықтыру мекемелері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"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"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"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"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"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7"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"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дүкендері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9"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0"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дүкендер, супермаркеттер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1"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дүңгіршіктер, сөрелер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2"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көтерме базалары, қоймалары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3"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тауарлардың көтерме базалары, қоймалары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4"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5"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6"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7"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8"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автомобильге жанармай құю станциялары, гараждар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4,90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29"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6,57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0"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1"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2"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3"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4"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жөндеу және қызмет көрсету (кілттер жасау және сол сияқтылар)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5"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6"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аумағында жаппай іс-шаралар ұйымдастыратын заңды тұлғалар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37"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