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619b" w14:textId="8c161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шалғайдағы елді мекендерінде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2016 жылғы 20 қаңтардағы № 02/02 қаулысы. Қарағанды облысының Әділет департаментінде 2016 жылғы 22 ақпанда № 3675 болып тіркелді. Күші жойылды - Қарағанды облысы Бұқар жырау ауданы әкімдігінің 2017 жылғы 25 қыркүйектегі № 37/02 қаулысымен</w:t>
      </w:r>
    </w:p>
    <w:p>
      <w:pPr>
        <w:spacing w:after="0"/>
        <w:ind w:left="0"/>
        <w:jc w:val="both"/>
      </w:pPr>
      <w:bookmarkStart w:name="z3" w:id="0"/>
      <w:r>
        <w:rPr>
          <w:rFonts w:ascii="Times New Roman"/>
          <w:b w:val="false"/>
          <w:i w:val="false"/>
          <w:color w:val="ff0000"/>
          <w:sz w:val="28"/>
        </w:rPr>
        <w:t xml:space="preserve">
      Ескерту. Күші жойылды - Қарағанды облысы Бұқар жырау ауданы әкімдігінің 25.09.2017 № 37/02 (алғаш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14-бабының 3-тармағының </w:t>
      </w:r>
      <w:r>
        <w:rPr>
          <w:rFonts w:ascii="Times New Roman"/>
          <w:b w:val="false"/>
          <w:i w:val="false"/>
          <w:color w:val="000000"/>
          <w:sz w:val="28"/>
        </w:rPr>
        <w:t xml:space="preserve">3-1) тармақшасына </w:t>
      </w:r>
      <w:r>
        <w:rPr>
          <w:rFonts w:ascii="Times New Roman"/>
          <w:b w:val="false"/>
          <w:i w:val="false"/>
          <w:color w:val="000000"/>
          <w:sz w:val="28"/>
        </w:rPr>
        <w:t xml:space="preserve">сәйкес аудан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 xml:space="preserve">14 </w:t>
      </w:r>
      <w:r>
        <w:rPr>
          <w:rFonts w:ascii="Times New Roman"/>
          <w:b w:val="false"/>
          <w:i w:val="false"/>
          <w:color w:val="000000"/>
          <w:sz w:val="28"/>
        </w:rPr>
        <w:t xml:space="preserve"> және </w:t>
      </w:r>
      <w:r>
        <w:rPr>
          <w:rFonts w:ascii="Times New Roman"/>
          <w:b w:val="false"/>
          <w:i w:val="false"/>
          <w:color w:val="000000"/>
          <w:sz w:val="28"/>
        </w:rPr>
        <w:t xml:space="preserve">15 қосымшаларына </w:t>
      </w:r>
      <w:r>
        <w:rPr>
          <w:rFonts w:ascii="Times New Roman"/>
          <w:b w:val="false"/>
          <w:i w:val="false"/>
          <w:color w:val="000000"/>
          <w:sz w:val="28"/>
        </w:rPr>
        <w:t xml:space="preserve">сәйкес Бұқар жырау ауданының шалғайдағы елді мекендерінде тұратын балаларды жалпы білім беретін мектептерге тасымалдаудың схемасы бекітілсін. </w:t>
      </w:r>
    </w:p>
    <w:bookmarkEnd w:id="1"/>
    <w:bookmarkStart w:name="z5" w:id="2"/>
    <w:p>
      <w:pPr>
        <w:spacing w:after="0"/>
        <w:ind w:left="0"/>
        <w:jc w:val="both"/>
      </w:pPr>
      <w:r>
        <w:rPr>
          <w:rFonts w:ascii="Times New Roman"/>
          <w:b w:val="false"/>
          <w:i w:val="false"/>
          <w:color w:val="000000"/>
          <w:sz w:val="28"/>
        </w:rPr>
        <w:t xml:space="preserve">
      2. Қоса беріліп отырған Бұқар жырау ауданының шалғайдағы елді мекендерінде тұратын балаларды жалпы білім беретін мектептерге тасымалдаудың </w:t>
      </w:r>
      <w:r>
        <w:rPr>
          <w:rFonts w:ascii="Times New Roman"/>
          <w:b w:val="false"/>
          <w:i w:val="false"/>
          <w:color w:val="000000"/>
          <w:sz w:val="28"/>
        </w:rPr>
        <w:t xml:space="preserve">тәртібі </w:t>
      </w:r>
      <w:r>
        <w:rPr>
          <w:rFonts w:ascii="Times New Roman"/>
          <w:b w:val="false"/>
          <w:i w:val="false"/>
          <w:color w:val="000000"/>
          <w:sz w:val="28"/>
        </w:rPr>
        <w:t xml:space="preserve">бекітілсін. </w:t>
      </w:r>
    </w:p>
    <w:bookmarkEnd w:id="2"/>
    <w:bookmarkStart w:name="z6" w:id="3"/>
    <w:p>
      <w:pPr>
        <w:spacing w:after="0"/>
        <w:ind w:left="0"/>
        <w:jc w:val="both"/>
      </w:pPr>
      <w:r>
        <w:rPr>
          <w:rFonts w:ascii="Times New Roman"/>
          <w:b w:val="false"/>
          <w:i w:val="false"/>
          <w:color w:val="000000"/>
          <w:sz w:val="28"/>
        </w:rPr>
        <w:t>
      3. Осы қаулының орындалуын бақылау аудан әкімінің орынбасары Руслан Есенбекович Нурмуханбетовқа жүктелсін.</w:t>
      </w:r>
    </w:p>
    <w:bookmarkEnd w:id="3"/>
    <w:bookmarkStart w:name="z7" w:id="4"/>
    <w:p>
      <w:pPr>
        <w:spacing w:after="0"/>
        <w:ind w:left="0"/>
        <w:jc w:val="both"/>
      </w:pPr>
      <w:r>
        <w:rPr>
          <w:rFonts w:ascii="Times New Roman"/>
          <w:b w:val="false"/>
          <w:i w:val="false"/>
          <w:color w:val="000000"/>
          <w:sz w:val="28"/>
        </w:rPr>
        <w:t>
      4. Осы қаулы оның алғаш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Кобжанов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02/02 қаулысына 1-қосымша</w:t>
            </w:r>
          </w:p>
        </w:tc>
      </w:tr>
    </w:tbl>
    <w:bookmarkStart w:name="z87" w:id="5"/>
    <w:p>
      <w:pPr>
        <w:spacing w:after="0"/>
        <w:ind w:left="0"/>
        <w:jc w:val="left"/>
      </w:pPr>
      <w:r>
        <w:rPr>
          <w:rFonts w:ascii="Times New Roman"/>
          <w:b/>
          <w:i w:val="false"/>
          <w:color w:val="000000"/>
        </w:rPr>
        <w:t xml:space="preserve"> Трудовой бөлімшесінде тұратын балаларды Доскей ауылдық округіндегі, Доскей ауылы "Елтай жалпы білім беру орта мектебі" коммуналдық мемлекеттік мекемесіне тасымалдау сызбасы</w:t>
      </w:r>
    </w:p>
    <w:bookmarkEnd w:id="5"/>
    <w:bookmarkStart w:name="z88" w:id="6"/>
    <w:p>
      <w:pPr>
        <w:spacing w:after="0"/>
        <w:ind w:left="0"/>
        <w:jc w:val="left"/>
      </w:pPr>
    </w:p>
    <w:bookmarkEnd w:id="6"/>
    <w:p>
      <w:pPr>
        <w:spacing w:after="0"/>
        <w:ind w:left="0"/>
        <w:jc w:val="both"/>
      </w:pPr>
      <w:r>
        <w:drawing>
          <wp:inline distT="0" distB="0" distL="0" distR="0">
            <wp:extent cx="71120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12000" cy="5765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2-қосымша </w:t>
            </w:r>
          </w:p>
        </w:tc>
      </w:tr>
    </w:tbl>
    <w:bookmarkStart w:name="z90" w:id="7"/>
    <w:p>
      <w:pPr>
        <w:spacing w:after="0"/>
        <w:ind w:left="0"/>
        <w:jc w:val="left"/>
      </w:pPr>
      <w:r>
        <w:rPr>
          <w:rFonts w:ascii="Times New Roman"/>
          <w:b/>
          <w:i w:val="false"/>
          <w:color w:val="000000"/>
        </w:rPr>
        <w:t xml:space="preserve"> Стан және Севан бөлімшесінде тұратын балаларды Новоузенка ауылдық округіндегі, Новоузенка ауылы "Новоузенка жалпы білім беру орта мектебі" коммуналдық мемлекеттік мекемесіне тасымалдау сызбасы</w:t>
      </w:r>
    </w:p>
    <w:bookmarkEnd w:id="7"/>
    <w:bookmarkStart w:name="z91" w:id="8"/>
    <w:p>
      <w:pPr>
        <w:spacing w:after="0"/>
        <w:ind w:left="0"/>
        <w:jc w:val="left"/>
      </w:pPr>
    </w:p>
    <w:bookmarkEnd w:id="8"/>
    <w:p>
      <w:pPr>
        <w:spacing w:after="0"/>
        <w:ind w:left="0"/>
        <w:jc w:val="both"/>
      </w:pPr>
      <w:r>
        <w:drawing>
          <wp:inline distT="0" distB="0" distL="0" distR="0">
            <wp:extent cx="7188200" cy="579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188200" cy="5791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3-қосымша </w:t>
            </w:r>
          </w:p>
        </w:tc>
      </w:tr>
    </w:tbl>
    <w:bookmarkStart w:name="z93" w:id="9"/>
    <w:p>
      <w:pPr>
        <w:spacing w:after="0"/>
        <w:ind w:left="0"/>
        <w:jc w:val="left"/>
      </w:pPr>
      <w:r>
        <w:rPr>
          <w:rFonts w:ascii="Times New Roman"/>
          <w:b/>
          <w:i w:val="false"/>
          <w:color w:val="000000"/>
        </w:rPr>
        <w:t xml:space="preserve"> Ащы-су станциясында тұратын балаларды Шешенқара ауылдық округіндегі, Шешенқара ауылы "Шешенқара жалпы білім беру орта мектебі" коммуналдық мемлекеттік мекемесіне тасымалдау сызбасы</w:t>
      </w:r>
    </w:p>
    <w:bookmarkEnd w:id="9"/>
    <w:bookmarkStart w:name="z94" w:id="10"/>
    <w:p>
      <w:pPr>
        <w:spacing w:after="0"/>
        <w:ind w:left="0"/>
        <w:jc w:val="left"/>
      </w:pPr>
    </w:p>
    <w:bookmarkEnd w:id="10"/>
    <w:p>
      <w:pPr>
        <w:spacing w:after="0"/>
        <w:ind w:left="0"/>
        <w:jc w:val="both"/>
      </w:pPr>
      <w:r>
        <w:drawing>
          <wp:inline distT="0" distB="0" distL="0" distR="0">
            <wp:extent cx="65278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527800" cy="3568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4-қосымша </w:t>
            </w:r>
          </w:p>
        </w:tc>
      </w:tr>
    </w:tbl>
    <w:bookmarkStart w:name="z96" w:id="11"/>
    <w:p>
      <w:pPr>
        <w:spacing w:after="0"/>
        <w:ind w:left="0"/>
        <w:jc w:val="left"/>
      </w:pPr>
      <w:r>
        <w:rPr>
          <w:rFonts w:ascii="Times New Roman"/>
          <w:b/>
          <w:i w:val="false"/>
          <w:color w:val="000000"/>
        </w:rPr>
        <w:t xml:space="preserve"> Ботақара станциясында тұратын балаларды Бұқар жырау ауданы Ботақара кентіндегі "Жалпы білім беру №1 қазақ орта мектебі" коммуналдық мемлекеттік мекемесіне тасымалдау сызбасы</w:t>
      </w:r>
    </w:p>
    <w:bookmarkEnd w:id="11"/>
    <w:bookmarkStart w:name="z97" w:id="12"/>
    <w:p>
      <w:pPr>
        <w:spacing w:after="0"/>
        <w:ind w:left="0"/>
        <w:jc w:val="left"/>
      </w:pPr>
    </w:p>
    <w:bookmarkEnd w:id="12"/>
    <w:p>
      <w:pPr>
        <w:spacing w:after="0"/>
        <w:ind w:left="0"/>
        <w:jc w:val="both"/>
      </w:pPr>
      <w:r>
        <w:drawing>
          <wp:inline distT="0" distB="0" distL="0" distR="0">
            <wp:extent cx="71374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37400" cy="648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 02/02 қаулысына 5-қосымша </w:t>
            </w:r>
          </w:p>
        </w:tc>
      </w:tr>
    </w:tbl>
    <w:bookmarkStart w:name="z99" w:id="13"/>
    <w:p>
      <w:pPr>
        <w:spacing w:after="0"/>
        <w:ind w:left="0"/>
        <w:jc w:val="left"/>
      </w:pPr>
      <w:r>
        <w:rPr>
          <w:rFonts w:ascii="Times New Roman"/>
          <w:b/>
          <w:i w:val="false"/>
          <w:color w:val="000000"/>
        </w:rPr>
        <w:t xml:space="preserve"> Садовое ауылында тұратын балаларды Гагарин ауылдық округіндегі, Гагарин ауылы "Қарағанды облысы Бұқар жырау ауданы Гагарин орта мектебі" коммуналдық мемлекеттік мекемесіне тасымалдау сызбасы</w:t>
      </w:r>
    </w:p>
    <w:bookmarkEnd w:id="13"/>
    <w:bookmarkStart w:name="z100"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69850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9850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6-қосымша </w:t>
            </w:r>
          </w:p>
        </w:tc>
      </w:tr>
    </w:tbl>
    <w:bookmarkStart w:name="z102" w:id="15"/>
    <w:p>
      <w:pPr>
        <w:spacing w:after="0"/>
        <w:ind w:left="0"/>
        <w:jc w:val="left"/>
      </w:pPr>
      <w:r>
        <w:rPr>
          <w:rFonts w:ascii="Times New Roman"/>
          <w:b/>
          <w:i w:val="false"/>
          <w:color w:val="000000"/>
        </w:rPr>
        <w:t xml:space="preserve"> Баймырза ауылдық округінің Астаховка ауылында тұратын балаларды Теміртау қаласының Ақтау кентіндегі "Жалпы білім беру № 28 орта мектебі" коммуналдық мемлекеттік мекемесіне тасымалдау сызбасы </w:t>
      </w:r>
    </w:p>
    <w:bookmarkEnd w:id="15"/>
    <w:bookmarkStart w:name="z103" w:id="16"/>
    <w:p>
      <w:pPr>
        <w:spacing w:after="0"/>
        <w:ind w:left="0"/>
        <w:jc w:val="left"/>
      </w:pPr>
    </w:p>
    <w:bookmarkEnd w:id="16"/>
    <w:p>
      <w:pPr>
        <w:spacing w:after="0"/>
        <w:ind w:left="0"/>
        <w:jc w:val="both"/>
      </w:pPr>
      <w:r>
        <w:drawing>
          <wp:inline distT="0" distB="0" distL="0" distR="0">
            <wp:extent cx="6667500" cy="598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67500" cy="5981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02/02 қаулысына 7-қосымша</w:t>
            </w:r>
          </w:p>
        </w:tc>
      </w:tr>
    </w:tbl>
    <w:bookmarkStart w:name="z105" w:id="17"/>
    <w:p>
      <w:pPr>
        <w:spacing w:after="0"/>
        <w:ind w:left="0"/>
        <w:jc w:val="left"/>
      </w:pPr>
      <w:r>
        <w:rPr>
          <w:rFonts w:ascii="Times New Roman"/>
          <w:b/>
          <w:i w:val="false"/>
          <w:color w:val="000000"/>
        </w:rPr>
        <w:t xml:space="preserve"> Тасауыл ауылында тұратын балаларды Қызылқайың ауылдық округіндегі, Қызылқайың ауылы "Березняк жалпы білім беру орта мектебі" коммуналдық мемлекеттік мекемесіне тасымалдау сызбасы</w:t>
      </w:r>
    </w:p>
    <w:bookmarkEnd w:id="17"/>
    <w:bookmarkStart w:name="z106"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65278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5278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02/02 қаулысына 8-қосымша</w:t>
            </w:r>
          </w:p>
        </w:tc>
      </w:tr>
    </w:tbl>
    <w:bookmarkStart w:name="z108" w:id="19"/>
    <w:p>
      <w:pPr>
        <w:spacing w:after="0"/>
        <w:ind w:left="0"/>
        <w:jc w:val="left"/>
      </w:pPr>
      <w:r>
        <w:rPr>
          <w:rFonts w:ascii="Times New Roman"/>
          <w:b/>
          <w:i w:val="false"/>
          <w:color w:val="000000"/>
        </w:rPr>
        <w:t xml:space="preserve"> Саратовка ауылында тұратын балаларды Самарканд ауылдық округіндегі, Самарканд ауылы "Ленин жалпы білім беру орта мектебі" коммуналдық мемлекеттік мекемесі тасымалдау сызбасы</w:t>
      </w:r>
    </w:p>
    <w:bookmarkEnd w:id="19"/>
    <w:bookmarkStart w:name="z109" w:id="20"/>
    <w:p>
      <w:pPr>
        <w:spacing w:after="0"/>
        <w:ind w:left="0"/>
        <w:jc w:val="left"/>
      </w:pPr>
    </w:p>
    <w:bookmarkEnd w:id="20"/>
    <w:p>
      <w:pPr>
        <w:spacing w:after="0"/>
        <w:ind w:left="0"/>
        <w:jc w:val="both"/>
      </w:pPr>
      <w:r>
        <w:drawing>
          <wp:inline distT="0" distB="0" distL="0" distR="0">
            <wp:extent cx="65278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527800" cy="5638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9-қосымша </w:t>
            </w:r>
          </w:p>
        </w:tc>
      </w:tr>
    </w:tbl>
    <w:bookmarkStart w:name="z111" w:id="21"/>
    <w:p>
      <w:pPr>
        <w:spacing w:after="0"/>
        <w:ind w:left="0"/>
        <w:jc w:val="left"/>
      </w:pPr>
      <w:r>
        <w:rPr>
          <w:rFonts w:ascii="Times New Roman"/>
          <w:b/>
          <w:i w:val="false"/>
          <w:color w:val="000000"/>
        </w:rPr>
        <w:t xml:space="preserve"> Тегісжол ауылында тұратын балаларды Самарканд ауылдық округіндегі, Самарканд ауылы "Ленин жалпы білім беру орта мектебі" коммуналдық мемлекеттік мекемесіне тасымалдау сызбасы</w:t>
      </w:r>
    </w:p>
    <w:bookmarkEnd w:id="21"/>
    <w:bookmarkStart w:name="z112"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58166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166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10-қосымша </w:t>
            </w:r>
          </w:p>
        </w:tc>
      </w:tr>
    </w:tbl>
    <w:bookmarkStart w:name="z114" w:id="23"/>
    <w:p>
      <w:pPr>
        <w:spacing w:after="0"/>
        <w:ind w:left="0"/>
        <w:jc w:val="left"/>
      </w:pPr>
      <w:r>
        <w:rPr>
          <w:rFonts w:ascii="Times New Roman"/>
          <w:b/>
          <w:i w:val="false"/>
          <w:color w:val="000000"/>
        </w:rPr>
        <w:t xml:space="preserve"> Чкалов атындағы ауылында тұратын балаларды Самарканд ауылдық округіндегі, Самарқанд ауылы "Ленин жалпы білім беру орта мектебі" коммуналдық мемлекеттік мекемесіне тасымалдау сызбасы</w:t>
      </w:r>
    </w:p>
    <w:bookmarkEnd w:id="23"/>
    <w:bookmarkStart w:name="z11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60960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0960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11-қосымша </w:t>
            </w:r>
          </w:p>
        </w:tc>
      </w:tr>
    </w:tbl>
    <w:bookmarkStart w:name="z117" w:id="25"/>
    <w:p>
      <w:pPr>
        <w:spacing w:after="0"/>
        <w:ind w:left="0"/>
        <w:jc w:val="left"/>
      </w:pPr>
      <w:r>
        <w:rPr>
          <w:rFonts w:ascii="Times New Roman"/>
          <w:b/>
          <w:i w:val="false"/>
          <w:color w:val="000000"/>
        </w:rPr>
        <w:t xml:space="preserve"> Сокурское бөлімшесінде тұратын балаларды Үштөбе ауылдық округіндегі, Үштөбе ауылы "Үштөбе орта мектебі" коммуналдық мемлекеттік мекемесіне тасымалдау сызбасы</w:t>
      </w:r>
    </w:p>
    <w:bookmarkEnd w:id="25"/>
    <w:bookmarkStart w:name="z118" w:id="26"/>
    <w:p>
      <w:pPr>
        <w:spacing w:after="0"/>
        <w:ind w:left="0"/>
        <w:jc w:val="left"/>
      </w:pPr>
    </w:p>
    <w:bookmarkEnd w:id="26"/>
    <w:p>
      <w:pPr>
        <w:spacing w:after="0"/>
        <w:ind w:left="0"/>
        <w:jc w:val="both"/>
      </w:pPr>
      <w:r>
        <w:drawing>
          <wp:inline distT="0" distB="0" distL="0" distR="0">
            <wp:extent cx="5930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30900" cy="3403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12-қосымша </w:t>
            </w:r>
          </w:p>
        </w:tc>
      </w:tr>
    </w:tbl>
    <w:bookmarkStart w:name="z120" w:id="27"/>
    <w:p>
      <w:pPr>
        <w:spacing w:after="0"/>
        <w:ind w:left="0"/>
        <w:jc w:val="left"/>
      </w:pPr>
      <w:r>
        <w:rPr>
          <w:rFonts w:ascii="Times New Roman"/>
          <w:b/>
          <w:i w:val="false"/>
          <w:color w:val="000000"/>
        </w:rPr>
        <w:t xml:space="preserve"> Жақын маңдағы ауылдарда тұратын балаларды Ростовка ауылдық округіндегі, Ростовка ауылы "Ростовка тірек мектебі (ресурстық орталық)" коммуналдық мемлекеттік мекемесіне тасымалдау сызбасы</w:t>
      </w:r>
    </w:p>
    <w:bookmarkEnd w:id="27"/>
    <w:bookmarkStart w:name="z121"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6794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794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әкімінің</w:t>
            </w:r>
            <w:r>
              <w:br/>
            </w:r>
            <w:r>
              <w:rPr>
                <w:rFonts w:ascii="Times New Roman"/>
                <w:b w:val="false"/>
                <w:i w:val="false"/>
                <w:color w:val="000000"/>
                <w:sz w:val="20"/>
              </w:rPr>
              <w:t xml:space="preserve"> 2016 жылғы 20 қаңтардағы</w:t>
            </w:r>
            <w:r>
              <w:br/>
            </w:r>
            <w:r>
              <w:rPr>
                <w:rFonts w:ascii="Times New Roman"/>
                <w:b w:val="false"/>
                <w:i w:val="false"/>
                <w:color w:val="000000"/>
                <w:sz w:val="20"/>
              </w:rPr>
              <w:t xml:space="preserve">№ 02/02 қаулысына 13-қосымша </w:t>
            </w:r>
          </w:p>
        </w:tc>
      </w:tr>
    </w:tbl>
    <w:bookmarkStart w:name="z123" w:id="29"/>
    <w:p>
      <w:pPr>
        <w:spacing w:after="0"/>
        <w:ind w:left="0"/>
        <w:jc w:val="left"/>
      </w:pPr>
      <w:r>
        <w:rPr>
          <w:rFonts w:ascii="Times New Roman"/>
          <w:b/>
          <w:i w:val="false"/>
          <w:color w:val="000000"/>
        </w:rPr>
        <w:t xml:space="preserve"> Жастілек, Жанақала, Алабас, Құрама, Үлгі ауылдарында тұратын балаларды Ақбел ауылдық округіндегі, Ақбел ауылы "Қ.Сәтбаев атындағы орта мектеп" орта мектебі коммуналдық мемлекеттік мекемесіне тасымалдау сызбасы</w:t>
      </w:r>
    </w:p>
    <w:bookmarkEnd w:id="29"/>
    <w:bookmarkStart w:name="z124" w:id="30"/>
    <w:p>
      <w:pPr>
        <w:spacing w:after="0"/>
        <w:ind w:left="0"/>
        <w:jc w:val="left"/>
      </w:pPr>
    </w:p>
    <w:bookmarkEnd w:id="30"/>
    <w:p>
      <w:pPr>
        <w:spacing w:after="0"/>
        <w:ind w:left="0"/>
        <w:jc w:val="both"/>
      </w:pPr>
      <w:r>
        <w:drawing>
          <wp:inline distT="0" distB="0" distL="0" distR="0">
            <wp:extent cx="6286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86500" cy="7073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w:t>
            </w:r>
            <w:r>
              <w:br/>
            </w:r>
            <w:r>
              <w:rPr>
                <w:rFonts w:ascii="Times New Roman"/>
                <w:b w:val="false"/>
                <w:i w:val="false"/>
                <w:color w:val="000000"/>
                <w:sz w:val="20"/>
              </w:rPr>
              <w:t>2016 жылғы 20 қаңтардағы</w:t>
            </w:r>
            <w:r>
              <w:br/>
            </w:r>
            <w:r>
              <w:rPr>
                <w:rFonts w:ascii="Times New Roman"/>
                <w:b w:val="false"/>
                <w:i w:val="false"/>
                <w:color w:val="000000"/>
                <w:sz w:val="20"/>
              </w:rPr>
              <w:t xml:space="preserve">№ 02/02 қаулысына 14-қосымша </w:t>
            </w:r>
          </w:p>
        </w:tc>
      </w:tr>
    </w:tbl>
    <w:bookmarkStart w:name="z126" w:id="31"/>
    <w:p>
      <w:pPr>
        <w:spacing w:after="0"/>
        <w:ind w:left="0"/>
        <w:jc w:val="left"/>
      </w:pPr>
      <w:r>
        <w:rPr>
          <w:rFonts w:ascii="Times New Roman"/>
          <w:b/>
          <w:i w:val="false"/>
          <w:color w:val="000000"/>
        </w:rPr>
        <w:t xml:space="preserve"> Нұра станциясында тұратын балаларды Ғ.Мұстафин кентіндегі "Токаревка жалпы білім беру орта мектебі" коммуналдық мемлекеттік мекемесіне тасымалдау сызбасы</w:t>
      </w:r>
    </w:p>
    <w:bookmarkEnd w:id="31"/>
    <w:bookmarkStart w:name="z127"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6802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6802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Бұқар жырау ауданы әкімінің </w:t>
            </w:r>
            <w:r>
              <w:br/>
            </w:r>
            <w:r>
              <w:rPr>
                <w:rFonts w:ascii="Times New Roman"/>
                <w:b w:val="false"/>
                <w:i w:val="false"/>
                <w:color w:val="000000"/>
                <w:sz w:val="20"/>
              </w:rPr>
              <w:t>2016 жылғы 20 қаңтардағы</w:t>
            </w:r>
            <w:r>
              <w:br/>
            </w:r>
            <w:r>
              <w:rPr>
                <w:rFonts w:ascii="Times New Roman"/>
                <w:b w:val="false"/>
                <w:i w:val="false"/>
                <w:color w:val="000000"/>
                <w:sz w:val="20"/>
              </w:rPr>
              <w:t>№ 02/02 қаулысына 15-қосымша</w:t>
            </w:r>
          </w:p>
        </w:tc>
      </w:tr>
    </w:tbl>
    <w:bookmarkStart w:name="z129" w:id="33"/>
    <w:p>
      <w:pPr>
        <w:spacing w:after="0"/>
        <w:ind w:left="0"/>
        <w:jc w:val="left"/>
      </w:pPr>
      <w:r>
        <w:rPr>
          <w:rFonts w:ascii="Times New Roman"/>
          <w:b/>
          <w:i w:val="false"/>
          <w:color w:val="000000"/>
        </w:rPr>
        <w:t xml:space="preserve"> Первое Мая және Ескі Тұзды ауылдарында тұратын балаларды Тұзды ауылдық округіндегі, Тұзды ауылы "Тұзды жалпы білім беру орта мектебі" коммуналдық мемлекеттік мекемесіне тасымалдау сызбасы</w:t>
      </w:r>
    </w:p>
    <w:bookmarkEnd w:id="33"/>
    <w:bookmarkStart w:name="z13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6007100" cy="659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007100" cy="659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2016 жылғы 20 қаңтардағы</w:t>
            </w:r>
            <w:r>
              <w:br/>
            </w:r>
            <w:r>
              <w:rPr>
                <w:rFonts w:ascii="Times New Roman"/>
                <w:b w:val="false"/>
                <w:i w:val="false"/>
                <w:color w:val="000000"/>
                <w:sz w:val="20"/>
              </w:rPr>
              <w:t>№ 02/02 қаулысымен</w:t>
            </w:r>
            <w:r>
              <w:br/>
            </w:r>
            <w:r>
              <w:rPr>
                <w:rFonts w:ascii="Times New Roman"/>
                <w:b w:val="false"/>
                <w:i w:val="false"/>
                <w:color w:val="000000"/>
                <w:sz w:val="20"/>
              </w:rPr>
              <w:t>бекітілген</w:t>
            </w:r>
          </w:p>
        </w:tc>
      </w:tr>
    </w:tbl>
    <w:bookmarkStart w:name="z131" w:id="35"/>
    <w:p>
      <w:pPr>
        <w:spacing w:after="0"/>
        <w:ind w:left="0"/>
        <w:jc w:val="left"/>
      </w:pPr>
      <w:r>
        <w:rPr>
          <w:rFonts w:ascii="Times New Roman"/>
          <w:b/>
          <w:i w:val="false"/>
          <w:color w:val="000000"/>
        </w:rPr>
        <w:t xml:space="preserve"> Бұқар жырау ауданының шалғайдағы елді мекендерінде тұратын жалпы білім беретін мектеп балаларын тасымалдаудың тәртібі</w:t>
      </w:r>
    </w:p>
    <w:bookmarkEnd w:id="35"/>
    <w:bookmarkStart w:name="z132" w:id="36"/>
    <w:p>
      <w:pPr>
        <w:spacing w:after="0"/>
        <w:ind w:left="0"/>
        <w:jc w:val="left"/>
      </w:pPr>
      <w:r>
        <w:rPr>
          <w:rFonts w:ascii="Times New Roman"/>
          <w:b/>
          <w:i w:val="false"/>
          <w:color w:val="000000"/>
        </w:rPr>
        <w:t xml:space="preserve"> 1. Жалпы ережелер</w:t>
      </w:r>
    </w:p>
    <w:bookmarkEnd w:id="36"/>
    <w:bookmarkStart w:name="z133" w:id="37"/>
    <w:p>
      <w:pPr>
        <w:spacing w:after="0"/>
        <w:ind w:left="0"/>
        <w:jc w:val="both"/>
      </w:pPr>
      <w:r>
        <w:rPr>
          <w:rFonts w:ascii="Times New Roman"/>
          <w:b w:val="false"/>
          <w:i w:val="false"/>
          <w:color w:val="000000"/>
          <w:sz w:val="28"/>
        </w:rPr>
        <w:t>
      1. Бұқар жырау ауданының шалғайдағы елді мекендерінде тұратын балаларды жалпы білім беретін мектептерге тасымалдаудың осы тәртібі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"Автомобиль көлiгi туралы" Қазақстан Республикасының 2003 жылғы 4 шілдедегі Заңының </w:t>
      </w:r>
      <w:r>
        <w:rPr>
          <w:rFonts w:ascii="Times New Roman"/>
          <w:b w:val="false"/>
          <w:i w:val="false"/>
          <w:color w:val="000000"/>
          <w:sz w:val="28"/>
        </w:rPr>
        <w:t xml:space="preserve">14 бабына </w:t>
      </w:r>
      <w:r>
        <w:rPr>
          <w:rFonts w:ascii="Times New Roman"/>
          <w:b w:val="false"/>
          <w:i w:val="false"/>
          <w:color w:val="000000"/>
          <w:sz w:val="28"/>
        </w:rPr>
        <w:t xml:space="preserve">сәйкес, сонымен қатар Қазақстан Республикасының Инвестициялар және даму министрі міндетін атқарушының 2015 жылғы 26 наурыздағы "Автомобиль көлігімен жолаушылар мен багажды тасымалдау қағидаларын бекіту туралы" (нормативтік құқықтық актілерді мемлекеттік тіркеу Тізілімінде № 11550 болып тіркелген) № 349 </w:t>
      </w:r>
      <w:r>
        <w:rPr>
          <w:rFonts w:ascii="Times New Roman"/>
          <w:b w:val="false"/>
          <w:i w:val="false"/>
          <w:color w:val="000000"/>
          <w:sz w:val="28"/>
        </w:rPr>
        <w:t xml:space="preserve">бұйрығына </w:t>
      </w:r>
      <w:r>
        <w:rPr>
          <w:rFonts w:ascii="Times New Roman"/>
          <w:b w:val="false"/>
          <w:i w:val="false"/>
          <w:color w:val="000000"/>
          <w:sz w:val="28"/>
        </w:rPr>
        <w:t>сәйкес құрастырылған.</w:t>
      </w:r>
      <w:r>
        <w:br/>
      </w:r>
      <w:r>
        <w:rPr>
          <w:rFonts w:ascii="Times New Roman"/>
          <w:b w:val="false"/>
          <w:i w:val="false"/>
          <w:color w:val="000000"/>
          <w:sz w:val="28"/>
        </w:rPr>
        <w:t xml:space="preserve">
      </w:t>
      </w:r>
      <w:r>
        <w:rPr>
          <w:rFonts w:ascii="Times New Roman"/>
          <w:b w:val="false"/>
          <w:i w:val="false"/>
          <w:color w:val="000000"/>
          <w:sz w:val="28"/>
        </w:rPr>
        <w:t xml:space="preserve">2. Балаларды тасымалдау Қазақстан Республикасы заңнамаларымен белгіленген талаптарға сәйкес жабдықталған автобустармен, шағын автобустармен және әрбiр балаға отыратын жеке орын берiле отырып жүзеге асырылады. </w:t>
      </w:r>
      <w:r>
        <w:br/>
      </w:r>
      <w:r>
        <w:rPr>
          <w:rFonts w:ascii="Times New Roman"/>
          <w:b w:val="false"/>
          <w:i w:val="false"/>
          <w:color w:val="000000"/>
          <w:sz w:val="28"/>
        </w:rPr>
        <w:t xml:space="preserve">
      </w:t>
      </w:r>
      <w:r>
        <w:rPr>
          <w:rFonts w:ascii="Times New Roman"/>
          <w:b w:val="false"/>
          <w:i w:val="false"/>
          <w:color w:val="000000"/>
          <w:sz w:val="28"/>
        </w:rPr>
        <w:t>3. Автобустарда жол жүруге мынадай балаларға және ересек ерiп жүрушiлерге рұқсат етiлмейдi:</w:t>
      </w:r>
      <w:r>
        <w:br/>
      </w:r>
      <w:r>
        <w:rPr>
          <w:rFonts w:ascii="Times New Roman"/>
          <w:b w:val="false"/>
          <w:i w:val="false"/>
          <w:color w:val="000000"/>
          <w:sz w:val="28"/>
        </w:rPr>
        <w:t xml:space="preserve">
      </w:t>
      </w:r>
      <w:r>
        <w:rPr>
          <w:rFonts w:ascii="Times New Roman"/>
          <w:b w:val="false"/>
          <w:i w:val="false"/>
          <w:color w:val="000000"/>
          <w:sz w:val="28"/>
        </w:rPr>
        <w:t>1) қауiпсiздiк шараларын бұзуға әкеп соғатын, толқыған жай-күйiнде;</w:t>
      </w:r>
      <w:r>
        <w:br/>
      </w:r>
      <w:r>
        <w:rPr>
          <w:rFonts w:ascii="Times New Roman"/>
          <w:b w:val="false"/>
          <w:i w:val="false"/>
          <w:color w:val="000000"/>
          <w:sz w:val="28"/>
        </w:rPr>
        <w:t xml:space="preserve">
      </w:t>
      </w:r>
      <w:r>
        <w:rPr>
          <w:rFonts w:ascii="Times New Roman"/>
          <w:b w:val="false"/>
          <w:i w:val="false"/>
          <w:color w:val="000000"/>
          <w:sz w:val="28"/>
        </w:rPr>
        <w:t>2) алкоголь, есiрткi, психотропты және улағыш заттардың әсерi болғанда.</w:t>
      </w:r>
    </w:p>
    <w:bookmarkEnd w:id="37"/>
    <w:bookmarkStart w:name="z138" w:id="38"/>
    <w:p>
      <w:pPr>
        <w:spacing w:after="0"/>
        <w:ind w:left="0"/>
        <w:jc w:val="left"/>
      </w:pPr>
      <w:r>
        <w:rPr>
          <w:rFonts w:ascii="Times New Roman"/>
          <w:b/>
          <w:i w:val="false"/>
          <w:color w:val="000000"/>
        </w:rPr>
        <w:t xml:space="preserve"> 2. Балаларды тасымалдау тәртібі</w:t>
      </w:r>
    </w:p>
    <w:bookmarkEnd w:id="38"/>
    <w:bookmarkStart w:name="z139" w:id="39"/>
    <w:p>
      <w:pPr>
        <w:spacing w:after="0"/>
        <w:ind w:left="0"/>
        <w:jc w:val="both"/>
      </w:pPr>
      <w:r>
        <w:rPr>
          <w:rFonts w:ascii="Times New Roman"/>
          <w:b w:val="false"/>
          <w:i w:val="false"/>
          <w:color w:val="000000"/>
          <w:sz w:val="28"/>
        </w:rPr>
        <w:t xml:space="preserve">
      4. Балалардың топтарын сағат 22.00-ден бастап 06.00-ге дейiнгі мезгілде, сондай-ақ көрiнiм жеткiлiксiз жағдайда (тұман, қар жауған, жаңбыр және басқалар) автобустармен тасымалдауға жол берілмейді. </w:t>
      </w:r>
      <w:r>
        <w:br/>
      </w: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xml:space="preserve">
      </w:t>
      </w:r>
      <w:r>
        <w:rPr>
          <w:rFonts w:ascii="Times New Roman"/>
          <w:b w:val="false"/>
          <w:i w:val="false"/>
          <w:color w:val="000000"/>
          <w:sz w:val="28"/>
        </w:rPr>
        <w:t>5. Тәулiктiң жарық мезгiлiнде балаларды автобуспен тасымалдау фаралардың жақын қосылған жарығымен жүзеге асырылады.</w:t>
      </w:r>
      <w:r>
        <w:br/>
      </w:r>
      <w:r>
        <w:rPr>
          <w:rFonts w:ascii="Times New Roman"/>
          <w:b w:val="false"/>
          <w:i w:val="false"/>
          <w:color w:val="000000"/>
          <w:sz w:val="28"/>
        </w:rPr>
        <w:t xml:space="preserve">
      </w:t>
      </w:r>
      <w:r>
        <w:rPr>
          <w:rFonts w:ascii="Times New Roman"/>
          <w:b w:val="false"/>
          <w:i w:val="false"/>
          <w:color w:val="000000"/>
          <w:sz w:val="28"/>
        </w:rPr>
        <w:t>6.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болуы және жолаушыларды және багажды автомобильмен тұрақты тасымалдау маршруттарының аялдама пункттерiнен бөлек орналасуы тиiс.</w:t>
      </w:r>
      <w:r>
        <w:br/>
      </w:r>
      <w:r>
        <w:rPr>
          <w:rFonts w:ascii="Times New Roman"/>
          <w:b w:val="false"/>
          <w:i w:val="false"/>
          <w:color w:val="000000"/>
          <w:sz w:val="28"/>
        </w:rPr>
        <w:t xml:space="preserve">
      </w:t>
      </w:r>
      <w:r>
        <w:rPr>
          <w:rFonts w:ascii="Times New Roman"/>
          <w:b w:val="false"/>
          <w:i w:val="false"/>
          <w:color w:val="000000"/>
          <w:sz w:val="28"/>
        </w:rPr>
        <w:t xml:space="preserve">Егер балаларды тасымалдау тәулiктiң қараңғы мезгiлiнде жүзеге асырылса, онда алаңшалардың жасанды жарығы болуы тиiс. </w:t>
      </w:r>
      <w:r>
        <w:br/>
      </w: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xml:space="preserve">
      </w:t>
      </w:r>
      <w:r>
        <w:rPr>
          <w:rFonts w:ascii="Times New Roman"/>
          <w:b w:val="false"/>
          <w:i w:val="false"/>
          <w:color w:val="000000"/>
          <w:sz w:val="28"/>
        </w:rPr>
        <w:t>7. Балаларды оқу орындарына тасымалдауға Тапсырыс берушi балаларды отырғызу және түсiру орындарының жай-күйiн тұрақты түрде (айына кемiнде бiр рет) тексередi.</w:t>
      </w:r>
      <w:r>
        <w:br/>
      </w:r>
      <w:r>
        <w:rPr>
          <w:rFonts w:ascii="Times New Roman"/>
          <w:b w:val="false"/>
          <w:i w:val="false"/>
          <w:color w:val="000000"/>
          <w:sz w:val="28"/>
        </w:rPr>
        <w:t xml:space="preserve">
      </w:t>
      </w:r>
      <w:r>
        <w:rPr>
          <w:rFonts w:ascii="Times New Roman"/>
          <w:b w:val="false"/>
          <w:i w:val="false"/>
          <w:color w:val="000000"/>
          <w:sz w:val="28"/>
        </w:rPr>
        <w:t>8. Автобустардың қозғалыс кестесiн тасымалдаушы тапсырыс берушiмен келiседi.</w:t>
      </w:r>
      <w:r>
        <w:br/>
      </w: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хабарлауы тиiс, ол балаларды дер кезiнде хабарландыру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9.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белгiлеуге жол берiледi).</w:t>
      </w:r>
      <w:r>
        <w:br/>
      </w:r>
      <w:r>
        <w:rPr>
          <w:rFonts w:ascii="Times New Roman"/>
          <w:b w:val="false"/>
          <w:i w:val="false"/>
          <w:color w:val="000000"/>
          <w:sz w:val="28"/>
        </w:rPr>
        <w:t xml:space="preserve">
      </w:t>
      </w:r>
      <w:r>
        <w:rPr>
          <w:rFonts w:ascii="Times New Roman"/>
          <w:b w:val="false"/>
          <w:i w:val="false"/>
          <w:color w:val="000000"/>
          <w:sz w:val="28"/>
        </w:rPr>
        <w:t>10. Қазақстан Республикасының заңнамасымен белгіленген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xml:space="preserve">
      </w:t>
      </w:r>
      <w:r>
        <w:rPr>
          <w:rFonts w:ascii="Times New Roman"/>
          <w:b w:val="false"/>
          <w:i w:val="false"/>
          <w:color w:val="000000"/>
          <w:sz w:val="28"/>
        </w:rPr>
        <w:t xml:space="preserve">11. Балаларды тәулiктiң қараңғы мезгiлiнде тасымалдаған жағдайда фаралардың жақын немесе алыс жарығымен қоса тұманға қарсы фаралар пайдаланылуы мүмкiн. </w:t>
      </w:r>
      <w:r>
        <w:br/>
      </w:r>
      <w:r>
        <w:rPr>
          <w:rFonts w:ascii="Times New Roman"/>
          <w:b w:val="false"/>
          <w:i w:val="false"/>
          <w:color w:val="000000"/>
          <w:sz w:val="28"/>
        </w:rPr>
        <w:t xml:space="preserve">
      </w:t>
      </w:r>
      <w:r>
        <w:rPr>
          <w:rFonts w:ascii="Times New Roman"/>
          <w:b w:val="false"/>
          <w:i w:val="false"/>
          <w:color w:val="000000"/>
          <w:sz w:val="28"/>
        </w:rPr>
        <w:t>12. Балаларды тасымалдаған кезде жүргiзушi:</w:t>
      </w:r>
      <w:r>
        <w:br/>
      </w:r>
      <w:r>
        <w:rPr>
          <w:rFonts w:ascii="Times New Roman"/>
          <w:b w:val="false"/>
          <w:i w:val="false"/>
          <w:color w:val="000000"/>
          <w:sz w:val="28"/>
        </w:rPr>
        <w:t xml:space="preserve">
      </w:t>
      </w:r>
      <w:r>
        <w:rPr>
          <w:rFonts w:ascii="Times New Roman"/>
          <w:b w:val="false"/>
          <w:i w:val="false"/>
          <w:color w:val="000000"/>
          <w:sz w:val="28"/>
        </w:rPr>
        <w:t>1) автобус қозғалысының белгiленген маршрутынан ауытқымайды және белгiленген жылдамдық режимдерiн бұзбайды;</w:t>
      </w:r>
      <w:r>
        <w:br/>
      </w:r>
      <w:r>
        <w:rPr>
          <w:rFonts w:ascii="Times New Roman"/>
          <w:b w:val="false"/>
          <w:i w:val="false"/>
          <w:color w:val="000000"/>
          <w:sz w:val="28"/>
        </w:rPr>
        <w:t xml:space="preserve">
      </w:t>
      </w:r>
      <w:r>
        <w:rPr>
          <w:rFonts w:ascii="Times New Roman"/>
          <w:b w:val="false"/>
          <w:i w:val="false"/>
          <w:color w:val="000000"/>
          <w:sz w:val="28"/>
        </w:rPr>
        <w:t>2) қозғалыс барысында автобусты басқаруда алаңдамайды (сөйлеспейді, тамақ iшпейді, кабинада қатты музыка қоймайды);</w:t>
      </w:r>
      <w:r>
        <w:br/>
      </w:r>
      <w:r>
        <w:rPr>
          <w:rFonts w:ascii="Times New Roman"/>
          <w:b w:val="false"/>
          <w:i w:val="false"/>
          <w:color w:val="000000"/>
          <w:sz w:val="28"/>
        </w:rPr>
        <w:t xml:space="preserve">
      </w:t>
      </w:r>
      <w:r>
        <w:rPr>
          <w:rFonts w:ascii="Times New Roman"/>
          <w:b w:val="false"/>
          <w:i w:val="false"/>
          <w:color w:val="000000"/>
          <w:sz w:val="28"/>
        </w:rPr>
        <w:t>3) тасуға тыйым салынған нәрселердi, заттарды және материалдарды автобуста алып жүрмейді;</w:t>
      </w:r>
      <w:r>
        <w:br/>
      </w:r>
      <w:r>
        <w:rPr>
          <w:rFonts w:ascii="Times New Roman"/>
          <w:b w:val="false"/>
          <w:i w:val="false"/>
          <w:color w:val="000000"/>
          <w:sz w:val="28"/>
        </w:rPr>
        <w:t xml:space="preserve">
      </w:t>
      </w:r>
      <w:r>
        <w:rPr>
          <w:rFonts w:ascii="Times New Roman"/>
          <w:b w:val="false"/>
          <w:i w:val="false"/>
          <w:color w:val="000000"/>
          <w:sz w:val="28"/>
        </w:rPr>
        <w:t>4) топырақ жолдарға шығып кетпейді және олармен жүрмейді (жолды жөндеу және қайта жаңғырту жұмыстарын жүргiзу кезiнде тасымалдаған жағдайдан басқа).</w:t>
      </w:r>
      <w:r>
        <w:br/>
      </w:r>
      <w:r>
        <w:rPr>
          <w:rFonts w:ascii="Times New Roman"/>
          <w:b w:val="false"/>
          <w:i w:val="false"/>
          <w:color w:val="000000"/>
          <w:sz w:val="28"/>
        </w:rPr>
        <w:t xml:space="preserve">
      </w:t>
      </w:r>
      <w:r>
        <w:rPr>
          <w:rFonts w:ascii="Times New Roman"/>
          <w:b w:val="false"/>
          <w:i w:val="false"/>
          <w:color w:val="000000"/>
          <w:sz w:val="28"/>
        </w:rPr>
        <w:t>13. Автобустың қозғалысы барысында ерiп жүрушiлер автобустың әрбiр есiгiнiң жанында орналасуы тиiс. Егер автобуста бiр ерiп жүрушi болса, ол автобустың алдыңғы есiгiнiң жанында орналасуы тиiс.</w:t>
      </w:r>
      <w:r>
        <w:br/>
      </w:r>
      <w:r>
        <w:rPr>
          <w:rFonts w:ascii="Times New Roman"/>
          <w:b w:val="false"/>
          <w:i w:val="false"/>
          <w:color w:val="000000"/>
          <w:sz w:val="28"/>
        </w:rPr>
        <w:t xml:space="preserve">
      </w:t>
      </w:r>
      <w:r>
        <w:rPr>
          <w:rFonts w:ascii="Times New Roman"/>
          <w:b w:val="false"/>
          <w:i w:val="false"/>
          <w:color w:val="000000"/>
          <w:sz w:val="28"/>
        </w:rPr>
        <w:t>14. Сапар кезiнде ерiп жүрушiлер балалардың:</w:t>
      </w:r>
      <w:r>
        <w:br/>
      </w:r>
      <w:r>
        <w:rPr>
          <w:rFonts w:ascii="Times New Roman"/>
          <w:b w:val="false"/>
          <w:i w:val="false"/>
          <w:color w:val="000000"/>
          <w:sz w:val="28"/>
        </w:rPr>
        <w:t xml:space="preserve">
      </w:t>
      </w:r>
      <w:r>
        <w:rPr>
          <w:rFonts w:ascii="Times New Roman"/>
          <w:b w:val="false"/>
          <w:i w:val="false"/>
          <w:color w:val="000000"/>
          <w:sz w:val="28"/>
        </w:rPr>
        <w:t>1) салонда тұруына және жүруiне;</w:t>
      </w:r>
      <w:r>
        <w:br/>
      </w:r>
      <w:r>
        <w:rPr>
          <w:rFonts w:ascii="Times New Roman"/>
          <w:b w:val="false"/>
          <w:i w:val="false"/>
          <w:color w:val="000000"/>
          <w:sz w:val="28"/>
        </w:rPr>
        <w:t xml:space="preserve">
      </w:t>
      </w:r>
      <w:r>
        <w:rPr>
          <w:rFonts w:ascii="Times New Roman"/>
          <w:b w:val="false"/>
          <w:i w:val="false"/>
          <w:color w:val="000000"/>
          <w:sz w:val="28"/>
        </w:rPr>
        <w:t>2) есiктер мен терезелерге жантаюына;</w:t>
      </w:r>
      <w:r>
        <w:br/>
      </w:r>
      <w:r>
        <w:rPr>
          <w:rFonts w:ascii="Times New Roman"/>
          <w:b w:val="false"/>
          <w:i w:val="false"/>
          <w:color w:val="000000"/>
          <w:sz w:val="28"/>
        </w:rPr>
        <w:t xml:space="preserve">
      </w:t>
      </w:r>
      <w:r>
        <w:rPr>
          <w:rFonts w:ascii="Times New Roman"/>
          <w:b w:val="false"/>
          <w:i w:val="false"/>
          <w:color w:val="000000"/>
          <w:sz w:val="28"/>
        </w:rPr>
        <w:t xml:space="preserve">3) жоғарғы сөрелерге ауыр және орнықсыз заттарды қоюына; </w:t>
      </w:r>
      <w:r>
        <w:br/>
      </w:r>
      <w:r>
        <w:rPr>
          <w:rFonts w:ascii="Times New Roman"/>
          <w:b w:val="false"/>
          <w:i w:val="false"/>
          <w:color w:val="000000"/>
          <w:sz w:val="28"/>
        </w:rPr>
        <w:t xml:space="preserve">
      </w:t>
      </w:r>
      <w:r>
        <w:rPr>
          <w:rFonts w:ascii="Times New Roman"/>
          <w:b w:val="false"/>
          <w:i w:val="false"/>
          <w:color w:val="000000"/>
          <w:sz w:val="28"/>
        </w:rPr>
        <w:t>4) қол жүгiн өту жолдарына және кiреберiстегi (шыға берiстегi) алаңдарда орналастыруына;</w:t>
      </w:r>
      <w:r>
        <w:br/>
      </w:r>
      <w:r>
        <w:rPr>
          <w:rFonts w:ascii="Times New Roman"/>
          <w:b w:val="false"/>
          <w:i w:val="false"/>
          <w:color w:val="000000"/>
          <w:sz w:val="28"/>
        </w:rPr>
        <w:t xml:space="preserve">
      </w:t>
      </w:r>
      <w:r>
        <w:rPr>
          <w:rFonts w:ascii="Times New Roman"/>
          <w:b w:val="false"/>
          <w:i w:val="false"/>
          <w:color w:val="000000"/>
          <w:sz w:val="28"/>
        </w:rPr>
        <w:t>5) терезе ойықтарынан бастарын шығаруына;</w:t>
      </w:r>
      <w:r>
        <w:br/>
      </w:r>
      <w:r>
        <w:rPr>
          <w:rFonts w:ascii="Times New Roman"/>
          <w:b w:val="false"/>
          <w:i w:val="false"/>
          <w:color w:val="000000"/>
          <w:sz w:val="28"/>
        </w:rPr>
        <w:t xml:space="preserve">
      </w:t>
      </w:r>
      <w:r>
        <w:rPr>
          <w:rFonts w:ascii="Times New Roman"/>
          <w:b w:val="false"/>
          <w:i w:val="false"/>
          <w:color w:val="000000"/>
          <w:sz w:val="28"/>
        </w:rPr>
        <w:t>6) терезеден қоқысты және қандай болса да өзге заттарды тастауға;</w:t>
      </w:r>
      <w:r>
        <w:br/>
      </w:r>
      <w:r>
        <w:rPr>
          <w:rFonts w:ascii="Times New Roman"/>
          <w:b w:val="false"/>
          <w:i w:val="false"/>
          <w:color w:val="000000"/>
          <w:sz w:val="28"/>
        </w:rPr>
        <w:t xml:space="preserve">
      </w:t>
      </w:r>
      <w:r>
        <w:rPr>
          <w:rFonts w:ascii="Times New Roman"/>
          <w:b w:val="false"/>
          <w:i w:val="false"/>
          <w:color w:val="000000"/>
          <w:sz w:val="28"/>
        </w:rPr>
        <w:t>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r>
        <w:br/>
      </w:r>
      <w:r>
        <w:rPr>
          <w:rFonts w:ascii="Times New Roman"/>
          <w:b w:val="false"/>
          <w:i w:val="false"/>
          <w:color w:val="000000"/>
          <w:sz w:val="28"/>
        </w:rPr>
        <w:t xml:space="preserve">
      </w:t>
      </w:r>
      <w:r>
        <w:rPr>
          <w:rFonts w:ascii="Times New Roman"/>
          <w:b w:val="false"/>
          <w:i w:val="false"/>
          <w:color w:val="000000"/>
          <w:sz w:val="28"/>
        </w:rPr>
        <w:t>8) жолаушылардың денсаулығы мен өмiрiне қауiп төндiрмейтiн жағдайларда авариялық жабдықтарды пайдалануына;</w:t>
      </w:r>
      <w:r>
        <w:br/>
      </w:r>
      <w:r>
        <w:rPr>
          <w:rFonts w:ascii="Times New Roman"/>
          <w:b w:val="false"/>
          <w:i w:val="false"/>
          <w:color w:val="000000"/>
          <w:sz w:val="28"/>
        </w:rPr>
        <w:t xml:space="preserve">
      </w:t>
      </w:r>
      <w:r>
        <w:rPr>
          <w:rFonts w:ascii="Times New Roman"/>
          <w:b w:val="false"/>
          <w:i w:val="false"/>
          <w:color w:val="000000"/>
          <w:sz w:val="28"/>
        </w:rPr>
        <w:t>9) есiктердi ашуына;</w:t>
      </w:r>
      <w:r>
        <w:br/>
      </w:r>
      <w:r>
        <w:rPr>
          <w:rFonts w:ascii="Times New Roman"/>
          <w:b w:val="false"/>
          <w:i w:val="false"/>
          <w:color w:val="000000"/>
          <w:sz w:val="28"/>
        </w:rPr>
        <w:t xml:space="preserve">
      </w:t>
      </w:r>
      <w:r>
        <w:rPr>
          <w:rFonts w:ascii="Times New Roman"/>
          <w:b w:val="false"/>
          <w:i w:val="false"/>
          <w:color w:val="000000"/>
          <w:sz w:val="28"/>
        </w:rPr>
        <w:t>10) төбелесуiне, итерiсуiне, қимыл ойындарын ойнауға;</w:t>
      </w:r>
      <w:r>
        <w:br/>
      </w:r>
      <w:r>
        <w:rPr>
          <w:rFonts w:ascii="Times New Roman"/>
          <w:b w:val="false"/>
          <w:i w:val="false"/>
          <w:color w:val="000000"/>
          <w:sz w:val="28"/>
        </w:rPr>
        <w:t xml:space="preserve">
      </w:t>
      </w:r>
      <w:r>
        <w:rPr>
          <w:rFonts w:ascii="Times New Roman"/>
          <w:b w:val="false"/>
          <w:i w:val="false"/>
          <w:color w:val="000000"/>
          <w:sz w:val="28"/>
        </w:rPr>
        <w:t>11) шылым шегуге, сiрiңке, оттық жағуға;</w:t>
      </w:r>
      <w:r>
        <w:br/>
      </w:r>
      <w:r>
        <w:rPr>
          <w:rFonts w:ascii="Times New Roman"/>
          <w:b w:val="false"/>
          <w:i w:val="false"/>
          <w:color w:val="000000"/>
          <w:sz w:val="28"/>
        </w:rPr>
        <w:t xml:space="preserve">
      </w:t>
      </w:r>
      <w:r>
        <w:rPr>
          <w:rFonts w:ascii="Times New Roman"/>
          <w:b w:val="false"/>
          <w:i w:val="false"/>
          <w:color w:val="000000"/>
          <w:sz w:val="28"/>
        </w:rPr>
        <w:t>12) спирттiк iшiмдiктердi iшуiне, есiрткi, психотропты және улы заттарды қабылдауына жол бермейдi.</w:t>
      </w:r>
      <w:r>
        <w:br/>
      </w:r>
      <w:r>
        <w:rPr>
          <w:rFonts w:ascii="Times New Roman"/>
          <w:b w:val="false"/>
          <w:i w:val="false"/>
          <w:color w:val="000000"/>
          <w:sz w:val="28"/>
        </w:rPr>
        <w:t xml:space="preserve">
      </w:t>
      </w:r>
      <w:r>
        <w:rPr>
          <w:rFonts w:ascii="Times New Roman"/>
          <w:b w:val="false"/>
          <w:i w:val="false"/>
          <w:color w:val="000000"/>
          <w:sz w:val="28"/>
        </w:rPr>
        <w:t>15. Ерiп жүрушiлер мыналарды қамтамасыз етедi:</w:t>
      </w:r>
      <w:r>
        <w:br/>
      </w:r>
      <w:r>
        <w:rPr>
          <w:rFonts w:ascii="Times New Roman"/>
          <w:b w:val="false"/>
          <w:i w:val="false"/>
          <w:color w:val="000000"/>
          <w:sz w:val="28"/>
        </w:rPr>
        <w:t xml:space="preserve">
      </w:t>
      </w:r>
      <w:r>
        <w:rPr>
          <w:rFonts w:ascii="Times New Roman"/>
          <w:b w:val="false"/>
          <w:i w:val="false"/>
          <w:color w:val="000000"/>
          <w:sz w:val="28"/>
        </w:rPr>
        <w:t>1) барлық оқушылардың қозғалыс, аялдау, тамақтану, түнеу кезiнде жеке гигиена ережелерiн сақтау;</w:t>
      </w:r>
      <w:r>
        <w:br/>
      </w:r>
      <w:r>
        <w:rPr>
          <w:rFonts w:ascii="Times New Roman"/>
          <w:b w:val="false"/>
          <w:i w:val="false"/>
          <w:color w:val="000000"/>
          <w:sz w:val="28"/>
        </w:rPr>
        <w:t xml:space="preserve">
      </w:t>
      </w:r>
      <w:r>
        <w:rPr>
          <w:rFonts w:ascii="Times New Roman"/>
          <w:b w:val="false"/>
          <w:i w:val="false"/>
          <w:color w:val="000000"/>
          <w:sz w:val="28"/>
        </w:rPr>
        <w:t>2) әрбiр топта дәрiгерге дейiнгi көмек көрсетуге қажеттi дәрiгерлiк және тану құралдарының жиынтығымен жабдықталған медициналық дәрi қобдишасы болуын;</w:t>
      </w:r>
      <w:r>
        <w:br/>
      </w:r>
      <w:r>
        <w:rPr>
          <w:rFonts w:ascii="Times New Roman"/>
          <w:b w:val="false"/>
          <w:i w:val="false"/>
          <w:color w:val="000000"/>
          <w:sz w:val="28"/>
        </w:rPr>
        <w:t xml:space="preserve">
      </w:t>
      </w:r>
      <w:r>
        <w:rPr>
          <w:rFonts w:ascii="Times New Roman"/>
          <w:b w:val="false"/>
          <w:i w:val="false"/>
          <w:color w:val="000000"/>
          <w:sz w:val="28"/>
        </w:rPr>
        <w:t>3) балалардың хал-жағдайын әрдайым қадағалауын, қажет болған жағдайда ауырғандар мен жарақаттанғандарға дәрiгерге дейiнгi көмек көрсетуiн.</w:t>
      </w:r>
      <w:r>
        <w:br/>
      </w:r>
      <w:r>
        <w:rPr>
          <w:rFonts w:ascii="Times New Roman"/>
          <w:b w:val="false"/>
          <w:i w:val="false"/>
          <w:color w:val="000000"/>
          <w:sz w:val="28"/>
        </w:rPr>
        <w:t xml:space="preserve">
      </w:t>
      </w:r>
      <w:r>
        <w:rPr>
          <w:rFonts w:ascii="Times New Roman"/>
          <w:b w:val="false"/>
          <w:i w:val="false"/>
          <w:color w:val="000000"/>
          <w:sz w:val="28"/>
        </w:rPr>
        <w:t>16. Бүкiл маршрут бойы балалар автобусқа алғашқы отырғызу кезiнде оларға бөлiнген орындарды алады. Автобустың қозғалыс барысында және аялдамадан (тұрақтан) кейiн ерiп жүрушiнiң рұқсатынсыз орыннан орынға отырғызуға тыйым салынады.</w:t>
      </w:r>
      <w:r>
        <w:br/>
      </w:r>
      <w:r>
        <w:rPr>
          <w:rFonts w:ascii="Times New Roman"/>
          <w:b w:val="false"/>
          <w:i w:val="false"/>
          <w:color w:val="000000"/>
          <w:sz w:val="28"/>
        </w:rPr>
        <w:t xml:space="preserve">
      </w:t>
      </w:r>
      <w:r>
        <w:rPr>
          <w:rFonts w:ascii="Times New Roman"/>
          <w:b w:val="false"/>
          <w:i w:val="false"/>
          <w:color w:val="000000"/>
          <w:sz w:val="28"/>
        </w:rPr>
        <w:t>17. Автобус салонындағы терезелер (желдеткiштер) жабық болуы тиіс. Салонды желдету қажет болған жағдайда және тек ерiп жүрушiнiң рұқсатымен ғана төбедегi желдету люктерi ашылады.</w:t>
      </w:r>
      <w:r>
        <w:br/>
      </w:r>
      <w:r>
        <w:rPr>
          <w:rFonts w:ascii="Times New Roman"/>
          <w:b w:val="false"/>
          <w:i w:val="false"/>
          <w:color w:val="000000"/>
          <w:sz w:val="28"/>
        </w:rPr>
        <w:t xml:space="preserve">
      </w:t>
      </w:r>
      <w:r>
        <w:rPr>
          <w:rFonts w:ascii="Times New Roman"/>
          <w:b w:val="false"/>
          <w:i w:val="false"/>
          <w:color w:val="000000"/>
          <w:sz w:val="28"/>
        </w:rPr>
        <w:t>18. Тасымалданатын балалардың қалыпты жағдайы мен денсаулығын қамтамасыз етуге байланысты қажеттiлiк болған кезде автобустың жүргiзушiсi ерiп жүрушiнiң нұсқауымен жол жүру барысында жоспарланбаған аялдамалар жасайды.</w:t>
      </w:r>
      <w:r>
        <w:br/>
      </w:r>
      <w:r>
        <w:rPr>
          <w:rFonts w:ascii="Times New Roman"/>
          <w:b w:val="false"/>
          <w:i w:val="false"/>
          <w:color w:val="000000"/>
          <w:sz w:val="28"/>
        </w:rPr>
        <w:t xml:space="preserve">
      </w:t>
      </w:r>
      <w:r>
        <w:rPr>
          <w:rFonts w:ascii="Times New Roman"/>
          <w:b w:val="false"/>
          <w:i w:val="false"/>
          <w:color w:val="000000"/>
          <w:sz w:val="28"/>
        </w:rPr>
        <w:t>Аялдама және тұрақ орындарын таңдағанда жүргiзушi Қазақстан Республикасының заңнамасын басшылыққа алуы тиiс.</w:t>
      </w:r>
      <w:r>
        <w:br/>
      </w:r>
      <w:r>
        <w:rPr>
          <w:rFonts w:ascii="Times New Roman"/>
          <w:b w:val="false"/>
          <w:i w:val="false"/>
          <w:color w:val="000000"/>
          <w:sz w:val="28"/>
        </w:rPr>
        <w:t xml:space="preserve">
      </w:t>
      </w:r>
      <w:r>
        <w:rPr>
          <w:rFonts w:ascii="Times New Roman"/>
          <w:b w:val="false"/>
          <w:i w:val="false"/>
          <w:color w:val="000000"/>
          <w:sz w:val="28"/>
        </w:rPr>
        <w:t>Тәулiктiң қараңғы мезгiлiнде, сондай-ақ жеткiлiксiз көру жағдайында аялдама (тұрақтау) жасаған кезде Қазақстан Республикасының заңнамасына сәйкес сыртқы жарық құралдарын пайдаланған жөн.</w:t>
      </w:r>
      <w:r>
        <w:br/>
      </w:r>
      <w:r>
        <w:rPr>
          <w:rFonts w:ascii="Times New Roman"/>
          <w:b w:val="false"/>
          <w:i w:val="false"/>
          <w:color w:val="000000"/>
          <w:sz w:val="28"/>
        </w:rPr>
        <w:t xml:space="preserve">
      </w:t>
      </w:r>
      <w:r>
        <w:rPr>
          <w:rFonts w:ascii="Times New Roman"/>
          <w:b w:val="false"/>
          <w:i w:val="false"/>
          <w:color w:val="000000"/>
          <w:sz w:val="28"/>
        </w:rPr>
        <w:t>19. Ерiп жүрушiлер қауiпсiздiк шараларын сақтау қажеттiгi, топтың артында қалып қоюына жол берiлмейтiндiгi және егер бала қалып қойған жағдайда iс-қимыл тәртiбi туралы балаларға ескерте отырып, әрбiр аялдаманың алдында тұрақтау уақытын хабарлайды.</w:t>
      </w:r>
      <w:r>
        <w:br/>
      </w:r>
      <w:r>
        <w:rPr>
          <w:rFonts w:ascii="Times New Roman"/>
          <w:b w:val="false"/>
          <w:i w:val="false"/>
          <w:color w:val="000000"/>
          <w:sz w:val="28"/>
        </w:rPr>
        <w:t xml:space="preserve">
      </w:t>
      </w:r>
      <w:r>
        <w:rPr>
          <w:rFonts w:ascii="Times New Roman"/>
          <w:b w:val="false"/>
          <w:i w:val="false"/>
          <w:color w:val="000000"/>
          <w:sz w:val="28"/>
        </w:rPr>
        <w:t>20. Тұрақтау (аялдау) кезiнде балаларды автобустан шығару алдыңғы есiктер арқылы жүзеге асырылады. Автобустан бiрiншi болып ерiп жүрушiлер шығады. Тұрақтау (аялдау) кезiнде ерiп жүрушiлер: бiреуi – автобустың алдыңғы бөлiгiнде, екiншiсi – автобустың артында тұруы және балалардың түсуiн және содан кейiн балалардың жолдың жүру бөлiгiне жүгiрiп шықпауын бақылау қажет.</w:t>
      </w:r>
      <w:r>
        <w:br/>
      </w:r>
      <w:r>
        <w:rPr>
          <w:rFonts w:ascii="Times New Roman"/>
          <w:b w:val="false"/>
          <w:i w:val="false"/>
          <w:color w:val="000000"/>
          <w:sz w:val="28"/>
        </w:rPr>
        <w:t xml:space="preserve">
      </w:t>
      </w:r>
      <w:r>
        <w:rPr>
          <w:rFonts w:ascii="Times New Roman"/>
          <w:b w:val="false"/>
          <w:i w:val="false"/>
          <w:color w:val="000000"/>
          <w:sz w:val="28"/>
        </w:rPr>
        <w:t>Балалар автобусқа оралғаннан кейiн ерiп жүрушiлер балалардың өз орындарында орналасқандығына көз жеткiзедi, содан кейiн ғана жүргiзушiге сапарды жалғастыру мүмкiндiгi туралы хабарлайды.</w:t>
      </w:r>
      <w:r>
        <w:br/>
      </w:r>
      <w:r>
        <w:rPr>
          <w:rFonts w:ascii="Times New Roman"/>
          <w:b w:val="false"/>
          <w:i w:val="false"/>
          <w:color w:val="000000"/>
          <w:sz w:val="28"/>
        </w:rPr>
        <w:t xml:space="preserve">
      </w:t>
      </w:r>
      <w:r>
        <w:rPr>
          <w:rFonts w:ascii="Times New Roman"/>
          <w:b w:val="false"/>
          <w:i w:val="false"/>
          <w:color w:val="000000"/>
          <w:sz w:val="28"/>
        </w:rPr>
        <w:t>21. Маршрут бойынша автобустың қозғалысы мына жағдайларда тоқтатылады:</w:t>
      </w:r>
      <w:r>
        <w:br/>
      </w:r>
      <w:r>
        <w:rPr>
          <w:rFonts w:ascii="Times New Roman"/>
          <w:b w:val="false"/>
          <w:i w:val="false"/>
          <w:color w:val="000000"/>
          <w:sz w:val="28"/>
        </w:rPr>
        <w:t xml:space="preserve">
      </w:t>
      </w:r>
      <w:r>
        <w:rPr>
          <w:rFonts w:ascii="Times New Roman"/>
          <w:b w:val="false"/>
          <w:i w:val="false"/>
          <w:color w:val="000000"/>
          <w:sz w:val="28"/>
        </w:rPr>
        <w:t>1) автобуста Жол жүру ережесiне сәйкес қозғалыс немесе оларды пайдалану тыйым салынған техникалық ақаулар пайда болғанда;</w:t>
      </w:r>
      <w:r>
        <w:br/>
      </w:r>
      <w:r>
        <w:rPr>
          <w:rFonts w:ascii="Times New Roman"/>
          <w:b w:val="false"/>
          <w:i w:val="false"/>
          <w:color w:val="000000"/>
          <w:sz w:val="28"/>
        </w:rPr>
        <w:t xml:space="preserve">
      </w:t>
      </w:r>
      <w:r>
        <w:rPr>
          <w:rFonts w:ascii="Times New Roman"/>
          <w:b w:val="false"/>
          <w:i w:val="false"/>
          <w:color w:val="000000"/>
          <w:sz w:val="28"/>
        </w:rPr>
        <w:t>2) жол-метеорологиялық жағдайлар өзгергенде тасымалдаудың қауiпсiздiгiне қауiп төндiретiн өзге де жағдайларда (көк тайғақ, тұман, жолдардың бұзылуы, жүретiн жолдың маңында авариялар болу);</w:t>
      </w:r>
      <w:r>
        <w:br/>
      </w:r>
      <w:r>
        <w:rPr>
          <w:rFonts w:ascii="Times New Roman"/>
          <w:b w:val="false"/>
          <w:i w:val="false"/>
          <w:color w:val="000000"/>
          <w:sz w:val="28"/>
        </w:rPr>
        <w:t xml:space="preserve">
      </w:t>
      </w:r>
      <w:r>
        <w:rPr>
          <w:rFonts w:ascii="Times New Roman"/>
          <w:b w:val="false"/>
          <w:i w:val="false"/>
          <w:color w:val="000000"/>
          <w:sz w:val="28"/>
        </w:rPr>
        <w:t>3) жол жүргенде бала жарақат алғанда, кенеттен ауырғанда, қан кеткенде, талғанда;</w:t>
      </w:r>
      <w:r>
        <w:br/>
      </w:r>
      <w:r>
        <w:rPr>
          <w:rFonts w:ascii="Times New Roman"/>
          <w:b w:val="false"/>
          <w:i w:val="false"/>
          <w:color w:val="000000"/>
          <w:sz w:val="28"/>
        </w:rPr>
        <w:t xml:space="preserve">
      </w:t>
      </w:r>
      <w:r>
        <w:rPr>
          <w:rFonts w:ascii="Times New Roman"/>
          <w:b w:val="false"/>
          <w:i w:val="false"/>
          <w:color w:val="000000"/>
          <w:sz w:val="28"/>
        </w:rPr>
        <w:t>4) жүргiзушiнiң хал-жағдайы нашарлағанда.</w:t>
      </w:r>
      <w:r>
        <w:br/>
      </w:r>
      <w:r>
        <w:rPr>
          <w:rFonts w:ascii="Times New Roman"/>
          <w:b w:val="false"/>
          <w:i w:val="false"/>
          <w:color w:val="000000"/>
          <w:sz w:val="28"/>
        </w:rPr>
        <w:t xml:space="preserve">
      </w:t>
      </w:r>
      <w:r>
        <w:rPr>
          <w:rFonts w:ascii="Times New Roman"/>
          <w:b w:val="false"/>
          <w:i w:val="false"/>
          <w:color w:val="000000"/>
          <w:sz w:val="28"/>
        </w:rPr>
        <w:t>22. Техникалық ақауға байланысты автобусты мәжбүрлi тоқтатқан кезде жүргiзушi:</w:t>
      </w:r>
      <w:r>
        <w:br/>
      </w:r>
      <w:r>
        <w:rPr>
          <w:rFonts w:ascii="Times New Roman"/>
          <w:b w:val="false"/>
          <w:i w:val="false"/>
          <w:color w:val="000000"/>
          <w:sz w:val="28"/>
        </w:rPr>
        <w:t xml:space="preserve">
      </w:t>
      </w:r>
      <w:r>
        <w:rPr>
          <w:rFonts w:ascii="Times New Roman"/>
          <w:b w:val="false"/>
          <w:i w:val="false"/>
          <w:color w:val="000000"/>
          <w:sz w:val="28"/>
        </w:rPr>
        <w:t>өзге көлiк құралдарына кедергi жасамайтындай етiп автобусты тоқтатуға, авариялық сигнал берудi қосады және елдi мекенде автобустан 15 метрден және елдi мекеннiң сыртында – 30 метрден кем емес қашықтықта автобустың артында авариялық аялдау белгiсiн қояды.</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қолданыстағы заңнамасы мен осы қағиданың талаптарын сақтай отырып, қозғалысты одан әрi жалғастыруға мүмкiндiгi туғанға дейiн балаларды автобустан шығарып, ерiп жүрушiлердiң бақылауында оларды қауiпсiз жерге апаруға тиiс. </w:t>
      </w:r>
      <w:r>
        <w:br/>
      </w:r>
      <w:r>
        <w:rPr>
          <w:rFonts w:ascii="Times New Roman"/>
          <w:b w:val="false"/>
          <w:i w:val="false"/>
          <w:color w:val="000000"/>
          <w:sz w:val="28"/>
        </w:rPr>
        <w:t xml:space="preserve">
      </w:t>
      </w:r>
      <w:r>
        <w:rPr>
          <w:rFonts w:ascii="Times New Roman"/>
          <w:b w:val="false"/>
          <w:i w:val="false"/>
          <w:color w:val="000000"/>
          <w:sz w:val="28"/>
        </w:rPr>
        <w:t>23. Жол-көлiк оқиғасы болған жағдайда жүргiзушi және ерiп жүрушiлер көлiк құралынан балаларды олардың жеке заттарын шығармай жедел эвакуациялау қажет.</w:t>
      </w:r>
      <w:r>
        <w:br/>
      </w:r>
      <w:r>
        <w:rPr>
          <w:rFonts w:ascii="Times New Roman"/>
          <w:b w:val="false"/>
          <w:i w:val="false"/>
          <w:color w:val="000000"/>
          <w:sz w:val="28"/>
        </w:rPr>
        <w:t xml:space="preserve">
      </w:t>
      </w:r>
      <w:r>
        <w:rPr>
          <w:rFonts w:ascii="Times New Roman"/>
          <w:b w:val="false"/>
          <w:i w:val="false"/>
          <w:color w:val="000000"/>
          <w:sz w:val="28"/>
        </w:rPr>
        <w:t>24. Көлiк құралында өрт пайда болған жағдайда ерiп жүрушiлер:</w:t>
      </w:r>
      <w:r>
        <w:br/>
      </w:r>
      <w:r>
        <w:rPr>
          <w:rFonts w:ascii="Times New Roman"/>
          <w:b w:val="false"/>
          <w:i w:val="false"/>
          <w:color w:val="000000"/>
          <w:sz w:val="28"/>
        </w:rPr>
        <w:t xml:space="preserve">
      </w:t>
      </w:r>
      <w:r>
        <w:rPr>
          <w:rFonts w:ascii="Times New Roman"/>
          <w:b w:val="false"/>
          <w:i w:val="false"/>
          <w:color w:val="000000"/>
          <w:sz w:val="28"/>
        </w:rPr>
        <w:t xml:space="preserve">1) өрт жөнiнде жүргiзушiге белгi беруге; </w:t>
      </w:r>
      <w:r>
        <w:br/>
      </w:r>
      <w:r>
        <w:rPr>
          <w:rFonts w:ascii="Times New Roman"/>
          <w:b w:val="false"/>
          <w:i w:val="false"/>
          <w:color w:val="000000"/>
          <w:sz w:val="28"/>
        </w:rPr>
        <w:t xml:space="preserve">
      </w:t>
      </w:r>
      <w:r>
        <w:rPr>
          <w:rFonts w:ascii="Times New Roman"/>
          <w:b w:val="false"/>
          <w:i w:val="false"/>
          <w:color w:val="000000"/>
          <w:sz w:val="28"/>
        </w:rPr>
        <w:t>2) көлiк құралы тоқтағанға дейiн балаларды өрт көзiнен мүмкiндiгiнше алысырақ апарып және оны салонда бар өрт сөндiргiшпен және қол астындағы заттармен сөндiруге кiрiседі;</w:t>
      </w:r>
      <w:r>
        <w:br/>
      </w:r>
      <w:r>
        <w:rPr>
          <w:rFonts w:ascii="Times New Roman"/>
          <w:b w:val="false"/>
          <w:i w:val="false"/>
          <w:color w:val="000000"/>
          <w:sz w:val="28"/>
        </w:rPr>
        <w:t xml:space="preserve">
      </w:t>
      </w:r>
      <w:r>
        <w:rPr>
          <w:rFonts w:ascii="Times New Roman"/>
          <w:b w:val="false"/>
          <w:i w:val="false"/>
          <w:color w:val="000000"/>
          <w:sz w:val="28"/>
        </w:rPr>
        <w:t>3) тоқтағаннан кейiн шұғыл түрде балаларды және барлық жолаушыларды көлiк құралы жарылған кезде жарақаттарды болғызбайтын қауiпсiз қашықтыққа жеке заттарсыз жедел шығаруға тиiс.</w:t>
      </w:r>
      <w:r>
        <w:br/>
      </w:r>
      <w:r>
        <w:rPr>
          <w:rFonts w:ascii="Times New Roman"/>
          <w:b w:val="false"/>
          <w:i w:val="false"/>
          <w:color w:val="000000"/>
          <w:sz w:val="28"/>
        </w:rPr>
        <w:t xml:space="preserve">
      </w:t>
      </w:r>
      <w:r>
        <w:rPr>
          <w:rFonts w:ascii="Times New Roman"/>
          <w:b w:val="false"/>
          <w:i w:val="false"/>
          <w:color w:val="000000"/>
          <w:sz w:val="28"/>
        </w:rPr>
        <w:t>25. Жол-көлiк оқиғасы және өрт кезiнде балаларды көлiк құралынан эвакуациялағаннан кейiн ерiп жүрушiлер және жүргiзушi міндетті:</w:t>
      </w:r>
      <w:r>
        <w:br/>
      </w:r>
      <w:r>
        <w:rPr>
          <w:rFonts w:ascii="Times New Roman"/>
          <w:b w:val="false"/>
          <w:i w:val="false"/>
          <w:color w:val="000000"/>
          <w:sz w:val="28"/>
        </w:rPr>
        <w:t xml:space="preserve">
      </w:t>
      </w:r>
      <w:r>
        <w:rPr>
          <w:rFonts w:ascii="Times New Roman"/>
          <w:b w:val="false"/>
          <w:i w:val="false"/>
          <w:color w:val="000000"/>
          <w:sz w:val="28"/>
        </w:rPr>
        <w:t>1) зардап шеккендерге алғашқы дәрiгерлiк көмек көрсетуге және оларды жақын орналасқан дәрiгерлiк мекемеге жеткiзуге;</w:t>
      </w:r>
      <w:r>
        <w:br/>
      </w:r>
      <w:r>
        <w:rPr>
          <w:rFonts w:ascii="Times New Roman"/>
          <w:b w:val="false"/>
          <w:i w:val="false"/>
          <w:color w:val="000000"/>
          <w:sz w:val="28"/>
        </w:rPr>
        <w:t xml:space="preserve">
      </w:t>
      </w:r>
      <w:r>
        <w:rPr>
          <w:rFonts w:ascii="Times New Roman"/>
          <w:b w:val="false"/>
          <w:i w:val="false"/>
          <w:color w:val="000000"/>
          <w:sz w:val="28"/>
        </w:rPr>
        <w:t>2) жол-көлiк оқиғасы болған жерге немесе өрт орнына ішкі істер органы қызметкерлерiн және қажет болса "жедел көмек" қызметкерлерiн, құтқарушыларды, өртке қарсы қызметтiң мамандарын шақыру шараларын қабылдауға;</w:t>
      </w:r>
      <w:r>
        <w:br/>
      </w:r>
      <w:r>
        <w:rPr>
          <w:rFonts w:ascii="Times New Roman"/>
          <w:b w:val="false"/>
          <w:i w:val="false"/>
          <w:color w:val="000000"/>
          <w:sz w:val="28"/>
        </w:rPr>
        <w:t xml:space="preserve">
      </w:t>
      </w:r>
      <w:r>
        <w:rPr>
          <w:rFonts w:ascii="Times New Roman"/>
          <w:b w:val="false"/>
          <w:i w:val="false"/>
          <w:color w:val="000000"/>
          <w:sz w:val="28"/>
        </w:rPr>
        <w:t>3) зардап шекпеген балаларды олардың қауiпсiздiгiне қауiп төнбейтiн орынға жинап, оларды тыныштандыруға, қажет болған жағдайда денсаулығы әлсiреген, жүрек-тамыр және асқынуы стреске әкеп соғуы мүмкiн өзге де аурулары бар балалардың дәрiгер белгiленген дәрiлердi қабылдауын қамтамасыз етуге;</w:t>
      </w:r>
      <w:r>
        <w:br/>
      </w:r>
      <w:r>
        <w:rPr>
          <w:rFonts w:ascii="Times New Roman"/>
          <w:b w:val="false"/>
          <w:i w:val="false"/>
          <w:color w:val="000000"/>
          <w:sz w:val="28"/>
        </w:rPr>
        <w:t xml:space="preserve">
      </w:t>
      </w:r>
      <w:r>
        <w:rPr>
          <w:rFonts w:ascii="Times New Roman"/>
          <w:b w:val="false"/>
          <w:i w:val="false"/>
          <w:color w:val="000000"/>
          <w:sz w:val="28"/>
        </w:rPr>
        <w:t>4) өрттi сөндiрудi аяқтағаннан кейiн, сондай-ақ жол-көлiк оқиғасы орнында қауiп болмаған кезде ішкі істер органы қызметкерлерiмен, келiсiм бойынша топ жетекшiлерiнiң және ересек ерiп жүрушiлердiң күшiмен мүмкiндiгiнше балаларды тартпай жеке заттарды жинап, оларды балаларға беруге;</w:t>
      </w:r>
      <w:r>
        <w:br/>
      </w:r>
      <w:r>
        <w:rPr>
          <w:rFonts w:ascii="Times New Roman"/>
          <w:b w:val="false"/>
          <w:i w:val="false"/>
          <w:color w:val="000000"/>
          <w:sz w:val="28"/>
        </w:rPr>
        <w:t xml:space="preserve">
      </w:t>
      </w:r>
      <w:r>
        <w:rPr>
          <w:rFonts w:ascii="Times New Roman"/>
          <w:b w:val="false"/>
          <w:i w:val="false"/>
          <w:color w:val="000000"/>
          <w:sz w:val="28"/>
        </w:rPr>
        <w:t>5) балаларды онан әрi тасымалдау мүмкiндiктерiн және маршрутын анықтауға;</w:t>
      </w:r>
      <w:r>
        <w:br/>
      </w:r>
      <w:r>
        <w:rPr>
          <w:rFonts w:ascii="Times New Roman"/>
          <w:b w:val="false"/>
          <w:i w:val="false"/>
          <w:color w:val="000000"/>
          <w:sz w:val="28"/>
        </w:rPr>
        <w:t xml:space="preserve">
      </w:t>
      </w:r>
      <w:r>
        <w:rPr>
          <w:rFonts w:ascii="Times New Roman"/>
          <w:b w:val="false"/>
          <w:i w:val="false"/>
          <w:color w:val="000000"/>
          <w:sz w:val="28"/>
        </w:rPr>
        <w:t xml:space="preserve">6) қажет болғанда орынға келiп жеткен ішкі істер органы қызметкерлерiне балаларды тасымалдауды ұйымдастыруға көмек көрсету туралы өтiнiш жасауға; </w:t>
      </w:r>
      <w:r>
        <w:br/>
      </w:r>
      <w:r>
        <w:rPr>
          <w:rFonts w:ascii="Times New Roman"/>
          <w:b w:val="false"/>
          <w:i w:val="false"/>
          <w:color w:val="000000"/>
          <w:sz w:val="28"/>
        </w:rPr>
        <w:t xml:space="preserve">
      </w:t>
      </w:r>
      <w:r>
        <w:rPr>
          <w:rFonts w:ascii="Times New Roman"/>
          <w:b w:val="false"/>
          <w:i w:val="false"/>
          <w:color w:val="000000"/>
          <w:sz w:val="28"/>
        </w:rPr>
        <w:t>7) телефон арқылы оқиға және балалардың хал-жағдайы туралы тапсырыс берушiнiң әкiмшiлiгiне хабарлауға, оның көмегiмен медициналық мекемелерге жiберiлген балалардың заңды өкiлдерiне олардың орналасқан жерi және хал-жағдайы туралы, сондай-ақ зардап шекпеген балалардың заңды өкiлдерiне олардың орналасқан жерi және топтың онан әрi жүру маршруты туралы жедел хабарлауын қамтамасыз етуге тиiс.</w:t>
      </w:r>
      <w:r>
        <w:br/>
      </w:r>
      <w:r>
        <w:rPr>
          <w:rFonts w:ascii="Times New Roman"/>
          <w:b w:val="false"/>
          <w:i w:val="false"/>
          <w:color w:val="000000"/>
          <w:sz w:val="28"/>
        </w:rPr>
        <w:t xml:space="preserve">
      </w:t>
      </w:r>
      <w:r>
        <w:rPr>
          <w:rFonts w:ascii="Times New Roman"/>
          <w:b w:val="false"/>
          <w:i w:val="false"/>
          <w:color w:val="000000"/>
          <w:sz w:val="28"/>
        </w:rPr>
        <w:t>26. Балалардың тасымалдауын орындаған кезде автобустың жүргiзушiсi маршруттың соңғы пунктiне келген бойдан ол туралы тасымалдаушыға хабарлауға тиiс.</w:t>
      </w:r>
    </w:p>
    <w:bookmarkEnd w:id="39"/>
    <w:bookmarkStart w:name="z205" w:id="40"/>
    <w:p>
      <w:pPr>
        <w:spacing w:after="0"/>
        <w:ind w:left="0"/>
        <w:jc w:val="left"/>
      </w:pPr>
      <w:r>
        <w:rPr>
          <w:rFonts w:ascii="Times New Roman"/>
          <w:b/>
          <w:i w:val="false"/>
          <w:color w:val="000000"/>
        </w:rPr>
        <w:t xml:space="preserve"> 3. Қорытынды ережелер</w:t>
      </w:r>
    </w:p>
    <w:bookmarkEnd w:id="40"/>
    <w:bookmarkStart w:name="z206" w:id="41"/>
    <w:p>
      <w:pPr>
        <w:spacing w:after="0"/>
        <w:ind w:left="0"/>
        <w:jc w:val="both"/>
      </w:pPr>
      <w:r>
        <w:rPr>
          <w:rFonts w:ascii="Times New Roman"/>
          <w:b w:val="false"/>
          <w:i w:val="false"/>
          <w:color w:val="000000"/>
          <w:sz w:val="28"/>
        </w:rPr>
        <w:t>
      27.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