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194c7" w14:textId="93194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Ортадересін ауылдық округінің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Ақтоғай ауданының әкімдігінің 2016 жылғы 3 маусымдағы № 23/01 қаулысы. Қарағанды облысының Әділет департаментінде 2016 жылғы 9 маусымда № 3849 болып тіркелді. Күші жойылды - Қарағанды облысы Ақтоғай ауданының әкімдігінің 2016 жылғы 5 тамыздағы № 36/01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Қарағанды облысы Ақтоғай ауданының әкімдігінің 05.08.2016 № 36/01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10 бабының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Ақтоғай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Ортадересін ауылдық округінің аумағында ірі қара малдан пастереллез ауруының шығуына байланысты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Ветеринариялық-санитариялық, сауықтыру және шектеу іс-шаралары Қазақстан Республикасының қолданыстағы заңнамасына сәйкес өткізілсін.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Ақтоғай ауданы әкімінің орынбасары Қ. Нөкешке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оның алғаш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Әбеуова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Министрлігі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ветеринариялық бақылау және қадағалау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Комитетінің Ақтоғай аудандық аумақтық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инспекциясы" мемлекеттік мекемесінің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М. Кулымжанов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03 маусым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