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29a6" w14:textId="1d82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2016 жылғы 28 наурыздағы № 2-12 шешімі. Алматы облысы Әділет департаментінде 2016 жылы 05 мамырда № 3796 болып тіркелді, Күші жойылды - Алматы облысы Райымбек аудандық мәслихатының 2017 жылғы 27 ақпандағы № 12-69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аудандық мәслихатының 27.02.2017 </w:t>
      </w:r>
      <w:r>
        <w:rPr>
          <w:rFonts w:ascii="Times New Roman"/>
          <w:b w:val="false"/>
          <w:i w:val="false"/>
          <w:color w:val="ff0000"/>
          <w:sz w:val="28"/>
        </w:rPr>
        <w:t>№ 12-69</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Райымбек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Саретбаев Ғабит Болатовичке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Саретбаев Ғабит Болатовичке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Нүсіпқожаева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Құдабаев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2016 жылғы 28 наурыздағы № 2-12 шешімімен бекітілген қосымша</w:t>
            </w:r>
          </w:p>
        </w:tc>
      </w:tr>
    </w:tbl>
    <w:bookmarkStart w:name="z14" w:id="0"/>
    <w:p>
      <w:pPr>
        <w:spacing w:after="0"/>
        <w:ind w:left="0"/>
        <w:jc w:val="left"/>
      </w:pPr>
      <w:r>
        <w:rPr>
          <w:rFonts w:ascii="Times New Roman"/>
          <w:b/>
          <w:i w:val="false"/>
          <w:color w:val="000000"/>
        </w:rPr>
        <w:t xml:space="preserve"> Райымбек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Райымбек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Райымбек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92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929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67564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