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1b73" w14:textId="7c4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7 тамыздағы "Азаматтық хал актілерін тіркеу мәселелері бойынша мемлекеттік көрсетілетін қызметтер регламенттерін бекіту туралы" № 341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29 шілдедегі № 418 қаулысы. Алматы облысы Әділет департаментінде 2016 жылы 01 қыркүйекте № 3948 болып тіркелді. Күші жойылды - Алматы облысы әкімдігінің 2017 жылғы 08 ақпандағы № 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08.02.2017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7 тамыздағы "Азаматтық хал актілерін тіркеу мәселелері бойынша мемлекеттік көрсетілетін қызметтер регламенттерін бекіту туралы" № 341 қаулысына (нормативтік құқықтық актілерді мемлекеттік тіркеу Тізілімінде 2015 жылдың 11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3 қарашасында № 124 "Жетісу" және 2015 жылдың 3 қарашасында № 124 "Огни Алатау"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"Бала тууды тіркеу, оның ішінде азаматтық хал актілерінің жазбалар өзгерістер, толықтырулар мен түзетулер енгізу"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 әкімінің аппараты"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бірінші орынбасары Л. Тұрлашовқа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"29" шілдедегі № 418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7 тамыздағы № 341 қаулысымен бекітілген </w:t>
            </w:r>
          </w:p>
        </w:tc>
      </w:tr>
    </w:tbl>
    <w:bookmarkStart w:name="z2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тууды тіркеу, оның ішінде азаматтық хал актілерінің жазбалар өзгерістер, толықтырулар мен түзетулер енгізу" мемлекеттік көрсетілетін қызмет регламенті</w:t>
      </w:r>
    </w:p>
    <w:bookmarkEnd w:id="0"/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"Бала тууды тіркеу, оның ішінде азаматтық хал актілерінің жазбалар өзгерістер, толықтырулар мен түзетулер енгізу"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тұлғаларға (бұдан әрі - көрсетілетін қызметті алушы) ақылы/тегін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Әділет министрінің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"Бала тууды тіркеу, оның ішінде азаматтық хал актілерінің жазбалар өзгерістер, толықтырулар мен түзетулер енгізу"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 көрсету нәтижесі: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басын куәландыратын құжатты көрсеткен кезде қағаз жеткізгіштегі туу туралы куәлік, енгізілген өзгерістерімен, толықтыруларымен және түзетулерімен қоса туу туралы қайталама куәлік.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корпорацияның қызметкері құжаттарды қабылдайды және тиісті құжаттардың қабылдағаны туралы қолхат береді (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 Стандартың 9-тармағына сәйкес құжаттардың толық емес топтамасын берген жағдайда Мемлекеттік корпорация қызметкері өтінішті қабылдап алудан бас тартады және Стандартың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"Бала тууды тіркеу, оның ішінде азаматтық хал актілерінің жазбалар өзгерістер, толықтырулар мен түзетулер енгізу"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