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af10" w14:textId="97ca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17 тамыздағы "Сәулет саласындағы мемлекеттік көрсетілетін қызметтердің регламенттерін бекіту туралы" № 364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13 маусымдағы № 306 қаулысы. Алматы облысы Әділет департаментінде 2016 жылы 22 шілдеде № 3906 болып тіркелді. Күші жойылды - Алматы облысы әкімдігінің 2020 жылғы 14 ақпандағы № 57 қаулысымен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14.02.2020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 жылжымайтын мүлік объектілерінің мекенжайын айқындау жөнінде анықтама беру", "Сәулет-жоспарлау тапсырмасын беру" және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беру" мемлекеттік көрсетілетін қызметтер стандарттарын бекіту туралы"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министрінің міндетін атқарушының бұйрығына сәйкес, Алматы облысының әкімдігі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2015 жылғы 17 тамыздағы "Сәулет саласындағы мемлекеттік көрсетілетін қызметтердің регламенттерін бекіту туралы" № 364 қаулысына (нормативтік құқықтық актілерді мемлекеттік тіркеу Тізілімінде 2015 жылдың 23 қыркүйегінде </w:t>
      </w:r>
      <w:r>
        <w:rPr>
          <w:rFonts w:ascii="Times New Roman"/>
          <w:b w:val="false"/>
          <w:i w:val="false"/>
          <w:color w:val="000000"/>
          <w:sz w:val="28"/>
        </w:rPr>
        <w:t>№ 3442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"Жетісу" мен "Огни Алатау" газеттерінде 2015 жылдың 25 қазанында № 120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көрсетілген қаулымен бекітілген "Қазақстан Республикасының аумағында жылжымайтын мүлік объектілерінің мекенжайын айқындау бойынша анықтама беру" мемлекеттік көрсетілетін қызмет регламенті жаңа редакцияда баяндалсын;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қаулымен бекітілген "Сәулет-жоспарлау тапсырмасын беру" мемлекеттік көрсетілетін қызмет регламенті жаңа редакцияда баяндалсын;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қаулымен бекітілген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беру" мемлекеттік көрсетілетін қызмет регламенті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облысының сәулет және қалақұрылысы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облыс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Алматы облысы әкімінің орынбасары Ғ. Р. Абдраймовқа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2016 жылғы "13" маусым № 306 қаулысына 1-қосымша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2015 жылғы 17 тамыздағы № 364 қаулысымен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аумағында жылжымайтын мүлік объектілерінің мекенжайын айқындау жөнінде анықтама беру" </w:t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аумағында жылжымайтын мүлік объектілерінің мекенжайын айқындау жөнінде анықтама беру" мемлекеттік көрсетілетін қызмет (бұдан әрі - мемлекеттік көрсетілетін қызмет) аудандардың және облыстық маңызы бар қалалардың жергілікті атқарушы органдарымен (бұдан әрі - көрсетілетін қызметті беруші) жеке және заңды тұлғаларға (бұдан әрі - көрсетілетін қызметті алушы)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"Қазақстан Республикасының аумағында жылжымайтын мүлік объектілерінің мекенжайын айқындау жөнінде анықтама беру" мемлекеттік көрсетілетін қызмет стандарты (бұдан әрі - Стандарт)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қызмет көрсету нысаны: электрондық (ішінара автоматтандырылған) және (немесе) қағаз түрінде.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 көрсету нәтижесі: Стандарттың 1-қосымшасына сәйкес нысан бойынша мекенжайдың тіркеу кодын көрсете отырып, жылжымайтын мүлік объектісінің мекенжайын нақтылау, беру, жою болып табылады.</w:t>
      </w:r>
    </w:p>
    <w:bookmarkEnd w:id="3"/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қабылдау, тіркеу және көрсетілетін қызметті берушінің басшысына жолдау. Нәтижесі - көрсетілетін қызметті берушінің басшысына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құжаттарды қарау және көрсетілетін қызметті берушінің жауапты орындаушысын анықтау. Нәтижесі - көрсетілетін қызметті берушінің жауапты орындаушысын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жолдау. Нәтижесі - мемлекеттік қызмет көрсету нәтижесін көрсетілетін қызметті берушінің басшысына қол қоюға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мемлекеттік қызмет көрсету нәтижесіне қол қою және көрсетілетін қызметті берушінің жауапты орындаушысына жолдау. Нәтижесі - мемлекеттік қызмет көрсету нәтижесін көрсетілетін қызметті берушінің жауапты орындаушысына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көрсетілетін қызметті алушыға мемлекеттік қызмет көрсету нәтижесін беру. Нәтижесі - көрсетілетін қызметті алушыға мемлекеттік қызмет көрсету нәтижесін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 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7"/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көрсетілетін қызметті алу үшін көрсетілетін қызметті алушы "Азаматтарға арналған үкімет" мемлекеттік корпорациясына (бұдан әрі - Мемлекеттік корпорация) Стандарттың 9-тармағына сәйкес құжаттар топтамасын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көрсетудің нәтижесін Мемлекеттік корпорация арқылы алу процесінің сипаттамасы: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Мемлекеттік корпорацияның қызметкері құжаттарды қабылдайды және тиісті құжаттардың қабылдағаны туралы қолхат береді (көрсетілетін қызметті алушы Стандарттың 9-тармағында көрсетілген құжаттардың толық пакетін ұсынбаған жағдайда, Мемлекеттік корпорация қызметкері өтінішті қабылдаудан бас тартады және көрсетілетін қызметті алушыға Стандарттың 3-қосымшасына сәйкес қолхат береді);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Мемлекеттік корпорацияның қызметкері көрсетілетін қызметті берушіге қабылданған құжаттарды жолдайды;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корпорацияның қызметкері көрсетілетін қызметті берушіден мемлекеттік қызмет көрсету нәтижесін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корпорацияның қызметкері көрсетілетін қызмет нәтижесін көрсетілетін қызметті алушыға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порталда тіркеледі, электрондық цифрлық қолтаңбасымен (бұдан әрі - ЭЦҚ) куәландырылған электрондық құжат нысанындағы сұрау салуды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алушының "жеке кабинетіне" сұрау салудың қабылданғаны туралы мәртебе, сондай-ақ мемлекеттік қызмет көрсету нәтижесін алатын күні мен уақыты көрсетілген хабарлама жолданады;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мемлекеттік қызмет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"жеке кабинетіне" жолданады.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аумағында жылжымайтын мүлік объектілерінің мекенжайын айқындау жөнінде анықтама беру" мемлекеттік көрсетілетін қызмет регламентіне қосымша </w:t>
            </w:r>
          </w:p>
        </w:tc>
      </w:tr>
    </w:tbl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2230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2016 жылғы "13" маусым № 306 қаулысына 2-қосымша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17 тамыздағы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364 қаулысымен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"Сәулет-жоспарлау тапсырмасын беру" </w:t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11"/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2"/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"Сәулет-жоспарлау тапсырмасын беру" мемлекеттік көрсетілетін қызмет (бұдан әрі - мемлекеттік көрсетілетін қызмет) аудандардың және облыстық маңызы бар қалалардың жергілікті атқарушы органдарымен (бұдан әрі - көрсетілетін қызметті беруші) жеке және заңды тұлғаларға (бұдан әрі - көрсетілетін қызметті алушы)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"Сәулет-жоспарлау тапсырмасын беру" мемлекеттік көрсетілетін қызмет стандарты (бұдан әрі - Стандарт)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көрсетілетін қызмет көрсетудің нәтижесі: Стандарттың 1-қосымшасына сәйкес және келесі бастапқы материалдарды: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техникалық шарттарды;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сыртқы инженерлік желілер трассаларының схемаларын;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егжей-тегжейлі жоспарлау жобасының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тік жоспарлау белгілерін;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жолдар мен көшелердің көлденең қималарын қоса берумен сәулет-жоспарлау тапсырмасын беру.</w:t>
      </w:r>
    </w:p>
    <w:bookmarkEnd w:id="13"/>
    <w:bookmarkStart w:name="z8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4"/>
    <w:bookmarkStart w:name="z8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қабылдау, тіркеу және көрсетілетін қызметті берушінің басшысына жолдау. Нәтижесі - көрсетілетін қызметті берушінің басшысына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құжаттарды қарау және көрсетілетін қызметті берушінің жауапты орындаушысын анықтау. Нәтижесі - көрсетілетін қызметті берушінің жауапты орындаушысын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жолдау. Нәтижесі - мемлекеттік қызмет көрсету нәтижесін көрсетілетін қызметті берушінің басшысына қол қоюға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мемлекеттік қызмет көрсету нәтижесіне қол қою және көрсетілетін қызметті берушінің жауапты орындаушысына жолдау. Нәтижесі - мемлекеттік қызмет көрсету нәтижесін көрсетілетін қызметті берушінің жауапты орындаушысына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көрсетілетін қызметті алушыға мемлекеттік қызмет көрсету нәтижесін беру. Нәтижесі - көрсетілетін қызметті алушыға мемлекеттік қызмет көрсету нәтижесін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15"/>
    <w:bookmarkStart w:name="z9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16"/>
    <w:bookmarkStart w:name="z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17"/>
    <w:bookmarkStart w:name="z9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8"/>
    <w:bookmarkStart w:name="z9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көрсетілетін қызметті алу үшін көрсетілетін қызметті алушы "Азаматтарға арналған үкімет" мемлекеттік корпорациясына (бұдан әрі - Мемлекеттік корпорация) Стандарттың 9-тармағына сәйкес құжаттар топтамасын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көрсетудің нәтижесін Мемлекеттік корпорация арқылы алу процесінің сипаттамасы: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Мемлекеттік корпорацияның қызметкері құжаттарды қабылдайды және тиісті құжаттардың қабылдағаны туралы қолхат береді (көрсетілетін қызметті алушы Стандарттың 9-тармағында көрсетілген құжаттардың толық топтамасын ұсынбаған жағдайда, Мемлекеттік корпорация қызметкері өтінішті қабылдаудан бас тартады және көрсетілетін қызметті алушыға Стандарттың 4-қосымшасына сәйкес қолхат береді);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Мемлекеттік корпорацияның қызметкері көрсетілетін қызметті берушіге қабылданған құжаттарды жолдайды;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корпорацияның қызметкері көрсетілетін қызметті берушіден мемлекеттік қызмет көрсету нәтижесін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корпорацияның қызметкері көрсетілетін қызмет нәтижесін көрсетілетін қызметті алушыға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порталда тіркеледі, электрондық цифрлық қолтаңбасымен (бұдан әрі - ЭЦҚ) куәландырылған электрондық құжат нысанындағы сұрау салуды және Стандарттың 9-тармағына сәйкес құжаттарды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алушының "жеке кабинетіне" сұрау салудың қабылданғаны туралы мәртебе, сондай-ақ мемлекеттік қызмет көрсету нәтижесін алатын күні мен уақыты көрсетілген хабарлама жолданады;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сұрау салуды және құжаттарды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мемлекеттік қызмет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"жеке кабинетіне" жолданады.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"Сәулет-жоспарлау тапсырмасын беру" мемлекеттік көрсетілетін қызмет регламентіне қосымша 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2016 жылғы "13" маусым № 306 қаулысына 3-қосымша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17 тамыздағы № 364 қаулысымен бекітілген 3-қосымша</w:t>
            </w:r>
          </w:p>
        </w:tc>
      </w:tr>
    </w:tbl>
    <w:bookmarkStart w:name="z11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беру" мемлекеттік көрсетілетін қызмет регламенті</w:t>
      </w:r>
    </w:p>
    <w:bookmarkEnd w:id="20"/>
    <w:bookmarkStart w:name="z11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1"/>
    <w:bookmarkStart w:name="z1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беру" мемлекеттік көрсетілетін қызмет (бұдан әрі - мемлекеттік көрсетілетін қызмет) аудандардың және облыстық маңызы бар қалалардың жергілікті атқарушы органдары (бұдан әрі - көрсетілетін қызметті беруші) жеке және заңды тұлғаларға (бұдан әрі - көрсетілетін қызметті алушы)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беру" мемлекеттік көрсетілетін қызмет стандарты (бұдан әрі - Стандарт)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қызмет көрсету нысаны: қағаз түрінде.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көрсетілетін қызмет көрсетудің нәтижесі: 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көрсетілетін қызметті берушінің шешімі. </w:t>
      </w:r>
    </w:p>
    <w:bookmarkEnd w:id="22"/>
    <w:bookmarkStart w:name="z1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қызметтер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23"/>
    <w:bookmarkStart w:name="z1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қабылдау, тіркеу және көрсетілетін қызметті берушінің басшысына жолдау. Нәтижесі - көрсетілетін қызметті берушінің басшысына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құжаттарды қарау және көрсетілетін қызметті берушінің жауапты орындаушысын анықтау. Нәтижесі - көрсетілетін қызметті берушінің жауапты орындаушысын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жолдау. Нәтижесі - мемлекеттік қызмет көрсету нәтижесін көрсетілетін қызметті берушінің басшысына қол қоюға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мемлекеттік қызмет көрсету нәтижесіне қол қою және көрсетілетін қызметті берушінің жауапты орындаушысына жолдау. Нәтижесі - мемлекеттік қызмет көрсету нәтижесін көрсетілетін қызметті берушінің жауапты орындаушысына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көрсетілетін қызметті алушыға мемлекеттік қызмет көрсету нәтижесін беру. Нәтижесі - көрсетілетін қызметті алушыға мемлекеттік қызмет көрсету нәтижесін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 </w:t>
      </w:r>
    </w:p>
    <w:bookmarkEnd w:id="25"/>
    <w:bookmarkStart w:name="z1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 процестерінің анықтамалығы"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26"/>
    <w:bookmarkStart w:name="z1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7"/>
    <w:bookmarkStart w:name="z1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көрсетілетін қызметті алу үшін көрсетілетін қызметті алушы "Азаматтарға арналған үкімет" мемлекеттік корпорациясына (бұдан әрі - Мемлекеттік корпорация) Стандарттың 9-тармағына сәйкес құжаттар топтамасын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көрсетудің нәтижесін Мемлекеттік корпорация арқылы алу процесінің сипаттамасы: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Мемлекеттік корпорация қызметкері құжаттарды қабылдайды және тиісті құжаттардың қабылдағаны туралы қолхат береді (көрсетілетін қызметті алушы Стандарттың 9-тармағында көрсетілген құжаттардың толық топтамасын ұсынбаған жағдайда, Мемлекеттік корпорация қызметкері өтінішті қабылдаудан бас тартады және көрсетілетін қызметті алушыға Стандарттың 2-қосымшасына сәйкес қолхат береді);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Мемлекеттік корпорацияның қызметкері көрсетілетін қызметті берушіге қабылданған құжаттарды жолдайды;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корпорацияның қызметкері көрсетілетін қызметті берушіден мемлекеттік қызмет көрсету нәтижесін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корпорацияның қызметкері көрсетілетін қызмет нәтижесін көрсетілетін қызметті алушыға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беру" мемлекеттік көрсетілетін қызмет регламентіне қосымша 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