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384f" w14:textId="3bf3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 Ақтөбе облысы әкімдігінің 2015 жылғы 27 шілдедегі № 277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5 желтоқсандағы № 503 қаулысы. Ақтөбе облысының Әділет департаментінде 2016 жылғы 28 желтоқсанда № 5180 болып тіркелді. Күші жойылды - Ақтөбе облысы әкімдігінің 2019 жылғы 11 наурыздағы № 97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11.03.2019 № 97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нормативтік құқықтық актілерді мемлекеттік тіркеу тізілімінде № 11374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27 шілдедегі № 277 "Азаматтық хал актілерін тіркеу мәселелері бойынша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4494 болып тіркелген, "Ақтөбе" және "Актюбинский вестник" газеттерінде 2015 жылғы 10 қыркүйекте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жоғарыда көрсетілген қаулымен бекітілген "Бала тууды тіркеу, оның ішінде азаматтық хал актілерінің жазбаларына өзгерістер, толықтырулар мен түзетулер енгізу"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жоғарыда көрсетілген қаулымен бекітілген "Азаматтық хал актілерін тіркеу туралы қайталама куәліктер немесе анықтамалар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жоғарыда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жоғарыда көрсетілген қаулымен бекітілген "Азаматтық хал актілерінің жазбаларын қалпына келтіру"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5) жоғарыда көрсетілген қаулымен бекітілген "Қайтыс болуды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6) жоғарыда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7) жоғарыда көрсетілген қаулымен бекітілген "Неке қиюды (ерлі-зайыптылықты)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8) жоғарыда көрсетілген қаулымен бекітілген "Әкелікті анықтауды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9) жоғарыда көрсетілген қаулымен бекітілген "Бала асырап алуды тіркеу, оның ішінде азаматтық хал актілері жазбаларына өзгерістер, толықтырулар мен түзетулер енгізу"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облысының мәдениет, архивтер және құжаттама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А.Т. Шерияздановқа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503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21" w:id="1"/>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w:t>
      </w:r>
    </w:p>
    <w:bookmarkEnd w:id="1"/>
    <w:bookmarkStart w:name="z22" w:id="2"/>
    <w:p>
      <w:pPr>
        <w:spacing w:after="0"/>
        <w:ind w:left="0"/>
        <w:jc w:val="left"/>
      </w:pPr>
      <w:r>
        <w:rPr>
          <w:rFonts w:ascii="Times New Roman"/>
          <w:b/>
          <w:i w:val="false"/>
          <w:color w:val="000000"/>
        </w:rPr>
        <w:t xml:space="preserve"> 1. Жалпы ережелер</w:t>
      </w:r>
    </w:p>
    <w:bookmarkEnd w:id="2"/>
    <w:bookmarkStart w:name="z23" w:id="3"/>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аудан әкімдерінің аппараттары, аудандық мәдениет және тілдерді дамыту бөлімдері, аудандық мәдениет, тілдер дамыту, дене шынықтыру және спорт бөлімдері (бұдан әрі - бөлімдер);</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көрсетудің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осы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r>
        <w:br/>
      </w: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осы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 </w:t>
      </w:r>
      <w:r>
        <w:br/>
      </w:r>
      <w:r>
        <w:rPr>
          <w:rFonts w:ascii="Times New Roman"/>
          <w:b w:val="false"/>
          <w:i w:val="false"/>
          <w:color w:val="000000"/>
          <w:sz w:val="28"/>
        </w:rPr>
        <w:t>
      Мемлекеттік қызмет көрсету нәтижесінің нысаны: қағаз түрінде.</w:t>
      </w:r>
    </w:p>
    <w:bookmarkEnd w:id="3"/>
    <w:bookmarkStart w:name="z32" w:id="4"/>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4"/>
    <w:bookmarkStart w:name="z33" w:id="5"/>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r>
        <w:br/>
      </w:r>
      <w:r>
        <w:rPr>
          <w:rFonts w:ascii="Times New Roman"/>
          <w:b w:val="false"/>
          <w:i w:val="false"/>
          <w:color w:val="000000"/>
          <w:sz w:val="28"/>
        </w:rPr>
        <w:t xml:space="preserve">
      тууды тіркеу үшін көрсетілетін қызметті берушіге немесе Мемлекеттік корпорацияға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министрілігінде № 11374 тіркелген)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w:t>
      </w:r>
      <w:r>
        <w:br/>
      </w:r>
      <w:r>
        <w:rPr>
          <w:rFonts w:ascii="Times New Roman"/>
          <w:b w:val="false"/>
          <w:i w:val="false"/>
          <w:color w:val="000000"/>
          <w:sz w:val="28"/>
        </w:rPr>
        <w:t xml:space="preserve">
      туу туралы акт жазбасына өзгерістер, толықтырулар мен түзетулер енгізу үшін қызметті берушіге немесе Мемлекеттік корпорацияға жүгінген кезде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r>
        <w:br/>
      </w: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15 (он бес) күнтізбелік күн ішінде көрсетіледі;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ұзартылған кезден бастап, көрсетілетін қызметті алушы 3 (үш) күнтізбелік күн ішінде хабардар етіледі.</w:t>
      </w:r>
      <w:r>
        <w:br/>
      </w: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тіркейді, көрсетілетін қызметті алушыға қолын қойғызып береді. Нәтижесі – куәлікті береді.</w:t>
      </w:r>
    </w:p>
    <w:bookmarkEnd w:id="5"/>
    <w:bookmarkStart w:name="z48" w:id="6"/>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6"/>
    <w:bookmarkStart w:name="z49" w:id="7"/>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(қызметкерлерiнiң)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бөлiмшелерінің (қызметкерлерінің) арасындағы рәсiмдердің (iс-әрекеттердің) реттiлiгiн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r>
        <w:br/>
      </w: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15 (он бес) күнтізбелік күн ішінде көрсетіледі;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құжаттарды қосымша тексеру қажеттілігі туындаған кезде бұл қызметтерді көрсету мерзімі қызметті алушыға оны қарау мерзімі узартылған кезден бастап 3 (үш) күнтізбелік күн ішінде хабардар етіліп, 30 (отыз) күнтізбелік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тіркейді, көрсетілетін қызметті алушыға қолын қойғызып береді. Нәтижесі – куәлікті береді.</w:t>
      </w:r>
    </w:p>
    <w:bookmarkEnd w:id="7"/>
    <w:bookmarkStart w:name="z65" w:id="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8"/>
    <w:bookmarkStart w:name="z66" w:id="9"/>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келіп түскен құжаттарды 15 (он бес) минут ішінде тіркейді және көрсетілетін қызметті алушыға тиіс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r>
        <w:br/>
      </w: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секторына 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4) жинақтау секторы құжаттарды жинайды, тізілім жасайды және Мемлекеттік корпорация курьері арқылы құжаттарды көрсетілетін қызметті берушінің кеңсесіне 1 (бір) жұмыс күн ішінде жібереді.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келіп түскен құжаттарды тіркейді және 15 (он бес) минут ішінде басшына береді. Нәтижесі – тіркеу;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жолдау;</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r>
        <w:br/>
      </w:r>
      <w:r>
        <w:rPr>
          <w:rFonts w:ascii="Times New Roman"/>
          <w:b w:val="false"/>
          <w:i w:val="false"/>
          <w:color w:val="000000"/>
          <w:sz w:val="28"/>
        </w:rPr>
        <w:t>
      бала тууды бала туылған күнінен бастап үш жұмыс күні өткеннен кейін тіркеген жағдайда, мемлекеттік көрсетілетін қызмет 15 (он бес) күнтізбелік күн ішінде көрсетіледі;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ұзартылған кезден бастап, көрсетілетін қызметті алушы 3 (үш) күнтізбелік күн ішінде хабардар етіледі.</w:t>
      </w:r>
      <w:r>
        <w:br/>
      </w: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куәлікті тіркейді, мемлекеттік қызмет көрсету нәтижесін тізілімге сәйкес Мемлекеттік корпорация курьеріне береді. Нәтижесі – тіркейді,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корпорация курьері мемлекеттік қызмет көрсету нәтижесін Мемлекеттік корпорацияның құжаттарды беру секторына 1 (бір) жұмыс күн ішінде тапсырады. Нәтижесі – мемлекеттік қызмет көрсету нәтижесін тапсырады; </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корпорацияның құжаттарды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кезіндегі жүгіну және функционалдық өзара іс-әрекет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2) 1-үдеріс – көрсетілетін қызметті алушымен қызмет алу үшін ЖСН және паролін порталға енгізу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1-шарт – көрсетілетін қызметті алушы туралы деректердің дұрыстығын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нақтылау үшін (қол қою үшін) ЭЦҚ тіркеу куәлігін сұрауды тұтынушымен таңдау; </w:t>
      </w:r>
      <w:r>
        <w:br/>
      </w:r>
      <w:r>
        <w:rPr>
          <w:rFonts w:ascii="Times New Roman"/>
          <w:b w:val="false"/>
          <w:i w:val="false"/>
          <w:color w:val="000000"/>
          <w:sz w:val="28"/>
        </w:rPr>
        <w:t xml:space="preserve">
      </w:t>
      </w:r>
      <w:r>
        <w:rPr>
          <w:rFonts w:ascii="Times New Roman"/>
          <w:b w:val="false"/>
          <w:i w:val="false"/>
          <w:color w:val="000000"/>
          <w:sz w:val="28"/>
        </w:rPr>
        <w:t>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w:t>
      </w:r>
      <w:r>
        <w:br/>
      </w:r>
      <w:r>
        <w:rPr>
          <w:rFonts w:ascii="Times New Roman"/>
          <w:b w:val="false"/>
          <w:i w:val="false"/>
          <w:color w:val="000000"/>
          <w:sz w:val="28"/>
        </w:rPr>
        <w:t xml:space="preserve">
      </w:t>
      </w:r>
      <w:r>
        <w:rPr>
          <w:rFonts w:ascii="Times New Roman"/>
          <w:b w:val="false"/>
          <w:i w:val="false"/>
          <w:color w:val="000000"/>
          <w:sz w:val="28"/>
        </w:rPr>
        <w:t xml:space="preserve">9) 3-шарт - қызмет көрсетуге негіз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бұзушылықтар болуына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r>
        <w:br/>
      </w: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w:t>
            </w:r>
            <w:r>
              <w:br/>
            </w: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w:t>
            </w:r>
            <w:r>
              <w:br/>
            </w:r>
            <w:r>
              <w:rPr>
                <w:rFonts w:ascii="Times New Roman"/>
                <w:b w:val="false"/>
                <w:i w:val="false"/>
                <w:color w:val="000000"/>
                <w:sz w:val="20"/>
              </w:rPr>
              <w:t xml:space="preserve">ішінде 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67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723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503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109" w:id="10"/>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10"/>
    <w:bookmarkStart w:name="z110" w:id="11"/>
    <w:p>
      <w:pPr>
        <w:spacing w:after="0"/>
        <w:ind w:left="0"/>
        <w:jc w:val="left"/>
      </w:pPr>
      <w:r>
        <w:rPr>
          <w:rFonts w:ascii="Times New Roman"/>
          <w:b/>
          <w:i w:val="false"/>
          <w:color w:val="000000"/>
        </w:rPr>
        <w:t xml:space="preserve"> 1. Жалпы ережелер</w:t>
      </w:r>
    </w:p>
    <w:bookmarkEnd w:id="11"/>
    <w:bookmarkStart w:name="z111" w:id="12"/>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 xml:space="preserve">1)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www.еgov.kz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мемлекеттік қызметтің нәтижесі: </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корпорацияда – азаматтық хал актілерін тіркеу туралы қайталама куәлікті немесе анықтаманы не осы мемлекеттік қызмет көрсетуден бас тарту туралы жауапты жеке басын куәландыратын құжатын көрсеткен кезде,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де қағаз жеткізгіште беру; </w:t>
      </w:r>
      <w:r>
        <w:br/>
      </w:r>
      <w:r>
        <w:rPr>
          <w:rFonts w:ascii="Times New Roman"/>
          <w:b w:val="false"/>
          <w:i w:val="false"/>
          <w:color w:val="000000"/>
          <w:sz w:val="28"/>
        </w:rPr>
        <w:t xml:space="preserve">
      </w:t>
      </w:r>
      <w:r>
        <w:rPr>
          <w:rFonts w:ascii="Times New Roman"/>
          <w:b w:val="false"/>
          <w:i w:val="false"/>
          <w:color w:val="000000"/>
          <w:sz w:val="28"/>
        </w:rPr>
        <w:t xml:space="preserve">2) порталда: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осы мемлекеттік қызмет көрсету Стандартының </w:t>
      </w:r>
      <w:r>
        <w:rPr>
          <w:rFonts w:ascii="Times New Roman"/>
          <w:b w:val="false"/>
          <w:i w:val="false"/>
          <w:color w:val="000000"/>
          <w:sz w:val="28"/>
        </w:rPr>
        <w:t>10-тармағыда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 </w:t>
      </w:r>
      <w:r>
        <w:br/>
      </w: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r>
        <w:br/>
      </w:r>
      <w:r>
        <w:rPr>
          <w:rFonts w:ascii="Times New Roman"/>
          <w:b w:val="false"/>
          <w:i w:val="false"/>
          <w:color w:val="000000"/>
          <w:sz w:val="28"/>
        </w:rPr>
        <w:t>
      Мемлекеттік қызмет көрсету нәтижесін ұсыну нысаны: қағаз түрінде.</w:t>
      </w:r>
    </w:p>
    <w:bookmarkEnd w:id="12"/>
    <w:bookmarkStart w:name="z121" w:id="13"/>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13"/>
    <w:bookmarkStart w:name="z122" w:id="14"/>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r>
        <w:br/>
      </w:r>
      <w:r>
        <w:rPr>
          <w:rFonts w:ascii="Times New Roman"/>
          <w:b w:val="false"/>
          <w:i w:val="false"/>
          <w:color w:val="000000"/>
          <w:sz w:val="28"/>
        </w:rPr>
        <w:t xml:space="preserve">
      Мемлекеттік корпорацияға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министрілігінде № 11374 тіркелген)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w:t>
      </w:r>
    </w:p>
    <w:bookmarkEnd w:id="14"/>
    <w:bookmarkStart w:name="z125" w:id="15"/>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15"/>
    <w:bookmarkStart w:name="z126" w:id="16"/>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берушiнiң құрылымдық бөлiмшелерінің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инспекторы;</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корпорацияның жинақтаушы секторы;</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корпорацияның құжаттарды беру секторы.</w:t>
      </w:r>
    </w:p>
    <w:bookmarkEnd w:id="16"/>
    <w:bookmarkStart w:name="z133" w:id="17"/>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17"/>
    <w:bookmarkStart w:name="z134" w:id="18"/>
    <w:p>
      <w:pPr>
        <w:spacing w:after="0"/>
        <w:ind w:left="0"/>
        <w:jc w:val="both"/>
      </w:pPr>
      <w:r>
        <w:rPr>
          <w:rFonts w:ascii="Times New Roman"/>
          <w:b w:val="false"/>
          <w:i w:val="false"/>
          <w:color w:val="000000"/>
          <w:sz w:val="28"/>
        </w:rPr>
        <w:t>
      6. Әрбір үдерістің ұзақтығын көрсете отырып, Мемлекеттік корпорация арқылы жүгiну тәртiбiн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r>
        <w:br/>
      </w: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тартқаны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Мемлекеттік корпорацияның жинақтау секторына 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корпорацияның жинақтау секторы құжаттарды жинайды, тізілім жасайды және Мемлекеттік корпорация курьері арқылы құжаттарды көрсетілетін қызметті берушінің кеңсесіне 1 (бір) жұмыс күн ішінде жібереді.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жолдау;</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1 (бір) жұмыс күн ішінде тиісті куәлікті (анықтаманы) басып шығарады;</w:t>
      </w:r>
      <w:r>
        <w:br/>
      </w:r>
      <w:r>
        <w:rPr>
          <w:rFonts w:ascii="Times New Roman"/>
          <w:b w:val="false"/>
          <w:i w:val="false"/>
          <w:color w:val="000000"/>
          <w:sz w:val="28"/>
        </w:rPr>
        <w:t xml:space="preserve">
      "АХАЖ" АЖ акт жазбаларының электронды нұсқасы болған кезде және тіркеу органның мұрағатында азаматтық хал актісі болған кезде көрсетілетін қызмет алушымен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5 (бес) (құжаттарды қабылдау күні мемлекеттік қызметі көрсету мерзіміне кірмейді) жұмыс күні ішінде көрсетіледі, құжаттар 5 (бесінші) жұмыс күні беріледі, егер басқа мемлекеттік органға сұрау жолдау қажет болса, қарау мерзімі 30 (отыз) күнтізбелік күнге дейін ұзартылады, көрсетілетін қызметті алушыны 3 (үш) күнтізбелік күн ішінде хабардар етіледі; </w:t>
      </w:r>
      <w:r>
        <w:br/>
      </w:r>
      <w:r>
        <w:rPr>
          <w:rFonts w:ascii="Times New Roman"/>
          <w:b w:val="false"/>
          <w:i w:val="false"/>
          <w:color w:val="000000"/>
          <w:sz w:val="28"/>
        </w:rPr>
        <w:t xml:space="preserve">
      азаматтық хал актісін басқа тіркеуші органда тіркеген кезде 30 (отыз) күнтізбелік күн (құжаттарды қабылдау күні мемлекеттік қызметті көрсету мерзіміне кірмейді); </w:t>
      </w:r>
      <w:r>
        <w:br/>
      </w:r>
      <w:r>
        <w:rPr>
          <w:rFonts w:ascii="Times New Roman"/>
          <w:b w:val="false"/>
          <w:i w:val="false"/>
          <w:color w:val="000000"/>
          <w:sz w:val="28"/>
        </w:rPr>
        <w:t>
      тиісті куәлікті (анықтаманы) қалыптастырғаннан кейін көрсетілетін қызметті берушінің басшысына қол қою үшін жолдайды, кейін куәлікке (анықтамаға) көрсетілетін қызметті берушінің елтаңбалы мөрі басылады.</w:t>
      </w:r>
      <w:r>
        <w:br/>
      </w:r>
      <w:r>
        <w:rPr>
          <w:rFonts w:ascii="Times New Roman"/>
          <w:b w:val="false"/>
          <w:i w:val="false"/>
          <w:color w:val="000000"/>
          <w:sz w:val="28"/>
        </w:rPr>
        <w:t>
      Нәтижесі – көрсетілетін қызметті берушінің басшысына қол қою және елтаңбалы мөр басу үшін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мемлекеттік көрсетілетін қызмет нәтижесіне қол қояды және куәлікке (анықтамаға) елтаңбалы мөр басады және көрсетілетін қызметті берушінің кеңсесіне 15 (он бес) минут ішінде жолдайды. Нәтижесі – куәлікке (анықтамаға)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тіркейді және мемлекеттік қызмет көрсету нәтижесін тізілімге сәйкес Мемлекеттік корпорация курьері арқылы Мемлекеттік корпорацияның құжаттарды беру секторына 1 (бір) жұмыс күн ішінде жолдайды. Нәтижесі – тіркейді және мемлекеттік қызмет көрсету нәтижесін жолдайды;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корпорацияның құжаттарды беру секторы мемлекеттік қызмет көрсету нәтижесін көрсетілетін қызметті алушыға 1 (бір) жұмыс күн ішінде береді. Нәтижесі –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7. Портал арқылы мемлекеттік қызмет көрсету кезіндегі жүгіну және функционалдық өзара іс-әрекет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2) 1-үдеріс – көрсетілетін қызметті алушымен қызмет алу үшін ЖСН және паролін порталға енгізу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1-шарт – көрсетілетін қызметті алушы туралы деректердің түпнұсқалығын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 көшірмелерін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тұтынушымен ЭЦҚ тіркеу куәлігін таңдау; </w:t>
      </w:r>
      <w:r>
        <w:br/>
      </w:r>
      <w:r>
        <w:rPr>
          <w:rFonts w:ascii="Times New Roman"/>
          <w:b w:val="false"/>
          <w:i w:val="false"/>
          <w:color w:val="000000"/>
          <w:sz w:val="28"/>
        </w:rPr>
        <w:t xml:space="preserve">
      </w:t>
      </w:r>
      <w:r>
        <w:rPr>
          <w:rFonts w:ascii="Times New Roman"/>
          <w:b w:val="false"/>
          <w:i w:val="false"/>
          <w:color w:val="000000"/>
          <w:sz w:val="28"/>
        </w:rPr>
        <w:t>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w:t>
      </w:r>
      <w:r>
        <w:br/>
      </w:r>
      <w:r>
        <w:rPr>
          <w:rFonts w:ascii="Times New Roman"/>
          <w:b w:val="false"/>
          <w:i w:val="false"/>
          <w:color w:val="000000"/>
          <w:sz w:val="28"/>
        </w:rPr>
        <w:t xml:space="preserve">
      </w:t>
      </w:r>
      <w:r>
        <w:rPr>
          <w:rFonts w:ascii="Times New Roman"/>
          <w:b w:val="false"/>
          <w:i w:val="false"/>
          <w:color w:val="000000"/>
          <w:sz w:val="28"/>
        </w:rPr>
        <w:t>9) 3-шарт - азаматтық хал актілерін тіркеу туралы мәліметтерді "АХАЖ" АЖ тексеру;</w:t>
      </w:r>
      <w:r>
        <w:br/>
      </w:r>
      <w:r>
        <w:rPr>
          <w:rFonts w:ascii="Times New Roman"/>
          <w:b w:val="false"/>
          <w:i w:val="false"/>
          <w:color w:val="000000"/>
          <w:sz w:val="28"/>
        </w:rPr>
        <w:t xml:space="preserve">
      </w:t>
      </w:r>
      <w:r>
        <w:rPr>
          <w:rFonts w:ascii="Times New Roman"/>
          <w:b w:val="false"/>
          <w:i w:val="false"/>
          <w:color w:val="000000"/>
          <w:sz w:val="28"/>
        </w:rPr>
        <w:t>10) 6-үдеріс – "АХАЖ" АЖ акт жазбаларының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мемлекеттік көрсетілетін қызметті электрондық үкіметтің төлемдік шлюзі (бұдан әрі – ЭҮТШ) арқылы төлеу;</w:t>
      </w:r>
      <w:r>
        <w:br/>
      </w:r>
      <w:r>
        <w:rPr>
          <w:rFonts w:ascii="Times New Roman"/>
          <w:b w:val="false"/>
          <w:i w:val="false"/>
          <w:color w:val="000000"/>
          <w:sz w:val="28"/>
        </w:rPr>
        <w:t xml:space="preserve">
      </w:t>
      </w:r>
      <w:r>
        <w:rPr>
          <w:rFonts w:ascii="Times New Roman"/>
          <w:b w:val="false"/>
          <w:i w:val="false"/>
          <w:color w:val="000000"/>
          <w:sz w:val="28"/>
        </w:rPr>
        <w:t xml:space="preserve">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13) 8-үдеріс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14) 9-үдеріс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r>
        <w:br/>
      </w: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регламентің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w:t>
            </w:r>
            <w:r>
              <w:br/>
            </w:r>
            <w:r>
              <w:rPr>
                <w:rFonts w:ascii="Times New Roman"/>
                <w:b w:val="false"/>
                <w:i w:val="false"/>
                <w:color w:val="000000"/>
                <w:sz w:val="20"/>
              </w:rPr>
              <w:t xml:space="preserve">туралы қайталама куәліктер </w:t>
            </w:r>
            <w:r>
              <w:br/>
            </w:r>
            <w:r>
              <w:rPr>
                <w:rFonts w:ascii="Times New Roman"/>
                <w:b w:val="false"/>
                <w:i w:val="false"/>
                <w:color w:val="000000"/>
                <w:sz w:val="20"/>
              </w:rPr>
              <w:t xml:space="preserve">немесе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w:t>
            </w:r>
            <w:r>
              <w:br/>
            </w:r>
            <w:r>
              <w:rPr>
                <w:rFonts w:ascii="Times New Roman"/>
                <w:b w:val="false"/>
                <w:i w:val="false"/>
                <w:color w:val="000000"/>
                <w:sz w:val="20"/>
              </w:rPr>
              <w:t xml:space="preserve">туралы қайталама куәліктер </w:t>
            </w:r>
            <w:r>
              <w:br/>
            </w:r>
            <w:r>
              <w:rPr>
                <w:rFonts w:ascii="Times New Roman"/>
                <w:b w:val="false"/>
                <w:i w:val="false"/>
                <w:color w:val="000000"/>
                <w:sz w:val="20"/>
              </w:rPr>
              <w:t xml:space="preserve">немесе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65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503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180" w:id="19"/>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9"/>
    <w:bookmarkStart w:name="z181" w:id="20"/>
    <w:p>
      <w:pPr>
        <w:spacing w:after="0"/>
        <w:ind w:left="0"/>
        <w:jc w:val="left"/>
      </w:pPr>
      <w:r>
        <w:rPr>
          <w:rFonts w:ascii="Times New Roman"/>
          <w:b/>
          <w:i w:val="false"/>
          <w:color w:val="000000"/>
        </w:rPr>
        <w:t xml:space="preserve"> 1. Жалпы ережелер</w:t>
      </w:r>
    </w:p>
    <w:bookmarkEnd w:id="20"/>
    <w:bookmarkStart w:name="z182" w:id="21"/>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аудан әкімдерінің аппараттары, аудандық мәдениет және тілдерді дамыту бөлімдері, аудандық мәдениет, тілдер дамыту, дене шынықтыру және спорт бөлімдері (бұдан әрі - бөлімдер);</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көрсетудің нәтижесі: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r>
        <w:br/>
      </w: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 </w:t>
      </w:r>
      <w:r>
        <w:br/>
      </w:r>
      <w:r>
        <w:rPr>
          <w:rFonts w:ascii="Times New Roman"/>
          <w:b w:val="false"/>
          <w:i w:val="false"/>
          <w:color w:val="000000"/>
          <w:sz w:val="28"/>
        </w:rPr>
        <w:t>
      Мемлекеттік қызмет көрсету нәтижесінің нысаны: қағаз түрінде.</w:t>
      </w:r>
    </w:p>
    <w:bookmarkEnd w:id="21"/>
    <w:bookmarkStart w:name="z191" w:id="22"/>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22"/>
    <w:bookmarkStart w:name="z192" w:id="23"/>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r>
        <w:br/>
      </w:r>
      <w:r>
        <w:rPr>
          <w:rFonts w:ascii="Times New Roman"/>
          <w:b w:val="false"/>
          <w:i w:val="false"/>
          <w:color w:val="000000"/>
          <w:sz w:val="28"/>
        </w:rPr>
        <w:t xml:space="preserve">
      көрсетілетін қызметті берушіге немесе Мемлекеттік корпорацияға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министрілігінде № 11374 тіркелген)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 және оның нәтижесі: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қарауға жолдайды;</w:t>
      </w:r>
      <w:r>
        <w:br/>
      </w:r>
      <w:r>
        <w:rPr>
          <w:rFonts w:ascii="Times New Roman"/>
          <w:b w:val="false"/>
          <w:i w:val="false"/>
          <w:color w:val="000000"/>
          <w:sz w:val="28"/>
        </w:rPr>
        <w:t>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r>
        <w:br/>
      </w:r>
      <w:r>
        <w:rPr>
          <w:rFonts w:ascii="Times New Roman"/>
          <w:b w:val="false"/>
          <w:i w:val="false"/>
          <w:color w:val="000000"/>
          <w:sz w:val="28"/>
        </w:rPr>
        <w:t xml:space="preserve">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r>
        <w:br/>
      </w:r>
      <w:r>
        <w:rPr>
          <w:rFonts w:ascii="Times New Roman"/>
          <w:b w:val="false"/>
          <w:i w:val="false"/>
          <w:color w:val="000000"/>
          <w:sz w:val="28"/>
        </w:rPr>
        <w:t>
      басқа мемлекеттік органдарға сұрау салу қажет болған кезде қарау мерзімі 30 (отыз) күнтізбелік күннен аспайтын уақытқа ұзартылады, ұзартылғаннан кейін көрсетілетін қызметті алушы 3 (үш) күнтізбелік күн ішінде хабардар етіледі;</w:t>
      </w:r>
      <w:r>
        <w:br/>
      </w: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тіркейді және көрсетілетін қызметті алушыға қолын қойғызып береді. Нәтижесі – куәлікті береді.</w:t>
      </w:r>
    </w:p>
    <w:bookmarkEnd w:id="23"/>
    <w:bookmarkStart w:name="z205" w:id="24"/>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24"/>
    <w:bookmarkStart w:name="z206" w:id="25"/>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бөлiмшелерінің (қызметкерлерінің) арасындағы рәсiмдердің (iс-әрекеттердің) реттiлiгiн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r>
        <w:br/>
      </w:r>
      <w:r>
        <w:rPr>
          <w:rFonts w:ascii="Times New Roman"/>
          <w:b w:val="false"/>
          <w:i w:val="false"/>
          <w:color w:val="000000"/>
          <w:sz w:val="28"/>
        </w:rPr>
        <w:t>
      басқа мемлекеттік органдарға сұрау салу қажет болған кезде қарау мерзімі 30 (отыз) күнтізбелік күннен аспайтын уақытқа ұзартылады, мерзімі ұзартылған кейін көрсетілетін қызметті алушы 3 (үш) күнтізбелік күн ішінде хабардар етіледі;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тіркейді және көрсетілетін қызметті алушыға қолын қойғызып береді. Нәтижесі – куәлікті береді.</w:t>
      </w:r>
    </w:p>
    <w:bookmarkEnd w:id="25"/>
    <w:bookmarkStart w:name="z221" w:id="26"/>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26"/>
    <w:bookmarkStart w:name="z222" w:id="27"/>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r>
        <w:br/>
      </w: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секторына 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4) жинақтау бөлімі құжаттарды жинайды, тізілім жасайды және Мемлекеттік корпорация курьері арқылы құжаттарды көрсетілетін қызметті берушінің кеңсесіне 1 (бір) жұмыс күн ішінде жібереді.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жолдау;</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r>
        <w:br/>
      </w:r>
      <w:r>
        <w:rPr>
          <w:rFonts w:ascii="Times New Roman"/>
          <w:b w:val="false"/>
          <w:i w:val="false"/>
          <w:color w:val="000000"/>
          <w:sz w:val="28"/>
        </w:rPr>
        <w:t>
      басқа мемлекеттік органдарға сұрау салу қажет болған кезде қарау мерзімі 30 (отыз) күнтізбелік күннен аспайтын уақытқа ұзартылады, ұзартылғаннан кейін көрсетілетін қызметті алушы 3 (үш) күнтізбелік күн ішінде хабардар етіледі;</w:t>
      </w:r>
      <w:r>
        <w:br/>
      </w: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дайын куәлікті тіркейді және мемлекеттік қызмет көрсету нәтижесін тізілімге сәйкес Мемлекеттік корпорация курьеріне береді. Нәтижесі – тіркейді және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корпорация курьері мемлекеттік қызмет көрсету нәтижесін Мемлекеттік корпорацияның құжаттарды беру секторына 1 (бір) жұмыс күн ішінде тапсырады. Нәтижесі – мемлекеттік қызмет көрсету нәтижесін тапсырады; </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корпорацияның құжаттарды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кезіндегі жүгіну және функционалдық өзара іс-әрекет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2) 1-үдеріс – көрсетілетін қызметті алушымен қызмет алу үшін ЖСН және паролін порталға енгізу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1-шарт – көрсетілетін қызметті алушы туралы деректердің түпнұсқалығын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нақтылау үшін (қол қою үшін) ЭЦҚ тіркеу куәлігін сұрауды тұтынушымен таңдауы; </w:t>
      </w:r>
      <w:r>
        <w:br/>
      </w:r>
      <w:r>
        <w:rPr>
          <w:rFonts w:ascii="Times New Roman"/>
          <w:b w:val="false"/>
          <w:i w:val="false"/>
          <w:color w:val="000000"/>
          <w:sz w:val="28"/>
        </w:rPr>
        <w:t xml:space="preserve">
      </w:t>
      </w:r>
      <w:r>
        <w:rPr>
          <w:rFonts w:ascii="Times New Roman"/>
          <w:b w:val="false"/>
          <w:i w:val="false"/>
          <w:color w:val="000000"/>
          <w:sz w:val="28"/>
        </w:rPr>
        <w:t>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w:t>
      </w:r>
      <w:r>
        <w:br/>
      </w:r>
      <w:r>
        <w:rPr>
          <w:rFonts w:ascii="Times New Roman"/>
          <w:b w:val="false"/>
          <w:i w:val="false"/>
          <w:color w:val="000000"/>
          <w:sz w:val="28"/>
        </w:rPr>
        <w:t xml:space="preserve">
      </w:t>
      </w:r>
      <w:r>
        <w:rPr>
          <w:rFonts w:ascii="Times New Roman"/>
          <w:b w:val="false"/>
          <w:i w:val="false"/>
          <w:color w:val="000000"/>
          <w:sz w:val="28"/>
        </w:rPr>
        <w:t>9) 3-шарт - азаматтық хал актілерін тіркеу туралы мәліметтерді "АХАЖ" АЖ тексеру;</w:t>
      </w:r>
      <w:r>
        <w:br/>
      </w:r>
      <w:r>
        <w:rPr>
          <w:rFonts w:ascii="Times New Roman"/>
          <w:b w:val="false"/>
          <w:i w:val="false"/>
          <w:color w:val="000000"/>
          <w:sz w:val="28"/>
        </w:rPr>
        <w:t xml:space="preserve">
      </w:t>
      </w:r>
      <w:r>
        <w:rPr>
          <w:rFonts w:ascii="Times New Roman"/>
          <w:b w:val="false"/>
          <w:i w:val="false"/>
          <w:color w:val="000000"/>
          <w:sz w:val="28"/>
        </w:rPr>
        <w:t>10) 6-үдеріс – "АХАЖ" АЖ акт жазбаларының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мемлекеттік көрсетілетін қызметті электрондық үкіметтің төлемдік шлюзі (бұдан әрі – ЭҮТШ) арқылы төлеу;</w:t>
      </w:r>
      <w:r>
        <w:br/>
      </w:r>
      <w:r>
        <w:rPr>
          <w:rFonts w:ascii="Times New Roman"/>
          <w:b w:val="false"/>
          <w:i w:val="false"/>
          <w:color w:val="000000"/>
          <w:sz w:val="28"/>
        </w:rPr>
        <w:t xml:space="preserve">
      </w:t>
      </w:r>
      <w:r>
        <w:rPr>
          <w:rFonts w:ascii="Times New Roman"/>
          <w:b w:val="false"/>
          <w:i w:val="false"/>
          <w:color w:val="000000"/>
          <w:sz w:val="28"/>
        </w:rPr>
        <w:t xml:space="preserve">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негіз болатын көрсетілетін қызметті алушының жалғаған құжаттарының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13) 8-үдеріс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14) 9-үдеріс – көрсетілетін қызметті алушының порталмен қалыптастырылған қызмет нәтижесін (хабарлама) алуы. Электрондық құжат көрсетілетін қызметті беруші қызметкерінің ЭЦҚ пайдалана отырып қалыптастырылады.</w:t>
      </w:r>
      <w:r>
        <w:br/>
      </w: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1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41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723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503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267" w:id="28"/>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28"/>
    <w:bookmarkStart w:name="z268" w:id="29"/>
    <w:p>
      <w:pPr>
        <w:spacing w:after="0"/>
        <w:ind w:left="0"/>
        <w:jc w:val="left"/>
      </w:pPr>
      <w:r>
        <w:rPr>
          <w:rFonts w:ascii="Times New Roman"/>
          <w:b/>
          <w:i w:val="false"/>
          <w:color w:val="000000"/>
        </w:rPr>
        <w:t xml:space="preserve"> 1. Жалпы ережелер</w:t>
      </w:r>
    </w:p>
    <w:bookmarkEnd w:id="29"/>
    <w:bookmarkStart w:name="z269" w:id="30"/>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аудан әкімдерінің аппараттары, аудандық мәдениет және тілдерді дамыту бөлімдері, аудандық мәдениет, тілдер дамыту, дене шынықтыру және спорт бөлімдері (бұдан әрі - бөлімдер);</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жеке басын куәландыратын құжатты көрсету кезінде азаматтық хал актісін мемлекеттік тіркеу туралы куәлік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r>
        <w:br/>
      </w:r>
      <w:r>
        <w:rPr>
          <w:rFonts w:ascii="Times New Roman"/>
          <w:b w:val="false"/>
          <w:i w:val="false"/>
          <w:color w:val="000000"/>
          <w:sz w:val="28"/>
        </w:rPr>
        <w:t>
      Мемлекеттік қызмет көрсету нәтижесінің нысаны: қағаз түрінде.</w:t>
      </w:r>
    </w:p>
    <w:bookmarkEnd w:id="30"/>
    <w:bookmarkStart w:name="z276" w:id="31"/>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31"/>
    <w:bookmarkStart w:name="z277" w:id="32"/>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министрілігінде № 11374 тіркелген) бекітілген "Азаматтық хал актілерінің жазбаларын қалпына келтіру"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 беру мемлекеттiк қызмет көрсету жөніндегі рәсімді (iс-әрекетті)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r>
        <w:br/>
      </w:r>
      <w:r>
        <w:rPr>
          <w:rFonts w:ascii="Times New Roman"/>
          <w:b w:val="false"/>
          <w:i w:val="false"/>
          <w:color w:val="000000"/>
          <w:sz w:val="28"/>
        </w:rPr>
        <w:t xml:space="preserve">
      басқа мемлекеттік органдарға сұрау салу және қосымша зерделеу немесе тексеру қажет болған кезде қарау мерзімі 30 (отыз) күнтізбелік күннен аспайтын уақытқа ұзартылады, ұзартылған кезден бастап 3 (үш) күнтізбелік күн ішінде көрсетілетін қызметті алушы хабардар етіледі. </w:t>
      </w:r>
      <w:r>
        <w:br/>
      </w:r>
      <w:r>
        <w:rPr>
          <w:rFonts w:ascii="Times New Roman"/>
          <w:b w:val="false"/>
          <w:i w:val="false"/>
          <w:color w:val="000000"/>
          <w:sz w:val="28"/>
        </w:rPr>
        <w:t>
      Нәтижесі – көрсетілетін қызметті берушінің басшысына қол қоюға және елтаңбалы мөрін басу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тіркейді және көрсетілетін қызметті алушыға қолын қойғызып береді. Нәтижесі – куәлікті береді.</w:t>
      </w:r>
    </w:p>
    <w:bookmarkEnd w:id="32"/>
    <w:bookmarkStart w:name="z288" w:id="33"/>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 </w:t>
      </w:r>
    </w:p>
    <w:bookmarkEnd w:id="33"/>
    <w:bookmarkStart w:name="z289" w:id="34"/>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бөлiмшелерінің (қызметкерлерінің) арасындағы рәсiмдердің (iс-әрекеттердің) реттiлiгiн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белгісімен өтініш көшірмесін береді, тіркеу жүргізеді, 15 (он бес) минут ішінде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r>
        <w:br/>
      </w: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қарау мерзімі 30 (отыз) күнтізбелік күннен аспайтын уақытқа ұзартылады, ұзартылған кезден бастап 3 (үш) күнтізбелік күн ішінде көрсетілетін қызметті алушы хабардар етіледі;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тіркейді және көрсетілетін қызметті алушыға қолын қойғызып береді. Нәтижесі – куәлік береді.</w:t>
      </w:r>
    </w:p>
    <w:bookmarkEnd w:id="34"/>
    <w:bookmarkStart w:name="z304" w:id="35"/>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35"/>
    <w:bookmarkStart w:name="z305" w:id="36"/>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r>
        <w:br/>
      </w: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құжаттарды 30 (отыз) минут ішінде жинақтау секторына 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4) жинақтау секторы құжаттарды жинайды, тізілім жасайды және Мемлекеттік корпорация курьері арқылы құжаттарды көрсетілетін қызметті берушінің кеңсесіне 1 (бір) жұмыс күн ішінде жібереді.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келіп түскен құжаттарды тіркейді және 15 (он бес) минут ішінде басшысына береді. Нәтижесі – тіркеу;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жолдау;</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15 (он бес) күнтізбелік күн ішінде көрсетілетін қызметті берушінің басшысына қол қою үшін жолдайды;</w:t>
      </w:r>
      <w:r>
        <w:br/>
      </w: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қарау мерзімі 30 (отыз) күнтізбелік күннен аспайтын уақытқа ұзартылады, ұзартылған кезден бастап 3 (үш) күнтізбелік күн ішінде көрсетілетін қызметті алушы хабардар етіледі.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басшысына қол қоюға және елтаңбалы мөрін басу үшін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мемлекеттік қызмет көрсету нәтижесін тіркейді және тізілімге сәйкес Мемлекеттік корпорация курьеріне береді. Нәтижесі – мемлекеттік қызмет көрсету нәтижесін тіркейді және береді;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корпорация курьері мемлекеттік қызмет көрсету нәтижесін Мемлекеттік корпорацияның құжаттарды беру секторына 1 (бір) жұмыс күн ішінде береді. Нәтижесі – мемлекеттік қызмет көрсету нәтижесін береді; </w:t>
      </w:r>
      <w:r>
        <w:br/>
      </w:r>
      <w:r>
        <w:rPr>
          <w:rFonts w:ascii="Times New Roman"/>
          <w:b w:val="false"/>
          <w:i w:val="false"/>
          <w:color w:val="000000"/>
          <w:sz w:val="28"/>
        </w:rPr>
        <w:t xml:space="preserve">
      </w:t>
      </w:r>
      <w:r>
        <w:rPr>
          <w:rFonts w:ascii="Times New Roman"/>
          <w:b w:val="false"/>
          <w:i w:val="false"/>
          <w:color w:val="000000"/>
          <w:sz w:val="28"/>
        </w:rPr>
        <w:t>11)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 қалпына келтіру"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723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503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332" w:id="37"/>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7"/>
    <w:bookmarkStart w:name="z333" w:id="38"/>
    <w:p>
      <w:pPr>
        <w:spacing w:after="0"/>
        <w:ind w:left="0"/>
        <w:jc w:val="left"/>
      </w:pPr>
      <w:r>
        <w:rPr>
          <w:rFonts w:ascii="Times New Roman"/>
          <w:b/>
          <w:i w:val="false"/>
          <w:color w:val="000000"/>
        </w:rPr>
        <w:t xml:space="preserve"> 1. Жалпы ережелер</w:t>
      </w:r>
    </w:p>
    <w:bookmarkEnd w:id="38"/>
    <w:bookmarkStart w:name="z334" w:id="39"/>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аудан әкімдерінің аппараттары, аудандық мәдениет және тілдерді дамыту бөлімдері, аудандық мәдениет, тілдер дамыту, дене шынықтыру және спорт бөлімдері (бұдан әрі - бөлімдер);</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көрсетудің нәтижесі: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осы мемлекеттік қызмет көрсету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p>
    <w:bookmarkEnd w:id="39"/>
    <w:bookmarkStart w:name="z341" w:id="40"/>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40"/>
    <w:bookmarkStart w:name="z342" w:id="41"/>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министрілігінде № 11374 тіркелген)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 мемлекеттiк қызмет көрсету жөніндегі рәсімді (iс-әрекетті)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қарауға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(анықтаманы) басып шығарады, тиісті куәлікті (анықтаманы) басып шығарғаннан кейін 1 (бір) жұмыс күн ішінде көрсетілетін қызметті берушінің басшысына жолдайды;</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ұзартылғаннан кейін көрсетілетін қызметті алушы 3 (үш) күнтізбелік күн ішінде хабардар етіледі.</w:t>
      </w:r>
      <w:r>
        <w:br/>
      </w: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(анықтамаға) елтаңбалы мөр басады және көрсетілетін қызметті берушінің кеңсесіне 15 (он бес) минут ішінде жолдайды. Нәтижесі – куәлікке (анықтамаға)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(анықтаманы) тіркейді және көрсетілетін қызметті алушыға қолын қойғызып береді. Нәтижесі – куәлікті (анықтаманы) береді.</w:t>
      </w:r>
    </w:p>
    <w:bookmarkEnd w:id="41"/>
    <w:bookmarkStart w:name="z353" w:id="42"/>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 </w:t>
      </w:r>
    </w:p>
    <w:bookmarkEnd w:id="42"/>
    <w:bookmarkStart w:name="z354" w:id="43"/>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бөлiмшелерінің (қызметкерлерінің) арасындағы рәсiмдердің (iс-әрекеттердің) реттiлiгiн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(анықтаманы) басып шығарады, тиісті куәлікті (анықтаманы) басып шығарғаннан кейін 1 (бір) жұмыс күн ішінде көрсетілетін қызметті берушінің басшысына қол қою үшін жолдайды;</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мерзімі ұзартылғаннан кейін көрсетілетін қызметті алушы 3 (үш) күнтізбелік күн ішінде хабардар етіледі;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(анықтамаға) елтаңбалы мөр басады және көрсетілетін қызметті берушінің кеңсесіне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(анықтаманы) тіркейді және көрсетілетін қызметті алушыға қолын қойғызып береді.</w:t>
      </w:r>
    </w:p>
    <w:bookmarkEnd w:id="43"/>
    <w:bookmarkStart w:name="z369" w:id="44"/>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44"/>
    <w:bookmarkStart w:name="z370" w:id="45"/>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құжаттар қабылдау;</w:t>
      </w:r>
      <w:r>
        <w:br/>
      </w: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 қабылдаудан бас тартқаны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жинақтау секторына 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корпорацияның жинақтау секторы құжаттарды жинайды, тізілім жасайды және Мемлекеттік корпорация курьері арқылы құжаттарды көрсетілетін қызметті берушінің кеңсесіне 1 (бір) жұмыс күн ішінде жібереді.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(анықтаманы) басып шығарады, тиісті куәлікті (анықтаманы) басып шығарғаннан кейін 1 (бір) жұмыс күн ішінде көрсетілетін қызметті берушінің басшысына қол қою үшін жолдайды;</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30 (отыз) күнтiзбелiк күннен аспайтын уақытқа ұзартылады, мерзімі ұзартылғаннан кейін көрсетілетін қызметті алушы 3 (үш) күнтізбелік күн ішінде хабардар етіледі;</w:t>
      </w:r>
      <w:r>
        <w:br/>
      </w:r>
      <w:r>
        <w:rPr>
          <w:rFonts w:ascii="Times New Roman"/>
          <w:b w:val="false"/>
          <w:i w:val="false"/>
          <w:color w:val="000000"/>
          <w:sz w:val="28"/>
        </w:rPr>
        <w:t>
      Нәтижесі – көрсетілетін қызметті берушінің басшысына қол қоюға және елтаңбалы мөр басу үшін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(анықтамаға)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куәлікті тіркейді және мемлекеттік қызмет көрсету нәтижесін тізілімге сәйкес Мемлекеттік корпорация курьері арқылы Мемлекеттік корпорацияның құжаттарды беру секторына 1 (бір) жұмыс күн ішінде жолдайды. Нәтижесі – тіркейді және мемлекеттік қызмет көрсету нәтижесін жолдайды;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корпорацияның құжаттарды беру секторы мемлекеттік қызмет көрсету нәтижесін көрсетілетін қызметті алушыға 1 (бір) жұмыс күн ішінде береді. Нәтижесі –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 xml:space="preserve">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38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723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503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396" w:id="46"/>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6"/>
    <w:bookmarkStart w:name="z397" w:id="47"/>
    <w:p>
      <w:pPr>
        <w:spacing w:after="0"/>
        <w:ind w:left="0"/>
        <w:jc w:val="left"/>
      </w:pPr>
      <w:r>
        <w:rPr>
          <w:rFonts w:ascii="Times New Roman"/>
          <w:b/>
          <w:i w:val="false"/>
          <w:color w:val="000000"/>
        </w:rPr>
        <w:t xml:space="preserve"> 1. Жалпы ережелер</w:t>
      </w:r>
    </w:p>
    <w:bookmarkEnd w:id="47"/>
    <w:bookmarkStart w:name="z398" w:id="48"/>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аудан әкімдерінің аппараттары, аудандық мәдениет және тілдерді дамыту бөлімдері, аудандық мәдениет, тілдер дамыту, дене шынықтыру және спорт бөлімдері (бұдан әрі - бөлімдер);</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www.еgov.kz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мемлекеттік қызметтің нәтижесі: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 </w:t>
      </w:r>
      <w:r>
        <w:br/>
      </w:r>
      <w:r>
        <w:rPr>
          <w:rFonts w:ascii="Times New Roman"/>
          <w:b w:val="false"/>
          <w:i w:val="false"/>
          <w:color w:val="000000"/>
          <w:sz w:val="28"/>
        </w:rPr>
        <w:t>
      Мемлекеттік қызмет көрсету нәтижесінің нысаны: қағаз түрінде.</w:t>
      </w:r>
    </w:p>
    <w:bookmarkEnd w:id="48"/>
    <w:bookmarkStart w:name="z407" w:id="49"/>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iс-әрекеттерінің тәртiбiн сипаттау</w:t>
      </w:r>
    </w:p>
    <w:bookmarkEnd w:id="49"/>
    <w:bookmarkStart w:name="z408" w:id="50"/>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r>
        <w:br/>
      </w:r>
      <w:r>
        <w:rPr>
          <w:rFonts w:ascii="Times New Roman"/>
          <w:b w:val="false"/>
          <w:i w:val="false"/>
          <w:color w:val="000000"/>
          <w:sz w:val="28"/>
        </w:rPr>
        <w:t xml:space="preserve">
      көрсетілетін қызметті берушіге немесе Мемлекеттік корпорацияға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министрілігінде № 11374 тіркелген)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жүгінген кезде – көрсетілетін қызметті алушының ЭЦҚ-мен куәландырылған электрондық өтініш.</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көрсетілетін қызмет көрсету үдерісінiң құрамына кiретiн әрбiр рәсiмнiң (iс-әрекеттің) мазмұны және оның нәтижесі: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жолдайды;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жасалғаннан кейін "Азаматтық хал актілерін жазбасы" ақпараттық жүйесінде (бұдан әрі – "АХАЖ" АЖ) акт жазбасын қалыптастырады, тіркейді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r>
        <w:br/>
      </w:r>
      <w:r>
        <w:rPr>
          <w:rFonts w:ascii="Times New Roman"/>
          <w:b w:val="false"/>
          <w:i w:val="false"/>
          <w:color w:val="000000"/>
          <w:sz w:val="28"/>
        </w:rPr>
        <w:t>
      басқа аумақтық бірлікте шығару орны бо      йынша заңды күшіне енген сот шешімінің негізінде, неке бұзуды тіркеу туралы өтінішті жолдау қажет болған кезде 30 (отыз) күнтізбелік күн;</w:t>
      </w:r>
      <w:r>
        <w:br/>
      </w: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r>
        <w:br/>
      </w:r>
      <w:r>
        <w:rPr>
          <w:rFonts w:ascii="Times New Roman"/>
          <w:b w:val="false"/>
          <w:i w:val="false"/>
          <w:color w:val="000000"/>
          <w:sz w:val="28"/>
        </w:rPr>
        <w:t>
      Нәтижесі - көрсетілетін қызметті берушінің басшысына қол қоюға және елтаңбалы мөр қоюға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елтаңбалы мөр басады және 15 (он бес) минут ішінде көрсетілетін қызметті берушінің кеңсесіне жолдайды. Нәтижесі – мемлекеттік көрсетілетін қызмет нәтижесіне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кеңсе қызметкері куәлікті тіркейді және көрсетілетін қызметті алушыға қолын қойғызып береді. Нәтижесі – куәлікті береді. </w:t>
      </w:r>
    </w:p>
    <w:bookmarkEnd w:id="50"/>
    <w:bookmarkStart w:name="z424" w:id="51"/>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51"/>
    <w:bookmarkStart w:name="z425" w:id="52"/>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бөлiмшелерінің (қызметкерлерінің) арасындағы рәсiмдердiң (iс-әрекеттердің) реттiлiгiн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тексеріп,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"АХАЖ" АЖ 20 (жиырма) минут ішінде тіркеу жүргізеді;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келіп түскен құжаттарды қарайды және 15 (он бес) минут ішінде көрсетілетін қызметті берушінің жауапты орындаушысына орындауға жолдайды;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r>
        <w:br/>
      </w:r>
      <w:r>
        <w:rPr>
          <w:rFonts w:ascii="Times New Roman"/>
          <w:b w:val="false"/>
          <w:i w:val="false"/>
          <w:color w:val="000000"/>
          <w:sz w:val="28"/>
        </w:rPr>
        <w:t>
      басқа аумақтық бірлікте шығару орны бо      йынша заңды күшіне енген сот шешімінің негізінде, неке бұзуды тіркеу туралы өтінішті жолдау қажет болған кезде 30 (отыз) күнтізбелік күн;</w:t>
      </w:r>
      <w:r>
        <w:br/>
      </w: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елтаңбалы мөр басады және 15 (он бес) минут ішінде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кеңсе қызметкері куәлікті тіркейді және көрсетілетін қызметті алушыға қолын қойғызып береді. Нәтижесі – куәлікті береді. </w:t>
      </w:r>
    </w:p>
    <w:bookmarkEnd w:id="52"/>
    <w:bookmarkStart w:name="z443" w:id="53"/>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53"/>
    <w:bookmarkStart w:name="z444" w:id="54"/>
    <w:p>
      <w:pPr>
        <w:spacing w:after="0"/>
        <w:ind w:left="0"/>
        <w:jc w:val="both"/>
      </w:pPr>
      <w:r>
        <w:rPr>
          <w:rFonts w:ascii="Times New Roman"/>
          <w:b w:val="false"/>
          <w:i w:val="false"/>
          <w:color w:val="000000"/>
          <w:sz w:val="28"/>
        </w:rPr>
        <w:t>
      8. Әрбір үдерістің ұзақтығын көрсете отырып, Мемлекеттік корпорация арқылы жүгiну тәртiбiн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келіп түскен құжаттарды 15 (он бес) минут ішінде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w:t>
      </w:r>
      <w:r>
        <w:br/>
      </w: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мемлекеттік көрсетілетін қызмет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құжаттарды қабылдаудан бас тартқаны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Мемлекеттік корпорацияның жинақтау секторына 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корпорацияның жинақтау секторы құжаттарды жинайды, тізілім жасайды және Мемлекеттік корпорация курьері арқылы құжаттарды көрсетілетін қызметті берушінің кеңсесіне 1 (бір) жұмыс күн ішінде жібереді. Нәтижесі - құжаттарды беру;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келіп түскен құжаттарды тіркейді және 15 (он бес) минут ішінде көрсетілетін қызметті берушінің басшысына береді. Нәтижесі – тіркеу;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келіп түскен құжаттармен танысады және 15 (он бес) минут ішінде көрсетілетін қызметті берушінің жауапты орындаушысына орындауға жолдайды. Нәтижесі – орындауға жолдау;</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тексеріп және талдау жасағаннан кейін "АХАЖ" АЖ акт жазбасын қалыптастырады, тіркеуді жүзеге асырады және тиісті куәлікті басып шығарады, тиісті куәлікті басып шығарғаннан кейін 2 (екі) жұмыс күн ішінде көрсетілетін қызметті берушінің басшысына қол қою үшін жолдайды;</w:t>
      </w:r>
      <w:r>
        <w:br/>
      </w:r>
      <w:r>
        <w:rPr>
          <w:rFonts w:ascii="Times New Roman"/>
          <w:b w:val="false"/>
          <w:i w:val="false"/>
          <w:color w:val="000000"/>
          <w:sz w:val="28"/>
        </w:rPr>
        <w:t xml:space="preserve">
      көрсетілетін қызметті берушінің жауапты орындаушысы 2 (екі) жұмыс күн ішінде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Қазақстан Республикасы "Неке (ерлі-зайыптылық) және отбасы туралы" Кодексінің нормаларына сәйкестігіне тексереді, ұсынылған құжаттарды тексергеннен кейін "АХАЖ" АЖ актілік жазуды қалыптасытырады, тіркейді және сәйкес куәлігін басып шығарып, көрсетілетін қызметті берушінің басшысына қол қоюға жібереді;</w:t>
      </w:r>
      <w:r>
        <w:br/>
      </w:r>
      <w:r>
        <w:rPr>
          <w:rFonts w:ascii="Times New Roman"/>
          <w:b w:val="false"/>
          <w:i w:val="false"/>
          <w:color w:val="000000"/>
          <w:sz w:val="28"/>
        </w:rPr>
        <w:t>
      басқа аумақтық бірлікте шығару орны бо      йынша заңды күшіне енген сот шешімінің негізінде, неке бұзуды тіркеу туралы өтінішті жолдау қажет болған кезде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мүлкінің қорғаншысына хабарлай отырып, 45 (қырық бес) күнтізбелік күн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30 (отыз) күнтізбелік күннен аспайтын уақытқа ұзартылады.</w:t>
      </w:r>
      <w:r>
        <w:br/>
      </w:r>
      <w:r>
        <w:rPr>
          <w:rFonts w:ascii="Times New Roman"/>
          <w:b w:val="false"/>
          <w:i w:val="false"/>
          <w:color w:val="000000"/>
          <w:sz w:val="28"/>
        </w:rPr>
        <w:t>
      Нәтижесі - көрсетілетін қызметті берушінің басшысына қол қоюға және елтаңбалы мөр басуға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мемлекеттік көрсетілетін қызмет нәтижесіне қол қойып, куәлікке елтаңбалы мөр басады және 15 (он бес) минут ішінде қызметті берушінің кеңсесіне жолдайды. Нәтижесі – куәлікке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дайын куәлікті тіркейді, мемлекеттік қызмет көрсету нәтижесін тізілімге сәйкес Мемлекеттік корпорация курьеріне береді. Нәтижесі – тіркейді және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курьері мемлекеттік қызмет көрсету нәтижесін Мемлекеттік корпорацияның құжаттарды беру секторына 1 (бір) жұмыс күн ішінде береді. Нәтижесі –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корпорацияның құжаттарды беру секторы мемлекеттік қызмет көрсету нәтижесін көрсетілетін қызметті алушыға сол күн ішінде береді. Нәтижесі –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кезіндегі жүгіну және функционалдық өзара іс-әрекет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1-үдеріс – бірінші көрсетілетін қызметті алушымен қызмет алу үшін ЖСН және паролін порталға енгізу (авторизациялау үдерісі); </w:t>
      </w:r>
      <w:r>
        <w:br/>
      </w:r>
      <w:r>
        <w:rPr>
          <w:rFonts w:ascii="Times New Roman"/>
          <w:b w:val="false"/>
          <w:i w:val="false"/>
          <w:color w:val="000000"/>
          <w:sz w:val="28"/>
        </w:rPr>
        <w:t xml:space="preserve">
      </w:t>
      </w:r>
      <w:r>
        <w:rPr>
          <w:rFonts w:ascii="Times New Roman"/>
          <w:b w:val="false"/>
          <w:i w:val="false"/>
          <w:color w:val="000000"/>
          <w:sz w:val="28"/>
        </w:rPr>
        <w:t>3) 1-шарт – бірінші көрсетілетін қызметті алушы туралы деректердің түпнұсқалығын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 </w:t>
      </w:r>
      <w:r>
        <w:br/>
      </w:r>
      <w:r>
        <w:rPr>
          <w:rFonts w:ascii="Times New Roman"/>
          <w:b w:val="false"/>
          <w:i w:val="false"/>
          <w:color w:val="000000"/>
          <w:sz w:val="28"/>
        </w:rPr>
        <w:t xml:space="preserve">
      </w:t>
      </w:r>
      <w:r>
        <w:rPr>
          <w:rFonts w:ascii="Times New Roman"/>
          <w:b w:val="false"/>
          <w:i w:val="false"/>
          <w:color w:val="000000"/>
          <w:sz w:val="28"/>
        </w:rPr>
        <w:t>6) 4-үдеріс – мемлекеттік көрсетілетін қызметті электрондық үкіметтің төлемдік шлюзі (бұдан әрі – ЭҮТШ) арқылы төлеу;</w:t>
      </w:r>
      <w:r>
        <w:br/>
      </w:r>
      <w:r>
        <w:rPr>
          <w:rFonts w:ascii="Times New Roman"/>
          <w:b w:val="false"/>
          <w:i w:val="false"/>
          <w:color w:val="000000"/>
          <w:sz w:val="28"/>
        </w:rPr>
        <w:t xml:space="preserve">
      </w:t>
      </w:r>
      <w:r>
        <w:rPr>
          <w:rFonts w:ascii="Times New Roman"/>
          <w:b w:val="false"/>
          <w:i w:val="false"/>
          <w:color w:val="000000"/>
          <w:sz w:val="28"/>
        </w:rPr>
        <w:t xml:space="preserve">7) 5-үдеріс – бірінші көрсетілетін қызметті алушының ЭЦҚ тіркеу куәлігін сұранысты куәландыру (қол қою) үшін тандау; </w:t>
      </w:r>
      <w:r>
        <w:br/>
      </w:r>
      <w:r>
        <w:rPr>
          <w:rFonts w:ascii="Times New Roman"/>
          <w:b w:val="false"/>
          <w:i w:val="false"/>
          <w:color w:val="000000"/>
          <w:sz w:val="28"/>
        </w:rPr>
        <w:t xml:space="preserve">
      </w:t>
      </w:r>
      <w:r>
        <w:rPr>
          <w:rFonts w:ascii="Times New Roman"/>
          <w:b w:val="false"/>
          <w:i w:val="false"/>
          <w:color w:val="000000"/>
          <w:sz w:val="28"/>
        </w:rPr>
        <w:t>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9) 6-үдеріс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10) 7-үдеріс – бірінші көрсетілетін қызметті алушының ЭЦҚ арқылы мемлекеттік қызмет көрсету үшін сұранысты куәландыру және екінші көрсетілетін қызметті алушыға портал арқылы электронды құжатты (сұранысты) толтыруға және қол қоюға жолдау;</w:t>
      </w:r>
      <w:r>
        <w:br/>
      </w: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r>
        <w:br/>
      </w:r>
      <w:r>
        <w:rPr>
          <w:rFonts w:ascii="Times New Roman"/>
          <w:b w:val="false"/>
          <w:i w:val="false"/>
          <w:color w:val="000000"/>
          <w:sz w:val="28"/>
        </w:rPr>
        <w:t xml:space="preserve">
      </w:t>
      </w:r>
      <w:r>
        <w:rPr>
          <w:rFonts w:ascii="Times New Roman"/>
          <w:b w:val="false"/>
          <w:i w:val="false"/>
          <w:color w:val="000000"/>
          <w:sz w:val="28"/>
        </w:rPr>
        <w:t xml:space="preserve">11) 8-үдеріс – екінші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12) 9-үдеріс – екінші көрсетілетін қызметті алушымен қызмет алу үшін ЖСН және паролін порталға енгізу (авторизациялау үдерісі); </w:t>
      </w:r>
      <w:r>
        <w:br/>
      </w:r>
      <w:r>
        <w:rPr>
          <w:rFonts w:ascii="Times New Roman"/>
          <w:b w:val="false"/>
          <w:i w:val="false"/>
          <w:color w:val="000000"/>
          <w:sz w:val="28"/>
        </w:rPr>
        <w:t xml:space="preserve">
      </w:t>
      </w:r>
      <w:r>
        <w:rPr>
          <w:rFonts w:ascii="Times New Roman"/>
          <w:b w:val="false"/>
          <w:i w:val="false"/>
          <w:color w:val="000000"/>
          <w:sz w:val="28"/>
        </w:rPr>
        <w:t xml:space="preserve">13) 3-шарт – екінші көрсетілетін қызметті алушы туралы деректердің түпнұсқалығын ЖСН мен пароль арқылы порталда тексеру </w:t>
      </w:r>
      <w:r>
        <w:br/>
      </w:r>
      <w:r>
        <w:rPr>
          <w:rFonts w:ascii="Times New Roman"/>
          <w:b w:val="false"/>
          <w:i w:val="false"/>
          <w:color w:val="000000"/>
          <w:sz w:val="28"/>
        </w:rPr>
        <w:t xml:space="preserve">
      </w:t>
      </w:r>
      <w:r>
        <w:rPr>
          <w:rFonts w:ascii="Times New Roman"/>
          <w:b w:val="false"/>
          <w:i w:val="false"/>
          <w:color w:val="000000"/>
          <w:sz w:val="28"/>
        </w:rPr>
        <w:t xml:space="preserve">14) 10-үдеріс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15) 11 үдеріс – екінші көрсетілетін қызметті алушының электронды құжатты (сұранысты) толтыру үшін "жеке кабинетіне" кіру;</w:t>
      </w:r>
      <w:r>
        <w:br/>
      </w:r>
      <w:r>
        <w:rPr>
          <w:rFonts w:ascii="Times New Roman"/>
          <w:b w:val="false"/>
          <w:i w:val="false"/>
          <w:color w:val="000000"/>
          <w:sz w:val="28"/>
        </w:rPr>
        <w:t xml:space="preserve">
      </w:t>
      </w:r>
      <w:r>
        <w:rPr>
          <w:rFonts w:ascii="Times New Roman"/>
          <w:b w:val="false"/>
          <w:i w:val="false"/>
          <w:color w:val="000000"/>
          <w:sz w:val="28"/>
        </w:rPr>
        <w:t xml:space="preserve">16) 12-үдеріс – екінші көрсетілетін қызметті алушының ЭЦҚ арқылы мемлекеттік қызмет көрсету үшін сұранысты куәләндыру және электронды құжатты (сұранысты) көрсетілетін қызмет берушімен өңдеу үшін портал арқылы "АХАЖ" АЖ жолдау; </w:t>
      </w:r>
      <w:r>
        <w:br/>
      </w:r>
      <w:r>
        <w:rPr>
          <w:rFonts w:ascii="Times New Roman"/>
          <w:b w:val="false"/>
          <w:i w:val="false"/>
          <w:color w:val="000000"/>
          <w:sz w:val="28"/>
        </w:rPr>
        <w:t xml:space="preserve">
      </w:t>
      </w:r>
      <w:r>
        <w:rPr>
          <w:rFonts w:ascii="Times New Roman"/>
          <w:b w:val="false"/>
          <w:i w:val="false"/>
          <w:color w:val="000000"/>
          <w:sz w:val="28"/>
        </w:rPr>
        <w:t xml:space="preserve">17)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18) 13-үдеріс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19) 14-үдеріс – көрсетілетін қызметті алушылардың порталда қалыптастырылған көрсетілетін қызмет нәтижесін алу.</w:t>
      </w:r>
      <w:r>
        <w:br/>
      </w:r>
      <w:r>
        <w:rPr>
          <w:rFonts w:ascii="Times New Roman"/>
          <w:b w:val="false"/>
          <w:i w:val="false"/>
          <w:color w:val="000000"/>
          <w:sz w:val="28"/>
        </w:rPr>
        <w:t xml:space="preserve">
      Портал арқылы мемлекеттік қызметті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көсретілетін </w:t>
            </w:r>
            <w:r>
              <w:br/>
            </w:r>
            <w:r>
              <w:rPr>
                <w:rFonts w:ascii="Times New Roman"/>
                <w:b w:val="false"/>
                <w:i w:val="false"/>
                <w:color w:val="000000"/>
                <w:sz w:val="20"/>
              </w:rPr>
              <w:t xml:space="preserve">қызмет регламентіне 1-қосымша </w:t>
            </w:r>
          </w:p>
        </w:tc>
      </w:tr>
    </w:tbl>
    <w:p>
      <w:pPr>
        <w:spacing w:after="0"/>
        <w:ind w:left="0"/>
        <w:jc w:val="left"/>
      </w:pPr>
      <w:r>
        <w:rPr>
          <w:rFonts w:ascii="Times New Roman"/>
          <w:b/>
          <w:i w:val="false"/>
          <w:color w:val="000000"/>
        </w:rPr>
        <w:t xml:space="preserve"> Портал арқылы мемлекеттік қызметті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5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көсретілетін </w:t>
            </w:r>
            <w:r>
              <w:br/>
            </w:r>
            <w:r>
              <w:rPr>
                <w:rFonts w:ascii="Times New Roman"/>
                <w:b w:val="false"/>
                <w:i w:val="false"/>
                <w:color w:val="000000"/>
                <w:sz w:val="20"/>
              </w:rPr>
              <w:t xml:space="preserve">қызмет регламентіне 2-қосымша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52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723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503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499" w:id="55"/>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5"/>
    <w:bookmarkStart w:name="z500" w:id="56"/>
    <w:p>
      <w:pPr>
        <w:spacing w:after="0"/>
        <w:ind w:left="0"/>
        <w:jc w:val="left"/>
      </w:pPr>
      <w:r>
        <w:rPr>
          <w:rFonts w:ascii="Times New Roman"/>
          <w:b/>
          <w:i w:val="false"/>
          <w:color w:val="000000"/>
        </w:rPr>
        <w:t xml:space="preserve"> 1. Жалпы ережелер</w:t>
      </w:r>
    </w:p>
    <w:bookmarkEnd w:id="56"/>
    <w:bookmarkStart w:name="z501" w:id="57"/>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аудан әкімдерінің аппараттары, аудандық мәдениет және тілдерді дамыту бөлімдері, аудандық мәдениет, тілдер дамыту, дене шынықтыру және спорт бөлімдері (бұдан әрі - бөлімдер);</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www.еgov.kz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көрсетудің нәтижесі: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 </w:t>
      </w:r>
      <w:r>
        <w:br/>
      </w:r>
      <w:r>
        <w:rPr>
          <w:rFonts w:ascii="Times New Roman"/>
          <w:b w:val="false"/>
          <w:i w:val="false"/>
          <w:color w:val="000000"/>
          <w:sz w:val="28"/>
        </w:rPr>
        <w:t>
      Мемлекеттік қызмет көрсету нәтижесінің нысаны: қағаз түрінде.</w:t>
      </w:r>
    </w:p>
    <w:bookmarkEnd w:id="57"/>
    <w:bookmarkStart w:name="z509" w:id="58"/>
    <w:p>
      <w:pPr>
        <w:spacing w:after="0"/>
        <w:ind w:left="0"/>
        <w:jc w:val="left"/>
      </w:pPr>
      <w:r>
        <w:rPr>
          <w:rFonts w:ascii="Times New Roman"/>
          <w:b/>
          <w:i w:val="false"/>
          <w:color w:val="000000"/>
        </w:rPr>
        <w:t xml:space="preserve"> 2. Мемлекеттiк қызмет көрсету үдерісінде көрсетілетін қызмет берушiнiң құрылымдық бөлiмшелерiнiң (қызметкерлерiнiң) iс-әрекеттерінің тәртiбiн сипаттау</w:t>
      </w:r>
    </w:p>
    <w:bookmarkEnd w:id="58"/>
    <w:bookmarkStart w:name="z510" w:id="59"/>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r>
        <w:br/>
      </w:r>
      <w:r>
        <w:rPr>
          <w:rFonts w:ascii="Times New Roman"/>
          <w:b w:val="false"/>
          <w:i w:val="false"/>
          <w:color w:val="000000"/>
          <w:sz w:val="28"/>
        </w:rPr>
        <w:t xml:space="preserve">
      неке қиюды тіркеу үшін көрсетілетін қызметті берушіге немесе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министрілігінде № 11374)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жүгінген кезде –некеге тұрушы екі тұлғаның ЭЦҚ-мен куәландырылған электрондық өтініш;</w:t>
      </w:r>
      <w:r>
        <w:br/>
      </w:r>
      <w:r>
        <w:rPr>
          <w:rFonts w:ascii="Times New Roman"/>
          <w:b w:val="false"/>
          <w:i w:val="false"/>
          <w:color w:val="000000"/>
          <w:sz w:val="28"/>
        </w:rPr>
        <w:t xml:space="preserve">
      заңмен белгіленген неке (ерлі-зайыпты болу) жасынтөмендету қажет болған кезде Стандарттың </w:t>
      </w:r>
      <w:r>
        <w:rPr>
          <w:rFonts w:ascii="Times New Roman"/>
          <w:b w:val="false"/>
          <w:i w:val="false"/>
          <w:color w:val="000000"/>
          <w:sz w:val="28"/>
        </w:rPr>
        <w:t>2-қосымшысына</w:t>
      </w:r>
      <w:r>
        <w:rPr>
          <w:rFonts w:ascii="Times New Roman"/>
          <w:b w:val="false"/>
          <w:i w:val="false"/>
          <w:color w:val="000000"/>
          <w:sz w:val="28"/>
        </w:rPr>
        <w:t xml:space="preserve"> сәйкес белгіленген нысандағы неке (ерлі-зайыпты болу) жасын төмендету туралы өтініш;</w:t>
      </w:r>
      <w:r>
        <w:br/>
      </w:r>
      <w:r>
        <w:rPr>
          <w:rFonts w:ascii="Times New Roman"/>
          <w:b w:val="false"/>
          <w:i w:val="false"/>
          <w:color w:val="000000"/>
          <w:sz w:val="28"/>
        </w:rPr>
        <w:t xml:space="preserve">
      неке (ерлі-зайыптылық) туралы акт жазбасына өзгерістер, толықтырулар мен түзетулер енгізу үшін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"Азаматтық хал актілерін жазбасы" ақпараттық жүйесінде (бұдан әрі – "АХАЖ" АЖ) 20 (жиырма) минут ішінде тіркеу жүргізеді. Нәтижесі - көрсетілетін қызметті берушінің басшысына қарау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дәлелді бас тарту жауабын береді;</w:t>
      </w:r>
      <w:r>
        <w:br/>
      </w:r>
      <w:r>
        <w:rPr>
          <w:rFonts w:ascii="Times New Roman"/>
          <w:b w:val="false"/>
          <w:i w:val="false"/>
          <w:color w:val="000000"/>
          <w:sz w:val="28"/>
        </w:rPr>
        <w:t>
      одан кейін актілік жазуды қалыптастырады, "АХАЖ" АЖ тіркейді және сәйкес куәлігін басып шығарады;</w:t>
      </w:r>
      <w:r>
        <w:br/>
      </w:r>
      <w:r>
        <w:rPr>
          <w:rFonts w:ascii="Times New Roman"/>
          <w:b w:val="false"/>
          <w:i w:val="false"/>
          <w:color w:val="000000"/>
          <w:sz w:val="28"/>
        </w:rPr>
        <w:t>
      неке қию (ерлі-зайыптылықты) тіркеуін салтанатты және салтанатты емес жағдайда жүргізеді.</w:t>
      </w:r>
      <w:r>
        <w:br/>
      </w:r>
      <w:r>
        <w:rPr>
          <w:rFonts w:ascii="Times New Roman"/>
          <w:b w:val="false"/>
          <w:i w:val="false"/>
          <w:color w:val="000000"/>
          <w:sz w:val="28"/>
        </w:rPr>
        <w:t>
      Қажет болған жағдайда басқа мемлекеттік органдарға сұрау салады.</w:t>
      </w:r>
      <w:r>
        <w:br/>
      </w:r>
      <w:r>
        <w:rPr>
          <w:rFonts w:ascii="Times New Roman"/>
          <w:b w:val="false"/>
          <w:i w:val="false"/>
          <w:color w:val="000000"/>
          <w:sz w:val="28"/>
        </w:rPr>
        <w:t>
      Нәтижесі – қалыптасқан куәліктікөрсетілетін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куәлікке қол қояды және елтаңбалы мөр басады. Нәтижесі – мемлекеттік көрсетілетін қызмет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куәлікті тіркейді және көрсетілетін қызметті алушыға қолын қойғызып береді. Нәтижесі – куәлікті береді.</w:t>
      </w:r>
    </w:p>
    <w:bookmarkEnd w:id="59"/>
    <w:bookmarkStart w:name="z527" w:id="60"/>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60"/>
    <w:bookmarkStart w:name="z528" w:id="61"/>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бөлiмшелерінің (қызметкерлерінің) арасындағы рәсiмдердің (iс-әрекеттердің) реттiлiгiн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ұсынылған құжаттарды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"АХАЖ" АЖ 20 (жиырма) минут ішінде тіркеу жүргізеді;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(ерлі-зайыптылықты) тіркейді немесе дәлелді бас тарту жауабын береді;</w:t>
      </w:r>
      <w:r>
        <w:br/>
      </w:r>
      <w:r>
        <w:rPr>
          <w:rFonts w:ascii="Times New Roman"/>
          <w:b w:val="false"/>
          <w:i w:val="false"/>
          <w:color w:val="000000"/>
          <w:sz w:val="28"/>
        </w:rPr>
        <w:t>
      одан кейін актілік жазуды қалыптастырады, "АХАЖ" АЖ тіркейді және сәйкес куәлігін басып шығарады;</w:t>
      </w:r>
      <w:r>
        <w:br/>
      </w:r>
      <w:r>
        <w:rPr>
          <w:rFonts w:ascii="Times New Roman"/>
          <w:b w:val="false"/>
          <w:i w:val="false"/>
          <w:color w:val="000000"/>
          <w:sz w:val="28"/>
        </w:rPr>
        <w:t>
      неке қию (ерлі-зайыптылықты) тіркеуді салтанатты және салтанатты емес жағдайда жүргізеді;</w:t>
      </w:r>
      <w:r>
        <w:br/>
      </w:r>
      <w:r>
        <w:rPr>
          <w:rFonts w:ascii="Times New Roman"/>
          <w:b w:val="false"/>
          <w:i w:val="false"/>
          <w:color w:val="000000"/>
          <w:sz w:val="28"/>
        </w:rPr>
        <w:t>
      қажет болған жағдайда басқа мемлекеттік органдарға сұрау салады;</w:t>
      </w:r>
      <w:r>
        <w:br/>
      </w:r>
      <w:r>
        <w:rPr>
          <w:rFonts w:ascii="Times New Roman"/>
          <w:b w:val="false"/>
          <w:i w:val="false"/>
          <w:color w:val="000000"/>
          <w:sz w:val="28"/>
        </w:rPr>
        <w:t>
      қалыптасқан куәлікті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куәлікте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куәлікті тіркейді және көрсетілетін қызметті алушыға қолын қойғызып береді. Нәтижесі – куәлікті береді.</w:t>
      </w:r>
    </w:p>
    <w:bookmarkEnd w:id="61"/>
    <w:bookmarkStart w:name="z546" w:id="62"/>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62"/>
    <w:bookmarkStart w:name="z547" w:id="63"/>
    <w:p>
      <w:pPr>
        <w:spacing w:after="0"/>
        <w:ind w:left="0"/>
        <w:jc w:val="both"/>
      </w:pPr>
      <w:r>
        <w:rPr>
          <w:rFonts w:ascii="Times New Roman"/>
          <w:b w:val="false"/>
          <w:i w:val="false"/>
          <w:color w:val="000000"/>
          <w:sz w:val="28"/>
        </w:rPr>
        <w:t>
      8. Портал арқылы мемлекеттік қызмет көрсету кезіндегі жүгіну және функционалдық өзара іс-әрекет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2) 1-үдеріс – бірінші көрсетілетін қызметті алушымен қызмет алу үшін ЖСН және паролін порталға енгізу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1-шарт – бірінші көрсетілетін қызметті алушы туралы деректердің түпнұсқалығын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3-үдеріс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беруі; </w:t>
      </w:r>
      <w:r>
        <w:br/>
      </w:r>
      <w:r>
        <w:rPr>
          <w:rFonts w:ascii="Times New Roman"/>
          <w:b w:val="false"/>
          <w:i w:val="false"/>
          <w:color w:val="000000"/>
          <w:sz w:val="28"/>
        </w:rPr>
        <w:t xml:space="preserve">
      </w:t>
      </w:r>
      <w:r>
        <w:rPr>
          <w:rFonts w:ascii="Times New Roman"/>
          <w:b w:val="false"/>
          <w:i w:val="false"/>
          <w:color w:val="000000"/>
          <w:sz w:val="28"/>
        </w:rPr>
        <w:t>6) 4-үдеріс – мемлекеттік көрсетілетін қызметті электрондық үкіметтің төлемдік шлюзі (бұдан әрі – ЭҮТШ) арқылы төлеу;</w:t>
      </w:r>
      <w:r>
        <w:br/>
      </w:r>
      <w:r>
        <w:rPr>
          <w:rFonts w:ascii="Times New Roman"/>
          <w:b w:val="false"/>
          <w:i w:val="false"/>
          <w:color w:val="000000"/>
          <w:sz w:val="28"/>
        </w:rPr>
        <w:t xml:space="preserve">
      </w:t>
      </w:r>
      <w:r>
        <w:rPr>
          <w:rFonts w:ascii="Times New Roman"/>
          <w:b w:val="false"/>
          <w:i w:val="false"/>
          <w:color w:val="000000"/>
          <w:sz w:val="28"/>
        </w:rPr>
        <w:t>7) 5-үдеріс –бірінші көрсетілетін қызметті алушының ЭЦҚ тіркеу куәлігін сұранысты куәландыру (қол қою) үшін тандау;</w:t>
      </w:r>
      <w:r>
        <w:br/>
      </w:r>
      <w:r>
        <w:rPr>
          <w:rFonts w:ascii="Times New Roman"/>
          <w:b w:val="false"/>
          <w:i w:val="false"/>
          <w:color w:val="000000"/>
          <w:sz w:val="28"/>
        </w:rPr>
        <w:t xml:space="preserve">
      </w:t>
      </w:r>
      <w:r>
        <w:rPr>
          <w:rFonts w:ascii="Times New Roman"/>
          <w:b w:val="false"/>
          <w:i w:val="false"/>
          <w:color w:val="000000"/>
          <w:sz w:val="28"/>
        </w:rPr>
        <w:t>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9) 6-үдеріс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10) 7-үдеріс –мемлекеттік қызмет көрсету үшін бірінші көрсетілетін қызметті алушының ЭЦҚ арқылы сұранысты куәләндыру және электронды құжатты (сұранысты) екінші көрсетілетін қызметті алушыға портал арқылы толтыру және қол қою үшінжолдау;</w:t>
      </w:r>
      <w:r>
        <w:br/>
      </w: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r>
        <w:br/>
      </w:r>
      <w:r>
        <w:rPr>
          <w:rFonts w:ascii="Times New Roman"/>
          <w:b w:val="false"/>
          <w:i w:val="false"/>
          <w:color w:val="000000"/>
          <w:sz w:val="28"/>
        </w:rPr>
        <w:t xml:space="preserve">
      </w:t>
      </w:r>
      <w:r>
        <w:rPr>
          <w:rFonts w:ascii="Times New Roman"/>
          <w:b w:val="false"/>
          <w:i w:val="false"/>
          <w:color w:val="000000"/>
          <w:sz w:val="28"/>
        </w:rPr>
        <w:t xml:space="preserve">11) екінші көрсетілетін қызметті алушы ЖСН және пароль көмегімен порталда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12) 8-үдеріс – екінші көрсетілетін қызметті алушымен қызмет алу үшін ЖСН және паролін порталға енгізу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13) 3-шарт – екінші көрсетілетін қызметті алушы туралы деректердің түпнұсқалығын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14) 9-үдеріс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15) 10 үдеріс –екінші көрсетілетін қызметті алушыныңэлектронды құжатты (сұранысты) толтыру үшін "жеке кабинетіне" кіру;</w:t>
      </w:r>
      <w:r>
        <w:br/>
      </w:r>
      <w:r>
        <w:rPr>
          <w:rFonts w:ascii="Times New Roman"/>
          <w:b w:val="false"/>
          <w:i w:val="false"/>
          <w:color w:val="000000"/>
          <w:sz w:val="28"/>
        </w:rPr>
        <w:t xml:space="preserve">
      </w:t>
      </w:r>
      <w:r>
        <w:rPr>
          <w:rFonts w:ascii="Times New Roman"/>
          <w:b w:val="false"/>
          <w:i w:val="false"/>
          <w:color w:val="000000"/>
          <w:sz w:val="28"/>
        </w:rPr>
        <w:t xml:space="preserve">16) 11-үдеріс – екінші көрсетілетін қызметті алушының ЭЦҚ арқылы мемлекеттік қызмет көрсету үшін сұранысты куәләндыру және электронды құжатты (сұранысты) көрсетілетін қызмет берушімен өңдеу үшін портал арқылы "АХАЖ" АЖ жолдау; </w:t>
      </w:r>
      <w:r>
        <w:br/>
      </w:r>
      <w:r>
        <w:rPr>
          <w:rFonts w:ascii="Times New Roman"/>
          <w:b w:val="false"/>
          <w:i w:val="false"/>
          <w:color w:val="000000"/>
          <w:sz w:val="28"/>
        </w:rPr>
        <w:t xml:space="preserve">
      </w:t>
      </w:r>
      <w:r>
        <w:rPr>
          <w:rFonts w:ascii="Times New Roman"/>
          <w:b w:val="false"/>
          <w:i w:val="false"/>
          <w:color w:val="000000"/>
          <w:sz w:val="28"/>
        </w:rPr>
        <w:t xml:space="preserve">17) 4-шарт – мемлекеттік қызметті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сәйкестігін тексеру (өңдеу);</w:t>
      </w:r>
      <w:r>
        <w:br/>
      </w:r>
      <w:r>
        <w:rPr>
          <w:rFonts w:ascii="Times New Roman"/>
          <w:b w:val="false"/>
          <w:i w:val="false"/>
          <w:color w:val="000000"/>
          <w:sz w:val="28"/>
        </w:rPr>
        <w:t xml:space="preserve">
      </w:t>
      </w:r>
      <w:r>
        <w:rPr>
          <w:rFonts w:ascii="Times New Roman"/>
          <w:b w:val="false"/>
          <w:i w:val="false"/>
          <w:color w:val="000000"/>
          <w:sz w:val="28"/>
        </w:rPr>
        <w:t>18) 12-үдеріс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19) 13-үдеріс – көрсетілетін қызметті алушылардың порталда қалыптастырылған көрсетілетін қызмет нәтижесін алу.</w:t>
      </w:r>
      <w:r>
        <w:br/>
      </w:r>
      <w:r>
        <w:rPr>
          <w:rFonts w:ascii="Times New Roman"/>
          <w:b w:val="false"/>
          <w:i w:val="false"/>
          <w:color w:val="000000"/>
          <w:sz w:val="28"/>
        </w:rPr>
        <w:t xml:space="preserve">
      Портал арқылы мемлекеттік қызметті көрсетуде қолданылған ақпараттық жүйелердің функционалдық өзара іс-әрекеттеріосы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үдерістерінде рәсімдердің (іс-әрекеттердің) реті, көрсетілетін қызметті берушінің құрылымдық бөлімшелерінің (қызметкерлерінің) өзара іс-әрекеттерінің, соңымен қатар өзге көрсетілетін қызмет берушілермен және (немесе) халыққа қызмет көрсету орталықтарымен өзара іс-әрекет тәртібінің және мемлекеттік қызмет көрсету үдерісінде ақпараттық жүйелерді қолдану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(ерлі- </w:t>
            </w:r>
            <w:r>
              <w:br/>
            </w:r>
            <w:r>
              <w:rPr>
                <w:rFonts w:ascii="Times New Roman"/>
                <w:b w:val="false"/>
                <w:i w:val="false"/>
                <w:color w:val="000000"/>
                <w:sz w:val="20"/>
              </w:rPr>
              <w:t xml:space="preserve">зайыптылықты)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қолданылған ақпараттық жүйелердің функционалдық өзара іс-әрекеттерінің диаграммасы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(ерлі- </w:t>
            </w:r>
            <w:r>
              <w:br/>
            </w:r>
            <w:r>
              <w:rPr>
                <w:rFonts w:ascii="Times New Roman"/>
                <w:b w:val="false"/>
                <w:i w:val="false"/>
                <w:color w:val="000000"/>
                <w:sz w:val="20"/>
              </w:rPr>
              <w:t xml:space="preserve">зайыптылықты)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67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723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503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577" w:id="64"/>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64"/>
    <w:bookmarkStart w:name="z578" w:id="65"/>
    <w:p>
      <w:pPr>
        <w:spacing w:after="0"/>
        <w:ind w:left="0"/>
        <w:jc w:val="left"/>
      </w:pPr>
      <w:r>
        <w:rPr>
          <w:rFonts w:ascii="Times New Roman"/>
          <w:b/>
          <w:i w:val="false"/>
          <w:color w:val="000000"/>
        </w:rPr>
        <w:t xml:space="preserve"> 1. Жалпы ережелер</w:t>
      </w:r>
    </w:p>
    <w:bookmarkEnd w:id="65"/>
    <w:bookmarkStart w:name="z579" w:id="66"/>
    <w:p>
      <w:pPr>
        <w:spacing w:after="0"/>
        <w:ind w:left="0"/>
        <w:jc w:val="both"/>
      </w:pPr>
      <w:r>
        <w:rPr>
          <w:rFonts w:ascii="Times New Roman"/>
          <w:b w:val="false"/>
          <w:i w:val="false"/>
          <w:color w:val="000000"/>
          <w:sz w:val="28"/>
        </w:rPr>
        <w:t>
      1.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 нәтижесін беру баламалы негізде: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аудан әкімдерінің аппараттары, аудандық мәдениет және тілдерді дамыту бөлімдері, аудандық мәдениет, тілдер дамыту, дене шынықтыру және спорт бөлімдері (бұдан әрі - бөлімдер).</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көрсетудің нәтижесі: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осы мемлекеттік қызмет көрсету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нәтижесінің нысаны: қағаз түрінде.</w:t>
      </w:r>
    </w:p>
    <w:bookmarkEnd w:id="66"/>
    <w:bookmarkStart w:name="z585" w:id="67"/>
    <w:p>
      <w:pPr>
        <w:spacing w:after="0"/>
        <w:ind w:left="0"/>
        <w:jc w:val="left"/>
      </w:pPr>
      <w:r>
        <w:rPr>
          <w:rFonts w:ascii="Times New Roman"/>
          <w:b/>
          <w:i w:val="false"/>
          <w:color w:val="000000"/>
        </w:rPr>
        <w:t xml:space="preserve"> 2. Мемлекеттiк қызмет көрсету үдерісінде көрсетілетін қызмет берушiнiң құрылымдық бөлiмшелерiнiң (қызметкерлерiнiң) iс-әрекеттерінің тәртiбiн сипаттау</w:t>
      </w:r>
    </w:p>
    <w:bookmarkEnd w:id="67"/>
    <w:bookmarkStart w:name="z586" w:id="68"/>
    <w:p>
      <w:pPr>
        <w:spacing w:after="0"/>
        <w:ind w:left="0"/>
        <w:jc w:val="both"/>
      </w:pPr>
      <w:r>
        <w:rPr>
          <w:rFonts w:ascii="Times New Roman"/>
          <w:b w:val="false"/>
          <w:i w:val="false"/>
          <w:color w:val="000000"/>
          <w:sz w:val="28"/>
        </w:rPr>
        <w:t xml:space="preserve">
      4. Мемлекеттік қызметті көрсету жөніндегі рәсімді (іс-әрекетті) бастау үшін негіз болады: </w:t>
      </w:r>
      <w:r>
        <w:br/>
      </w:r>
      <w:r>
        <w:rPr>
          <w:rFonts w:ascii="Times New Roman"/>
          <w:b w:val="false"/>
          <w:i w:val="false"/>
          <w:color w:val="000000"/>
          <w:sz w:val="28"/>
        </w:rPr>
        <w:t xml:space="preserve">
      әкелікті анықтауды тіркеу үшін көрсетілетін қызметті берушіге немесе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министрілігінде № 11374 тіркелген)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"Азаматтық хал актілерінің жазбасы" ақпараттық жүйесінде (бұдан әрі - "АХАЖ" АЖ) тіркеу жүргізеді. Нәтижесі - көрсетілетін қызметті берушінің басшысына қарау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құжаттармен танысады және 20 (жиырма) минут ішінде көрсетілетін қызметті берушінің жауапты орындаушысына орындауға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5) егер туу туралы акт жазбасы өтініш берген жерде болса, көрсетілетін қызметті берушіге құжаттар топтамасын тапсырған кезден бастап - 1 (бір) жұмыс күні;</w:t>
      </w:r>
      <w:r>
        <w:br/>
      </w: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15 (он бес) күнтізбелік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30 (отыз) күнтiзбелiк күннен аспайтын уақытқа ұзартылады;</w:t>
      </w:r>
      <w:r>
        <w:br/>
      </w:r>
      <w:r>
        <w:rPr>
          <w:rFonts w:ascii="Times New Roman"/>
          <w:b w:val="false"/>
          <w:i w:val="false"/>
          <w:color w:val="000000"/>
          <w:sz w:val="28"/>
        </w:rPr>
        <w:t>
      Нәтижесі – куәлікті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тіркейді және көрсетілетін қызметті алушыға қолын қойғызып береді. Нәтижесі – куәлікті береді.</w:t>
      </w:r>
    </w:p>
    <w:bookmarkEnd w:id="68"/>
    <w:bookmarkStart w:name="z599" w:id="69"/>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69"/>
    <w:bookmarkStart w:name="z600" w:id="70"/>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бөлiмшелерінің (қызметкерлерінің) арасындағы рәсiмдердің (iс-әрекеттердің) реттiлiгiн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"АХАЖ" АЖ тіркеу жүргізеді;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құжаттармен танысады және 20 (жиырма) минут ішінде көрсетілетін қызметті берушінің жауапты орындаушысына орындауға жолдайды;</w:t>
      </w:r>
      <w:r>
        <w:br/>
      </w:r>
      <w:r>
        <w:rPr>
          <w:rFonts w:ascii="Times New Roman"/>
          <w:b w:val="false"/>
          <w:i w:val="false"/>
          <w:color w:val="000000"/>
          <w:sz w:val="28"/>
        </w:rPr>
        <w:t xml:space="preserve">
      </w:t>
      </w:r>
      <w:r>
        <w:rPr>
          <w:rFonts w:ascii="Times New Roman"/>
          <w:b w:val="false"/>
          <w:i w:val="false"/>
          <w:color w:val="000000"/>
          <w:sz w:val="28"/>
        </w:rPr>
        <w:t>5) егер туу туралы акт жазбасы өтініш берген жерде болса, көрсетілетін қызметті берушіге құжаттар топтамасын тапсырған кезден бастап - 1 (бір) жұмыс күні;</w:t>
      </w:r>
      <w:r>
        <w:br/>
      </w:r>
      <w:r>
        <w:rPr>
          <w:rFonts w:ascii="Times New Roman"/>
          <w:b w:val="false"/>
          <w:i w:val="false"/>
          <w:color w:val="000000"/>
          <w:sz w:val="28"/>
        </w:rPr>
        <w:t xml:space="preserve">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15 (он бес)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қояды және куәлікке елтаңбалы мөр басады және көрсетілетін қызметті берушінің кеңсесіне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тіркейді және көрсетілетін қызметті алушыға қолын қойғызып береді. Нәтижесі – куәлікті береді.</w:t>
      </w:r>
    </w:p>
    <w:bookmarkEnd w:id="70"/>
    <w:bookmarkStart w:name="z616" w:id="71"/>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71"/>
    <w:bookmarkStart w:name="z617" w:id="72"/>
    <w:p>
      <w:pPr>
        <w:spacing w:after="0"/>
        <w:ind w:left="0"/>
        <w:jc w:val="both"/>
      </w:pPr>
      <w:r>
        <w:rPr>
          <w:rFonts w:ascii="Times New Roman"/>
          <w:b w:val="false"/>
          <w:i w:val="false"/>
          <w:color w:val="000000"/>
          <w:sz w:val="28"/>
        </w:rPr>
        <w:t xml:space="preserve">
      8. Мемлекеттік көрсетілетін қызмет халыққа қызмет көрсету орталығы және портал арқылы көрсетілмейді.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"Әкелікті анықтауды тіркеу, </w:t>
            </w:r>
            <w:r>
              <w:br/>
            </w:r>
            <w:r>
              <w:rPr>
                <w:rFonts w:ascii="Times New Roman"/>
                <w:b w:val="false"/>
                <w:i w:val="false"/>
                <w:color w:val="000000"/>
                <w:sz w:val="20"/>
              </w:rPr>
              <w:t xml:space="preserve">оның ішінде азаматтық хал </w:t>
            </w:r>
            <w:r>
              <w:br/>
            </w:r>
            <w:r>
              <w:rPr>
                <w:rFonts w:ascii="Times New Roman"/>
                <w:b w:val="false"/>
                <w:i w:val="false"/>
                <w:color w:val="000000"/>
                <w:sz w:val="20"/>
              </w:rPr>
              <w:t xml:space="preserve">актілері 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 xml:space="preserve">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52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723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желтоқсандағы </w:t>
            </w:r>
            <w:r>
              <w:br/>
            </w:r>
            <w:r>
              <w:rPr>
                <w:rFonts w:ascii="Times New Roman"/>
                <w:b w:val="false"/>
                <w:i w:val="false"/>
                <w:color w:val="000000"/>
                <w:sz w:val="20"/>
              </w:rPr>
              <w:t>№ 503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 </w:t>
            </w:r>
            <w:r>
              <w:br/>
            </w:r>
            <w:r>
              <w:rPr>
                <w:rFonts w:ascii="Times New Roman"/>
                <w:b w:val="false"/>
                <w:i w:val="false"/>
                <w:color w:val="000000"/>
                <w:sz w:val="20"/>
              </w:rPr>
              <w:t xml:space="preserve">№ 277 қаулысымен бекітілген </w:t>
            </w:r>
          </w:p>
        </w:tc>
      </w:tr>
    </w:tbl>
    <w:bookmarkStart w:name="z624" w:id="73"/>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73"/>
    <w:bookmarkStart w:name="z625" w:id="74"/>
    <w:p>
      <w:pPr>
        <w:spacing w:after="0"/>
        <w:ind w:left="0"/>
        <w:jc w:val="left"/>
      </w:pPr>
      <w:r>
        <w:rPr>
          <w:rFonts w:ascii="Times New Roman"/>
          <w:b/>
          <w:i w:val="false"/>
          <w:color w:val="000000"/>
        </w:rPr>
        <w:t xml:space="preserve"> 1. Жалпы ережелер</w:t>
      </w:r>
    </w:p>
    <w:bookmarkEnd w:id="74"/>
    <w:bookmarkStart w:name="z626" w:id="75"/>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аудан әкімдерінің аппараттары, аудандық мәдениет және тілдерді дамыту бөлімдері, аудандық мәдениет, тілдер дамыту, дене шынықтыру және спорт бөлімдері (бұдан әрі - бөлімдер).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мемлекеттік қызметтің нәтижесі: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осы мемлекеттік қызмет көрсету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нәтижесінің нысаны: қағаз түрінде.</w:t>
      </w:r>
    </w:p>
    <w:bookmarkEnd w:id="75"/>
    <w:bookmarkStart w:name="z632" w:id="76"/>
    <w:p>
      <w:pPr>
        <w:spacing w:after="0"/>
        <w:ind w:left="0"/>
        <w:jc w:val="left"/>
      </w:pPr>
      <w:r>
        <w:rPr>
          <w:rFonts w:ascii="Times New Roman"/>
          <w:b/>
          <w:i w:val="false"/>
          <w:color w:val="000000"/>
        </w:rPr>
        <w:t xml:space="preserve"> 2. Мемлекеттiк қызмет көрсету үдерісінде көрсетілетін қызмет берушiнiң құрылымдық бөлiмшелерiнiң (қызметкерлерiнiң) iс-әрекеттерінің тәртiбiн сипаттау</w:t>
      </w:r>
    </w:p>
    <w:bookmarkEnd w:id="76"/>
    <w:bookmarkStart w:name="z633" w:id="77"/>
    <w:p>
      <w:pPr>
        <w:spacing w:after="0"/>
        <w:ind w:left="0"/>
        <w:jc w:val="both"/>
      </w:pPr>
      <w:r>
        <w:rPr>
          <w:rFonts w:ascii="Times New Roman"/>
          <w:b w:val="false"/>
          <w:i w:val="false"/>
          <w:color w:val="000000"/>
          <w:sz w:val="28"/>
        </w:rPr>
        <w:t>
      4. Мемлекеттік қызметті көрсету жөніндегі рәсімді (іс-әрекетті) бастау үшін негіз болады:</w:t>
      </w:r>
      <w:r>
        <w:br/>
      </w:r>
      <w:r>
        <w:rPr>
          <w:rFonts w:ascii="Times New Roman"/>
          <w:b w:val="false"/>
          <w:i w:val="false"/>
          <w:color w:val="000000"/>
          <w:sz w:val="28"/>
        </w:rPr>
        <w:t xml:space="preserve">
      бала асырап алуды тіркеу үшін көрсетілетін қызметті берушіге немесе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министрілігінде № 11374)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"Азаматтық хал актілерінің жазбасы" ақпараттық жүйесінде (бұдан әрі - "АХАЖ" АЖ) тіркеу жүргізеді. Нәтижесі - көрсетілетін қызметті берушінің басшысына қарау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орындауға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"АХАЖ" АЖ акт жазбасын қалыптастырады, тіркеуді жүзеге асырады және 1 (бір) жұмыс күн ішінде тиісті куәлікті басып шығарады;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15 (он бес) күнтізбелік күн ішінде (қабылдау күні мемлекеттік қызмет көрсету мерзіміне кірмейді) қаралады, басқа мемлекеттік органдарға сұрау салу қажет болған жағдайда қызмет көрсету мерзімі 30 (отыз) күнтiзбелiк күннен аспайтын уақытқа ұзартылады, көрсетілетін қызметті алушы 3 (үш) күнтізбелік күні ішінде хабардар етіледі;</w:t>
      </w:r>
      <w:r>
        <w:br/>
      </w:r>
      <w:r>
        <w:rPr>
          <w:rFonts w:ascii="Times New Roman"/>
          <w:b w:val="false"/>
          <w:i w:val="false"/>
          <w:color w:val="000000"/>
          <w:sz w:val="28"/>
        </w:rPr>
        <w:t>
      Нәтижесі – қалыптастырылған куәлікті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куәлікке елтаңбалы мөр басады және көрсетілетін қызметті берушінің кеңсесіне 15 (он бес) минут ішінде жолдайды. Нәтижесі – куәлікке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тіркейді және көрсетілетін қызметті алушыға қол қойғызып береді. Нәтижесі – куәлікті береді.</w:t>
      </w:r>
    </w:p>
    <w:bookmarkEnd w:id="77"/>
    <w:bookmarkStart w:name="z645" w:id="78"/>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78"/>
    <w:bookmarkStart w:name="z646" w:id="79"/>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бөлiмшелерінің (қызметкерлерінің) арасындағы рәсiмдердің (iс-әрекеттердің) реттiлiгiн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20 (жиырма) минут ішінде көрсетілетін қызметті алушыға құжаттар топтамасының қабылданған күні мен уақыты көрсетілген тіркеу туралы белгісі бар өтініш көшірмесін береді және журналға тіркейді;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 тексереді, қабылдайды, мемлекеттік қызметті көрсету үшін қажетті құжаттар мен өтініш келіп түскеннен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20 (жиырма) минут ішінде өтініштерді тіркеу журналында және "АХАЖ" АЖ тіркеу жүргізеді. Нәтижесі - көрсетілетін қызметті берушінің басшысына қарау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келіп түскен құжаттарды қарайды және 20 (жиырма) минут ішінде көрсетілетін қызметті берушінің жауапты орындаушысына орындауға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"АХАЖ" АЖ акт жазбасын қалыптастырады, тіркеуді жүзеге асырады және 1 (бір) жұмыс күн ішінде тиісті куәлікті басып шығарады;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15 (он бес) күнтізбелік күн ішінде (қабылдау күні мемлекеттік қызмет көрсету мерзіміне кірмейді) қаралады, басқа мемлекеттік органдарға сұрау салу қажет болған жағдайда қызмет көрсету мерзімі 30 (отыз) күнтiзбелiк күннен аспайтын уақытқа ұзартылады, көрсетілетін қызметті алушы 3 (үш) күнтізбелік күні ішінде хабардар етіледі;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куәлікке елтаңбалы мөр басады және көрсетілетін қызметті берушінің кеңсесіне 15 (он бес)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куәлікті тіркейді және көрсетілетін қызметті алушыға қол қойғызып береді. Нәтижесі – куәлікті береді.</w:t>
      </w:r>
    </w:p>
    <w:bookmarkEnd w:id="79"/>
    <w:bookmarkStart w:name="z661" w:id="80"/>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80"/>
    <w:bookmarkStart w:name="z662" w:id="81"/>
    <w:p>
      <w:pPr>
        <w:spacing w:after="0"/>
        <w:ind w:left="0"/>
        <w:jc w:val="both"/>
      </w:pPr>
      <w:r>
        <w:rPr>
          <w:rFonts w:ascii="Times New Roman"/>
          <w:b w:val="false"/>
          <w:i w:val="false"/>
          <w:color w:val="000000"/>
          <w:sz w:val="28"/>
        </w:rPr>
        <w:t xml:space="preserve">
      8. Мемлекеттік көрсетілетін қызмет халыққа қызмет көрсету орталығы және портал арқылы көрсетілмейді.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алуды тіркеу, </w:t>
            </w:r>
            <w:r>
              <w:br/>
            </w:r>
            <w:r>
              <w:rPr>
                <w:rFonts w:ascii="Times New Roman"/>
                <w:b w:val="false"/>
                <w:i w:val="false"/>
                <w:color w:val="000000"/>
                <w:sz w:val="20"/>
              </w:rPr>
              <w:t xml:space="preserve">оның ішінде азаматтық хал </w:t>
            </w:r>
            <w:r>
              <w:br/>
            </w:r>
            <w:r>
              <w:rPr>
                <w:rFonts w:ascii="Times New Roman"/>
                <w:b w:val="false"/>
                <w:i w:val="false"/>
                <w:color w:val="000000"/>
                <w:sz w:val="20"/>
              </w:rPr>
              <w:t xml:space="preserve">актілері 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 xml:space="preserve">қызмет регламентіне қосымша </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72300" cy="2895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