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bf384f" w14:textId="3bf384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мәселелері бойынша мемлекеттік көрсетілетін қызметтер регламенттерін бекіту туралы" Ақтөбе облысы әкімдігінің 2015 жылғы 27 шілдедегі № 277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облысының әкімдігінің 2016 жылғы 5 желтоқсандағы № 503 қаулысы. Ақтөбе облысының Әділет департаментінде 2016 жылғы 28 желтоқсанда № 5180 болып тіркелді. Күші жойылды - Ақтөбе облысы әкімдігінің 2019 жылғы 11 наурыздағы № 97 қаулысымен</w:t>
      </w:r>
    </w:p>
    <w:p>
      <w:pPr>
        <w:spacing w:after="0"/>
        <w:ind w:left="0"/>
        <w:jc w:val="both"/>
      </w:pPr>
      <w:bookmarkStart w:name="z4" w:id="0"/>
      <w:r>
        <w:rPr>
          <w:rFonts w:ascii="Times New Roman"/>
          <w:b w:val="false"/>
          <w:i w:val="false"/>
          <w:color w:val="000000"/>
          <w:sz w:val="28"/>
        </w:rPr>
        <w:t>
</w:t>
      </w:r>
      <w:r>
        <w:rPr>
          <w:rFonts w:ascii="Times New Roman"/>
          <w:b w:val="false"/>
          <w:i w:val="false"/>
          <w:color w:val="ff0000"/>
          <w:sz w:val="28"/>
        </w:rPr>
        <w:t xml:space="preserve">      Ескерту. Күші жойылды - Ақтөбе облысы әкімдігінің 11.03.2019 № 97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27-бабына</w:t>
      </w: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нормативтік құқықтық актілерді мемлекеттік тіркеу тізілімінде № 11374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Ақтөбе облысы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 Ақтөбе облысы әкімдігінің 2015 жылғы 27 шілдедегі № 277 "Азаматтық хал актілерін тіркеу мәселелері бойынша мемлекеттік көрсетілетін қызметтер регламенттерін бекіту туралы"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4494 болып тіркелген, "Ақтөбе" және "Актюбинский вестник" газеттерінде 2015 жылғы 10 қыркүйекте жарияланған) мынадай өзгерістер енгізілсін:</w:t>
      </w:r>
      <w:r>
        <w:br/>
      </w:r>
      <w:r>
        <w:rPr>
          <w:rFonts w:ascii="Times New Roman"/>
          <w:b w:val="false"/>
          <w:i w:val="false"/>
          <w:color w:val="000000"/>
          <w:sz w:val="28"/>
        </w:rPr>
        <w:t xml:space="preserve">
      </w:t>
      </w:r>
      <w:r>
        <w:rPr>
          <w:rFonts w:ascii="Times New Roman"/>
          <w:b w:val="false"/>
          <w:i w:val="false"/>
          <w:color w:val="000000"/>
          <w:sz w:val="28"/>
        </w:rPr>
        <w:t xml:space="preserve">1) жоғарыда көрсетілген қаулымен бекітілген "Бала тууды тіркеу, оның ішінде азаматтық хал актілерінің жазбаларына өзгерістер, толықтырулар мен түзетулер енгізу"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2) жоғарыда көрсетілген қаулымен бекітілген "Азаматтық хал актілерін тіркеу туралы қайталама куәліктер немесе анықтамалар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3) жоғарыда көрсетілген қаулымен бекітілген "Атын, әкесінің атын, тегін ауыстыруды тіркеу, оның ішінде азаматтық хал актілері жазбаларына өзгерістер, толықтырулар мен түзетулер енгізу"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4) жоғарыда көрсетілген қаулымен бекітілген "Азаматтық хал актілерінің жазбаларын қалпына келтіру"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5) жоғарыда көрсетілген қаулымен бекітілген "Қайтыс болуды тіркеу, оның ішінде азаматтық хал актілері жазбаларына өзгерістер, толықтырулар мен түзетулер енгізу"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6) жоғарыда көрсетілген қаулымен бекітілген "Некені (ерлі-зайыптылықты) бұзуды тіркеу, оның ішінде азаматтық хал актілері жазбаларына өзгерістер, толықтырулар мен түзетулер енгізу"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7) жоғарыда көрсетілген қаулымен бекітілген "Неке қиюды (ерлі-зайыптылықты) тіркеу, оның ішінде азаматтық хал актілері жазбаларына өзгерістер, толықтырулар мен түзетулер енгізу"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8) жоғарыда көрсетілген қаулымен бекітілген "Әкелікті анықтауды тіркеу, оның ішінде азаматтық хал актілері жазбаларына өзгерістер, толықтырулар мен түзетулер енгізу"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9) жоғарыда көрсетілген қаулымен бекітілген "Бала асырап алуды тіркеу, оның ішінде азаматтық хал актілері жазбаларына өзгерістер, толықтырулар мен түзетулер енгізу"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2. "Ақтөбе облысының мәдениет, архивтер және құжаттама басқармасы" мемлекеттік мекемесі осы қаулыны мерзімді баспа басылымдарында және "Әділет" ақпараттық-құқықтық жүйесінде ресми жариялауға жіберуді қамтамасыз етсін. </w:t>
      </w:r>
      <w:r>
        <w:br/>
      </w:r>
      <w:r>
        <w:rPr>
          <w:rFonts w:ascii="Times New Roman"/>
          <w:b w:val="false"/>
          <w:i w:val="false"/>
          <w:color w:val="000000"/>
          <w:sz w:val="28"/>
        </w:rPr>
        <w:t xml:space="preserve">
      </w:t>
      </w:r>
      <w:r>
        <w:rPr>
          <w:rFonts w:ascii="Times New Roman"/>
          <w:b w:val="false"/>
          <w:i w:val="false"/>
          <w:color w:val="000000"/>
          <w:sz w:val="28"/>
        </w:rPr>
        <w:t>3. Осы қаулының орындалуын бақылау Ақтөбе облысы әкімінің орынбасары А.Т. Шерияздановқа жүктелсін.</w:t>
      </w:r>
      <w:r>
        <w:br/>
      </w:r>
      <w:r>
        <w:rPr>
          <w:rFonts w:ascii="Times New Roman"/>
          <w:b w:val="false"/>
          <w:i w:val="false"/>
          <w:color w:val="000000"/>
          <w:sz w:val="28"/>
        </w:rPr>
        <w:t xml:space="preserve">
      </w:t>
      </w:r>
      <w:r>
        <w:rPr>
          <w:rFonts w:ascii="Times New Roman"/>
          <w:b w:val="false"/>
          <w:i w:val="false"/>
          <w:color w:val="000000"/>
          <w:sz w:val="28"/>
        </w:rPr>
        <w:t>4. Осы қаулы оның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Ақтөбе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Б.Сапарбаев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2016 жылғы 5 желтоқсандағы </w:t>
            </w:r>
            <w:r>
              <w:br/>
            </w:r>
            <w:r>
              <w:rPr>
                <w:rFonts w:ascii="Times New Roman"/>
                <w:b w:val="false"/>
                <w:i w:val="false"/>
                <w:color w:val="000000"/>
                <w:sz w:val="20"/>
              </w:rPr>
              <w:t>№ 503 қаулысына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 </w:t>
            </w:r>
            <w:r>
              <w:br/>
            </w:r>
            <w:r>
              <w:rPr>
                <w:rFonts w:ascii="Times New Roman"/>
                <w:b w:val="false"/>
                <w:i w:val="false"/>
                <w:color w:val="000000"/>
                <w:sz w:val="20"/>
              </w:rPr>
              <w:t xml:space="preserve">№ 277 қаулысымен бекітілген </w:t>
            </w:r>
          </w:p>
        </w:tc>
      </w:tr>
    </w:tbl>
    <w:bookmarkStart w:name="z21" w:id="1"/>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 </w:t>
      </w:r>
    </w:p>
    <w:bookmarkEnd w:id="1"/>
    <w:bookmarkStart w:name="z22" w:id="2"/>
    <w:p>
      <w:pPr>
        <w:spacing w:after="0"/>
        <w:ind w:left="0"/>
        <w:jc w:val="left"/>
      </w:pPr>
      <w:r>
        <w:rPr>
          <w:rFonts w:ascii="Times New Roman"/>
          <w:b/>
          <w:i w:val="false"/>
          <w:color w:val="000000"/>
        </w:rPr>
        <w:t xml:space="preserve"> 1. Жалпы ережелер</w:t>
      </w:r>
    </w:p>
    <w:bookmarkEnd w:id="2"/>
    <w:bookmarkStart w:name="z23" w:id="3"/>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 баламалы негізде: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 аудан әкімдерінің аппараттары, аудандық мәдениет және тілдерді дамыту бөлімдері, аудандық мәдениет, тілдер дамыту, дене шынықтыру және спорт бөлімдері (бұдан әрі - бөлімдер);</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3)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 көрсету нысаны: электронды (ішінара автоматтандырылған)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көрсетудің нәтижесі: 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қоса туу туралы қайталама куәлік не осы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r>
        <w:br/>
      </w:r>
      <w:r>
        <w:rPr>
          <w:rFonts w:ascii="Times New Roman"/>
          <w:b w:val="false"/>
          <w:i w:val="false"/>
          <w:color w:val="000000"/>
          <w:sz w:val="28"/>
        </w:rPr>
        <w:t xml:space="preserve">
      Порталда көрсетілетін қызметті алушының "Жеке кабинетіне" қызметті көрсетушінің уәкілетті адамының электрондық цифрлы қолтаңба (бұдан әрі – ЭЦҚ) қойылған электрондық құжат нысанында мемлекеттік қызмет көрсету нәтижесі берілетін күнінің белгіленгені туралы хабарлама не осы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мемлекеттік қызмет көрсетуден бас тарту туралы электрондық құжат нысанындағы дәлелді жауап жолданады. </w:t>
      </w:r>
      <w:r>
        <w:br/>
      </w:r>
      <w:r>
        <w:rPr>
          <w:rFonts w:ascii="Times New Roman"/>
          <w:b w:val="false"/>
          <w:i w:val="false"/>
          <w:color w:val="000000"/>
          <w:sz w:val="28"/>
        </w:rPr>
        <w:t>
      Мемлекеттік қызмет көрсету нәтижесінің нысаны: қағаз түрінде.</w:t>
      </w:r>
    </w:p>
    <w:bookmarkEnd w:id="3"/>
    <w:bookmarkStart w:name="z32" w:id="4"/>
    <w:p>
      <w:pPr>
        <w:spacing w:after="0"/>
        <w:ind w:left="0"/>
        <w:jc w:val="left"/>
      </w:pPr>
      <w:r>
        <w:rPr>
          <w:rFonts w:ascii="Times New Roman"/>
          <w:b/>
          <w:i w:val="false"/>
          <w:color w:val="000000"/>
        </w:rPr>
        <w:t xml:space="preserve"> 2. Мемлекеттiк қызмет көрсету үдерісінде көрсетілетін қызметті берушiнiң құрылымдық бөлiмшелерiнiң (қызметкерлерiнiң) iс-әрекеттерінің тәртiбiн сипаттау</w:t>
      </w:r>
    </w:p>
    <w:bookmarkEnd w:id="4"/>
    <w:bookmarkStart w:name="z33" w:id="5"/>
    <w:p>
      <w:pPr>
        <w:spacing w:after="0"/>
        <w:ind w:left="0"/>
        <w:jc w:val="both"/>
      </w:pPr>
      <w:r>
        <w:rPr>
          <w:rFonts w:ascii="Times New Roman"/>
          <w:b w:val="false"/>
          <w:i w:val="false"/>
          <w:color w:val="000000"/>
          <w:sz w:val="28"/>
        </w:rPr>
        <w:t>
      4. Мемлекеттік қызметті көрсету жөніндегі рәсімді (іс-әрекетті) бастау үшін негіз болады:</w:t>
      </w:r>
      <w:r>
        <w:br/>
      </w:r>
      <w:r>
        <w:rPr>
          <w:rFonts w:ascii="Times New Roman"/>
          <w:b w:val="false"/>
          <w:i w:val="false"/>
          <w:color w:val="000000"/>
          <w:sz w:val="28"/>
        </w:rPr>
        <w:t xml:space="preserve">
      тууды тіркеу үшін көрсетілетін қызметті берушіге немесе Мемлекеттік корпорацияға жүгінген кезде -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Әділет министрілігінде № 11374 тіркелген)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порталға жүгінген кезде – көрсетілетін қызметті алушының ЭЦҚ-мен куәландырылған электрондық өтініш;</w:t>
      </w:r>
      <w:r>
        <w:br/>
      </w:r>
      <w:r>
        <w:rPr>
          <w:rFonts w:ascii="Times New Roman"/>
          <w:b w:val="false"/>
          <w:i w:val="false"/>
          <w:color w:val="000000"/>
          <w:sz w:val="28"/>
        </w:rPr>
        <w:t xml:space="preserve">
      туу туралы акт жазбасына өзгерістер, толықтырулар мен түзетулер енгізу үшін қызметті берушіге немесе Мемлекеттік корпорацияға жүгінген кезде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w:t>
      </w:r>
      <w:r>
        <w:br/>
      </w:r>
      <w:r>
        <w:rPr>
          <w:rFonts w:ascii="Times New Roman"/>
          <w:b w:val="false"/>
          <w:i w:val="false"/>
          <w:color w:val="000000"/>
          <w:sz w:val="28"/>
        </w:rPr>
        <w:t xml:space="preserve">
      </w:t>
      </w:r>
      <w:r>
        <w:rPr>
          <w:rFonts w:ascii="Times New Roman"/>
          <w:b w:val="false"/>
          <w:i w:val="false"/>
          <w:color w:val="000000"/>
          <w:sz w:val="28"/>
        </w:rPr>
        <w:t>5. Мемлекеттiк көрсетілетін қызмет көрсету үдерісінiң құрамына кiретiн әрбiр рәсiмнiң (iс-әрекеттің) мазмұны және оның нәтижесі: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 </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қарау үшін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Нәтижесі – орындауға жолдайды;</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2 (екі) жұмыс күн ішінде көрсетілетін қызметті берушінің басшысына қол қою үшін жолдайды;</w:t>
      </w:r>
      <w:r>
        <w:br/>
      </w:r>
      <w:r>
        <w:rPr>
          <w:rFonts w:ascii="Times New Roman"/>
          <w:b w:val="false"/>
          <w:i w:val="false"/>
          <w:color w:val="000000"/>
          <w:sz w:val="28"/>
        </w:rPr>
        <w:t>
      бала туылған күнінен бастап үш жұмыс күні өткеннен кейін баланың тууы туралы өтініш берілген жағдайда, мемлекеттік көрсетілетін қызмет 15 (он бес) күнтізбелік күн ішінде көрсетіледі;</w:t>
      </w:r>
      <w:r>
        <w:br/>
      </w: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30 (отыз) күнтiзбелiк күннен аспайтын уақытқа ұзартылады, ұзартылған кезден бастап, көрсетілетін қызметті алушы 3 (үш) күнтізбелік күн ішінде хабардар етіледі.</w:t>
      </w:r>
      <w:r>
        <w:br/>
      </w:r>
      <w:r>
        <w:rPr>
          <w:rFonts w:ascii="Times New Roman"/>
          <w:b w:val="false"/>
          <w:i w:val="false"/>
          <w:color w:val="000000"/>
          <w:sz w:val="28"/>
        </w:rPr>
        <w:t>
      Нәтижесі – көрсетілетін қызметті берушінің басшысына қол қоюға және елтаңбалы мөрін басу үшін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қол қояды және елтаңбалы мөр басады;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кеңсе қызметкері куәлікті тіркейді, көрсетілетін қызметті алушыға қолын қойғызып береді. Нәтижесі – куәлікті береді.</w:t>
      </w:r>
    </w:p>
    <w:bookmarkEnd w:id="5"/>
    <w:bookmarkStart w:name="z48" w:id="6"/>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6"/>
    <w:bookmarkStart w:name="z49" w:id="7"/>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(қызметкерлерiнiң) тiзбесі: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құрылымдық бөлiмшелерінің (қызметкерлерінің) арасындағы рәсiмдердің (iс-әрекеттердің) реттiлiгiн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2 (екі) жұмыс күн ішінде көрсетілетін қызметті берушінің басшысына қол қою үшін жолдайды;</w:t>
      </w:r>
      <w:r>
        <w:br/>
      </w:r>
      <w:r>
        <w:rPr>
          <w:rFonts w:ascii="Times New Roman"/>
          <w:b w:val="false"/>
          <w:i w:val="false"/>
          <w:color w:val="000000"/>
          <w:sz w:val="28"/>
        </w:rPr>
        <w:t>
      бала туылған күнінен бастап үш жұмыс күні өткеннен кейін баланың тууы туралы өтініш берілген жағдайда, мемлекеттік көрсетілетін қызмет 15 (он бес) күнтізбелік күн ішінде көрсетіледі;</w:t>
      </w:r>
      <w:r>
        <w:br/>
      </w:r>
      <w:r>
        <w:rPr>
          <w:rFonts w:ascii="Times New Roman"/>
          <w:b w:val="false"/>
          <w:i w:val="false"/>
          <w:color w:val="000000"/>
          <w:sz w:val="28"/>
        </w:rPr>
        <w:t xml:space="preserve">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құжаттарды қосымша тексеру қажеттілігі туындаған кезде бұл қызметтерді көрсету мерзімі қызметті алушыға оны қарау мерзімі узартылған кезден бастап 3 (үш) күнтізбелік күн ішінде хабардар етіліп, 30 (отыз) күнтізбелік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кеңсе қызметкері куәлікті тіркейді, көрсетілетін қызметті алушыға қолын қойғызып береді. Нәтижесі – куәлікті береді.</w:t>
      </w:r>
    </w:p>
    <w:bookmarkEnd w:id="7"/>
    <w:bookmarkStart w:name="z65" w:id="8"/>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8"/>
    <w:bookmarkStart w:name="z66" w:id="9"/>
    <w:p>
      <w:pPr>
        <w:spacing w:after="0"/>
        <w:ind w:left="0"/>
        <w:jc w:val="both"/>
      </w:pPr>
      <w:r>
        <w:rPr>
          <w:rFonts w:ascii="Times New Roman"/>
          <w:b w:val="false"/>
          <w:i w:val="false"/>
          <w:color w:val="000000"/>
          <w:sz w:val="28"/>
        </w:rPr>
        <w:t>
      8. Әрбір үдерістің ұзақтығын көрсете отырып, Мемлекеттік корпорация арқылы жүгiну тәртiбiн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корпорация инспекторы келіп түскен құжаттарды 15 (он бес) минут ішінде тіркейді және көрсетілетін қызметті алушыға тиіс құжаттардың қабылданғаны туралы: </w:t>
      </w:r>
      <w:r>
        <w:br/>
      </w:r>
      <w:r>
        <w:rPr>
          <w:rFonts w:ascii="Times New Roman"/>
          <w:b w:val="false"/>
          <w:i w:val="false"/>
          <w:color w:val="000000"/>
          <w:sz w:val="28"/>
        </w:rPr>
        <w:t>
      сұрау салудың нөмірі және қабылданған күні;</w:t>
      </w:r>
      <w:r>
        <w:br/>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Мемлекеттік корпорация инспекторының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береді. Нәтижесі – құжаттар қабылдау;</w:t>
      </w:r>
      <w:r>
        <w:br/>
      </w: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осы мемлекеттік көрсетілетін қызмет Стандартың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нысаны бойынша құжат қабылдаудан бас тартқаны туралы қолхат береді;</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инспекторы қабылданған құжаттарды 30 (отыз) минут ішінде жинақтау секторына береді. Нәтижесі - құжаттарды беру;</w:t>
      </w:r>
      <w:r>
        <w:br/>
      </w:r>
      <w:r>
        <w:rPr>
          <w:rFonts w:ascii="Times New Roman"/>
          <w:b w:val="false"/>
          <w:i w:val="false"/>
          <w:color w:val="000000"/>
          <w:sz w:val="28"/>
        </w:rPr>
        <w:t xml:space="preserve">
      </w:t>
      </w:r>
      <w:r>
        <w:rPr>
          <w:rFonts w:ascii="Times New Roman"/>
          <w:b w:val="false"/>
          <w:i w:val="false"/>
          <w:color w:val="000000"/>
          <w:sz w:val="28"/>
        </w:rPr>
        <w:t>4) жинақтау секторы құжаттарды жинайды, тізілім жасайды және Мемлекеттік корпорация курьері арқылы құжаттарды көрсетілетін қызметті берушінің кеңсесіне 1 (бір) жұмыс күн ішінде жібереді. Нәтижесі - құжаттарды беру;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келіп түскен құжаттарды тіркейді және 15 (он бес) минут ішінде басшына береді. Нәтижесі – тіркеу;</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жолдайды. Нәтижесі – орындауға жолдау;</w:t>
      </w:r>
      <w:r>
        <w:br/>
      </w:r>
      <w:r>
        <w:rPr>
          <w:rFonts w:ascii="Times New Roman"/>
          <w:b w:val="false"/>
          <w:i w:val="false"/>
          <w:color w:val="000000"/>
          <w:sz w:val="28"/>
        </w:rPr>
        <w:t xml:space="preserve">
      </w:t>
      </w:r>
      <w:r>
        <w:rPr>
          <w:rFonts w:ascii="Times New Roman"/>
          <w:b w:val="false"/>
          <w:i w:val="false"/>
          <w:color w:val="000000"/>
          <w:sz w:val="28"/>
        </w:rPr>
        <w:t xml:space="preserve">7)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2 (екі) жұмыс күн ішінде көрсетілетін қызметті берушінің басшысына қол қою үшін жолдайды;</w:t>
      </w:r>
      <w:r>
        <w:br/>
      </w:r>
      <w:r>
        <w:rPr>
          <w:rFonts w:ascii="Times New Roman"/>
          <w:b w:val="false"/>
          <w:i w:val="false"/>
          <w:color w:val="000000"/>
          <w:sz w:val="28"/>
        </w:rPr>
        <w:t>
      бала тууды бала туылған күнінен бастап үш жұмыс күні өткеннен кейін тіркеген жағдайда, мемлекеттік көрсетілетін қызмет 15 (он бес) күнтізбелік күн ішінде көрсетіледі;</w:t>
      </w:r>
      <w:r>
        <w:br/>
      </w: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30 (отыз) күнтiзбелiк күннен аспайтын уақытқа ұзартылады, ұзартылған кезден бастап, көрсетілетін қызметті алушы 3 (үш) күнтізбелік күн ішінде хабардар етіледі.</w:t>
      </w:r>
      <w:r>
        <w:br/>
      </w:r>
      <w:r>
        <w:rPr>
          <w:rFonts w:ascii="Times New Roman"/>
          <w:b w:val="false"/>
          <w:i w:val="false"/>
          <w:color w:val="000000"/>
          <w:sz w:val="28"/>
        </w:rPr>
        <w:t>
      Нәтижесі – көрсетілетін қызметті берушінің басшысына қол қоюға және елтаңбалы мөрін басу үшін жолдайды;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қол қояды және елтаңбалы мөр басады;</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кеңсе қызметкері куәлікті тіркейді, мемлекеттік қызмет көрсету нәтижесін тізілімге сәйкес Мемлекеттік корпорация курьеріне береді. Нәтижесі – тіркейді, мемлекеттік қызмет көрсету нәтижесін береді;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корпорация курьері мемлекеттік қызмет көрсету нәтижесін Мемлекеттік корпорацияның құжаттарды беру секторына 1 (бір) жұмыс күн ішінде тапсырады. Нәтижесі – мемлекеттік қызмет көрсету нәтижесін тапсырады; </w:t>
      </w:r>
      <w:r>
        <w:br/>
      </w:r>
      <w:r>
        <w:rPr>
          <w:rFonts w:ascii="Times New Roman"/>
          <w:b w:val="false"/>
          <w:i w:val="false"/>
          <w:color w:val="000000"/>
          <w:sz w:val="28"/>
        </w:rPr>
        <w:t xml:space="preserve">
      </w:t>
      </w:r>
      <w:r>
        <w:rPr>
          <w:rFonts w:ascii="Times New Roman"/>
          <w:b w:val="false"/>
          <w:i w:val="false"/>
          <w:color w:val="000000"/>
          <w:sz w:val="28"/>
        </w:rPr>
        <w:t>11) Мемлекеттік корпорацияның құжаттарды беру секторы мемлекеттік қызмет көрсету нәтижесін көрсетілетін қызметті алушыға сол күн ішінде береді. Нәтижесі – мемлекеттік қызмет көрсету нәтижесін береді.</w:t>
      </w:r>
      <w:r>
        <w:br/>
      </w:r>
      <w:r>
        <w:rPr>
          <w:rFonts w:ascii="Times New Roman"/>
          <w:b w:val="false"/>
          <w:i w:val="false"/>
          <w:color w:val="000000"/>
          <w:sz w:val="28"/>
        </w:rPr>
        <w:t xml:space="preserve">
      </w:t>
      </w:r>
      <w:r>
        <w:rPr>
          <w:rFonts w:ascii="Times New Roman"/>
          <w:b w:val="false"/>
          <w:i w:val="false"/>
          <w:color w:val="000000"/>
          <w:sz w:val="28"/>
        </w:rPr>
        <w:t>9. Портал арқылы мемлекеттік қызмет көрсету кезіндегі жүгіну және функционалдық өзара іс-әрекет тәртібін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r>
        <w:br/>
      </w:r>
      <w:r>
        <w:rPr>
          <w:rFonts w:ascii="Times New Roman"/>
          <w:b w:val="false"/>
          <w:i w:val="false"/>
          <w:color w:val="000000"/>
          <w:sz w:val="28"/>
        </w:rPr>
        <w:t xml:space="preserve">
      </w:t>
      </w:r>
      <w:r>
        <w:rPr>
          <w:rFonts w:ascii="Times New Roman"/>
          <w:b w:val="false"/>
          <w:i w:val="false"/>
          <w:color w:val="000000"/>
          <w:sz w:val="28"/>
        </w:rPr>
        <w:t>2) 1-үдеріс – көрсетілетін қызметті алушымен қызмет алу үшін ЖСН және паролін порталға енгізу (авторизациялау үдерісі);</w:t>
      </w:r>
      <w:r>
        <w:br/>
      </w:r>
      <w:r>
        <w:rPr>
          <w:rFonts w:ascii="Times New Roman"/>
          <w:b w:val="false"/>
          <w:i w:val="false"/>
          <w:color w:val="000000"/>
          <w:sz w:val="28"/>
        </w:rPr>
        <w:t xml:space="preserve">
      </w:t>
      </w:r>
      <w:r>
        <w:rPr>
          <w:rFonts w:ascii="Times New Roman"/>
          <w:b w:val="false"/>
          <w:i w:val="false"/>
          <w:color w:val="000000"/>
          <w:sz w:val="28"/>
        </w:rPr>
        <w:t>3) 1-шарт – көрсетілетін қызметті алушы туралы деректердің дұрыстығын ЖСН мен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 xml:space="preserve">4) 2-үдеріс – көрсетілетін қызметті алушының деректерінде бар бұзушылықтарға байланысты авторизациялаудан бас тарту туралы хабарламаны порталмен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5) 3-үдеріс –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сұрау салу нысанына қажетті электрондық түрдегі құжаттар көшірмелерін қоса беруі, нақтылау үшін (қол қою үшін) ЭЦҚ тіркеу куәлігін сұрауды тұтынушымен таңдау; </w:t>
      </w:r>
      <w:r>
        <w:br/>
      </w:r>
      <w:r>
        <w:rPr>
          <w:rFonts w:ascii="Times New Roman"/>
          <w:b w:val="false"/>
          <w:i w:val="false"/>
          <w:color w:val="000000"/>
          <w:sz w:val="28"/>
        </w:rPr>
        <w:t xml:space="preserve">
      </w:t>
      </w:r>
      <w:r>
        <w:rPr>
          <w:rFonts w:ascii="Times New Roman"/>
          <w:b w:val="false"/>
          <w:i w:val="false"/>
          <w:color w:val="000000"/>
          <w:sz w:val="28"/>
        </w:rPr>
        <w:t>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4-үдеріс – көрсетілетін қызметті алушының ЭЦҚ түпнұсқалығының расталмауына байланысты сұратылатын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8) 5-үдеріс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w:t>
      </w:r>
      <w:r>
        <w:br/>
      </w:r>
      <w:r>
        <w:rPr>
          <w:rFonts w:ascii="Times New Roman"/>
          <w:b w:val="false"/>
          <w:i w:val="false"/>
          <w:color w:val="000000"/>
          <w:sz w:val="28"/>
        </w:rPr>
        <w:t xml:space="preserve">
      </w:t>
      </w:r>
      <w:r>
        <w:rPr>
          <w:rFonts w:ascii="Times New Roman"/>
          <w:b w:val="false"/>
          <w:i w:val="false"/>
          <w:color w:val="000000"/>
          <w:sz w:val="28"/>
        </w:rPr>
        <w:t xml:space="preserve">9) 3-шарт - қызмет көрсетуге негіз болатын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көрсетілетін қызметті берушімен көрсетілетін қызметті алушының қосымша жалғаған құжаттарының сәйкестігін тексеру (өңдеу);</w:t>
      </w:r>
      <w:r>
        <w:br/>
      </w:r>
      <w:r>
        <w:rPr>
          <w:rFonts w:ascii="Times New Roman"/>
          <w:b w:val="false"/>
          <w:i w:val="false"/>
          <w:color w:val="000000"/>
          <w:sz w:val="28"/>
        </w:rPr>
        <w:t xml:space="preserve">
      </w:t>
      </w:r>
      <w:r>
        <w:rPr>
          <w:rFonts w:ascii="Times New Roman"/>
          <w:b w:val="false"/>
          <w:i w:val="false"/>
          <w:color w:val="000000"/>
          <w:sz w:val="28"/>
        </w:rPr>
        <w:t>10) 6-үдеріс – көрсетілетін қызметті алушының құжаттарында бұзушылықтар болуына байланысты сұратылатын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11) 7-үдеріс – көрсетілетін қызметті алушының порталда қалыптастырылған көрсетілетін қызмет (хабарлама) алуы. Электрондық құжат көрсетілетін қызметті беруші қызметкерінің ЭЦҚ пайдалана отырып қалыптастырылады.</w:t>
      </w:r>
      <w:r>
        <w:br/>
      </w:r>
      <w:r>
        <w:rPr>
          <w:rFonts w:ascii="Times New Roman"/>
          <w:b w:val="false"/>
          <w:i w:val="false"/>
          <w:color w:val="000000"/>
          <w:sz w:val="28"/>
        </w:rPr>
        <w:t xml:space="preserve">
      Портал арқылы мемлекеттік қызмет көрсетуде қолданылған ақпараттық жүйелердің функционалдық өзара іс-әрекеттері осы регламенттің </w:t>
      </w:r>
      <w:r>
        <w:rPr>
          <w:rFonts w:ascii="Times New Roman"/>
          <w:b w:val="false"/>
          <w:i w:val="false"/>
          <w:color w:val="000000"/>
          <w:sz w:val="28"/>
        </w:rPr>
        <w:t>1-қосымшасындағы</w:t>
      </w:r>
      <w:r>
        <w:rPr>
          <w:rFonts w:ascii="Times New Roman"/>
          <w:b w:val="false"/>
          <w:i w:val="false"/>
          <w:color w:val="000000"/>
          <w:sz w:val="28"/>
        </w:rPr>
        <w:t xml:space="preserve"> диаграммасына сәйкес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қызметті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r>
        <w:br/>
      </w:r>
      <w:r>
        <w:rPr>
          <w:rFonts w:ascii="Times New Roman"/>
          <w:b w:val="false"/>
          <w:i w:val="false"/>
          <w:color w:val="000000"/>
          <w:sz w:val="28"/>
        </w:rPr>
        <w:t>
      Мемлекеттік қызмет көрсетудің бизнес-үдерістерінің анықтамалығы қызметті берушінің интернет-ресурсында орналастырылады.</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тууды тіркеу, оның ішінде </w:t>
            </w:r>
            <w:r>
              <w:br/>
            </w: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іс-әрекеттерінің диаграммасы </w:t>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тууды тіркеу, оның </w:t>
            </w:r>
            <w:r>
              <w:br/>
            </w:r>
            <w:r>
              <w:rPr>
                <w:rFonts w:ascii="Times New Roman"/>
                <w:b w:val="false"/>
                <w:i w:val="false"/>
                <w:color w:val="000000"/>
                <w:sz w:val="20"/>
              </w:rPr>
              <w:t xml:space="preserve">ішінде азаматтық хал актілерінің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2672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723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972300" cy="2895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2016 жылғы 5 желтоқсандағы </w:t>
            </w:r>
            <w:r>
              <w:br/>
            </w:r>
            <w:r>
              <w:rPr>
                <w:rFonts w:ascii="Times New Roman"/>
                <w:b w:val="false"/>
                <w:i w:val="false"/>
                <w:color w:val="000000"/>
                <w:sz w:val="20"/>
              </w:rPr>
              <w:t>№ 503 қаулысына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 </w:t>
            </w:r>
            <w:r>
              <w:br/>
            </w:r>
            <w:r>
              <w:rPr>
                <w:rFonts w:ascii="Times New Roman"/>
                <w:b w:val="false"/>
                <w:i w:val="false"/>
                <w:color w:val="000000"/>
                <w:sz w:val="20"/>
              </w:rPr>
              <w:t xml:space="preserve">№ 277 қаулысымен бекітілген </w:t>
            </w:r>
          </w:p>
        </w:tc>
      </w:tr>
    </w:tbl>
    <w:bookmarkStart w:name="z109" w:id="10"/>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w:t>
      </w:r>
    </w:p>
    <w:bookmarkEnd w:id="10"/>
    <w:bookmarkStart w:name="z110" w:id="11"/>
    <w:p>
      <w:pPr>
        <w:spacing w:after="0"/>
        <w:ind w:left="0"/>
        <w:jc w:val="left"/>
      </w:pPr>
      <w:r>
        <w:rPr>
          <w:rFonts w:ascii="Times New Roman"/>
          <w:b/>
          <w:i w:val="false"/>
          <w:color w:val="000000"/>
        </w:rPr>
        <w:t xml:space="preserve"> 1. Жалпы ережелер</w:t>
      </w:r>
    </w:p>
    <w:bookmarkEnd w:id="11"/>
    <w:bookmarkStart w:name="z111" w:id="12"/>
    <w:p>
      <w:pPr>
        <w:spacing w:after="0"/>
        <w:ind w:left="0"/>
        <w:jc w:val="both"/>
      </w:pPr>
      <w:r>
        <w:rPr>
          <w:rFonts w:ascii="Times New Roman"/>
          <w:b w:val="false"/>
          <w:i w:val="false"/>
          <w:color w:val="000000"/>
          <w:sz w:val="28"/>
        </w:rPr>
        <w:t>
      1. "Азаматтық хал актілерін тіркеу туралы қайталама куәліктер немесе анықтамалар беру"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 баламалы негізде:</w:t>
      </w:r>
      <w:r>
        <w:br/>
      </w:r>
      <w:r>
        <w:rPr>
          <w:rFonts w:ascii="Times New Roman"/>
          <w:b w:val="false"/>
          <w:i w:val="false"/>
          <w:color w:val="000000"/>
          <w:sz w:val="28"/>
        </w:rPr>
        <w:t xml:space="preserve">
      </w:t>
      </w:r>
      <w:r>
        <w:rPr>
          <w:rFonts w:ascii="Times New Roman"/>
          <w:b w:val="false"/>
          <w:i w:val="false"/>
          <w:color w:val="000000"/>
          <w:sz w:val="28"/>
        </w:rPr>
        <w:t xml:space="preserve">1) "Азаматтарға арналған үкімет" мемлекеттік корпорациясы" коммерциялық емес акционерлік қоғамы (бұдан әрі – Мемлекеттік корпорация); </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www.еgov.kz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 көрсету нысаны: электронды (ішінара автоматтандырылған)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мемлекеттік қызметтің нәтижесі: </w:t>
      </w:r>
      <w:r>
        <w:br/>
      </w:r>
      <w:r>
        <w:rPr>
          <w:rFonts w:ascii="Times New Roman"/>
          <w:b w:val="false"/>
          <w:i w:val="false"/>
          <w:color w:val="000000"/>
          <w:sz w:val="28"/>
        </w:rPr>
        <w:t xml:space="preserve">
      </w:t>
      </w:r>
      <w:r>
        <w:rPr>
          <w:rFonts w:ascii="Times New Roman"/>
          <w:b w:val="false"/>
          <w:i w:val="false"/>
          <w:color w:val="000000"/>
          <w:sz w:val="28"/>
        </w:rPr>
        <w:t xml:space="preserve">1) Мемлекеттік корпорацияда – азаматтық хал актілерін тіркеу туралы қайталама куәлікті немесе анықтаманы не осы мемлекеттік қызмет көрсетуден бас тарту туралы жауапты жеке басын куәландыратын құжатын көрсеткен кезде,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жағдайда және де қағаз жеткізгіште беру; </w:t>
      </w:r>
      <w:r>
        <w:br/>
      </w:r>
      <w:r>
        <w:rPr>
          <w:rFonts w:ascii="Times New Roman"/>
          <w:b w:val="false"/>
          <w:i w:val="false"/>
          <w:color w:val="000000"/>
          <w:sz w:val="28"/>
        </w:rPr>
        <w:t xml:space="preserve">
      </w:t>
      </w:r>
      <w:r>
        <w:rPr>
          <w:rFonts w:ascii="Times New Roman"/>
          <w:b w:val="false"/>
          <w:i w:val="false"/>
          <w:color w:val="000000"/>
          <w:sz w:val="28"/>
        </w:rPr>
        <w:t xml:space="preserve">2) порталда: қайталама куәлік алған кезде – электрондық құжат нысанындағы көрсетілетін қызметті берушінің уәкілетті тұлғасының электрондық цифрлық қолтаңбасымен (бұдан әрі - ЭЦҚ) куәландырылған электрондық өтініштің қабылданғаны туралы хабарлама не осы мемлекеттік қызмет көрсету Стандартының </w:t>
      </w:r>
      <w:r>
        <w:rPr>
          <w:rFonts w:ascii="Times New Roman"/>
          <w:b w:val="false"/>
          <w:i w:val="false"/>
          <w:color w:val="000000"/>
          <w:sz w:val="28"/>
        </w:rPr>
        <w:t>10-тармағыда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электрондық құжат нысанындағы дәлелді жауап; </w:t>
      </w:r>
      <w:r>
        <w:br/>
      </w:r>
      <w:r>
        <w:rPr>
          <w:rFonts w:ascii="Times New Roman"/>
          <w:b w:val="false"/>
          <w:i w:val="false"/>
          <w:color w:val="000000"/>
          <w:sz w:val="28"/>
        </w:rPr>
        <w:t>
      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r>
        <w:br/>
      </w:r>
      <w:r>
        <w:rPr>
          <w:rFonts w:ascii="Times New Roman"/>
          <w:b w:val="false"/>
          <w:i w:val="false"/>
          <w:color w:val="000000"/>
          <w:sz w:val="28"/>
        </w:rPr>
        <w:t>
      Мемлекеттік қызмет көрсету нәтижесін ұсыну нысаны: қағаз түрінде.</w:t>
      </w:r>
    </w:p>
    <w:bookmarkEnd w:id="12"/>
    <w:bookmarkStart w:name="z121" w:id="13"/>
    <w:p>
      <w:pPr>
        <w:spacing w:after="0"/>
        <w:ind w:left="0"/>
        <w:jc w:val="left"/>
      </w:pPr>
      <w:r>
        <w:rPr>
          <w:rFonts w:ascii="Times New Roman"/>
          <w:b/>
          <w:i w:val="false"/>
          <w:color w:val="000000"/>
        </w:rPr>
        <w:t xml:space="preserve"> 2. Мемлекеттiк қызмет көрсету үдерісінде көрсетілетін қызметті берушiнiң құрылымдық бөлiмшелерiнiң (қызметкерлерiнiң) iс-әрекеттерінің тәртiбiн сипаттау</w:t>
      </w:r>
    </w:p>
    <w:bookmarkEnd w:id="13"/>
    <w:bookmarkStart w:name="z122" w:id="14"/>
    <w:p>
      <w:pPr>
        <w:spacing w:after="0"/>
        <w:ind w:left="0"/>
        <w:jc w:val="both"/>
      </w:pPr>
      <w:r>
        <w:rPr>
          <w:rFonts w:ascii="Times New Roman"/>
          <w:b w:val="false"/>
          <w:i w:val="false"/>
          <w:color w:val="000000"/>
          <w:sz w:val="28"/>
        </w:rPr>
        <w:t>
      4. Мемлекеттік қызметті көрсету жөніндегі рәсімді (іс-әрекетті) бастау үшін негіз болады:</w:t>
      </w:r>
      <w:r>
        <w:br/>
      </w:r>
      <w:r>
        <w:rPr>
          <w:rFonts w:ascii="Times New Roman"/>
          <w:b w:val="false"/>
          <w:i w:val="false"/>
          <w:color w:val="000000"/>
          <w:sz w:val="28"/>
        </w:rPr>
        <w:t xml:space="preserve">
      Мемлекеттік корпорацияға жүгінген кезде -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Әділет министрілігінде № 11374 тіркелген) бекітілген "Азаматтық хал актілерін тіркеу туралы қайталама куәліктер немесе анықтамалар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өтініш;</w:t>
      </w:r>
      <w:r>
        <w:br/>
      </w:r>
      <w:r>
        <w:rPr>
          <w:rFonts w:ascii="Times New Roman"/>
          <w:b w:val="false"/>
          <w:i w:val="false"/>
          <w:color w:val="000000"/>
          <w:sz w:val="28"/>
        </w:rPr>
        <w:t>
      порталға жүгінген кезде – көрсетілетін қызметті алушының ЭЦҚ-мен куәландырылған электрондық өтініш.</w:t>
      </w:r>
    </w:p>
    <w:bookmarkEnd w:id="14"/>
    <w:bookmarkStart w:name="z125" w:id="15"/>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15"/>
    <w:bookmarkStart w:name="z126" w:id="16"/>
    <w:p>
      <w:pPr>
        <w:spacing w:after="0"/>
        <w:ind w:left="0"/>
        <w:jc w:val="both"/>
      </w:pPr>
      <w:r>
        <w:rPr>
          <w:rFonts w:ascii="Times New Roman"/>
          <w:b w:val="false"/>
          <w:i w:val="false"/>
          <w:color w:val="000000"/>
          <w:sz w:val="28"/>
        </w:rPr>
        <w:t>
      5. Мемлекеттік көрсетілетін қызмет үдерісіне қатысатын көрсетілетін қызметті берушiнiң құрылымдық бөлiмшелерінің тiзбесі: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 инспекторы;</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корпорацияның жинақтаушы секторы;</w:t>
      </w:r>
      <w:r>
        <w:br/>
      </w:r>
      <w:r>
        <w:rPr>
          <w:rFonts w:ascii="Times New Roman"/>
          <w:b w:val="false"/>
          <w:i w:val="false"/>
          <w:color w:val="000000"/>
          <w:sz w:val="28"/>
        </w:rPr>
        <w:t xml:space="preserve">
      </w:t>
      </w:r>
      <w:r>
        <w:rPr>
          <w:rFonts w:ascii="Times New Roman"/>
          <w:b w:val="false"/>
          <w:i w:val="false"/>
          <w:color w:val="000000"/>
          <w:sz w:val="28"/>
        </w:rPr>
        <w:t>6) Мемлекеттік корпорацияның құжаттарды беру секторы.</w:t>
      </w:r>
    </w:p>
    <w:bookmarkEnd w:id="16"/>
    <w:bookmarkStart w:name="z133" w:id="17"/>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17"/>
    <w:bookmarkStart w:name="z134" w:id="18"/>
    <w:p>
      <w:pPr>
        <w:spacing w:after="0"/>
        <w:ind w:left="0"/>
        <w:jc w:val="both"/>
      </w:pPr>
      <w:r>
        <w:rPr>
          <w:rFonts w:ascii="Times New Roman"/>
          <w:b w:val="false"/>
          <w:i w:val="false"/>
          <w:color w:val="000000"/>
          <w:sz w:val="28"/>
        </w:rPr>
        <w:t>
      6. Әрбір үдерістің ұзақтығын көрсете отырып, Мемлекеттік корпорация арқылы жүгiну тәртiбiн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корпорация инспекторы келіп түскен құжаттарды 15 (он бес) минут ішінде тіркейді және көрсетілетін қызметті алушыға тиісті құжаттардың қабылданғаны туралы: </w:t>
      </w:r>
      <w:r>
        <w:br/>
      </w:r>
      <w:r>
        <w:rPr>
          <w:rFonts w:ascii="Times New Roman"/>
          <w:b w:val="false"/>
          <w:i w:val="false"/>
          <w:color w:val="000000"/>
          <w:sz w:val="28"/>
        </w:rPr>
        <w:t>
      сұрау салудың нөмірі және қабылданған күні;</w:t>
      </w:r>
      <w:r>
        <w:br/>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Мемлекеттік корпорация инспекторының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береді. Нәтижесі – құжаттар қабылдау;</w:t>
      </w:r>
      <w:r>
        <w:br/>
      </w: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мемлекеттік көрсетілетін қызмет Стандартың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 қабылдаудан бас тартқаны туралы қолхат береді.</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инспекторы қабылданған құжаттарды 30 (отыз) минут ішінде Мемлекеттік корпорацияның жинақтау секторына береді. Нәтижесі - құжаттарды беру;</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корпорацияның жинақтау секторы құжаттарды жинайды, тізілім жасайды және Мемлекеттік корпорация курьері арқылы құжаттарды көрсетілетін қызметті берушінің кеңсесіне 1 (бір) жұмыс күн ішінде жібереді. Нәтижесі - құжаттарды беру;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келіп түскен құжаттарды тіркейді және 15 (он бес) минут ішінде көрсетілетін қызметті берушінің басшысына береді. Нәтижесі – тіркеу;</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жолдайды. Нәтижесі – орындауға жолдау;</w:t>
      </w:r>
      <w:r>
        <w:br/>
      </w:r>
      <w:r>
        <w:rPr>
          <w:rFonts w:ascii="Times New Roman"/>
          <w:b w:val="false"/>
          <w:i w:val="false"/>
          <w:color w:val="000000"/>
          <w:sz w:val="28"/>
        </w:rPr>
        <w:t xml:space="preserve">
      </w:t>
      </w:r>
      <w:r>
        <w:rPr>
          <w:rFonts w:ascii="Times New Roman"/>
          <w:b w:val="false"/>
          <w:i w:val="false"/>
          <w:color w:val="000000"/>
          <w:sz w:val="28"/>
        </w:rPr>
        <w:t xml:space="preserve">7)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1 (бір) жұмыс күн ішінде тиісті куәлікті (анықтаманы) басып шығарады;</w:t>
      </w:r>
      <w:r>
        <w:br/>
      </w:r>
      <w:r>
        <w:rPr>
          <w:rFonts w:ascii="Times New Roman"/>
          <w:b w:val="false"/>
          <w:i w:val="false"/>
          <w:color w:val="000000"/>
          <w:sz w:val="28"/>
        </w:rPr>
        <w:t xml:space="preserve">
      "АХАЖ" АЖ акт жазбаларының электронды нұсқасы болған кезде және тіркеу органның мұрағатында азаматтық хал актісі болған кезде көрсетілетін қызмет алушымен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бекітілген қажетті құжаттарды тапсырған сәттен бастап 5 (бес) (құжаттарды қабылдау күні мемлекеттік қызметі көрсету мерзіміне кірмейді) жұмыс күні ішінде көрсетіледі, құжаттар 5 (бесінші) жұмыс күні беріледі, егер басқа мемлекеттік органға сұрау жолдау қажет болса, қарау мерзімі 30 (отыз) күнтізбелік күнге дейін ұзартылады, көрсетілетін қызметті алушыны 3 (үш) күнтізбелік күн ішінде хабардар етіледі; </w:t>
      </w:r>
      <w:r>
        <w:br/>
      </w:r>
      <w:r>
        <w:rPr>
          <w:rFonts w:ascii="Times New Roman"/>
          <w:b w:val="false"/>
          <w:i w:val="false"/>
          <w:color w:val="000000"/>
          <w:sz w:val="28"/>
        </w:rPr>
        <w:t xml:space="preserve">
      азаматтық хал актісін басқа тіркеуші органда тіркеген кезде 30 (отыз) күнтізбелік күн (құжаттарды қабылдау күні мемлекеттік қызметті көрсету мерзіміне кірмейді); </w:t>
      </w:r>
      <w:r>
        <w:br/>
      </w:r>
      <w:r>
        <w:rPr>
          <w:rFonts w:ascii="Times New Roman"/>
          <w:b w:val="false"/>
          <w:i w:val="false"/>
          <w:color w:val="000000"/>
          <w:sz w:val="28"/>
        </w:rPr>
        <w:t>
      тиісті куәлікті (анықтаманы) қалыптастырғаннан кейін көрсетілетін қызметті берушінің басшысына қол қою үшін жолдайды, кейін куәлікке (анықтамаға) көрсетілетін қызметті берушінің елтаңбалы мөрі басылады.</w:t>
      </w:r>
      <w:r>
        <w:br/>
      </w:r>
      <w:r>
        <w:rPr>
          <w:rFonts w:ascii="Times New Roman"/>
          <w:b w:val="false"/>
          <w:i w:val="false"/>
          <w:color w:val="000000"/>
          <w:sz w:val="28"/>
        </w:rPr>
        <w:t>
      Нәтижесі – көрсетілетін қызметті берушінің басшысына қол қою және елтаңбалы мөр басу үшін жолдайды;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басшысы мемлекеттік көрсетілетін қызмет нәтижесіне қол қояды және куәлікке (анықтамаға) елтаңбалы мөр басады және көрсетілетін қызметті берушінің кеңсесіне 15 (он бес) минут ішінде жолдайды. Нәтижесі – куәлікке (анықтамаға) қол қояды және елтаңбалы мөр басады;</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кеңсе қызметкері тіркейді және мемлекеттік қызмет көрсету нәтижесін тізілімге сәйкес Мемлекеттік корпорация курьері арқылы Мемлекеттік корпорацияның құжаттарды беру секторына 1 (бір) жұмыс күн ішінде жолдайды. Нәтижесі – тіркейді және мемлекеттік қызмет көрсету нәтижесін жолдайды;</w:t>
      </w:r>
      <w:r>
        <w:br/>
      </w:r>
      <w:r>
        <w:rPr>
          <w:rFonts w:ascii="Times New Roman"/>
          <w:b w:val="false"/>
          <w:i w:val="false"/>
          <w:color w:val="000000"/>
          <w:sz w:val="28"/>
        </w:rPr>
        <w:t xml:space="preserve">
      </w:t>
      </w:r>
      <w:r>
        <w:rPr>
          <w:rFonts w:ascii="Times New Roman"/>
          <w:b w:val="false"/>
          <w:i w:val="false"/>
          <w:color w:val="000000"/>
          <w:sz w:val="28"/>
        </w:rPr>
        <w:t>10) Мемлекеттік корпорацияның құжаттарды беру секторы мемлекеттік қызмет көрсету нәтижесін көрсетілетін қызметті алушыға 1 (бір) жұмыс күн ішінде береді. Нәтижесі – мемлекеттік қызмет көрсету нәтижесін береді.</w:t>
      </w:r>
      <w:r>
        <w:br/>
      </w:r>
      <w:r>
        <w:rPr>
          <w:rFonts w:ascii="Times New Roman"/>
          <w:b w:val="false"/>
          <w:i w:val="false"/>
          <w:color w:val="000000"/>
          <w:sz w:val="28"/>
        </w:rPr>
        <w:t xml:space="preserve">
      </w:t>
      </w:r>
      <w:r>
        <w:rPr>
          <w:rFonts w:ascii="Times New Roman"/>
          <w:b w:val="false"/>
          <w:i w:val="false"/>
          <w:color w:val="000000"/>
          <w:sz w:val="28"/>
        </w:rPr>
        <w:t>7. Портал арқылы мемлекеттік қызмет көрсету кезіндегі жүгіну және функционалдық өзара іс-әрекет тәртібін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r>
        <w:br/>
      </w:r>
      <w:r>
        <w:rPr>
          <w:rFonts w:ascii="Times New Roman"/>
          <w:b w:val="false"/>
          <w:i w:val="false"/>
          <w:color w:val="000000"/>
          <w:sz w:val="28"/>
        </w:rPr>
        <w:t xml:space="preserve">
      </w:t>
      </w:r>
      <w:r>
        <w:rPr>
          <w:rFonts w:ascii="Times New Roman"/>
          <w:b w:val="false"/>
          <w:i w:val="false"/>
          <w:color w:val="000000"/>
          <w:sz w:val="28"/>
        </w:rPr>
        <w:t>2) 1-үдеріс – көрсетілетін қызметті алушымен қызмет алу үшін ЖСН және паролін порталға енгізу (авторизациялау үдерісі);</w:t>
      </w:r>
      <w:r>
        <w:br/>
      </w:r>
      <w:r>
        <w:rPr>
          <w:rFonts w:ascii="Times New Roman"/>
          <w:b w:val="false"/>
          <w:i w:val="false"/>
          <w:color w:val="000000"/>
          <w:sz w:val="28"/>
        </w:rPr>
        <w:t xml:space="preserve">
      </w:t>
      </w:r>
      <w:r>
        <w:rPr>
          <w:rFonts w:ascii="Times New Roman"/>
          <w:b w:val="false"/>
          <w:i w:val="false"/>
          <w:color w:val="000000"/>
          <w:sz w:val="28"/>
        </w:rPr>
        <w:t>3) 1-шарт – көрсетілетін қызметті алушы туралы деректердің түпнұсқалығын ЖСН мен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 xml:space="preserve">4) 2-үдеріс – көрсетілетін қызметті алушының деректерінде бар бұзушылықтарға байланысты авторизациялаудан бас тарту туралы хабарламаны порталмен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5) 3-үдеріс –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электрондық түрдегі құжаттар көшірмелерін қоса беруі, сондай-ақ,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нақтылау үшін (қол қою үшін) тұтынушымен ЭЦҚ тіркеу куәлігін таңдау; </w:t>
      </w:r>
      <w:r>
        <w:br/>
      </w:r>
      <w:r>
        <w:rPr>
          <w:rFonts w:ascii="Times New Roman"/>
          <w:b w:val="false"/>
          <w:i w:val="false"/>
          <w:color w:val="000000"/>
          <w:sz w:val="28"/>
        </w:rPr>
        <w:t xml:space="preserve">
      </w:t>
      </w:r>
      <w:r>
        <w:rPr>
          <w:rFonts w:ascii="Times New Roman"/>
          <w:b w:val="false"/>
          <w:i w:val="false"/>
          <w:color w:val="000000"/>
          <w:sz w:val="28"/>
        </w:rPr>
        <w:t>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4-үдеріс – көрсетілетін қызметті алушының ЭЦҚ түпнұсқалығының расталмауына байланысты сұратылатын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8) 5-үдеріс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w:t>
      </w:r>
      <w:r>
        <w:br/>
      </w:r>
      <w:r>
        <w:rPr>
          <w:rFonts w:ascii="Times New Roman"/>
          <w:b w:val="false"/>
          <w:i w:val="false"/>
          <w:color w:val="000000"/>
          <w:sz w:val="28"/>
        </w:rPr>
        <w:t xml:space="preserve">
      </w:t>
      </w:r>
      <w:r>
        <w:rPr>
          <w:rFonts w:ascii="Times New Roman"/>
          <w:b w:val="false"/>
          <w:i w:val="false"/>
          <w:color w:val="000000"/>
          <w:sz w:val="28"/>
        </w:rPr>
        <w:t>9) 3-шарт - азаматтық хал актілерін тіркеу туралы мәліметтерді "АХАЖ" АЖ тексеру;</w:t>
      </w:r>
      <w:r>
        <w:br/>
      </w:r>
      <w:r>
        <w:rPr>
          <w:rFonts w:ascii="Times New Roman"/>
          <w:b w:val="false"/>
          <w:i w:val="false"/>
          <w:color w:val="000000"/>
          <w:sz w:val="28"/>
        </w:rPr>
        <w:t xml:space="preserve">
      </w:t>
      </w:r>
      <w:r>
        <w:rPr>
          <w:rFonts w:ascii="Times New Roman"/>
          <w:b w:val="false"/>
          <w:i w:val="false"/>
          <w:color w:val="000000"/>
          <w:sz w:val="28"/>
        </w:rPr>
        <w:t>10) 6-үдеріс – "АХАЖ" АЖ акт жазбаларының болмауына байланысты сұратылатын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11) 7-үдеріс – мемлекеттік көрсетілетін қызметті электрондық үкіметтің төлемдік шлюзі (бұдан әрі – ЭҮТШ) арқылы төлеу;</w:t>
      </w:r>
      <w:r>
        <w:br/>
      </w:r>
      <w:r>
        <w:rPr>
          <w:rFonts w:ascii="Times New Roman"/>
          <w:b w:val="false"/>
          <w:i w:val="false"/>
          <w:color w:val="000000"/>
          <w:sz w:val="28"/>
        </w:rPr>
        <w:t xml:space="preserve">
      </w:t>
      </w:r>
      <w:r>
        <w:rPr>
          <w:rFonts w:ascii="Times New Roman"/>
          <w:b w:val="false"/>
          <w:i w:val="false"/>
          <w:color w:val="000000"/>
          <w:sz w:val="28"/>
        </w:rPr>
        <w:t xml:space="preserve">12)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 (өңдеу);</w:t>
      </w:r>
      <w:r>
        <w:br/>
      </w:r>
      <w:r>
        <w:rPr>
          <w:rFonts w:ascii="Times New Roman"/>
          <w:b w:val="false"/>
          <w:i w:val="false"/>
          <w:color w:val="000000"/>
          <w:sz w:val="28"/>
        </w:rPr>
        <w:t xml:space="preserve">
      </w:t>
      </w:r>
      <w:r>
        <w:rPr>
          <w:rFonts w:ascii="Times New Roman"/>
          <w:b w:val="false"/>
          <w:i w:val="false"/>
          <w:color w:val="000000"/>
          <w:sz w:val="28"/>
        </w:rPr>
        <w:t>13) 8-үдеріс – көрсетілетін қызметті алушының құжаттарында бар бұзушылықтарға байланысты сұратылатын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14) 9-үдеріс – көрсетілетін қызметті алушының порталда қалыптастырылған көрсетілетін қызмет (хабарлама) алуы. Электрондық құжат көрсетілетін қызметті беруші қызметкерінің ЭЦҚ пайдалана отырып қалыптастырылады.</w:t>
      </w:r>
      <w:r>
        <w:br/>
      </w:r>
      <w:r>
        <w:rPr>
          <w:rFonts w:ascii="Times New Roman"/>
          <w:b w:val="false"/>
          <w:i w:val="false"/>
          <w:color w:val="000000"/>
          <w:sz w:val="28"/>
        </w:rPr>
        <w:t xml:space="preserve">
      Портал арқылы мемлекеттік қызмет көрсетуде қолданылған ақпараттық жүйелердің функционалдық өзара іс-әрекеттері осы регламентің </w:t>
      </w:r>
      <w:r>
        <w:rPr>
          <w:rFonts w:ascii="Times New Roman"/>
          <w:b w:val="false"/>
          <w:i w:val="false"/>
          <w:color w:val="000000"/>
          <w:sz w:val="28"/>
        </w:rPr>
        <w:t>1-қосымшасындағы</w:t>
      </w:r>
      <w:r>
        <w:rPr>
          <w:rFonts w:ascii="Times New Roman"/>
          <w:b w:val="false"/>
          <w:i w:val="false"/>
          <w:color w:val="000000"/>
          <w:sz w:val="28"/>
        </w:rPr>
        <w:t xml:space="preserve"> диаграммасына сәйкес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қызметті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r>
        <w:br/>
      </w:r>
      <w:r>
        <w:rPr>
          <w:rFonts w:ascii="Times New Roman"/>
          <w:b w:val="false"/>
          <w:i w:val="false"/>
          <w:color w:val="000000"/>
          <w:sz w:val="28"/>
        </w:rPr>
        <w:t>
      Мемлекеттік қызмет көрсетудің бизнес-үдерістерінің анықтамалығы қызметті берушінің интернет-ресурсында орналастырылады.</w:t>
      </w:r>
    </w:p>
    <w:bookmarkEnd w:id="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 тіркеу </w:t>
            </w:r>
            <w:r>
              <w:br/>
            </w:r>
            <w:r>
              <w:rPr>
                <w:rFonts w:ascii="Times New Roman"/>
                <w:b w:val="false"/>
                <w:i w:val="false"/>
                <w:color w:val="000000"/>
                <w:sz w:val="20"/>
              </w:rPr>
              <w:t xml:space="preserve">туралы қайталама куәліктер </w:t>
            </w:r>
            <w:r>
              <w:br/>
            </w:r>
            <w:r>
              <w:rPr>
                <w:rFonts w:ascii="Times New Roman"/>
                <w:b w:val="false"/>
                <w:i w:val="false"/>
                <w:color w:val="000000"/>
                <w:sz w:val="20"/>
              </w:rPr>
              <w:t xml:space="preserve">немесе анықтамалар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іс-әрекеттерінің диаграммасы </w:t>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644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 тіркеу </w:t>
            </w:r>
            <w:r>
              <w:br/>
            </w:r>
            <w:r>
              <w:rPr>
                <w:rFonts w:ascii="Times New Roman"/>
                <w:b w:val="false"/>
                <w:i w:val="false"/>
                <w:color w:val="000000"/>
                <w:sz w:val="20"/>
              </w:rPr>
              <w:t xml:space="preserve">туралы қайталама куәліктер </w:t>
            </w:r>
            <w:r>
              <w:br/>
            </w:r>
            <w:r>
              <w:rPr>
                <w:rFonts w:ascii="Times New Roman"/>
                <w:b w:val="false"/>
                <w:i w:val="false"/>
                <w:color w:val="000000"/>
                <w:sz w:val="20"/>
              </w:rPr>
              <w:t xml:space="preserve">немесе анықтамалар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165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723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972300" cy="2895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2016 жылғы 5 желтоқсандағы </w:t>
            </w:r>
            <w:r>
              <w:br/>
            </w:r>
            <w:r>
              <w:rPr>
                <w:rFonts w:ascii="Times New Roman"/>
                <w:b w:val="false"/>
                <w:i w:val="false"/>
                <w:color w:val="000000"/>
                <w:sz w:val="20"/>
              </w:rPr>
              <w:t>№ 503 қаулысына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 </w:t>
            </w:r>
            <w:r>
              <w:br/>
            </w:r>
            <w:r>
              <w:rPr>
                <w:rFonts w:ascii="Times New Roman"/>
                <w:b w:val="false"/>
                <w:i w:val="false"/>
                <w:color w:val="000000"/>
                <w:sz w:val="20"/>
              </w:rPr>
              <w:t xml:space="preserve">№ 277 қаулысымен бекітілген </w:t>
            </w:r>
          </w:p>
        </w:tc>
      </w:tr>
    </w:tbl>
    <w:bookmarkStart w:name="z180" w:id="19"/>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9"/>
    <w:bookmarkStart w:name="z181" w:id="20"/>
    <w:p>
      <w:pPr>
        <w:spacing w:after="0"/>
        <w:ind w:left="0"/>
        <w:jc w:val="left"/>
      </w:pPr>
      <w:r>
        <w:rPr>
          <w:rFonts w:ascii="Times New Roman"/>
          <w:b/>
          <w:i w:val="false"/>
          <w:color w:val="000000"/>
        </w:rPr>
        <w:t xml:space="preserve"> 1. Жалпы ережелер</w:t>
      </w:r>
    </w:p>
    <w:bookmarkEnd w:id="20"/>
    <w:bookmarkStart w:name="z182" w:id="21"/>
    <w:p>
      <w:pPr>
        <w:spacing w:after="0"/>
        <w:ind w:left="0"/>
        <w:jc w:val="both"/>
      </w:pPr>
      <w:r>
        <w:rPr>
          <w:rFonts w:ascii="Times New Roman"/>
          <w:b w:val="false"/>
          <w:i w:val="false"/>
          <w:color w:val="000000"/>
          <w:sz w:val="28"/>
        </w:rPr>
        <w:t>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 баламалы негізде: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 аудан әкімдерінің аппараттары, аудандық мәдениет және тілдерді дамыту бөлімдері, аудандық мәдениет, тілдер дамыту, дене шынықтыру және спорт бөлімдері (бұдан әрі - бөлімдер);</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3)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 көрсету нысаны: электронды (ішінара автоматтандырылған)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көрсетудің нәтижесі: жеке басын куәландыратын құжатты көрсеткен кезде атын, әкесінің атын, тегін ауыстыру туралы куәлік, туу туралы куәлік (туу туралы акт жазбасын өзгерістер енгізілген жағдайда), енгізілген өзгерістермен, толықтырулармен және түзетулермен атын, әкесінің атын, тегін ауыстыру туралы қайталама куәлік не осы мемлекеттік қызмет көрсету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қағаз жеткізгіштегі дәлелді жауап.</w:t>
      </w:r>
      <w:r>
        <w:br/>
      </w: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ЭЦҚ қолтаңбасымен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не осы мемлекеттік қызмет көрсету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 </w:t>
      </w:r>
      <w:r>
        <w:br/>
      </w:r>
      <w:r>
        <w:rPr>
          <w:rFonts w:ascii="Times New Roman"/>
          <w:b w:val="false"/>
          <w:i w:val="false"/>
          <w:color w:val="000000"/>
          <w:sz w:val="28"/>
        </w:rPr>
        <w:t>
      Мемлекеттік қызмет көрсету нәтижесінің нысаны: қағаз түрінде.</w:t>
      </w:r>
    </w:p>
    <w:bookmarkEnd w:id="21"/>
    <w:bookmarkStart w:name="z191" w:id="22"/>
    <w:p>
      <w:pPr>
        <w:spacing w:after="0"/>
        <w:ind w:left="0"/>
        <w:jc w:val="left"/>
      </w:pPr>
      <w:r>
        <w:rPr>
          <w:rFonts w:ascii="Times New Roman"/>
          <w:b/>
          <w:i w:val="false"/>
          <w:color w:val="000000"/>
        </w:rPr>
        <w:t xml:space="preserve"> 2. Мемлекеттiк қызмет көрсету үдерісінде көрсетілетін қызметті берушiнiң құрылымдық бөлiмшелерiнiң (қызметкерлерiнiң) iс-әрекеттерінің тәртiбiн сипаттау</w:t>
      </w:r>
    </w:p>
    <w:bookmarkEnd w:id="22"/>
    <w:bookmarkStart w:name="z192" w:id="23"/>
    <w:p>
      <w:pPr>
        <w:spacing w:after="0"/>
        <w:ind w:left="0"/>
        <w:jc w:val="both"/>
      </w:pPr>
      <w:r>
        <w:rPr>
          <w:rFonts w:ascii="Times New Roman"/>
          <w:b w:val="false"/>
          <w:i w:val="false"/>
          <w:color w:val="000000"/>
          <w:sz w:val="28"/>
        </w:rPr>
        <w:t>
      4. Мемлекеттік қызметті көрсету жөніндегі рәсімді (іс-әрекетті) бастау үшін негіз болады:</w:t>
      </w:r>
      <w:r>
        <w:br/>
      </w:r>
      <w:r>
        <w:rPr>
          <w:rFonts w:ascii="Times New Roman"/>
          <w:b w:val="false"/>
          <w:i w:val="false"/>
          <w:color w:val="000000"/>
          <w:sz w:val="28"/>
        </w:rPr>
        <w:t xml:space="preserve">
      көрсетілетін қызметті берушіге немесе Мемлекеттік корпорацияға жүгінген кезде -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Әділет министрілігінде № 11374 тіркелген)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порталға жүгінген кезде – көрсетілетін қызметті алушының ЭЦҚ-мен куәландырылған электрондық өтініш.</w:t>
      </w:r>
      <w:r>
        <w:br/>
      </w:r>
      <w:r>
        <w:rPr>
          <w:rFonts w:ascii="Times New Roman"/>
          <w:b w:val="false"/>
          <w:i w:val="false"/>
          <w:color w:val="000000"/>
          <w:sz w:val="28"/>
        </w:rPr>
        <w:t xml:space="preserve">
      </w:t>
      </w:r>
      <w:r>
        <w:rPr>
          <w:rFonts w:ascii="Times New Roman"/>
          <w:b w:val="false"/>
          <w:i w:val="false"/>
          <w:color w:val="000000"/>
          <w:sz w:val="28"/>
        </w:rPr>
        <w:t>5. Мемлекеттiк көрсетілетін қызмет көрсету үдерісінiң құрамына кiретiн әрбiр рәсiмнiң (iс-әрекеттің) мазмұны және оның нәтижесі:</w:t>
      </w:r>
      <w:r>
        <w:br/>
      </w: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r>
        <w:br/>
      </w:r>
      <w:r>
        <w:rPr>
          <w:rFonts w:ascii="Times New Roman"/>
          <w:b w:val="false"/>
          <w:i w:val="false"/>
          <w:color w:val="000000"/>
          <w:sz w:val="28"/>
        </w:rPr>
        <w:t>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w:t>
      </w:r>
      <w:r>
        <w:br/>
      </w:r>
      <w:r>
        <w:rPr>
          <w:rFonts w:ascii="Times New Roman"/>
          <w:b w:val="false"/>
          <w:i w:val="false"/>
          <w:color w:val="000000"/>
          <w:sz w:val="28"/>
        </w:rPr>
        <w:t xml:space="preserve">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қарауға жолдайды;</w:t>
      </w:r>
      <w:r>
        <w:br/>
      </w:r>
      <w:r>
        <w:rPr>
          <w:rFonts w:ascii="Times New Roman"/>
          <w:b w:val="false"/>
          <w:i w:val="false"/>
          <w:color w:val="000000"/>
          <w:sz w:val="28"/>
        </w:rPr>
        <w:t>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Нәтижесі – орындауға жолдайды;</w:t>
      </w:r>
      <w:r>
        <w:br/>
      </w:r>
      <w:r>
        <w:rPr>
          <w:rFonts w:ascii="Times New Roman"/>
          <w:b w:val="false"/>
          <w:i w:val="false"/>
          <w:color w:val="000000"/>
          <w:sz w:val="28"/>
        </w:rPr>
        <w:t xml:space="preserve">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15 (он бес) күнтізбелік күн ішінде көрсетілетін қызметті берушінің басшысына қол қою үшін жолдайды;</w:t>
      </w:r>
      <w:r>
        <w:br/>
      </w:r>
      <w:r>
        <w:rPr>
          <w:rFonts w:ascii="Times New Roman"/>
          <w:b w:val="false"/>
          <w:i w:val="false"/>
          <w:color w:val="000000"/>
          <w:sz w:val="28"/>
        </w:rPr>
        <w:t>
      басқа мемлекеттік органдарға сұрау салу қажет болған кезде қарау мерзімі 30 (отыз) күнтізбелік күннен аспайтын уақытқа ұзартылады, ұзартылғаннан кейін көрсетілетін қызметті алушы 3 (үш) күнтізбелік күн ішінде хабардар етіледі;</w:t>
      </w:r>
      <w:r>
        <w:br/>
      </w:r>
      <w:r>
        <w:rPr>
          <w:rFonts w:ascii="Times New Roman"/>
          <w:b w:val="false"/>
          <w:i w:val="false"/>
          <w:color w:val="000000"/>
          <w:sz w:val="28"/>
        </w:rPr>
        <w:t>
      Нәтижесі – көрсетілетін қызметті берушінің басшысына қол қоюға және елтаңбалы мөр басу үшін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қол қояды және елтаңбалы мөр басады;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кеңсе қызметкері куәлікті тіркейді және көрсетілетін қызметті алушыға қолын қойғызып береді. Нәтижесі – куәлікті береді.</w:t>
      </w:r>
    </w:p>
    <w:bookmarkEnd w:id="23"/>
    <w:bookmarkStart w:name="z205" w:id="24"/>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24"/>
    <w:bookmarkStart w:name="z206" w:id="25"/>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құрылымдық бөлiмшелерінің (қызметкерлерінің) арасындағы рәсiмдердің (iс-әрекеттердің) реттiлiгiн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15 (он бес) күнтізбелік күн ішінде көрсетілетін қызметті берушінің басшысына қол қою үшін жолдайды;</w:t>
      </w:r>
      <w:r>
        <w:br/>
      </w:r>
      <w:r>
        <w:rPr>
          <w:rFonts w:ascii="Times New Roman"/>
          <w:b w:val="false"/>
          <w:i w:val="false"/>
          <w:color w:val="000000"/>
          <w:sz w:val="28"/>
        </w:rPr>
        <w:t>
      басқа мемлекеттік органдарға сұрау салу қажет болған кезде қарау мерзімі 30 (отыз) күнтізбелік күннен аспайтын уақытқа ұзартылады, мерзімі ұзартылған кейін көрсетілетін қызметті алушы 3 (үш) күнтізбелік күн ішінде хабардар етіледі;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кеңсе қызметкері куәлікті тіркейді және көрсетілетін қызметті алушыға қолын қойғызып береді. Нәтижесі – куәлікті береді.</w:t>
      </w:r>
    </w:p>
    <w:bookmarkEnd w:id="25"/>
    <w:bookmarkStart w:name="z221" w:id="26"/>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26"/>
    <w:bookmarkStart w:name="z222" w:id="27"/>
    <w:p>
      <w:pPr>
        <w:spacing w:after="0"/>
        <w:ind w:left="0"/>
        <w:jc w:val="both"/>
      </w:pPr>
      <w:r>
        <w:rPr>
          <w:rFonts w:ascii="Times New Roman"/>
          <w:b w:val="false"/>
          <w:i w:val="false"/>
          <w:color w:val="000000"/>
          <w:sz w:val="28"/>
        </w:rPr>
        <w:t>
      8. Әрбір үдерістің ұзақтығын көрсете отырып, Мемлекеттік корпорация арқылы жүгiну тәртiбiн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корпорация инспекторы келіп түскен құжаттарды 15 (он бес) минут ішінде тіркейді және көрсетілетін қызметті алушыға тиісті құжаттардың қабылданғаны туралы: </w:t>
      </w:r>
      <w:r>
        <w:br/>
      </w:r>
      <w:r>
        <w:rPr>
          <w:rFonts w:ascii="Times New Roman"/>
          <w:b w:val="false"/>
          <w:i w:val="false"/>
          <w:color w:val="000000"/>
          <w:sz w:val="28"/>
        </w:rPr>
        <w:t>
      сұрау салудың нөмірі және қабылданған күні;</w:t>
      </w:r>
      <w:r>
        <w:br/>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Мемлекеттік корпорация инспекторының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береді. Нәтижесі – құжаттар қабылдау;</w:t>
      </w:r>
      <w:r>
        <w:br/>
      </w: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мемлекеттік көрсетілетін қызмет Стандартың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нысаны бойынша құжат қабылдаудан бас тартқаны туралы қолхат береді;</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инспекторы қабылданған құжаттарды 30 (отыз) минут ішінде жинақтау секторына береді. Нәтижесі - құжаттарды беру;</w:t>
      </w:r>
      <w:r>
        <w:br/>
      </w:r>
      <w:r>
        <w:rPr>
          <w:rFonts w:ascii="Times New Roman"/>
          <w:b w:val="false"/>
          <w:i w:val="false"/>
          <w:color w:val="000000"/>
          <w:sz w:val="28"/>
        </w:rPr>
        <w:t xml:space="preserve">
      </w:t>
      </w:r>
      <w:r>
        <w:rPr>
          <w:rFonts w:ascii="Times New Roman"/>
          <w:b w:val="false"/>
          <w:i w:val="false"/>
          <w:color w:val="000000"/>
          <w:sz w:val="28"/>
        </w:rPr>
        <w:t>4) жинақтау бөлімі құжаттарды жинайды, тізілім жасайды және Мемлекеттік корпорация курьері арқылы құжаттарды көрсетілетін қызметті берушінің кеңсесіне 1 (бір) жұмыс күн ішінде жібереді. Нәтижесі - құжаттарды беру;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келіп түскен құжаттарды тіркейді және 15 (он бес) минут ішінде көрсетілетін қызметті берушінің басшысына береді. Нәтижесі – тіркеу;</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Нәтижесі – орындауға жолдау;</w:t>
      </w:r>
      <w:r>
        <w:br/>
      </w:r>
      <w:r>
        <w:rPr>
          <w:rFonts w:ascii="Times New Roman"/>
          <w:b w:val="false"/>
          <w:i w:val="false"/>
          <w:color w:val="000000"/>
          <w:sz w:val="28"/>
        </w:rPr>
        <w:t xml:space="preserve">
      </w:t>
      </w:r>
      <w:r>
        <w:rPr>
          <w:rFonts w:ascii="Times New Roman"/>
          <w:b w:val="false"/>
          <w:i w:val="false"/>
          <w:color w:val="000000"/>
          <w:sz w:val="28"/>
        </w:rPr>
        <w:t xml:space="preserve">7)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15 (он бес) күнтізбелік күн ішінде көрсетілетін қызметті берушінің басшысына қол қою үшін жолдайды;</w:t>
      </w:r>
      <w:r>
        <w:br/>
      </w:r>
      <w:r>
        <w:rPr>
          <w:rFonts w:ascii="Times New Roman"/>
          <w:b w:val="false"/>
          <w:i w:val="false"/>
          <w:color w:val="000000"/>
          <w:sz w:val="28"/>
        </w:rPr>
        <w:t>
      басқа мемлекеттік органдарға сұрау салу қажет болған кезде қарау мерзімі 30 (отыз) күнтізбелік күннен аспайтын уақытқа ұзартылады, ұзартылғаннан кейін көрсетілетін қызметті алушы 3 (үш) күнтізбелік күн ішінде хабардар етіледі;</w:t>
      </w:r>
      <w:r>
        <w:br/>
      </w:r>
      <w:r>
        <w:rPr>
          <w:rFonts w:ascii="Times New Roman"/>
          <w:b w:val="false"/>
          <w:i w:val="false"/>
          <w:color w:val="000000"/>
          <w:sz w:val="28"/>
        </w:rPr>
        <w:t>
      Нәтижесі – көрсетілетін қызметті берушінің басшысына қол қоюға және елтаңбалы мөр басу үшін жолдайды;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қол қояды және елтаңбалы мөр басады;</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кеңсе қызметкері дайын куәлікті тіркейді және мемлекеттік қызмет көрсету нәтижесін тізілімге сәйкес Мемлекеттік корпорация курьеріне береді. Нәтижесі – тіркейді және мемлекеттік қызмет көрсету нәтижесін береді;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корпорация курьері мемлекеттік қызмет көрсету нәтижесін Мемлекеттік корпорацияның құжаттарды беру секторына 1 (бір) жұмыс күн ішінде тапсырады. Нәтижесі – мемлекеттік қызмет көрсету нәтижесін тапсырады; </w:t>
      </w:r>
      <w:r>
        <w:br/>
      </w:r>
      <w:r>
        <w:rPr>
          <w:rFonts w:ascii="Times New Roman"/>
          <w:b w:val="false"/>
          <w:i w:val="false"/>
          <w:color w:val="000000"/>
          <w:sz w:val="28"/>
        </w:rPr>
        <w:t xml:space="preserve">
      </w:t>
      </w:r>
      <w:r>
        <w:rPr>
          <w:rFonts w:ascii="Times New Roman"/>
          <w:b w:val="false"/>
          <w:i w:val="false"/>
          <w:color w:val="000000"/>
          <w:sz w:val="28"/>
        </w:rPr>
        <w:t>11) Мемлекеттік корпорацияның құжаттарды беру секторы мемлекеттік қызмет көрсету нәтижесін көрсетілетін қызметті алушыға сол күн ішінде береді. Нәтижесі – мемлекеттік қызмет көрсету нәтижесін береді.</w:t>
      </w:r>
      <w:r>
        <w:br/>
      </w:r>
      <w:r>
        <w:rPr>
          <w:rFonts w:ascii="Times New Roman"/>
          <w:b w:val="false"/>
          <w:i w:val="false"/>
          <w:color w:val="000000"/>
          <w:sz w:val="28"/>
        </w:rPr>
        <w:t xml:space="preserve">
      </w:t>
      </w:r>
      <w:r>
        <w:rPr>
          <w:rFonts w:ascii="Times New Roman"/>
          <w:b w:val="false"/>
          <w:i w:val="false"/>
          <w:color w:val="000000"/>
          <w:sz w:val="28"/>
        </w:rPr>
        <w:t>9. Портал арқылы мемлекеттік қызмет көрсету кезіндегі жүгіну және функционалдық өзара іс-әрекет тәртібін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r>
        <w:br/>
      </w:r>
      <w:r>
        <w:rPr>
          <w:rFonts w:ascii="Times New Roman"/>
          <w:b w:val="false"/>
          <w:i w:val="false"/>
          <w:color w:val="000000"/>
          <w:sz w:val="28"/>
        </w:rPr>
        <w:t xml:space="preserve">
      </w:t>
      </w:r>
      <w:r>
        <w:rPr>
          <w:rFonts w:ascii="Times New Roman"/>
          <w:b w:val="false"/>
          <w:i w:val="false"/>
          <w:color w:val="000000"/>
          <w:sz w:val="28"/>
        </w:rPr>
        <w:t>2) 1-үдеріс – көрсетілетін қызметті алушымен қызмет алу үшін ЖСН және паролін порталға енгізу (авторизациялау үдерісі);</w:t>
      </w:r>
      <w:r>
        <w:br/>
      </w:r>
      <w:r>
        <w:rPr>
          <w:rFonts w:ascii="Times New Roman"/>
          <w:b w:val="false"/>
          <w:i w:val="false"/>
          <w:color w:val="000000"/>
          <w:sz w:val="28"/>
        </w:rPr>
        <w:t xml:space="preserve">
      </w:t>
      </w:r>
      <w:r>
        <w:rPr>
          <w:rFonts w:ascii="Times New Roman"/>
          <w:b w:val="false"/>
          <w:i w:val="false"/>
          <w:color w:val="000000"/>
          <w:sz w:val="28"/>
        </w:rPr>
        <w:t>3) 1-шарт – көрсетілетін қызметті алушы туралы деректердің түпнұсқалығын ЖСН мен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 xml:space="preserve">4) 2-үдеріс – көрсетілетін қызметті алушының деректерінде бар бұзушылықтарға байланысты авторизациялаудан бас тарту туралы хабарламаны порталмен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5) 3-үдеріс –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сұрау салу нысанына қажетті электрондық түрдегі құжаттар көшірмелерін қоса беруі, нақтылау үшін (қол қою үшін) ЭЦҚ тіркеу куәлігін сұрауды тұтынушымен таңдауы; </w:t>
      </w:r>
      <w:r>
        <w:br/>
      </w:r>
      <w:r>
        <w:rPr>
          <w:rFonts w:ascii="Times New Roman"/>
          <w:b w:val="false"/>
          <w:i w:val="false"/>
          <w:color w:val="000000"/>
          <w:sz w:val="28"/>
        </w:rPr>
        <w:t xml:space="preserve">
      </w:t>
      </w:r>
      <w:r>
        <w:rPr>
          <w:rFonts w:ascii="Times New Roman"/>
          <w:b w:val="false"/>
          <w:i w:val="false"/>
          <w:color w:val="000000"/>
          <w:sz w:val="28"/>
        </w:rPr>
        <w:t>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4-үдеріс – көрсетілетін қызметті алушының ЭЦҚ түпнұсқалығының расталмауына байланысты сұратылатын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8) 5-үдеріс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w:t>
      </w:r>
      <w:r>
        <w:br/>
      </w:r>
      <w:r>
        <w:rPr>
          <w:rFonts w:ascii="Times New Roman"/>
          <w:b w:val="false"/>
          <w:i w:val="false"/>
          <w:color w:val="000000"/>
          <w:sz w:val="28"/>
        </w:rPr>
        <w:t xml:space="preserve">
      </w:t>
      </w:r>
      <w:r>
        <w:rPr>
          <w:rFonts w:ascii="Times New Roman"/>
          <w:b w:val="false"/>
          <w:i w:val="false"/>
          <w:color w:val="000000"/>
          <w:sz w:val="28"/>
        </w:rPr>
        <w:t>9) 3-шарт - азаматтық хал актілерін тіркеу туралы мәліметтерді "АХАЖ" АЖ тексеру;</w:t>
      </w:r>
      <w:r>
        <w:br/>
      </w:r>
      <w:r>
        <w:rPr>
          <w:rFonts w:ascii="Times New Roman"/>
          <w:b w:val="false"/>
          <w:i w:val="false"/>
          <w:color w:val="000000"/>
          <w:sz w:val="28"/>
        </w:rPr>
        <w:t xml:space="preserve">
      </w:t>
      </w:r>
      <w:r>
        <w:rPr>
          <w:rFonts w:ascii="Times New Roman"/>
          <w:b w:val="false"/>
          <w:i w:val="false"/>
          <w:color w:val="000000"/>
          <w:sz w:val="28"/>
        </w:rPr>
        <w:t>10) 6-үдеріс – "АХАЖ" АЖ акт жазбаларының болмауына байланысты сұратылатын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11) 7-үдеріс – мемлекеттік көрсетілетін қызметті электрондық үкіметтің төлемдік шлюзі (бұдан әрі – ЭҮТШ) арқылы төлеу;</w:t>
      </w:r>
      <w:r>
        <w:br/>
      </w:r>
      <w:r>
        <w:rPr>
          <w:rFonts w:ascii="Times New Roman"/>
          <w:b w:val="false"/>
          <w:i w:val="false"/>
          <w:color w:val="000000"/>
          <w:sz w:val="28"/>
        </w:rPr>
        <w:t xml:space="preserve">
      </w:t>
      </w:r>
      <w:r>
        <w:rPr>
          <w:rFonts w:ascii="Times New Roman"/>
          <w:b w:val="false"/>
          <w:i w:val="false"/>
          <w:color w:val="000000"/>
          <w:sz w:val="28"/>
        </w:rPr>
        <w:t xml:space="preserve">12)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мемлекеттік қызметті көрсету үшін негіз болатын көрсетілетін қызметті алушының жалғаған құжаттарының сәйкестігін тексеру (өңдеу);</w:t>
      </w:r>
      <w:r>
        <w:br/>
      </w:r>
      <w:r>
        <w:rPr>
          <w:rFonts w:ascii="Times New Roman"/>
          <w:b w:val="false"/>
          <w:i w:val="false"/>
          <w:color w:val="000000"/>
          <w:sz w:val="28"/>
        </w:rPr>
        <w:t xml:space="preserve">
      </w:t>
      </w:r>
      <w:r>
        <w:rPr>
          <w:rFonts w:ascii="Times New Roman"/>
          <w:b w:val="false"/>
          <w:i w:val="false"/>
          <w:color w:val="000000"/>
          <w:sz w:val="28"/>
        </w:rPr>
        <w:t>13) 8-үдеріс – көрсетілетін қызметті алушының құжаттарында бар бұзушылықтарға байланысты сұратылатын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14) 9-үдеріс – көрсетілетін қызметті алушының порталмен қалыптастырылған қызмет нәтижесін (хабарлама) алуы. Электрондық құжат көрсетілетін қызметті беруші қызметкерінің ЭЦҚ пайдалана отырып қалыптастырылады.</w:t>
      </w:r>
      <w:r>
        <w:br/>
      </w:r>
      <w:r>
        <w:rPr>
          <w:rFonts w:ascii="Times New Roman"/>
          <w:b w:val="false"/>
          <w:i w:val="false"/>
          <w:color w:val="000000"/>
          <w:sz w:val="28"/>
        </w:rPr>
        <w:t xml:space="preserve">
      Портал арқылы мемлекеттік қызмет көрсетуде қолданылған ақпараттық жүйелердің функционалдық өзара іс-әрекеттері осы регламенттің </w:t>
      </w:r>
      <w:r>
        <w:rPr>
          <w:rFonts w:ascii="Times New Roman"/>
          <w:b w:val="false"/>
          <w:i w:val="false"/>
          <w:color w:val="000000"/>
          <w:sz w:val="28"/>
        </w:rPr>
        <w:t>1-қосымшасындағы</w:t>
      </w:r>
      <w:r>
        <w:rPr>
          <w:rFonts w:ascii="Times New Roman"/>
          <w:b w:val="false"/>
          <w:i w:val="false"/>
          <w:color w:val="000000"/>
          <w:sz w:val="28"/>
        </w:rPr>
        <w:t xml:space="preserve"> диаграммасына сәйкес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қызметті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r>
        <w:br/>
      </w:r>
      <w:r>
        <w:rPr>
          <w:rFonts w:ascii="Times New Roman"/>
          <w:b w:val="false"/>
          <w:i w:val="false"/>
          <w:color w:val="000000"/>
          <w:sz w:val="28"/>
        </w:rPr>
        <w:t>
      Мемлекеттік қызмет көрсетудің бизнес-үдерістерінің анықтамалығы қызметті берушінің интернет-ресурсында орналастырылады.</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"Атын, әкесінің атын, тегін </w:t>
            </w:r>
            <w:r>
              <w:br/>
            </w:r>
            <w:r>
              <w:rPr>
                <w:rFonts w:ascii="Times New Roman"/>
                <w:b w:val="false"/>
                <w:i w:val="false"/>
                <w:color w:val="000000"/>
                <w:sz w:val="20"/>
              </w:rPr>
              <w:t xml:space="preserve">ауыстыруды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іс-әрекеттерінің диаграммасы </w:t>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911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"Атын, әкесінің атын, тегін </w:t>
            </w:r>
            <w:r>
              <w:br/>
            </w:r>
            <w:r>
              <w:rPr>
                <w:rFonts w:ascii="Times New Roman"/>
                <w:b w:val="false"/>
                <w:i w:val="false"/>
                <w:color w:val="000000"/>
                <w:sz w:val="20"/>
              </w:rPr>
              <w:t xml:space="preserve">ауыстыруды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241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723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72300" cy="2895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2016 жылғы 5 желтоқсандағы </w:t>
            </w:r>
            <w:r>
              <w:br/>
            </w:r>
            <w:r>
              <w:rPr>
                <w:rFonts w:ascii="Times New Roman"/>
                <w:b w:val="false"/>
                <w:i w:val="false"/>
                <w:color w:val="000000"/>
                <w:sz w:val="20"/>
              </w:rPr>
              <w:t>№ 503 қаулысына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 </w:t>
            </w:r>
            <w:r>
              <w:br/>
            </w:r>
            <w:r>
              <w:rPr>
                <w:rFonts w:ascii="Times New Roman"/>
                <w:b w:val="false"/>
                <w:i w:val="false"/>
                <w:color w:val="000000"/>
                <w:sz w:val="20"/>
              </w:rPr>
              <w:t xml:space="preserve">№ 277 қаулысымен бекітілген </w:t>
            </w:r>
          </w:p>
        </w:tc>
      </w:tr>
    </w:tbl>
    <w:bookmarkStart w:name="z267" w:id="28"/>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регламенті</w:t>
      </w:r>
    </w:p>
    <w:bookmarkEnd w:id="28"/>
    <w:bookmarkStart w:name="z268" w:id="29"/>
    <w:p>
      <w:pPr>
        <w:spacing w:after="0"/>
        <w:ind w:left="0"/>
        <w:jc w:val="left"/>
      </w:pPr>
      <w:r>
        <w:rPr>
          <w:rFonts w:ascii="Times New Roman"/>
          <w:b/>
          <w:i w:val="false"/>
          <w:color w:val="000000"/>
        </w:rPr>
        <w:t xml:space="preserve"> 1. Жалпы ережелер</w:t>
      </w:r>
    </w:p>
    <w:bookmarkEnd w:id="29"/>
    <w:bookmarkStart w:name="z269" w:id="30"/>
    <w:p>
      <w:pPr>
        <w:spacing w:after="0"/>
        <w:ind w:left="0"/>
        <w:jc w:val="both"/>
      </w:pPr>
      <w:r>
        <w:rPr>
          <w:rFonts w:ascii="Times New Roman"/>
          <w:b w:val="false"/>
          <w:i w:val="false"/>
          <w:color w:val="000000"/>
          <w:sz w:val="28"/>
        </w:rPr>
        <w:t>
      1. "Азаматтық хал актілерінің жазбаларын қалпына келтіру"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 баламалы негізде: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 аудан әкімдерінің аппараттары, аудандық мәдениет және тілдерді дамыту бөлімдері, аудандық мәдениет, тілдер дамыту, дене шынықтыру және спорт бөлімдері (бұдан әрі - бөлімдер);</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жеке басын куәландыратын құжатты көрсету кезінде азаматтық хал актісін мемлекеттік тіркеу туралы куәлік не осы мемлекеттік қызмет көрсету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жағдайда мемлекеттік қызмет көрсетуден бас тарту туралы қағаз жеткізгіштегі дәлелді жауап.</w:t>
      </w:r>
      <w:r>
        <w:br/>
      </w:r>
      <w:r>
        <w:rPr>
          <w:rFonts w:ascii="Times New Roman"/>
          <w:b w:val="false"/>
          <w:i w:val="false"/>
          <w:color w:val="000000"/>
          <w:sz w:val="28"/>
        </w:rPr>
        <w:t>
      Мемлекеттік қызмет көрсету нәтижесінің нысаны: қағаз түрінде.</w:t>
      </w:r>
    </w:p>
    <w:bookmarkEnd w:id="30"/>
    <w:bookmarkStart w:name="z276" w:id="31"/>
    <w:p>
      <w:pPr>
        <w:spacing w:after="0"/>
        <w:ind w:left="0"/>
        <w:jc w:val="left"/>
      </w:pPr>
      <w:r>
        <w:rPr>
          <w:rFonts w:ascii="Times New Roman"/>
          <w:b/>
          <w:i w:val="false"/>
          <w:color w:val="000000"/>
        </w:rPr>
        <w:t xml:space="preserve"> 2. Мемлекеттiк қызмет көрсету үдерісінде көрсетілетін қызметті берушiнiң құрылымдық бөлiмшелерiнiң (қызметкерлерiнiң) iс-әрекеттерінің тәртiбiн сипаттау</w:t>
      </w:r>
    </w:p>
    <w:bookmarkEnd w:id="31"/>
    <w:bookmarkStart w:name="z277" w:id="32"/>
    <w:p>
      <w:pPr>
        <w:spacing w:after="0"/>
        <w:ind w:left="0"/>
        <w:jc w:val="both"/>
      </w:pPr>
      <w:r>
        <w:rPr>
          <w:rFonts w:ascii="Times New Roman"/>
          <w:b w:val="false"/>
          <w:i w:val="false"/>
          <w:color w:val="000000"/>
          <w:sz w:val="28"/>
        </w:rPr>
        <w:t xml:space="preserve">
      4. Көрсетілетін қызметті берушіге немесе Мемлекеттік корпорацияға жүгінген кезде -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Әділет министрілігінде № 11374 тіркелген) бекітілген "Азаматтық хал актілерінің жазбаларын қалпына келтіру"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 бойынша өтініш беру мемлекеттiк қызмет көрсету жөніндегі рәсімді (iс-әрекетті) бастау үшін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Мемлекеттiк көрсетілетін қызмет көрсету үдерісінiң құрамына кiретiн әрбiр рәсiмнiң (iс-әрекеттің) мазмұны және оның нәтижесі: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Нәтижесі – орындауға жолдайды;</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15 (он бес) күнтізбелік күн ішінде көрсетілетін қызметті берушінің басшысына қол қою үшін жолдайды;</w:t>
      </w:r>
      <w:r>
        <w:br/>
      </w:r>
      <w:r>
        <w:rPr>
          <w:rFonts w:ascii="Times New Roman"/>
          <w:b w:val="false"/>
          <w:i w:val="false"/>
          <w:color w:val="000000"/>
          <w:sz w:val="28"/>
        </w:rPr>
        <w:t xml:space="preserve">
      басқа мемлекеттік органдарға сұрау салу және қосымша зерделеу немесе тексеру қажет болған кезде қарау мерзімі 30 (отыз) күнтізбелік күннен аспайтын уақытқа ұзартылады, ұзартылған кезден бастап 3 (үш) күнтізбелік күн ішінде көрсетілетін қызметті алушы хабардар етіледі. </w:t>
      </w:r>
      <w:r>
        <w:br/>
      </w:r>
      <w:r>
        <w:rPr>
          <w:rFonts w:ascii="Times New Roman"/>
          <w:b w:val="false"/>
          <w:i w:val="false"/>
          <w:color w:val="000000"/>
          <w:sz w:val="28"/>
        </w:rPr>
        <w:t>
      Нәтижесі – көрсетілетін қызметті берушінің басшысына қол қоюға және елтаңбалы мөрін басу үшін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қол қойып, елтаңбалы мөр басады;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кеңсе қызметкері куәлікті тіркейді және көрсетілетін қызметті алушыға қолын қойғызып береді. Нәтижесі – куәлікті береді.</w:t>
      </w:r>
    </w:p>
    <w:bookmarkEnd w:id="32"/>
    <w:bookmarkStart w:name="z288" w:id="33"/>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 </w:t>
      </w:r>
    </w:p>
    <w:bookmarkEnd w:id="33"/>
    <w:bookmarkStart w:name="z289" w:id="34"/>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құрылымдық бөлiмшелерінің (қызметкерлерінің) арасындағы рәсiмдердің (iс-әрекеттердің) реттiлiгiн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белгісімен өтініш көшірмесін береді, тіркеу жүргізеді, 15 (он бес) минут ішінде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15 (он бес) күнтізбелік күн ішінде көрсетілетін қызметті берушінің басшысына қол қою үшін жолдайды;</w:t>
      </w:r>
      <w:r>
        <w:br/>
      </w:r>
      <w:r>
        <w:rPr>
          <w:rFonts w:ascii="Times New Roman"/>
          <w:b w:val="false"/>
          <w:i w:val="false"/>
          <w:color w:val="000000"/>
          <w:sz w:val="28"/>
        </w:rPr>
        <w:t>
      басқа мемлекеттік органдарға сұрау салу және қосымша зерделеу немесе тексеру қажет болған кезде қарау мерзімі 30 (отыз) күнтізбелік күннен аспайтын уақытқа ұзартылады, ұзартылған кезден бастап 3 (үш) күнтізбелік күн ішінде көрсетілетін қызметті алушы хабардар етіледі;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кеңсе қызметкері куәлікті тіркейді және көрсетілетін қызметті алушыға қолын қойғызып береді. Нәтижесі – куәлік береді.</w:t>
      </w:r>
    </w:p>
    <w:bookmarkEnd w:id="34"/>
    <w:bookmarkStart w:name="z304" w:id="35"/>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35"/>
    <w:bookmarkStart w:name="z305" w:id="36"/>
    <w:p>
      <w:pPr>
        <w:spacing w:after="0"/>
        <w:ind w:left="0"/>
        <w:jc w:val="both"/>
      </w:pPr>
      <w:r>
        <w:rPr>
          <w:rFonts w:ascii="Times New Roman"/>
          <w:b w:val="false"/>
          <w:i w:val="false"/>
          <w:color w:val="000000"/>
          <w:sz w:val="28"/>
        </w:rPr>
        <w:t>
      8. Әрбір үдерістің ұзақтығын көрсете отырып, Мемлекеттік корпорация арқылы жүгiну тәртiбiн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корпорация инспекторы келіп түскен құжаттарды 15 (он бес) минут ішінде тіркейді және көрсетілетін қызметті алушыға тиісті құжаттардың қабылданғаны туралы: </w:t>
      </w:r>
      <w:r>
        <w:br/>
      </w:r>
      <w:r>
        <w:rPr>
          <w:rFonts w:ascii="Times New Roman"/>
          <w:b w:val="false"/>
          <w:i w:val="false"/>
          <w:color w:val="000000"/>
          <w:sz w:val="28"/>
        </w:rPr>
        <w:t>
      сұрау салудың нөмірі және қабылданған күні;</w:t>
      </w:r>
      <w:r>
        <w:br/>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Мемлекеттік корпорация инспекторының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береді. Нәтижесі – құжаттар қабылдау;</w:t>
      </w:r>
      <w:r>
        <w:br/>
      </w: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мемлекеттік көрсетілетін қызмет Стандартың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нысаны бойынша құжат қабылдаудан бас тартқаны туралы қолхат береді.</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инспекторы құжаттарды 30 (отыз) минут ішінде жинақтау секторына береді. Нәтижесі - құжаттарды беру;</w:t>
      </w:r>
      <w:r>
        <w:br/>
      </w:r>
      <w:r>
        <w:rPr>
          <w:rFonts w:ascii="Times New Roman"/>
          <w:b w:val="false"/>
          <w:i w:val="false"/>
          <w:color w:val="000000"/>
          <w:sz w:val="28"/>
        </w:rPr>
        <w:t xml:space="preserve">
      </w:t>
      </w:r>
      <w:r>
        <w:rPr>
          <w:rFonts w:ascii="Times New Roman"/>
          <w:b w:val="false"/>
          <w:i w:val="false"/>
          <w:color w:val="000000"/>
          <w:sz w:val="28"/>
        </w:rPr>
        <w:t>4) жинақтау секторы құжаттарды жинайды, тізілім жасайды және Мемлекеттік корпорация курьері арқылы құжаттарды көрсетілетін қызметті берушінің кеңсесіне 1 (бір) жұмыс күн ішінде жібереді. Нәтижесі - құжаттарды беру;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келіп түскен құжаттарды тіркейді және 15 (он бес) минут ішінде басшысына береді. Нәтижесі – тіркеу;</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жолдайды. Нәтижесі – орындауға жолдау;</w:t>
      </w:r>
      <w:r>
        <w:br/>
      </w:r>
      <w:r>
        <w:rPr>
          <w:rFonts w:ascii="Times New Roman"/>
          <w:b w:val="false"/>
          <w:i w:val="false"/>
          <w:color w:val="000000"/>
          <w:sz w:val="28"/>
        </w:rPr>
        <w:t xml:space="preserve">
      </w:t>
      </w:r>
      <w:r>
        <w:rPr>
          <w:rFonts w:ascii="Times New Roman"/>
          <w:b w:val="false"/>
          <w:i w:val="false"/>
          <w:color w:val="000000"/>
          <w:sz w:val="28"/>
        </w:rPr>
        <w:t xml:space="preserve">7)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15 (он бес) күнтізбелік күн ішінде көрсетілетін қызметті берушінің басшысына қол қою үшін жолдайды;</w:t>
      </w:r>
      <w:r>
        <w:br/>
      </w:r>
      <w:r>
        <w:rPr>
          <w:rFonts w:ascii="Times New Roman"/>
          <w:b w:val="false"/>
          <w:i w:val="false"/>
          <w:color w:val="000000"/>
          <w:sz w:val="28"/>
        </w:rPr>
        <w:t>
      басқа мемлекеттік органдарға сұрау салу және қосымша зерделеу немесе тексеру қажет болған кезде қарау мерзімі 30 (отыз) күнтізбелік күннен аспайтын уақытқа ұзартылады, ұзартылған кезден бастап 3 (үш) күнтізбелік күн ішінде көрсетілетін қызметті алушы хабардар етіледі.</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берушінің басшысына қол қоюға және елтаңбалы мөрін басу үшін жолдайды;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қол қойып, елтаңбалы мөр басады;</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кеңсе қызметкері мемлекеттік қызмет көрсету нәтижесін тіркейді және тізілімге сәйкес Мемлекеттік корпорация курьеріне береді. Нәтижесі – мемлекеттік қызмет көрсету нәтижесін тіркейді және береді;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корпорация курьері мемлекеттік қызмет көрсету нәтижесін Мемлекеттік корпорацияның құжаттарды беру секторына 1 (бір) жұмыс күн ішінде береді. Нәтижесі – мемлекеттік қызмет көрсету нәтижесін береді; </w:t>
      </w:r>
      <w:r>
        <w:br/>
      </w:r>
      <w:r>
        <w:rPr>
          <w:rFonts w:ascii="Times New Roman"/>
          <w:b w:val="false"/>
          <w:i w:val="false"/>
          <w:color w:val="000000"/>
          <w:sz w:val="28"/>
        </w:rPr>
        <w:t xml:space="preserve">
      </w:t>
      </w:r>
      <w:r>
        <w:rPr>
          <w:rFonts w:ascii="Times New Roman"/>
          <w:b w:val="false"/>
          <w:i w:val="false"/>
          <w:color w:val="000000"/>
          <w:sz w:val="28"/>
        </w:rPr>
        <w:t>11) беру секторы мемлекеттік қызмет көрсету нәтижесін көрсетілетін қызметті алушыға сол күн ішінде береді. Нәтижесі – мемлекеттік қызмет көрсету нәтижесін береді.</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r>
        <w:br/>
      </w:r>
      <w:r>
        <w:rPr>
          <w:rFonts w:ascii="Times New Roman"/>
          <w:b w:val="false"/>
          <w:i w:val="false"/>
          <w:color w:val="000000"/>
          <w:sz w:val="28"/>
        </w:rPr>
        <w:t>
      Мемлекеттік қызметті көрсетудің бизнес-үдерістерінің анықтамалығы көрсетілетін қызметті берушінің интернет-ресурсында орналастырылады.</w:t>
      </w:r>
    </w:p>
    <w:bookmarkEnd w:id="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 қалпына келтіру"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регламентіне қосымша </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2799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723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72300" cy="2895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2016 жылғы 5 желтоқсандағы </w:t>
            </w:r>
            <w:r>
              <w:br/>
            </w:r>
            <w:r>
              <w:rPr>
                <w:rFonts w:ascii="Times New Roman"/>
                <w:b w:val="false"/>
                <w:i w:val="false"/>
                <w:color w:val="000000"/>
                <w:sz w:val="20"/>
              </w:rPr>
              <w:t>№ 503 қаулысына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 </w:t>
            </w:r>
            <w:r>
              <w:br/>
            </w:r>
            <w:r>
              <w:rPr>
                <w:rFonts w:ascii="Times New Roman"/>
                <w:b w:val="false"/>
                <w:i w:val="false"/>
                <w:color w:val="000000"/>
                <w:sz w:val="20"/>
              </w:rPr>
              <w:t xml:space="preserve">№ 277 қаулысымен бекітілген </w:t>
            </w:r>
          </w:p>
        </w:tc>
      </w:tr>
    </w:tbl>
    <w:bookmarkStart w:name="z332" w:id="37"/>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37"/>
    <w:bookmarkStart w:name="z333" w:id="38"/>
    <w:p>
      <w:pPr>
        <w:spacing w:after="0"/>
        <w:ind w:left="0"/>
        <w:jc w:val="left"/>
      </w:pPr>
      <w:r>
        <w:rPr>
          <w:rFonts w:ascii="Times New Roman"/>
          <w:b/>
          <w:i w:val="false"/>
          <w:color w:val="000000"/>
        </w:rPr>
        <w:t xml:space="preserve"> 1. Жалпы ережелер</w:t>
      </w:r>
    </w:p>
    <w:bookmarkEnd w:id="38"/>
    <w:bookmarkStart w:name="z334" w:id="39"/>
    <w:p>
      <w:pPr>
        <w:spacing w:after="0"/>
        <w:ind w:left="0"/>
        <w:jc w:val="both"/>
      </w:pPr>
      <w:r>
        <w:rPr>
          <w:rFonts w:ascii="Times New Roman"/>
          <w:b w:val="false"/>
          <w:i w:val="false"/>
          <w:color w:val="000000"/>
          <w:sz w:val="28"/>
        </w:rPr>
        <w:t>
      1. "Қайтыс болуды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 баламалы негізде: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 аудан әкімдерінің аппараттары, аудандық мәдениет және тілдерді дамыту бөлімдері, аудандық мәдениет, тілдер дамыту, дене шынықтыру және спорт бөлімдері (бұдан әрі - бөлімдер);</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көрсетудің нәтижесі: жеке басын куәландыратын құжатты көрсеткен кезде қағаз жеткізгіштегі қайтыс болу туралы куәлік, енгізілген өзгерістерімен, толықтыруларымен және түзетулерімен қоса қайтыс болу туралы қайталама куәлік не осы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Мемлекеттік қызмет көрсету нәтижесін ұсыну нысаны: қағаз түрінде.</w:t>
      </w:r>
    </w:p>
    <w:bookmarkEnd w:id="39"/>
    <w:bookmarkStart w:name="z341" w:id="40"/>
    <w:p>
      <w:pPr>
        <w:spacing w:after="0"/>
        <w:ind w:left="0"/>
        <w:jc w:val="left"/>
      </w:pPr>
      <w:r>
        <w:rPr>
          <w:rFonts w:ascii="Times New Roman"/>
          <w:b/>
          <w:i w:val="false"/>
          <w:color w:val="000000"/>
        </w:rPr>
        <w:t xml:space="preserve"> 2. Мемлекеттiк қызмет көрсету үдерісінде көрсетілетін қызметті берушiнiң құрылымдық бөлiмшелерiнiң (қызметкерлерiнiң) iс-әрекеттерінің тәртiбiн сипаттау</w:t>
      </w:r>
    </w:p>
    <w:bookmarkEnd w:id="40"/>
    <w:bookmarkStart w:name="z342" w:id="41"/>
    <w:p>
      <w:pPr>
        <w:spacing w:after="0"/>
        <w:ind w:left="0"/>
        <w:jc w:val="both"/>
      </w:pPr>
      <w:r>
        <w:rPr>
          <w:rFonts w:ascii="Times New Roman"/>
          <w:b w:val="false"/>
          <w:i w:val="false"/>
          <w:color w:val="000000"/>
          <w:sz w:val="28"/>
        </w:rPr>
        <w:t xml:space="preserve">
      4. Көрсетілетін қызметті берушіге немесе Мемлекеттік корпорацияға жүгінген кезде -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Әділет министрілігінде № 11374 тіркелген)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қызметі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 бойынша өтініш мемлекеттiк қызмет көрсету жөніндегі рәсімді (iс-әрекетті) бастау үшін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Мемлекеттiк көрсетілетін қызмет көрсету үдерісінiң құрамына кiретiн әрбiр рәсiмнiң (iс-әрекеттің) мазмұны және оның нәтижесі: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қарауға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жолдайды. Нәтижесі – орындауға жолдайды;</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(анықтаманы) басып шығарады, тиісті куәлікті (анықтаманы) басып шығарғаннан кейін 1 (бір) жұмыс күн ішінде көрсетілетін қызметті берушінің басшысына жолдайды;</w:t>
      </w:r>
      <w:r>
        <w:br/>
      </w: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30 (отыз) күнтiзбелiк күннен аспайтын уақытқа ұзартылады, ұзартылғаннан кейін көрсетілетін қызметті алушы 3 (үш) күнтізбелік күн ішінде хабардар етіледі.</w:t>
      </w:r>
      <w:r>
        <w:br/>
      </w:r>
      <w:r>
        <w:rPr>
          <w:rFonts w:ascii="Times New Roman"/>
          <w:b w:val="false"/>
          <w:i w:val="false"/>
          <w:color w:val="000000"/>
          <w:sz w:val="28"/>
        </w:rPr>
        <w:t>
      Нәтижесі – көрсетілетін қызметті берушінің басшысына қол қоюға және елтаңбалы мөр басу үшін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мемлекеттік көрсетілетін қызмет нәтижесіне қол қояды және куәлікке (анықтамаға) елтаңбалы мөр басады және көрсетілетін қызметті берушінің кеңсесіне 15 (он бес) минут ішінде жолдайды. Нәтижесі – куәлікке (анықтамаға) қол қояды және елтаңбалы мөр басады;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кеңсе қызметкері куәлікті (анықтаманы) тіркейді және көрсетілетін қызметті алушыға қолын қойғызып береді. Нәтижесі – куәлікті (анықтаманы) береді.</w:t>
      </w:r>
    </w:p>
    <w:bookmarkEnd w:id="41"/>
    <w:bookmarkStart w:name="z353" w:id="42"/>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 </w:t>
      </w:r>
    </w:p>
    <w:bookmarkEnd w:id="42"/>
    <w:bookmarkStart w:name="z354" w:id="43"/>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құрылымдық бөлiмшелерінің (қызметкерлерінің) арасындағы рәсiмдердің (iс-әрекеттердің) реттiлiгiн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(анықтаманы) басып шығарады, тиісті куәлікті (анықтаманы) басып шығарғаннан кейін 1 (бір) жұмыс күн ішінде көрсетілетін қызметті берушінің басшысына қол қою үшін жолдайды;</w:t>
      </w:r>
      <w:r>
        <w:br/>
      </w: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30 (отыз) күнтiзбелiк күннен аспайтын уақытқа ұзартылады, мерзімі ұзартылғаннан кейін көрсетілетін қызметті алушы 3 (үш) күнтізбелік күн ішінде хабардар етіледі;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мемлекеттік көрсетілетін қызмет нәтижесіне қол қояды және куәлікке (анықтамаға) елтаңбалы мөр басады және көрсетілетін қызметті берушінің кеңсесіне 15 (он бес) минут ішінде жолдайды;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кеңсе қызметкері куәлікті (анықтаманы) тіркейді және көрсетілетін қызметті алушыға қолын қойғызып береді.</w:t>
      </w:r>
    </w:p>
    <w:bookmarkEnd w:id="43"/>
    <w:bookmarkStart w:name="z369" w:id="44"/>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44"/>
    <w:bookmarkStart w:name="z370" w:id="45"/>
    <w:p>
      <w:pPr>
        <w:spacing w:after="0"/>
        <w:ind w:left="0"/>
        <w:jc w:val="both"/>
      </w:pPr>
      <w:r>
        <w:rPr>
          <w:rFonts w:ascii="Times New Roman"/>
          <w:b w:val="false"/>
          <w:i w:val="false"/>
          <w:color w:val="000000"/>
          <w:sz w:val="28"/>
        </w:rPr>
        <w:t>
      8. Әрбір үдерістің ұзақтығын көрсете отырып, Мемлекеттік корпорация арқылы жүгiну тәртiбiн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корпорация инспекторы келіп түскен құжаттарды 15 (он бес) минут ішінде тіркейді және көрсетілетін қызметті алушыға тиісті құжаттардың қабылданғаны туралы: </w:t>
      </w:r>
      <w:r>
        <w:br/>
      </w:r>
      <w:r>
        <w:rPr>
          <w:rFonts w:ascii="Times New Roman"/>
          <w:b w:val="false"/>
          <w:i w:val="false"/>
          <w:color w:val="000000"/>
          <w:sz w:val="28"/>
        </w:rPr>
        <w:t>
      сұрау салудың нөмірі және қабылданған күні;</w:t>
      </w:r>
      <w:r>
        <w:br/>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Мемлекеттік корпорация инспекторының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береді. Нәтижесі – құжаттар қабылдау;</w:t>
      </w:r>
      <w:r>
        <w:br/>
      </w: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мемлекеттік көрсетілетін қызмет Стандартың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нысаны бойынша құжат қабылдаудан бас тартқаны туралы қолхат береді.</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инспекторы қабылданған құжаттарды 30 (отыз) минут ішінде жинақтау секторына береді. Нәтижесі - құжаттарды беру;</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корпорацияның жинақтау секторы құжаттарды жинайды, тізілім жасайды және Мемлекеттік корпорация курьері арқылы құжаттарды көрсетілетін қызметті берушінің кеңсесіне 1 (бір) жұмыс күн ішінде жібереді. Нәтижесі - құжаттарды беру;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келіп түскен құжаттарды тіркейді және 15 (он бес) минут ішінде көрсетілетін қызметті берушінің басшысына береді. Нәтижесі – тіркеу;</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Нәтижесі – орындауға жолдайды;</w:t>
      </w:r>
      <w:r>
        <w:br/>
      </w:r>
      <w:r>
        <w:rPr>
          <w:rFonts w:ascii="Times New Roman"/>
          <w:b w:val="false"/>
          <w:i w:val="false"/>
          <w:color w:val="000000"/>
          <w:sz w:val="28"/>
        </w:rPr>
        <w:t xml:space="preserve">
      </w:t>
      </w:r>
      <w:r>
        <w:rPr>
          <w:rFonts w:ascii="Times New Roman"/>
          <w:b w:val="false"/>
          <w:i w:val="false"/>
          <w:color w:val="000000"/>
          <w:sz w:val="28"/>
        </w:rPr>
        <w:t xml:space="preserve">7)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(анықтаманы) басып шығарады, тиісті куәлікті (анықтаманы) басып шығарғаннан кейін 1 (бір) жұмыс күн ішінде көрсетілетін қызметті берушінің басшысына қол қою үшін жолдайды;</w:t>
      </w:r>
      <w:r>
        <w:br/>
      </w: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30 (отыз) күнтiзбелiк күннен аспайтын уақытқа ұзартылады, мерзімі ұзартылғаннан кейін көрсетілетін қызметті алушы 3 (үш) күнтізбелік күн ішінде хабардар етіледі;</w:t>
      </w:r>
      <w:r>
        <w:br/>
      </w:r>
      <w:r>
        <w:rPr>
          <w:rFonts w:ascii="Times New Roman"/>
          <w:b w:val="false"/>
          <w:i w:val="false"/>
          <w:color w:val="000000"/>
          <w:sz w:val="28"/>
        </w:rPr>
        <w:t>
      Нәтижесі – көрсетілетін қызметті берушінің басшысына қол қоюға және елтаңбалы мөр басу үшін жолдайды;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(анықтамаға) қол қояды және елтаңбалы мөр басады;</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кеңсе қызметкері куәлікті тіркейді және мемлекеттік қызмет көрсету нәтижесін тізілімге сәйкес Мемлекеттік корпорация курьері арқылы Мемлекеттік корпорацияның құжаттарды беру секторына 1 (бір) жұмыс күн ішінде жолдайды. Нәтижесі – тіркейді және мемлекеттік қызмет көрсету нәтижесін жолдайды;</w:t>
      </w:r>
      <w:r>
        <w:br/>
      </w:r>
      <w:r>
        <w:rPr>
          <w:rFonts w:ascii="Times New Roman"/>
          <w:b w:val="false"/>
          <w:i w:val="false"/>
          <w:color w:val="000000"/>
          <w:sz w:val="28"/>
        </w:rPr>
        <w:t xml:space="preserve">
      </w:t>
      </w:r>
      <w:r>
        <w:rPr>
          <w:rFonts w:ascii="Times New Roman"/>
          <w:b w:val="false"/>
          <w:i w:val="false"/>
          <w:color w:val="000000"/>
          <w:sz w:val="28"/>
        </w:rPr>
        <w:t>10) Мемлекеттік корпорацияның құжаттарды беру секторы мемлекеттік қызмет көрсету нәтижесін көрсетілетін қызметті алушыға 1 (бір) жұмыс күн ішінде береді. Нәтижесі – мемлекеттік қызмет көрсету нәтижесін береді.</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r>
        <w:br/>
      </w:r>
      <w:r>
        <w:rPr>
          <w:rFonts w:ascii="Times New Roman"/>
          <w:b w:val="false"/>
          <w:i w:val="false"/>
          <w:color w:val="000000"/>
          <w:sz w:val="28"/>
        </w:rPr>
        <w:t>
      Мемлекеттік қызметті көрсетудің бизнес-үдерістерінің анықтамалығы көрсетілетін қызметті берушінің интернет-ресурсында орналастырылады.</w:t>
      </w:r>
    </w:p>
    <w:bookmarkEnd w:id="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"Қайтыс болуды тіркеу, оның </w:t>
            </w:r>
            <w:r>
              <w:br/>
            </w:r>
            <w:r>
              <w:rPr>
                <w:rFonts w:ascii="Times New Roman"/>
                <w:b w:val="false"/>
                <w:i w:val="false"/>
                <w:color w:val="000000"/>
                <w:sz w:val="20"/>
              </w:rPr>
              <w:t xml:space="preserve">ішінде 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 xml:space="preserve">қызмет регламентіне қосымша </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038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723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972300" cy="2895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2016 жылғы 5 желтоқсандағы </w:t>
            </w:r>
            <w:r>
              <w:br/>
            </w:r>
            <w:r>
              <w:rPr>
                <w:rFonts w:ascii="Times New Roman"/>
                <w:b w:val="false"/>
                <w:i w:val="false"/>
                <w:color w:val="000000"/>
                <w:sz w:val="20"/>
              </w:rPr>
              <w:t>№ 503 қаулысына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 </w:t>
            </w:r>
            <w:r>
              <w:br/>
            </w:r>
            <w:r>
              <w:rPr>
                <w:rFonts w:ascii="Times New Roman"/>
                <w:b w:val="false"/>
                <w:i w:val="false"/>
                <w:color w:val="000000"/>
                <w:sz w:val="20"/>
              </w:rPr>
              <w:t xml:space="preserve">№ 277 қаулысымен бекітілген </w:t>
            </w:r>
          </w:p>
        </w:tc>
      </w:tr>
    </w:tbl>
    <w:bookmarkStart w:name="z396" w:id="46"/>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46"/>
    <w:bookmarkStart w:name="z397" w:id="47"/>
    <w:p>
      <w:pPr>
        <w:spacing w:after="0"/>
        <w:ind w:left="0"/>
        <w:jc w:val="left"/>
      </w:pPr>
      <w:r>
        <w:rPr>
          <w:rFonts w:ascii="Times New Roman"/>
          <w:b/>
          <w:i w:val="false"/>
          <w:color w:val="000000"/>
        </w:rPr>
        <w:t xml:space="preserve"> 1. Жалпы ережелер</w:t>
      </w:r>
    </w:p>
    <w:bookmarkEnd w:id="47"/>
    <w:bookmarkStart w:name="z398" w:id="48"/>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 баламалы негізде: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 аудан әкімдерінің аппараттары, аудандық мәдениет және тілдерді дамыту бөлімдері, аудандық мәдениет, тілдер дамыту, дене шынықтыру және спорт бөлімдері (бұдан әрі - бөлімдер);</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3) "электрондық үкіметтің" www.еgov.kz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мемлекеттік қызметтің нәтижесі: жеке басын куәландыратын құжатты көрсету кезінде қағаз жеткізгіштегі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 не осы мемлекеттік қызмет көрсету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w:t>
      </w:r>
      <w:r>
        <w:br/>
      </w:r>
      <w:r>
        <w:rPr>
          <w:rFonts w:ascii="Times New Roman"/>
          <w:b w:val="false"/>
          <w:i w:val="false"/>
          <w:color w:val="000000"/>
          <w:sz w:val="28"/>
        </w:rPr>
        <w:t xml:space="preserve">
      Порталда көрсетілетін қызметті алушының "Жеке кабинетіне" қызметті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қабылданғанын растау және некені (ерлі-зайыптылықты) бұзуды тіркеу күнінің белгіленуі туралы хабарлама не осы мемлекеттік қызмет көрсету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электронды құжат нысанында дәлелді жауап жолданады. </w:t>
      </w:r>
      <w:r>
        <w:br/>
      </w:r>
      <w:r>
        <w:rPr>
          <w:rFonts w:ascii="Times New Roman"/>
          <w:b w:val="false"/>
          <w:i w:val="false"/>
          <w:color w:val="000000"/>
          <w:sz w:val="28"/>
        </w:rPr>
        <w:t>
      Мемлекеттік қызмет көрсету нәтижесінің нысаны: қағаз түрінде.</w:t>
      </w:r>
    </w:p>
    <w:bookmarkEnd w:id="48"/>
    <w:bookmarkStart w:name="z407" w:id="49"/>
    <w:p>
      <w:pPr>
        <w:spacing w:after="0"/>
        <w:ind w:left="0"/>
        <w:jc w:val="left"/>
      </w:pPr>
      <w:r>
        <w:rPr>
          <w:rFonts w:ascii="Times New Roman"/>
          <w:b/>
          <w:i w:val="false"/>
          <w:color w:val="000000"/>
        </w:rPr>
        <w:t xml:space="preserve"> 2. Мемлекеттiк қызмет көрсету үдерісінде көрсетілетін қызметті берушiнiң құрылымдық бөлiмшелерiнiң (қызметкерлерiнiң) iс-әрекеттерінің тәртiбiн сипаттау</w:t>
      </w:r>
    </w:p>
    <w:bookmarkEnd w:id="49"/>
    <w:bookmarkStart w:name="z408" w:id="50"/>
    <w:p>
      <w:pPr>
        <w:spacing w:after="0"/>
        <w:ind w:left="0"/>
        <w:jc w:val="both"/>
      </w:pPr>
      <w:r>
        <w:rPr>
          <w:rFonts w:ascii="Times New Roman"/>
          <w:b w:val="false"/>
          <w:i w:val="false"/>
          <w:color w:val="000000"/>
          <w:sz w:val="28"/>
        </w:rPr>
        <w:t>
      4. Мемлекеттік қызметті көрсету жөніндегі рәсімді (іс-әрекетті) бастау үшін негіз болады:</w:t>
      </w:r>
      <w:r>
        <w:br/>
      </w:r>
      <w:r>
        <w:rPr>
          <w:rFonts w:ascii="Times New Roman"/>
          <w:b w:val="false"/>
          <w:i w:val="false"/>
          <w:color w:val="000000"/>
          <w:sz w:val="28"/>
        </w:rPr>
        <w:t xml:space="preserve">
      көрсетілетін қызметті берушіге немесе Мемлекеттік корпорацияға жүгінген кезде –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Әділет министрілігінде № 11374 тіркелген)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порталға жүгінген кезде – көрсетілетін қызметті алушының ЭЦҚ-мен куәландырылған электрондық өтініш.</w:t>
      </w:r>
      <w:r>
        <w:br/>
      </w:r>
      <w:r>
        <w:rPr>
          <w:rFonts w:ascii="Times New Roman"/>
          <w:b w:val="false"/>
          <w:i w:val="false"/>
          <w:color w:val="000000"/>
          <w:sz w:val="28"/>
        </w:rPr>
        <w:t xml:space="preserve">
      </w:t>
      </w:r>
      <w:r>
        <w:rPr>
          <w:rFonts w:ascii="Times New Roman"/>
          <w:b w:val="false"/>
          <w:i w:val="false"/>
          <w:color w:val="000000"/>
          <w:sz w:val="28"/>
        </w:rPr>
        <w:t xml:space="preserve">5. Мемлекеттiк көрсетілетін қызмет көрсету үдерісінiң құрамына кiретiн әрбiр рәсiмнiң (iс-әрекеттің) мазмұны және оның нәтижесі: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мерзімге сәйкес бақылауға қояды. Нәтижесі -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Нәтижесі – орындауға жолдайды; </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"Неке (ерлі-зайыптылық) және отбасы туралы" Қазақстан Республикасының 2011 жылғы 26 желтоқсандағы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жасалғаннан кейін "Азаматтық хал актілерін жазбасы" ақпараттық жүйесінде (бұдан әрі – "АХАЖ" АЖ) акт жазбасын қалыптастырады, тіркейді және тиісті куәлікті басып шығарады, тиісті куәлікті басып шығарғаннан кейін 2 (екі) жұмыс күн ішінде көрсетілетін қызметті берушінің басшысына қол қою үшін жолдайды;</w:t>
      </w:r>
      <w:r>
        <w:br/>
      </w:r>
      <w:r>
        <w:rPr>
          <w:rFonts w:ascii="Times New Roman"/>
          <w:b w:val="false"/>
          <w:i w:val="false"/>
          <w:color w:val="000000"/>
          <w:sz w:val="28"/>
        </w:rPr>
        <w:t>
      басқа аумақтық бірлікте шығару орны бо      йынша заңды күшіне енген сот шешімінің негізінде, неке бұзуды тіркеу туралы өтінішті жолдау қажет болған кезде 30 (отыз) күнтізбелік күн;</w:t>
      </w:r>
      <w:r>
        <w:br/>
      </w:r>
      <w:r>
        <w:rPr>
          <w:rFonts w:ascii="Times New Roman"/>
          <w:b w:val="false"/>
          <w:i w:val="false"/>
          <w:color w:val="000000"/>
          <w:sz w:val="28"/>
        </w:rPr>
        <w:t>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мүлкінің қорғаншысына хабарлай отырып, 45 (қырық бес) күнтізбелік күн ішінде (құжаттарды қабылдау күні мемлекеттік қызмет көрсету мерзіміне кірмейді) көрсетіледі;</w:t>
      </w:r>
      <w:r>
        <w:br/>
      </w: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r>
        <w:br/>
      </w: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r>
        <w:br/>
      </w:r>
      <w:r>
        <w:rPr>
          <w:rFonts w:ascii="Times New Roman"/>
          <w:b w:val="false"/>
          <w:i w:val="false"/>
          <w:color w:val="000000"/>
          <w:sz w:val="28"/>
        </w:rPr>
        <w:t>
      Нәтижесі - көрсетілетін қызметті берушінің басшысына қол қоюға және елтаңбалы мөр қоюға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мемлекеттік көрсетілетін қызмет нәтижесіне қол қояды және куәлікке елтаңбалы мөр басады және 15 (он бес) минут ішінде көрсетілетін қызметті берушінің кеңсесіне жолдайды. Нәтижесі – мемлекеттік көрсетілетін қызмет нәтижесіне қол қояды және елтаңбалы мөр басады;</w:t>
      </w:r>
      <w:r>
        <w:br/>
      </w:r>
      <w:r>
        <w:rPr>
          <w:rFonts w:ascii="Times New Roman"/>
          <w:b w:val="false"/>
          <w:i w:val="false"/>
          <w:color w:val="000000"/>
          <w:sz w:val="28"/>
        </w:rPr>
        <w:t xml:space="preserve">
      </w:t>
      </w:r>
      <w:r>
        <w:rPr>
          <w:rFonts w:ascii="Times New Roman"/>
          <w:b w:val="false"/>
          <w:i w:val="false"/>
          <w:color w:val="000000"/>
          <w:sz w:val="28"/>
        </w:rPr>
        <w:t xml:space="preserve">7) көрсетілетін қызметті берушінің кеңсе қызметкері куәлікті тіркейді және көрсетілетін қызметті алушыға қолын қойғызып береді. Нәтижесі – куәлікті береді. </w:t>
      </w:r>
    </w:p>
    <w:bookmarkEnd w:id="50"/>
    <w:bookmarkStart w:name="z424" w:id="51"/>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51"/>
    <w:bookmarkStart w:name="z425" w:id="52"/>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құрылымдық бөлiмшелерінің (қызметкерлерінің) арасындағы рәсiмдердiң (iс-әрекеттердің) реттiлiгiн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тексеріп, құжаттарды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өтініштерді тіркеу журналында және "АХАЖ" АЖ 20 (жиырма) минут ішінде тіркеу жүргізеді;</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келіп түскен құжаттарды қарайды және 15 (он бес) минут ішінде көрсетілетін қызметті берушінің жауапты орындаушысына орындауға жолдайды;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ұсынылған құжаттарды тексеріп және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2 (екі) жұмыс күн ішінде көрсетілетін қызметті берушінің басшысына қол қою үшін жолдайды;</w:t>
      </w:r>
      <w:r>
        <w:br/>
      </w:r>
      <w:r>
        <w:rPr>
          <w:rFonts w:ascii="Times New Roman"/>
          <w:b w:val="false"/>
          <w:i w:val="false"/>
          <w:color w:val="000000"/>
          <w:sz w:val="28"/>
        </w:rPr>
        <w:t>
      басқа аумақтық бірлікте шығару орны бо      йынша заңды күшіне енген сот шешімінің негізінде, неке бұзуды тіркеу туралы өтінішті жолдау қажет болған кезде 30 (отыз) күнтізбелік күн;</w:t>
      </w:r>
      <w:r>
        <w:br/>
      </w:r>
      <w:r>
        <w:rPr>
          <w:rFonts w:ascii="Times New Roman"/>
          <w:b w:val="false"/>
          <w:i w:val="false"/>
          <w:color w:val="000000"/>
          <w:sz w:val="28"/>
        </w:rPr>
        <w:t>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мүлкінің қорғаншысына хабарлай отырып, 45 (қырық бес) күнтізбелік күн ішінде (құжаттарды қабылдау күні мемлекеттік қызмет көрсету мерзіміне кірмейді) көрсетіледі;</w:t>
      </w:r>
      <w:r>
        <w:br/>
      </w: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r>
        <w:br/>
      </w: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мемлекеттік көрсетілетін қызмет нәтижесіне қол қояды және куәлікке елтаңбалы мөр басады және 15 (он бес) минут ішінде көрсетілетін қызметті берушінің кеңсесіне жолдайды;</w:t>
      </w:r>
      <w:r>
        <w:br/>
      </w:r>
      <w:r>
        <w:rPr>
          <w:rFonts w:ascii="Times New Roman"/>
          <w:b w:val="false"/>
          <w:i w:val="false"/>
          <w:color w:val="000000"/>
          <w:sz w:val="28"/>
        </w:rPr>
        <w:t xml:space="preserve">
      </w:t>
      </w:r>
      <w:r>
        <w:rPr>
          <w:rFonts w:ascii="Times New Roman"/>
          <w:b w:val="false"/>
          <w:i w:val="false"/>
          <w:color w:val="000000"/>
          <w:sz w:val="28"/>
        </w:rPr>
        <w:t xml:space="preserve">7) көрсетілетін қызметті берушінің кеңсе қызметкері куәлікті тіркейді және көрсетілетін қызметті алушыға қолын қойғызып береді. Нәтижесі – куәлікті береді. </w:t>
      </w:r>
    </w:p>
    <w:bookmarkEnd w:id="52"/>
    <w:bookmarkStart w:name="z443" w:id="53"/>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53"/>
    <w:bookmarkStart w:name="z444" w:id="54"/>
    <w:p>
      <w:pPr>
        <w:spacing w:after="0"/>
        <w:ind w:left="0"/>
        <w:jc w:val="both"/>
      </w:pPr>
      <w:r>
        <w:rPr>
          <w:rFonts w:ascii="Times New Roman"/>
          <w:b w:val="false"/>
          <w:i w:val="false"/>
          <w:color w:val="000000"/>
          <w:sz w:val="28"/>
        </w:rPr>
        <w:t>
      8. Әрбір үдерістің ұзақтығын көрсете отырып, Мемлекеттік корпорация арқылы жүгiну тәртiбiн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корпорация инспекторы келіп түскен құжаттарды 15 (он бес) минут ішінде тіркейді және көрсетілетін қызметті алушыға тиісті құжаттардың қабылданғаны туралы: </w:t>
      </w:r>
      <w:r>
        <w:br/>
      </w:r>
      <w:r>
        <w:rPr>
          <w:rFonts w:ascii="Times New Roman"/>
          <w:b w:val="false"/>
          <w:i w:val="false"/>
          <w:color w:val="000000"/>
          <w:sz w:val="28"/>
        </w:rPr>
        <w:t>
      сұрау салудың нөмірі және қабылданған күні;</w:t>
      </w:r>
      <w:r>
        <w:br/>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Мемлекеттік корпорация инспекторының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береді;</w:t>
      </w:r>
      <w:r>
        <w:br/>
      </w: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мемлекеттік көрсетілетін қызмет Стандартың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нысаны бойынша құжаттарды қабылдаудан бас тартқаны туралы қолхат береді.</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инспекторы қабылданған құжаттарды 30 (отыз) минут ішінде Мемлекеттік корпорацияның жинақтау секторына береді. Нәтижесі - құжаттарды беру;</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корпорацияның жинақтау секторы құжаттарды жинайды, тізілім жасайды және Мемлекеттік корпорация курьері арқылы құжаттарды көрсетілетін қызметті берушінің кеңсесіне 1 (бір) жұмыс күн ішінде жібереді. Нәтижесі - құжаттарды беру;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келіп түскен құжаттарды тіркейді және 15 (он бес) минут ішінде көрсетілетін қызметті берушінің басшысына береді. Нәтижесі – тіркеу;</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келіп түскен құжаттармен танысады және 15 (он бес) минут ішінде көрсетілетін қызметті берушінің жауапты орындаушысына орындауға жолдайды. Нәтижесі – орындауға жолдау;</w:t>
      </w:r>
      <w:r>
        <w:br/>
      </w:r>
      <w:r>
        <w:rPr>
          <w:rFonts w:ascii="Times New Roman"/>
          <w:b w:val="false"/>
          <w:i w:val="false"/>
          <w:color w:val="000000"/>
          <w:sz w:val="28"/>
        </w:rPr>
        <w:t xml:space="preserve">
      </w:t>
      </w:r>
      <w:r>
        <w:rPr>
          <w:rFonts w:ascii="Times New Roman"/>
          <w:b w:val="false"/>
          <w:i w:val="false"/>
          <w:color w:val="000000"/>
          <w:sz w:val="28"/>
        </w:rPr>
        <w:t xml:space="preserve">7)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тексеріп және талдау жасағаннан кейін "АХАЖ" АЖ акт жазбасын қалыптастырады, тіркеуді жүзеге асырады және тиісті куәлікті басып шығарады, тиісті куәлікті басып шығарғаннан кейін 2 (екі) жұмыс күн ішінде көрсетілетін қызметті берушінің басшысына қол қою үшін жолдайды;</w:t>
      </w:r>
      <w:r>
        <w:br/>
      </w:r>
      <w:r>
        <w:rPr>
          <w:rFonts w:ascii="Times New Roman"/>
          <w:b w:val="false"/>
          <w:i w:val="false"/>
          <w:color w:val="000000"/>
          <w:sz w:val="28"/>
        </w:rPr>
        <w:t xml:space="preserve">
      көрсетілетін қызметті берушінің жауапты орындаушысы 2 (екі) жұмыс күн ішінде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сондай-ақ Қазақстан Республикасы "Неке (ерлі-зайыптылық) және отбасы туралы" Кодексінің нормаларына сәйкестігіне тексереді, ұсынылған құжаттарды тексергеннен кейін "АХАЖ" АЖ актілік жазуды қалыптасытырады, тіркейді және сәйкес куәлігін басып шығарып, көрсетілетін қызметті берушінің басшысына қол қоюға жібереді;</w:t>
      </w:r>
      <w:r>
        <w:br/>
      </w:r>
      <w:r>
        <w:rPr>
          <w:rFonts w:ascii="Times New Roman"/>
          <w:b w:val="false"/>
          <w:i w:val="false"/>
          <w:color w:val="000000"/>
          <w:sz w:val="28"/>
        </w:rPr>
        <w:t>
      басқа аумақтық бірлікте шығару орны бо      йынша заңды күшіне енген сот шешімінің негізінде, неке бұзуды тіркеу туралы өтінішті жолдау қажет болған кезде 30 (отыз) күнтізбелік күн;</w:t>
      </w:r>
      <w:r>
        <w:br/>
      </w:r>
      <w:r>
        <w:rPr>
          <w:rFonts w:ascii="Times New Roman"/>
          <w:b w:val="false"/>
          <w:i w:val="false"/>
          <w:color w:val="000000"/>
          <w:sz w:val="28"/>
        </w:rPr>
        <w:t xml:space="preserve">
      </w:t>
      </w:r>
      <w:r>
        <w:rPr>
          <w:rFonts w:ascii="Times New Roman"/>
          <w:b w:val="false"/>
          <w:i w:val="false"/>
          <w:color w:val="000000"/>
          <w:sz w:val="28"/>
        </w:rPr>
        <w:t>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мүлкінің қорғаншысына хабарлай отырып, 45 (қырық бес) күнтізбелік күн ішінде (құжаттарды қабылдау күні мемлекеттік қызмет көрсету мерзіміне кірмейді) көрсетіледі;</w:t>
      </w:r>
      <w:r>
        <w:br/>
      </w: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r>
        <w:br/>
      </w: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30 (отыз) күнтізбелік күннен аспайтын уақытқа ұзартылады.</w:t>
      </w:r>
      <w:r>
        <w:br/>
      </w:r>
      <w:r>
        <w:rPr>
          <w:rFonts w:ascii="Times New Roman"/>
          <w:b w:val="false"/>
          <w:i w:val="false"/>
          <w:color w:val="000000"/>
          <w:sz w:val="28"/>
        </w:rPr>
        <w:t>
      Нәтижесі - көрсетілетін қызметті берушінің басшысына қол қоюға және елтаңбалы мөр басуға жолдайды;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басшысы мемлекеттік көрсетілетін қызмет нәтижесіне қол қойып, куәлікке елтаңбалы мөр басады және 15 (он бес) минут ішінде қызметті берушінің кеңсесіне жолдайды. Нәтижесі – куәлікке қол қояды және елтаңбалы мөр басады;</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кеңсе қызметкері дайын куәлікті тіркейді, мемлекеттік қызмет көрсету нәтижесін тізілімге сәйкес Мемлекеттік корпорация курьеріне береді. Нәтижесі – тіркейді және мемлекеттік қызмет көрсету нәтижесін береді;</w:t>
      </w:r>
      <w:r>
        <w:br/>
      </w:r>
      <w:r>
        <w:rPr>
          <w:rFonts w:ascii="Times New Roman"/>
          <w:b w:val="false"/>
          <w:i w:val="false"/>
          <w:color w:val="000000"/>
          <w:sz w:val="28"/>
        </w:rPr>
        <w:t xml:space="preserve">
      </w:t>
      </w:r>
      <w:r>
        <w:rPr>
          <w:rFonts w:ascii="Times New Roman"/>
          <w:b w:val="false"/>
          <w:i w:val="false"/>
          <w:color w:val="000000"/>
          <w:sz w:val="28"/>
        </w:rPr>
        <w:t>10) Мемлекеттік корпорация курьері мемлекеттік қызмет көрсету нәтижесін Мемлекеттік корпорацияның құжаттарды беру секторына 1 (бір) жұмыс күн ішінде береді. Нәтижесі – мемлекеттік қызмет көрсету нәтижесін береді;</w:t>
      </w:r>
      <w:r>
        <w:br/>
      </w:r>
      <w:r>
        <w:rPr>
          <w:rFonts w:ascii="Times New Roman"/>
          <w:b w:val="false"/>
          <w:i w:val="false"/>
          <w:color w:val="000000"/>
          <w:sz w:val="28"/>
        </w:rPr>
        <w:t xml:space="preserve">
      </w:t>
      </w:r>
      <w:r>
        <w:rPr>
          <w:rFonts w:ascii="Times New Roman"/>
          <w:b w:val="false"/>
          <w:i w:val="false"/>
          <w:color w:val="000000"/>
          <w:sz w:val="28"/>
        </w:rPr>
        <w:t>11) Мемлекеттік корпорацияның құжаттарды беру секторы мемлекеттік қызмет көрсету нәтижесін көрсетілетін қызметті алушыға сол күн ішінде береді. Нәтижесі – мемлекеттік қызмет көрсету нәтижесін береді.</w:t>
      </w:r>
      <w:r>
        <w:br/>
      </w:r>
      <w:r>
        <w:rPr>
          <w:rFonts w:ascii="Times New Roman"/>
          <w:b w:val="false"/>
          <w:i w:val="false"/>
          <w:color w:val="000000"/>
          <w:sz w:val="28"/>
        </w:rPr>
        <w:t xml:space="preserve">
      </w:t>
      </w:r>
      <w:r>
        <w:rPr>
          <w:rFonts w:ascii="Times New Roman"/>
          <w:b w:val="false"/>
          <w:i w:val="false"/>
          <w:color w:val="000000"/>
          <w:sz w:val="28"/>
        </w:rPr>
        <w:t>9. Портал арқылы мемлекеттік қызмет көрсету кезіндегі жүгіну және функционалдық өзара іс-әрекет тәртібін сипаттау:</w:t>
      </w:r>
      <w:r>
        <w:br/>
      </w:r>
      <w:r>
        <w:rPr>
          <w:rFonts w:ascii="Times New Roman"/>
          <w:b w:val="false"/>
          <w:i w:val="false"/>
          <w:color w:val="000000"/>
          <w:sz w:val="28"/>
        </w:rPr>
        <w:t xml:space="preserve">
      </w:t>
      </w:r>
      <w:r>
        <w:rPr>
          <w:rFonts w:ascii="Times New Roman"/>
          <w:b w:val="false"/>
          <w:i w:val="false"/>
          <w:color w:val="000000"/>
          <w:sz w:val="28"/>
        </w:rPr>
        <w:t xml:space="preserve">1) бірінші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r>
        <w:br/>
      </w:r>
      <w:r>
        <w:rPr>
          <w:rFonts w:ascii="Times New Roman"/>
          <w:b w:val="false"/>
          <w:i w:val="false"/>
          <w:color w:val="000000"/>
          <w:sz w:val="28"/>
        </w:rPr>
        <w:t xml:space="preserve">
      </w:t>
      </w:r>
      <w:r>
        <w:rPr>
          <w:rFonts w:ascii="Times New Roman"/>
          <w:b w:val="false"/>
          <w:i w:val="false"/>
          <w:color w:val="000000"/>
          <w:sz w:val="28"/>
        </w:rPr>
        <w:t xml:space="preserve">2) 1-үдеріс – бірінші көрсетілетін қызметті алушымен қызмет алу үшін ЖСН және паролін порталға енгізу (авторизациялау үдерісі); </w:t>
      </w:r>
      <w:r>
        <w:br/>
      </w:r>
      <w:r>
        <w:rPr>
          <w:rFonts w:ascii="Times New Roman"/>
          <w:b w:val="false"/>
          <w:i w:val="false"/>
          <w:color w:val="000000"/>
          <w:sz w:val="28"/>
        </w:rPr>
        <w:t xml:space="preserve">
      </w:t>
      </w:r>
      <w:r>
        <w:rPr>
          <w:rFonts w:ascii="Times New Roman"/>
          <w:b w:val="false"/>
          <w:i w:val="false"/>
          <w:color w:val="000000"/>
          <w:sz w:val="28"/>
        </w:rPr>
        <w:t>3) 1-шарт – бірінші көрсетілетін қызметті алушы туралы деректердің түпнұсқалығын ЖСН мен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 xml:space="preserve">4) 2-үдеріс – бірінші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5) 3-үдеріс – бірінші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бірінші көрсетілетін қызметті алушының нысанды толтыруы (деректерді енгізуі), сұрау салу нысанына Стандартың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қажетті электрондық түрдегі құжаттар көшірмелерін қоса беру; </w:t>
      </w:r>
      <w:r>
        <w:br/>
      </w:r>
      <w:r>
        <w:rPr>
          <w:rFonts w:ascii="Times New Roman"/>
          <w:b w:val="false"/>
          <w:i w:val="false"/>
          <w:color w:val="000000"/>
          <w:sz w:val="28"/>
        </w:rPr>
        <w:t xml:space="preserve">
      </w:t>
      </w:r>
      <w:r>
        <w:rPr>
          <w:rFonts w:ascii="Times New Roman"/>
          <w:b w:val="false"/>
          <w:i w:val="false"/>
          <w:color w:val="000000"/>
          <w:sz w:val="28"/>
        </w:rPr>
        <w:t>6) 4-үдеріс – мемлекеттік көрсетілетін қызметті электрондық үкіметтің төлемдік шлюзі (бұдан әрі – ЭҮТШ) арқылы төлеу;</w:t>
      </w:r>
      <w:r>
        <w:br/>
      </w:r>
      <w:r>
        <w:rPr>
          <w:rFonts w:ascii="Times New Roman"/>
          <w:b w:val="false"/>
          <w:i w:val="false"/>
          <w:color w:val="000000"/>
          <w:sz w:val="28"/>
        </w:rPr>
        <w:t xml:space="preserve">
      </w:t>
      </w:r>
      <w:r>
        <w:rPr>
          <w:rFonts w:ascii="Times New Roman"/>
          <w:b w:val="false"/>
          <w:i w:val="false"/>
          <w:color w:val="000000"/>
          <w:sz w:val="28"/>
        </w:rPr>
        <w:t xml:space="preserve">7) 5-үдеріс – бірінші көрсетілетін қызметті алушының ЭЦҚ тіркеу куәлігін сұранысты куәландыру (қол қою) үшін тандау; </w:t>
      </w:r>
      <w:r>
        <w:br/>
      </w:r>
      <w:r>
        <w:rPr>
          <w:rFonts w:ascii="Times New Roman"/>
          <w:b w:val="false"/>
          <w:i w:val="false"/>
          <w:color w:val="000000"/>
          <w:sz w:val="28"/>
        </w:rPr>
        <w:t xml:space="preserve">
      </w:t>
      </w:r>
      <w:r>
        <w:rPr>
          <w:rFonts w:ascii="Times New Roman"/>
          <w:b w:val="false"/>
          <w:i w:val="false"/>
          <w:color w:val="000000"/>
          <w:sz w:val="28"/>
        </w:rPr>
        <w:t>8) 2-шарт – бірінші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9) 6-үдеріс – бірінші көрсетілетін қызметті алушының ЭЦҚ түпнұсқалығының расталмауына байланысты сұратылатын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10) 7-үдеріс – бірінші көрсетілетін қызметті алушының ЭЦҚ арқылы мемлекеттік қызмет көрсету үшін сұранысты куәландыру және екінші көрсетілетін қызметті алушыға портал арқылы электронды құжатты (сұранысты) толтыруға және қол қоюға жолдау;</w:t>
      </w:r>
      <w:r>
        <w:br/>
      </w:r>
      <w:r>
        <w:rPr>
          <w:rFonts w:ascii="Times New Roman"/>
          <w:b w:val="false"/>
          <w:i w:val="false"/>
          <w:color w:val="000000"/>
          <w:sz w:val="28"/>
        </w:rPr>
        <w:t>
      екінші көрсетілетін қызметті алушы электронды құжатты (сұранысты) толтырмаған жағдайда 48 (қырық сегіз) сағат өткеннен кейін электронды құжат (сұраныс) жойылады;</w:t>
      </w:r>
      <w:r>
        <w:br/>
      </w:r>
      <w:r>
        <w:rPr>
          <w:rFonts w:ascii="Times New Roman"/>
          <w:b w:val="false"/>
          <w:i w:val="false"/>
          <w:color w:val="000000"/>
          <w:sz w:val="28"/>
        </w:rPr>
        <w:t xml:space="preserve">
      </w:t>
      </w:r>
      <w:r>
        <w:rPr>
          <w:rFonts w:ascii="Times New Roman"/>
          <w:b w:val="false"/>
          <w:i w:val="false"/>
          <w:color w:val="000000"/>
          <w:sz w:val="28"/>
        </w:rPr>
        <w:t xml:space="preserve">11) 8-үдеріс – екінші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r>
        <w:br/>
      </w:r>
      <w:r>
        <w:rPr>
          <w:rFonts w:ascii="Times New Roman"/>
          <w:b w:val="false"/>
          <w:i w:val="false"/>
          <w:color w:val="000000"/>
          <w:sz w:val="28"/>
        </w:rPr>
        <w:t xml:space="preserve">
      </w:t>
      </w:r>
      <w:r>
        <w:rPr>
          <w:rFonts w:ascii="Times New Roman"/>
          <w:b w:val="false"/>
          <w:i w:val="false"/>
          <w:color w:val="000000"/>
          <w:sz w:val="28"/>
        </w:rPr>
        <w:t xml:space="preserve">12) 9-үдеріс – екінші көрсетілетін қызметті алушымен қызмет алу үшін ЖСН және паролін порталға енгізу (авторизациялау үдерісі); </w:t>
      </w:r>
      <w:r>
        <w:br/>
      </w:r>
      <w:r>
        <w:rPr>
          <w:rFonts w:ascii="Times New Roman"/>
          <w:b w:val="false"/>
          <w:i w:val="false"/>
          <w:color w:val="000000"/>
          <w:sz w:val="28"/>
        </w:rPr>
        <w:t xml:space="preserve">
      </w:t>
      </w:r>
      <w:r>
        <w:rPr>
          <w:rFonts w:ascii="Times New Roman"/>
          <w:b w:val="false"/>
          <w:i w:val="false"/>
          <w:color w:val="000000"/>
          <w:sz w:val="28"/>
        </w:rPr>
        <w:t xml:space="preserve">13) 3-шарт – екінші көрсетілетін қызметті алушы туралы деректердің түпнұсқалығын ЖСН мен пароль арқылы порталда тексеру </w:t>
      </w:r>
      <w:r>
        <w:br/>
      </w:r>
      <w:r>
        <w:rPr>
          <w:rFonts w:ascii="Times New Roman"/>
          <w:b w:val="false"/>
          <w:i w:val="false"/>
          <w:color w:val="000000"/>
          <w:sz w:val="28"/>
        </w:rPr>
        <w:t xml:space="preserve">
      </w:t>
      </w:r>
      <w:r>
        <w:rPr>
          <w:rFonts w:ascii="Times New Roman"/>
          <w:b w:val="false"/>
          <w:i w:val="false"/>
          <w:color w:val="000000"/>
          <w:sz w:val="28"/>
        </w:rPr>
        <w:t xml:space="preserve">14) 10-үдеріс – екінші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 </w:t>
      </w:r>
      <w:r>
        <w:br/>
      </w:r>
      <w:r>
        <w:rPr>
          <w:rFonts w:ascii="Times New Roman"/>
          <w:b w:val="false"/>
          <w:i w:val="false"/>
          <w:color w:val="000000"/>
          <w:sz w:val="28"/>
        </w:rPr>
        <w:t xml:space="preserve">
      </w:t>
      </w:r>
      <w:r>
        <w:rPr>
          <w:rFonts w:ascii="Times New Roman"/>
          <w:b w:val="false"/>
          <w:i w:val="false"/>
          <w:color w:val="000000"/>
          <w:sz w:val="28"/>
        </w:rPr>
        <w:t>15) 11 үдеріс – екінші көрсетілетін қызметті алушының электронды құжатты (сұранысты) толтыру үшін "жеке кабинетіне" кіру;</w:t>
      </w:r>
      <w:r>
        <w:br/>
      </w:r>
      <w:r>
        <w:rPr>
          <w:rFonts w:ascii="Times New Roman"/>
          <w:b w:val="false"/>
          <w:i w:val="false"/>
          <w:color w:val="000000"/>
          <w:sz w:val="28"/>
        </w:rPr>
        <w:t xml:space="preserve">
      </w:t>
      </w:r>
      <w:r>
        <w:rPr>
          <w:rFonts w:ascii="Times New Roman"/>
          <w:b w:val="false"/>
          <w:i w:val="false"/>
          <w:color w:val="000000"/>
          <w:sz w:val="28"/>
        </w:rPr>
        <w:t xml:space="preserve">16) 12-үдеріс – екінші көрсетілетін қызметті алушының ЭЦҚ арқылы мемлекеттік қызмет көрсету үшін сұранысты куәләндыру және электронды құжатты (сұранысты) көрсетілетін қызмет берушімен өңдеу үшін портал арқылы "АХАЖ" АЖ жолдау; </w:t>
      </w:r>
      <w:r>
        <w:br/>
      </w:r>
      <w:r>
        <w:rPr>
          <w:rFonts w:ascii="Times New Roman"/>
          <w:b w:val="false"/>
          <w:i w:val="false"/>
          <w:color w:val="000000"/>
          <w:sz w:val="28"/>
        </w:rPr>
        <w:t xml:space="preserve">
      </w:t>
      </w:r>
      <w:r>
        <w:rPr>
          <w:rFonts w:ascii="Times New Roman"/>
          <w:b w:val="false"/>
          <w:i w:val="false"/>
          <w:color w:val="000000"/>
          <w:sz w:val="28"/>
        </w:rPr>
        <w:t xml:space="preserve">17)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 (өңдеу);</w:t>
      </w:r>
      <w:r>
        <w:br/>
      </w:r>
      <w:r>
        <w:rPr>
          <w:rFonts w:ascii="Times New Roman"/>
          <w:b w:val="false"/>
          <w:i w:val="false"/>
          <w:color w:val="000000"/>
          <w:sz w:val="28"/>
        </w:rPr>
        <w:t xml:space="preserve">
      </w:t>
      </w:r>
      <w:r>
        <w:rPr>
          <w:rFonts w:ascii="Times New Roman"/>
          <w:b w:val="false"/>
          <w:i w:val="false"/>
          <w:color w:val="000000"/>
          <w:sz w:val="28"/>
        </w:rPr>
        <w:t>18) 13-үдеріс – көрсетілетін қызметті алушының құжаттарында бар бұзушылықтарға байланысты сұратылатын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19) 14-үдеріс – көрсетілетін қызметті алушылардың порталда қалыптастырылған көрсетілетін қызмет нәтижесін алу.</w:t>
      </w:r>
      <w:r>
        <w:br/>
      </w:r>
      <w:r>
        <w:rPr>
          <w:rFonts w:ascii="Times New Roman"/>
          <w:b w:val="false"/>
          <w:i w:val="false"/>
          <w:color w:val="000000"/>
          <w:sz w:val="28"/>
        </w:rPr>
        <w:t xml:space="preserve">
      Портал арқылы мемлекеттік қызметті көрсетуде қолданылған ақпараттық жүйелердің функционалдық өзара іс-әрекеттері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қызметті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r>
        <w:br/>
      </w:r>
      <w:r>
        <w:rPr>
          <w:rFonts w:ascii="Times New Roman"/>
          <w:b w:val="false"/>
          <w:i w:val="false"/>
          <w:color w:val="000000"/>
          <w:sz w:val="28"/>
        </w:rPr>
        <w:t>
      Мемлекеттік қызмет көрсетудің бизнес-үдерістерінің анықтамалығы қызметті берушінің интернет-ресурсында орналастырылады.</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w:t>
            </w:r>
            <w:r>
              <w:br/>
            </w:r>
            <w:r>
              <w:rPr>
                <w:rFonts w:ascii="Times New Roman"/>
                <w:b w:val="false"/>
                <w:i w:val="false"/>
                <w:color w:val="000000"/>
                <w:sz w:val="20"/>
              </w:rPr>
              <w:t xml:space="preserve">бұзуды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көсретілетін </w:t>
            </w:r>
            <w:r>
              <w:br/>
            </w:r>
            <w:r>
              <w:rPr>
                <w:rFonts w:ascii="Times New Roman"/>
                <w:b w:val="false"/>
                <w:i w:val="false"/>
                <w:color w:val="000000"/>
                <w:sz w:val="20"/>
              </w:rPr>
              <w:t xml:space="preserve">қызмет регламентіне 1-қосымша </w:t>
            </w:r>
          </w:p>
        </w:tc>
      </w:tr>
    </w:tbl>
    <w:p>
      <w:pPr>
        <w:spacing w:after="0"/>
        <w:ind w:left="0"/>
        <w:jc w:val="left"/>
      </w:pPr>
      <w:r>
        <w:rPr>
          <w:rFonts w:ascii="Times New Roman"/>
          <w:b/>
          <w:i w:val="false"/>
          <w:color w:val="000000"/>
        </w:rPr>
        <w:t xml:space="preserve"> Портал арқылы мемлекеттік қызметті көрсетуде қолданылған ақпараттық жүйелердің функционалдық өзара іс-әрекеттерінің диаграммасы  </w:t>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759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w:t>
            </w:r>
            <w:r>
              <w:br/>
            </w:r>
            <w:r>
              <w:rPr>
                <w:rFonts w:ascii="Times New Roman"/>
                <w:b w:val="false"/>
                <w:i w:val="false"/>
                <w:color w:val="000000"/>
                <w:sz w:val="20"/>
              </w:rPr>
              <w:t xml:space="preserve">бұзуды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көсретілетін </w:t>
            </w:r>
            <w:r>
              <w:br/>
            </w:r>
            <w:r>
              <w:rPr>
                <w:rFonts w:ascii="Times New Roman"/>
                <w:b w:val="false"/>
                <w:i w:val="false"/>
                <w:color w:val="000000"/>
                <w:sz w:val="20"/>
              </w:rPr>
              <w:t xml:space="preserve">қызмет регламентіне 2-қосымша </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1529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723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972300" cy="2895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2016 жылғы 5 желтоқсандағы </w:t>
            </w:r>
            <w:r>
              <w:br/>
            </w:r>
            <w:r>
              <w:rPr>
                <w:rFonts w:ascii="Times New Roman"/>
                <w:b w:val="false"/>
                <w:i w:val="false"/>
                <w:color w:val="000000"/>
                <w:sz w:val="20"/>
              </w:rPr>
              <w:t>№ 503 қаулысына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 </w:t>
            </w:r>
            <w:r>
              <w:br/>
            </w:r>
            <w:r>
              <w:rPr>
                <w:rFonts w:ascii="Times New Roman"/>
                <w:b w:val="false"/>
                <w:i w:val="false"/>
                <w:color w:val="000000"/>
                <w:sz w:val="20"/>
              </w:rPr>
              <w:t xml:space="preserve">№ 277 қаулысымен бекітілген </w:t>
            </w:r>
          </w:p>
        </w:tc>
      </w:tr>
    </w:tbl>
    <w:bookmarkStart w:name="z499" w:id="55"/>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55"/>
    <w:bookmarkStart w:name="z500" w:id="56"/>
    <w:p>
      <w:pPr>
        <w:spacing w:after="0"/>
        <w:ind w:left="0"/>
        <w:jc w:val="left"/>
      </w:pPr>
      <w:r>
        <w:rPr>
          <w:rFonts w:ascii="Times New Roman"/>
          <w:b/>
          <w:i w:val="false"/>
          <w:color w:val="000000"/>
        </w:rPr>
        <w:t xml:space="preserve"> 1. Жалпы ережелер</w:t>
      </w:r>
    </w:p>
    <w:bookmarkEnd w:id="56"/>
    <w:bookmarkStart w:name="z501" w:id="57"/>
    <w:p>
      <w:pPr>
        <w:spacing w:after="0"/>
        <w:ind w:left="0"/>
        <w:jc w:val="both"/>
      </w:pPr>
      <w:r>
        <w:rPr>
          <w:rFonts w:ascii="Times New Roman"/>
          <w:b w:val="false"/>
          <w:i w:val="false"/>
          <w:color w:val="000000"/>
          <w:sz w:val="28"/>
        </w:rPr>
        <w:t>
      1.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 баламалы негізде: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 аудан әкімдерінің аппараттары, аудандық мәдениет және тілдерді дамыту бөлімдері, аудандық мәдениет, тілдер дамыту, дене шынықтыру және спорт бөлімдері (бұдан әрі - бөлімдер);</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www.еgov.kz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көрсетудің нәтижесі: жеке басын куәландыратын құжатты көрсеткен кезде қағаз жеткізгіштегі неке қиюды (ерлі-зайыптылықты) мемлекеттік тіркеу туралы куәлік, енгізілген өзгерістерімен, толықтыруларымен және түзетулерімен қоса қайталама неке қию (ерлі-зайыптылық) туралы куәлік не осы мемлекеттік қызмет көрсету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электрондық-цифрлық қолтаңбасымен (бұдан әрі - ЭЦҚ) куәландырылған электрондық құжат нысанында электрондық өтінішті қабылдау және неке қиюды (ерлі-зайыптылықты) мемлекеттік тіркеу күнін белгілеу туралы хабарлама не осы мемлекеттік қызмет көрсету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электрондық құжат нысанында дәлелді жауап жолданады. </w:t>
      </w:r>
      <w:r>
        <w:br/>
      </w:r>
      <w:r>
        <w:rPr>
          <w:rFonts w:ascii="Times New Roman"/>
          <w:b w:val="false"/>
          <w:i w:val="false"/>
          <w:color w:val="000000"/>
          <w:sz w:val="28"/>
        </w:rPr>
        <w:t>
      Мемлекеттік қызмет көрсету нәтижесінің нысаны: қағаз түрінде.</w:t>
      </w:r>
    </w:p>
    <w:bookmarkEnd w:id="57"/>
    <w:bookmarkStart w:name="z509" w:id="58"/>
    <w:p>
      <w:pPr>
        <w:spacing w:after="0"/>
        <w:ind w:left="0"/>
        <w:jc w:val="left"/>
      </w:pPr>
      <w:r>
        <w:rPr>
          <w:rFonts w:ascii="Times New Roman"/>
          <w:b/>
          <w:i w:val="false"/>
          <w:color w:val="000000"/>
        </w:rPr>
        <w:t xml:space="preserve"> 2. Мемлекеттiк қызмет көрсету үдерісінде көрсетілетін қызмет берушiнiң құрылымдық бөлiмшелерiнiң (қызметкерлерiнiң) iс-әрекеттерінің тәртiбiн сипаттау</w:t>
      </w:r>
    </w:p>
    <w:bookmarkEnd w:id="58"/>
    <w:bookmarkStart w:name="z510" w:id="59"/>
    <w:p>
      <w:pPr>
        <w:spacing w:after="0"/>
        <w:ind w:left="0"/>
        <w:jc w:val="both"/>
      </w:pPr>
      <w:r>
        <w:rPr>
          <w:rFonts w:ascii="Times New Roman"/>
          <w:b w:val="false"/>
          <w:i w:val="false"/>
          <w:color w:val="000000"/>
          <w:sz w:val="28"/>
        </w:rPr>
        <w:t>
      4. Мемлекеттік қызметті көрсету жөніндегі рәсімді (іс-әрекетті) бастау үшін негіз болады:</w:t>
      </w:r>
      <w:r>
        <w:br/>
      </w:r>
      <w:r>
        <w:rPr>
          <w:rFonts w:ascii="Times New Roman"/>
          <w:b w:val="false"/>
          <w:i w:val="false"/>
          <w:color w:val="000000"/>
          <w:sz w:val="28"/>
        </w:rPr>
        <w:t xml:space="preserve">
      неке қиюды тіркеу үшін көрсетілетін қызметті берушіге немесе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Әділет министрілігінде № 11374)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порталға жүгінген кезде –некеге тұрушы екі тұлғаның ЭЦҚ-мен куәландырылған электрондық өтініш;</w:t>
      </w:r>
      <w:r>
        <w:br/>
      </w:r>
      <w:r>
        <w:rPr>
          <w:rFonts w:ascii="Times New Roman"/>
          <w:b w:val="false"/>
          <w:i w:val="false"/>
          <w:color w:val="000000"/>
          <w:sz w:val="28"/>
        </w:rPr>
        <w:t xml:space="preserve">
      заңмен белгіленген неке (ерлі-зайыпты болу) жасынтөмендету қажет болған кезде Стандарттың </w:t>
      </w:r>
      <w:r>
        <w:rPr>
          <w:rFonts w:ascii="Times New Roman"/>
          <w:b w:val="false"/>
          <w:i w:val="false"/>
          <w:color w:val="000000"/>
          <w:sz w:val="28"/>
        </w:rPr>
        <w:t>2-қосымшысына</w:t>
      </w:r>
      <w:r>
        <w:rPr>
          <w:rFonts w:ascii="Times New Roman"/>
          <w:b w:val="false"/>
          <w:i w:val="false"/>
          <w:color w:val="000000"/>
          <w:sz w:val="28"/>
        </w:rPr>
        <w:t xml:space="preserve"> сәйкес белгіленген нысандағы неке (ерлі-зайыпты болу) жасын төмендету туралы өтініш;</w:t>
      </w:r>
      <w:r>
        <w:br/>
      </w:r>
      <w:r>
        <w:rPr>
          <w:rFonts w:ascii="Times New Roman"/>
          <w:b w:val="false"/>
          <w:i w:val="false"/>
          <w:color w:val="000000"/>
          <w:sz w:val="28"/>
        </w:rPr>
        <w:t xml:space="preserve">
      неке (ерлі-зайыптылық) туралы акт жазбасына өзгерістер, толықтырулар мен түзетулер енгізу үшін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белгіленген нысандағы өтініш.</w:t>
      </w:r>
      <w:r>
        <w:br/>
      </w:r>
      <w:r>
        <w:rPr>
          <w:rFonts w:ascii="Times New Roman"/>
          <w:b w:val="false"/>
          <w:i w:val="false"/>
          <w:color w:val="000000"/>
          <w:sz w:val="28"/>
        </w:rPr>
        <w:t xml:space="preserve">
      </w:t>
      </w:r>
      <w:r>
        <w:rPr>
          <w:rFonts w:ascii="Times New Roman"/>
          <w:b w:val="false"/>
          <w:i w:val="false"/>
          <w:color w:val="000000"/>
          <w:sz w:val="28"/>
        </w:rPr>
        <w:t>5. Мемлекеттiк көрсетілетін қызмет көрсету үдерісінiң құрамына кiретiн әрбiр рәсiмнiң (iс-әрекеттің) мазмұны және оның нәтижесі: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өтініштерді тіркеу журналында және "Азаматтық хал актілерін жазбасы" ақпараттық жүйесінде (бұдан әрі – "АХАЖ" АЖ) 20 (жиырма) минут ішінде тіркеу жүргізеді. Нәтижесі - көрсетілетін қызметті берушінің басшысына қарау үшін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келіп түскен құжаттарды қарайды және 20 (жиырма) минут ішінде көрсетілетін қызметті берушінің жауапты орындаушысына жолдайды. Нәтижесі – орындауға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өтініш түскеннен бастап бір ай өткеннен кейін (қабылдау күні мемлекеттік қызметті көрсету мерзіміне кірмейді) неке қиюды (ерлі-зайыптылықты) тіркейді немесе дәлелді бас тарту жауабын береді;</w:t>
      </w:r>
      <w:r>
        <w:br/>
      </w:r>
      <w:r>
        <w:rPr>
          <w:rFonts w:ascii="Times New Roman"/>
          <w:b w:val="false"/>
          <w:i w:val="false"/>
          <w:color w:val="000000"/>
          <w:sz w:val="28"/>
        </w:rPr>
        <w:t>
      одан кейін актілік жазуды қалыптастырады, "АХАЖ" АЖ тіркейді және сәйкес куәлігін басып шығарады;</w:t>
      </w:r>
      <w:r>
        <w:br/>
      </w:r>
      <w:r>
        <w:rPr>
          <w:rFonts w:ascii="Times New Roman"/>
          <w:b w:val="false"/>
          <w:i w:val="false"/>
          <w:color w:val="000000"/>
          <w:sz w:val="28"/>
        </w:rPr>
        <w:t>
      неке қию (ерлі-зайыптылықты) тіркеуін салтанатты және салтанатты емес жағдайда жүргізеді.</w:t>
      </w:r>
      <w:r>
        <w:br/>
      </w:r>
      <w:r>
        <w:rPr>
          <w:rFonts w:ascii="Times New Roman"/>
          <w:b w:val="false"/>
          <w:i w:val="false"/>
          <w:color w:val="000000"/>
          <w:sz w:val="28"/>
        </w:rPr>
        <w:t>
      Қажет болған жағдайда басқа мемлекеттік органдарға сұрау салады.</w:t>
      </w:r>
      <w:r>
        <w:br/>
      </w:r>
      <w:r>
        <w:rPr>
          <w:rFonts w:ascii="Times New Roman"/>
          <w:b w:val="false"/>
          <w:i w:val="false"/>
          <w:color w:val="000000"/>
          <w:sz w:val="28"/>
        </w:rPr>
        <w:t>
      Нәтижесі – қалыптасқан куәліктікөрсетілетін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куәлікке қол қояды және елтаңбалы мөр басады. Нәтижесі – мемлекеттік көрсетілетін қызмет нәтижесіне қол қояды және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куәлікті тіркейді және көрсетілетін қызметті алушыға қолын қойғызып береді. Нәтижесі – куәлікті береді.</w:t>
      </w:r>
    </w:p>
    <w:bookmarkEnd w:id="59"/>
    <w:bookmarkStart w:name="z527" w:id="60"/>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60"/>
    <w:bookmarkStart w:name="z528" w:id="61"/>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тiзбесі: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құрылымдық бөлiмшелерінің (қызметкерлерінің) арасындағы рәсiмдердің (iс-әрекеттердің) реттiлiгiн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ұсынылған құжаттарды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өтініштерді тіркеу журналында және "АХАЖ" АЖ 20 (жиырма) минут ішінде тіркеу жүргізеді;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келіп түскен құжаттарды қарайды және 20 (жиырма) минут ішінде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өтініш түскеннен бастап бір ай өткеннен кейін (қабылдау күні мемлекеттік қызметті көрсету мерзіміне кірмейді) неке қиюды (ерлі-зайыптылықты) тіркейді немесе дәлелді бас тарту жауабын береді;</w:t>
      </w:r>
      <w:r>
        <w:br/>
      </w:r>
      <w:r>
        <w:rPr>
          <w:rFonts w:ascii="Times New Roman"/>
          <w:b w:val="false"/>
          <w:i w:val="false"/>
          <w:color w:val="000000"/>
          <w:sz w:val="28"/>
        </w:rPr>
        <w:t>
      одан кейін актілік жазуды қалыптастырады, "АХАЖ" АЖ тіркейді және сәйкес куәлігін басып шығарады;</w:t>
      </w:r>
      <w:r>
        <w:br/>
      </w:r>
      <w:r>
        <w:rPr>
          <w:rFonts w:ascii="Times New Roman"/>
          <w:b w:val="false"/>
          <w:i w:val="false"/>
          <w:color w:val="000000"/>
          <w:sz w:val="28"/>
        </w:rPr>
        <w:t>
      неке қию (ерлі-зайыптылықты) тіркеуді салтанатты және салтанатты емес жағдайда жүргізеді;</w:t>
      </w:r>
      <w:r>
        <w:br/>
      </w:r>
      <w:r>
        <w:rPr>
          <w:rFonts w:ascii="Times New Roman"/>
          <w:b w:val="false"/>
          <w:i w:val="false"/>
          <w:color w:val="000000"/>
          <w:sz w:val="28"/>
        </w:rPr>
        <w:t>
      қажет болған жағдайда басқа мемлекеттік органдарға сұрау салады;</w:t>
      </w:r>
      <w:r>
        <w:br/>
      </w:r>
      <w:r>
        <w:rPr>
          <w:rFonts w:ascii="Times New Roman"/>
          <w:b w:val="false"/>
          <w:i w:val="false"/>
          <w:color w:val="000000"/>
          <w:sz w:val="28"/>
        </w:rPr>
        <w:t>
      қалыптасқан куәлікті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куәлікте қол қояды және елтаңбалы мөр басады;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куәлікті тіркейді және көрсетілетін қызметті алушыға қолын қойғызып береді. Нәтижесі – куәлікті береді.</w:t>
      </w:r>
    </w:p>
    <w:bookmarkEnd w:id="61"/>
    <w:bookmarkStart w:name="z546" w:id="62"/>
    <w:p>
      <w:pPr>
        <w:spacing w:after="0"/>
        <w:ind w:left="0"/>
        <w:jc w:val="left"/>
      </w:pPr>
      <w:r>
        <w:rPr>
          <w:rFonts w:ascii="Times New Roman"/>
          <w:b/>
          <w:i w:val="false"/>
          <w:color w:val="000000"/>
        </w:rPr>
        <w:t xml:space="preserve"> 4. Халыққа қызмет көрсету орталығымен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62"/>
    <w:bookmarkStart w:name="z547" w:id="63"/>
    <w:p>
      <w:pPr>
        <w:spacing w:after="0"/>
        <w:ind w:left="0"/>
        <w:jc w:val="both"/>
      </w:pPr>
      <w:r>
        <w:rPr>
          <w:rFonts w:ascii="Times New Roman"/>
          <w:b w:val="false"/>
          <w:i w:val="false"/>
          <w:color w:val="000000"/>
          <w:sz w:val="28"/>
        </w:rPr>
        <w:t>
      8. Портал арқылы мемлекеттік қызмет көрсету кезіндегі жүгіну және функционалдық өзара іс-әрекет тәртібін сипаттау:</w:t>
      </w:r>
      <w:r>
        <w:br/>
      </w:r>
      <w:r>
        <w:rPr>
          <w:rFonts w:ascii="Times New Roman"/>
          <w:b w:val="false"/>
          <w:i w:val="false"/>
          <w:color w:val="000000"/>
          <w:sz w:val="28"/>
        </w:rPr>
        <w:t xml:space="preserve">
      </w:t>
      </w:r>
      <w:r>
        <w:rPr>
          <w:rFonts w:ascii="Times New Roman"/>
          <w:b w:val="false"/>
          <w:i w:val="false"/>
          <w:color w:val="000000"/>
          <w:sz w:val="28"/>
        </w:rPr>
        <w:t xml:space="preserve">1) бірінші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r>
        <w:br/>
      </w:r>
      <w:r>
        <w:rPr>
          <w:rFonts w:ascii="Times New Roman"/>
          <w:b w:val="false"/>
          <w:i w:val="false"/>
          <w:color w:val="000000"/>
          <w:sz w:val="28"/>
        </w:rPr>
        <w:t xml:space="preserve">
      </w:t>
      </w:r>
      <w:r>
        <w:rPr>
          <w:rFonts w:ascii="Times New Roman"/>
          <w:b w:val="false"/>
          <w:i w:val="false"/>
          <w:color w:val="000000"/>
          <w:sz w:val="28"/>
        </w:rPr>
        <w:t>2) 1-үдеріс – бірінші көрсетілетін қызметті алушымен қызмет алу үшін ЖСН және паролін порталға енгізу (авторизациялау үдерісі);</w:t>
      </w:r>
      <w:r>
        <w:br/>
      </w:r>
      <w:r>
        <w:rPr>
          <w:rFonts w:ascii="Times New Roman"/>
          <w:b w:val="false"/>
          <w:i w:val="false"/>
          <w:color w:val="000000"/>
          <w:sz w:val="28"/>
        </w:rPr>
        <w:t xml:space="preserve">
      </w:t>
      </w:r>
      <w:r>
        <w:rPr>
          <w:rFonts w:ascii="Times New Roman"/>
          <w:b w:val="false"/>
          <w:i w:val="false"/>
          <w:color w:val="000000"/>
          <w:sz w:val="28"/>
        </w:rPr>
        <w:t>3) 1-шарт – бірінші көрсетілетін қызметті алушы туралы деректердің түпнұсқалығын ЖСН мен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 xml:space="preserve">4) 2-үдеріс – бірінші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5) 3-үдеріс – бірінші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қажетті электрондық түрдегі құжаттар көшірмелерін қоса беруі; </w:t>
      </w:r>
      <w:r>
        <w:br/>
      </w:r>
      <w:r>
        <w:rPr>
          <w:rFonts w:ascii="Times New Roman"/>
          <w:b w:val="false"/>
          <w:i w:val="false"/>
          <w:color w:val="000000"/>
          <w:sz w:val="28"/>
        </w:rPr>
        <w:t xml:space="preserve">
      </w:t>
      </w:r>
      <w:r>
        <w:rPr>
          <w:rFonts w:ascii="Times New Roman"/>
          <w:b w:val="false"/>
          <w:i w:val="false"/>
          <w:color w:val="000000"/>
          <w:sz w:val="28"/>
        </w:rPr>
        <w:t>6) 4-үдеріс – мемлекеттік көрсетілетін қызметті электрондық үкіметтің төлемдік шлюзі (бұдан әрі – ЭҮТШ) арқылы төлеу;</w:t>
      </w:r>
      <w:r>
        <w:br/>
      </w:r>
      <w:r>
        <w:rPr>
          <w:rFonts w:ascii="Times New Roman"/>
          <w:b w:val="false"/>
          <w:i w:val="false"/>
          <w:color w:val="000000"/>
          <w:sz w:val="28"/>
        </w:rPr>
        <w:t xml:space="preserve">
      </w:t>
      </w:r>
      <w:r>
        <w:rPr>
          <w:rFonts w:ascii="Times New Roman"/>
          <w:b w:val="false"/>
          <w:i w:val="false"/>
          <w:color w:val="000000"/>
          <w:sz w:val="28"/>
        </w:rPr>
        <w:t>7) 5-үдеріс –бірінші көрсетілетін қызметті алушының ЭЦҚ тіркеу куәлігін сұранысты куәландыру (қол қою) үшін тандау;</w:t>
      </w:r>
      <w:r>
        <w:br/>
      </w:r>
      <w:r>
        <w:rPr>
          <w:rFonts w:ascii="Times New Roman"/>
          <w:b w:val="false"/>
          <w:i w:val="false"/>
          <w:color w:val="000000"/>
          <w:sz w:val="28"/>
        </w:rPr>
        <w:t xml:space="preserve">
      </w:t>
      </w:r>
      <w:r>
        <w:rPr>
          <w:rFonts w:ascii="Times New Roman"/>
          <w:b w:val="false"/>
          <w:i w:val="false"/>
          <w:color w:val="000000"/>
          <w:sz w:val="28"/>
        </w:rPr>
        <w:t>8) 2-шарт – бірінші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9) 6-үдеріс – бірінші көрсетілетін қызметті алушының ЭЦҚ түпнұсқалығының расталмауына байланысты сұратылатын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10) 7-үдеріс –мемлекеттік қызмет көрсету үшін бірінші көрсетілетін қызметті алушының ЭЦҚ арқылы сұранысты куәләндыру және электронды құжатты (сұранысты) екінші көрсетілетін қызметті алушыға портал арқылы толтыру және қол қою үшінжолдау;</w:t>
      </w:r>
      <w:r>
        <w:br/>
      </w:r>
      <w:r>
        <w:rPr>
          <w:rFonts w:ascii="Times New Roman"/>
          <w:b w:val="false"/>
          <w:i w:val="false"/>
          <w:color w:val="000000"/>
          <w:sz w:val="28"/>
        </w:rPr>
        <w:t>
      екінші көрсетілетін қызметті алушы электронды құжатты (сұранысты) толтырмаған жағдайда 48 (қырық сегіз) сағат өткеннен кейін электронды құжат (сұраныс) жойылады;</w:t>
      </w:r>
      <w:r>
        <w:br/>
      </w:r>
      <w:r>
        <w:rPr>
          <w:rFonts w:ascii="Times New Roman"/>
          <w:b w:val="false"/>
          <w:i w:val="false"/>
          <w:color w:val="000000"/>
          <w:sz w:val="28"/>
        </w:rPr>
        <w:t xml:space="preserve">
      </w:t>
      </w:r>
      <w:r>
        <w:rPr>
          <w:rFonts w:ascii="Times New Roman"/>
          <w:b w:val="false"/>
          <w:i w:val="false"/>
          <w:color w:val="000000"/>
          <w:sz w:val="28"/>
        </w:rPr>
        <w:t xml:space="preserve">11) екінші көрсетілетін қызметті алушы ЖСН және пароль көмегімен порталда тіркеуді жүзеге асырады (порталда тіркелмеген алушылар үшін жүзеге асырылады); </w:t>
      </w:r>
      <w:r>
        <w:br/>
      </w:r>
      <w:r>
        <w:rPr>
          <w:rFonts w:ascii="Times New Roman"/>
          <w:b w:val="false"/>
          <w:i w:val="false"/>
          <w:color w:val="000000"/>
          <w:sz w:val="28"/>
        </w:rPr>
        <w:t xml:space="preserve">
      </w:t>
      </w:r>
      <w:r>
        <w:rPr>
          <w:rFonts w:ascii="Times New Roman"/>
          <w:b w:val="false"/>
          <w:i w:val="false"/>
          <w:color w:val="000000"/>
          <w:sz w:val="28"/>
        </w:rPr>
        <w:t>12) 8-үдеріс – екінші көрсетілетін қызметті алушымен қызмет алу үшін ЖСН және паролін порталға енгізу (авторизациялау үдерісі);</w:t>
      </w:r>
      <w:r>
        <w:br/>
      </w:r>
      <w:r>
        <w:rPr>
          <w:rFonts w:ascii="Times New Roman"/>
          <w:b w:val="false"/>
          <w:i w:val="false"/>
          <w:color w:val="000000"/>
          <w:sz w:val="28"/>
        </w:rPr>
        <w:t xml:space="preserve">
      </w:t>
      </w:r>
      <w:r>
        <w:rPr>
          <w:rFonts w:ascii="Times New Roman"/>
          <w:b w:val="false"/>
          <w:i w:val="false"/>
          <w:color w:val="000000"/>
          <w:sz w:val="28"/>
        </w:rPr>
        <w:t>13) 3-шарт – екінші көрсетілетін қызметті алушы туралы деректердің түпнұсқалығын ЖСН мен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 xml:space="preserve">14) 9-үдеріс – екінші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 </w:t>
      </w:r>
      <w:r>
        <w:br/>
      </w:r>
      <w:r>
        <w:rPr>
          <w:rFonts w:ascii="Times New Roman"/>
          <w:b w:val="false"/>
          <w:i w:val="false"/>
          <w:color w:val="000000"/>
          <w:sz w:val="28"/>
        </w:rPr>
        <w:t xml:space="preserve">
      </w:t>
      </w:r>
      <w:r>
        <w:rPr>
          <w:rFonts w:ascii="Times New Roman"/>
          <w:b w:val="false"/>
          <w:i w:val="false"/>
          <w:color w:val="000000"/>
          <w:sz w:val="28"/>
        </w:rPr>
        <w:t>15) 10 үдеріс –екінші көрсетілетін қызметті алушыныңэлектронды құжатты (сұранысты) толтыру үшін "жеке кабинетіне" кіру;</w:t>
      </w:r>
      <w:r>
        <w:br/>
      </w:r>
      <w:r>
        <w:rPr>
          <w:rFonts w:ascii="Times New Roman"/>
          <w:b w:val="false"/>
          <w:i w:val="false"/>
          <w:color w:val="000000"/>
          <w:sz w:val="28"/>
        </w:rPr>
        <w:t xml:space="preserve">
      </w:t>
      </w:r>
      <w:r>
        <w:rPr>
          <w:rFonts w:ascii="Times New Roman"/>
          <w:b w:val="false"/>
          <w:i w:val="false"/>
          <w:color w:val="000000"/>
          <w:sz w:val="28"/>
        </w:rPr>
        <w:t xml:space="preserve">16) 11-үдеріс – екінші көрсетілетін қызметті алушының ЭЦҚ арқылы мемлекеттік қызмет көрсету үшін сұранысты куәләндыру және электронды құжатты (сұранысты) көрсетілетін қызмет берушімен өңдеу үшін портал арқылы "АХАЖ" АЖ жолдау; </w:t>
      </w:r>
      <w:r>
        <w:br/>
      </w:r>
      <w:r>
        <w:rPr>
          <w:rFonts w:ascii="Times New Roman"/>
          <w:b w:val="false"/>
          <w:i w:val="false"/>
          <w:color w:val="000000"/>
          <w:sz w:val="28"/>
        </w:rPr>
        <w:t xml:space="preserve">
      </w:t>
      </w:r>
      <w:r>
        <w:rPr>
          <w:rFonts w:ascii="Times New Roman"/>
          <w:b w:val="false"/>
          <w:i w:val="false"/>
          <w:color w:val="000000"/>
          <w:sz w:val="28"/>
        </w:rPr>
        <w:t xml:space="preserve">17) 4-шарт – мемлекеттік қызметті көрсетуге негіз болатын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көрсетілетін қызметті берушімен көрсетілетін қызметті алушының қосымша жалғаған құжаттарының сәйкестігін тексеру (өңдеу);</w:t>
      </w:r>
      <w:r>
        <w:br/>
      </w:r>
      <w:r>
        <w:rPr>
          <w:rFonts w:ascii="Times New Roman"/>
          <w:b w:val="false"/>
          <w:i w:val="false"/>
          <w:color w:val="000000"/>
          <w:sz w:val="28"/>
        </w:rPr>
        <w:t xml:space="preserve">
      </w:t>
      </w:r>
      <w:r>
        <w:rPr>
          <w:rFonts w:ascii="Times New Roman"/>
          <w:b w:val="false"/>
          <w:i w:val="false"/>
          <w:color w:val="000000"/>
          <w:sz w:val="28"/>
        </w:rPr>
        <w:t>18) 12-үдеріс – көрсетілетін қызметті алушының құжаттарында бар бұзушылықтарға байланысты сұратылатын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19) 13-үдеріс – көрсетілетін қызметті алушылардың порталда қалыптастырылған көрсетілетін қызмет нәтижесін алу.</w:t>
      </w:r>
      <w:r>
        <w:br/>
      </w:r>
      <w:r>
        <w:rPr>
          <w:rFonts w:ascii="Times New Roman"/>
          <w:b w:val="false"/>
          <w:i w:val="false"/>
          <w:color w:val="000000"/>
          <w:sz w:val="28"/>
        </w:rPr>
        <w:t xml:space="preserve">
      Портал арқылы мемлекеттік қызметті көрсетуде қолданылған ақпараттық жүйелердің функционалдық өзара іс-әрекеттеріосы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үдерістерінде рәсімдердің (іс-әрекеттердің) реті, көрсетілетін қызметті берушінің құрылымдық бөлімшелерінің (қызметкерлерінің) өзара іс-әрекеттерінің, соңымен қатар өзге көрсетілетін қызмет берушілермен және (немесе) халыққа қызмет көрсету орталықтарымен өзара іс-әрекет тәртібінің және мемлекеттік қызмет көрсету үдерісінде ақпараттық жүйелерді қолдану тәртібінің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r>
        <w:br/>
      </w:r>
      <w:r>
        <w:rPr>
          <w:rFonts w:ascii="Times New Roman"/>
          <w:b w:val="false"/>
          <w:i w:val="false"/>
          <w:color w:val="000000"/>
          <w:sz w:val="28"/>
        </w:rPr>
        <w:t>
      Мемлекеттік қызмет көрсетудің бизнес-үдерістерінің анықтамалығы көрсетілетін қызметті берушінің интернет-ресурсында орналастырылады.</w:t>
      </w:r>
    </w:p>
    <w:bookmarkEnd w:id="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 қиюды (ерлі- </w:t>
            </w:r>
            <w:r>
              <w:br/>
            </w:r>
            <w:r>
              <w:rPr>
                <w:rFonts w:ascii="Times New Roman"/>
                <w:b w:val="false"/>
                <w:i w:val="false"/>
                <w:color w:val="000000"/>
                <w:sz w:val="20"/>
              </w:rPr>
              <w:t xml:space="preserve">зайыптылықты) тіркеу, оның </w:t>
            </w:r>
            <w:r>
              <w:br/>
            </w:r>
            <w:r>
              <w:rPr>
                <w:rFonts w:ascii="Times New Roman"/>
                <w:b w:val="false"/>
                <w:i w:val="false"/>
                <w:color w:val="000000"/>
                <w:sz w:val="20"/>
              </w:rPr>
              <w:t xml:space="preserve">ішінде 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қызметті көрсетуде қолданылған ақпараттық жүйелердің функционалдық өзара іс-әрекеттерінің диаграммасы </w:t>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53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 қиюды (ерлі- </w:t>
            </w:r>
            <w:r>
              <w:br/>
            </w:r>
            <w:r>
              <w:rPr>
                <w:rFonts w:ascii="Times New Roman"/>
                <w:b w:val="false"/>
                <w:i w:val="false"/>
                <w:color w:val="000000"/>
                <w:sz w:val="20"/>
              </w:rPr>
              <w:t xml:space="preserve">зайыптылықты) тіркеу, оның </w:t>
            </w:r>
            <w:r>
              <w:br/>
            </w:r>
            <w:r>
              <w:rPr>
                <w:rFonts w:ascii="Times New Roman"/>
                <w:b w:val="false"/>
                <w:i w:val="false"/>
                <w:color w:val="000000"/>
                <w:sz w:val="20"/>
              </w:rPr>
              <w:t xml:space="preserve">ішінде 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2672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723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972300" cy="2895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2016 жылғы 5 желтоқсандағы </w:t>
            </w:r>
            <w:r>
              <w:br/>
            </w:r>
            <w:r>
              <w:rPr>
                <w:rFonts w:ascii="Times New Roman"/>
                <w:b w:val="false"/>
                <w:i w:val="false"/>
                <w:color w:val="000000"/>
                <w:sz w:val="20"/>
              </w:rPr>
              <w:t>№ 503 қаулысына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 </w:t>
            </w:r>
            <w:r>
              <w:br/>
            </w:r>
            <w:r>
              <w:rPr>
                <w:rFonts w:ascii="Times New Roman"/>
                <w:b w:val="false"/>
                <w:i w:val="false"/>
                <w:color w:val="000000"/>
                <w:sz w:val="20"/>
              </w:rPr>
              <w:t xml:space="preserve">№ 277 қаулысымен бекітілген </w:t>
            </w:r>
          </w:p>
        </w:tc>
      </w:tr>
    </w:tbl>
    <w:bookmarkStart w:name="z577" w:id="64"/>
    <w:p>
      <w:pPr>
        <w:spacing w:after="0"/>
        <w:ind w:left="0"/>
        <w:jc w:val="left"/>
      </w:pPr>
      <w:r>
        <w:rPr>
          <w:rFonts w:ascii="Times New Roman"/>
          <w:b/>
          <w:i w:val="false"/>
          <w:color w:val="000000"/>
        </w:rPr>
        <w:t xml:space="preserve">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64"/>
    <w:bookmarkStart w:name="z578" w:id="65"/>
    <w:p>
      <w:pPr>
        <w:spacing w:after="0"/>
        <w:ind w:left="0"/>
        <w:jc w:val="left"/>
      </w:pPr>
      <w:r>
        <w:rPr>
          <w:rFonts w:ascii="Times New Roman"/>
          <w:b/>
          <w:i w:val="false"/>
          <w:color w:val="000000"/>
        </w:rPr>
        <w:t xml:space="preserve"> 1. Жалпы ережелер</w:t>
      </w:r>
    </w:p>
    <w:bookmarkEnd w:id="65"/>
    <w:bookmarkStart w:name="z579" w:id="66"/>
    <w:p>
      <w:pPr>
        <w:spacing w:after="0"/>
        <w:ind w:left="0"/>
        <w:jc w:val="both"/>
      </w:pPr>
      <w:r>
        <w:rPr>
          <w:rFonts w:ascii="Times New Roman"/>
          <w:b w:val="false"/>
          <w:i w:val="false"/>
          <w:color w:val="000000"/>
          <w:sz w:val="28"/>
        </w:rPr>
        <w:t>
      1.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Өтініштерді қабылдау және мемлекеттік қызмет көрсету нәтижесін беру баламалы негізде: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 аудан әкімдерінің аппараттары, аудандық мәдениет және тілдерді дамыту бөлімдері, аудандық мәдениет, тілдер дамыту, дене шынықтыру және спорт бөлімдері (бұдан әрі - бөлімдер).</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көрсетудің нәтижесі: жеке басын куәландыратын құжатты көрсеткен кезде қағаз жеткізгіштегі әке болуды анықтау туралы куәлік, туу туралы куәлік (туу туралы акт жазбаға өзгерістер енгізілген жағдайда), енгізілген өзгерістерімен, толықтырулармен және түзетулермен қоса әке болуды анықтау туралы қайталама куәлік не осы мемлекеттік қызмет көрсету Стандартының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Мемлекеттік қызмет көрсету нәтижесінің нысаны: қағаз түрінде.</w:t>
      </w:r>
    </w:p>
    <w:bookmarkEnd w:id="66"/>
    <w:bookmarkStart w:name="z585" w:id="67"/>
    <w:p>
      <w:pPr>
        <w:spacing w:after="0"/>
        <w:ind w:left="0"/>
        <w:jc w:val="left"/>
      </w:pPr>
      <w:r>
        <w:rPr>
          <w:rFonts w:ascii="Times New Roman"/>
          <w:b/>
          <w:i w:val="false"/>
          <w:color w:val="000000"/>
        </w:rPr>
        <w:t xml:space="preserve"> 2. Мемлекеттiк қызмет көрсету үдерісінде көрсетілетін қызмет берушiнiң құрылымдық бөлiмшелерiнiң (қызметкерлерiнiң) iс-әрекеттерінің тәртiбiн сипаттау</w:t>
      </w:r>
    </w:p>
    <w:bookmarkEnd w:id="67"/>
    <w:bookmarkStart w:name="z586" w:id="68"/>
    <w:p>
      <w:pPr>
        <w:spacing w:after="0"/>
        <w:ind w:left="0"/>
        <w:jc w:val="both"/>
      </w:pPr>
      <w:r>
        <w:rPr>
          <w:rFonts w:ascii="Times New Roman"/>
          <w:b w:val="false"/>
          <w:i w:val="false"/>
          <w:color w:val="000000"/>
          <w:sz w:val="28"/>
        </w:rPr>
        <w:t xml:space="preserve">
      4. Мемлекеттік қызметті көрсету жөніндегі рәсімді (іс-әрекетті) бастау үшін негіз болады: </w:t>
      </w:r>
      <w:r>
        <w:br/>
      </w:r>
      <w:r>
        <w:rPr>
          <w:rFonts w:ascii="Times New Roman"/>
          <w:b w:val="false"/>
          <w:i w:val="false"/>
          <w:color w:val="000000"/>
          <w:sz w:val="28"/>
        </w:rPr>
        <w:t xml:space="preserve">
      әкелікті анықтауды тіркеу үшін көрсетілетін қызметті берушіге немесе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Әділет министрілігінде № 11374 тіркелген) бекітілген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5. Мемлекеттiк көрсетілетін қызмет көрсету үдерісінiң құрамына кiретiн әрбiр рәсiмнiң (iс-әрекеттің) мазмұны және оның нәтижесі: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қабылдайды,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20 (жиырма) минут ішінде өтініштерді тіркеу журналында және "Азаматтық хал актілерінің жазбасы" ақпараттық жүйесінде (бұдан әрі - "АХАЖ" АЖ) тіркеу жүргізеді. Нәтижесі - көрсетілетін қызметті берушінің басшысына қарау үшін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келіп түскен құжаттармен танысады және 20 (жиырма) минут ішінде көрсетілетін қызметті берушінің жауапты орындаушысына орындауға жолдайды. Нәтижесі – орындауға жолдайды;</w:t>
      </w:r>
      <w:r>
        <w:br/>
      </w:r>
      <w:r>
        <w:rPr>
          <w:rFonts w:ascii="Times New Roman"/>
          <w:b w:val="false"/>
          <w:i w:val="false"/>
          <w:color w:val="000000"/>
          <w:sz w:val="28"/>
        </w:rPr>
        <w:t xml:space="preserve">
      </w:t>
      </w:r>
      <w:r>
        <w:rPr>
          <w:rFonts w:ascii="Times New Roman"/>
          <w:b w:val="false"/>
          <w:i w:val="false"/>
          <w:color w:val="000000"/>
          <w:sz w:val="28"/>
        </w:rPr>
        <w:t>5) егер туу туралы акт жазбасы өтініш берген жерде болса, көрсетілетін қызметті берушіге құжаттар топтамасын тапсырған кезден бастап - 1 (бір) жұмыс күні;</w:t>
      </w:r>
      <w:r>
        <w:br/>
      </w:r>
      <w:r>
        <w:rPr>
          <w:rFonts w:ascii="Times New Roman"/>
          <w:b w:val="false"/>
          <w:i w:val="false"/>
          <w:color w:val="000000"/>
          <w:sz w:val="28"/>
        </w:rPr>
        <w:t xml:space="preserve">
      егер туу туралы акт жазбасы Қазақстан Республикасының аумағында басқа тіркеуші органда болса, көрсетілетін қызметті алушыны 3 (үш) күнтізбелік күн ішінде хабардар ете отырып, көрсетілетін қызметті берушіге құжаттар топтамасын тапсырған кезден бастап - 30 (отыз) күнтізбелік күн; </w:t>
      </w:r>
      <w:r>
        <w:br/>
      </w:r>
      <w:r>
        <w:rPr>
          <w:rFonts w:ascii="Times New Roman"/>
          <w:b w:val="false"/>
          <w:i w:val="false"/>
          <w:color w:val="000000"/>
          <w:sz w:val="28"/>
        </w:rPr>
        <w:t>
      азаматтық хал акт жазбасына өзгерістер, толықтырулар мен түзетулер енгізу туралы өтініш 15 (он бес) күнтізбелік күн ішінде қаралады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r>
        <w:br/>
      </w:r>
      <w:r>
        <w:rPr>
          <w:rFonts w:ascii="Times New Roman"/>
          <w:b w:val="false"/>
          <w:i w:val="false"/>
          <w:color w:val="000000"/>
          <w:sz w:val="28"/>
        </w:rPr>
        <w:t>
      Нәтижесі – куәлікті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 Нәтижесі – куәлікке қол қойып, елтаңбалы мөр басады;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кеңсе қызметкері куәлікті тіркейді және көрсетілетін қызметті алушыға қолын қойғызып береді. Нәтижесі – куәлікті береді.</w:t>
      </w:r>
    </w:p>
    <w:bookmarkEnd w:id="68"/>
    <w:bookmarkStart w:name="z599" w:id="69"/>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69"/>
    <w:bookmarkStart w:name="z600" w:id="70"/>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құрылымдық бөлiмшелерінің (қызметкерлерінің) арасындағы рәсiмдердің (iс-әрекеттердің) реттiлiгiн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қабылдайды,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20 (жиырма) минут ішінде өтініштерді тіркеу журналында және "АХАЖ" АЖ тіркеу жүргізеді;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келіп түскен құжаттармен танысады және 20 (жиырма) минут ішінде көрсетілетін қызметті берушінің жауапты орындаушысына орындауға жолдайды;</w:t>
      </w:r>
      <w:r>
        <w:br/>
      </w:r>
      <w:r>
        <w:rPr>
          <w:rFonts w:ascii="Times New Roman"/>
          <w:b w:val="false"/>
          <w:i w:val="false"/>
          <w:color w:val="000000"/>
          <w:sz w:val="28"/>
        </w:rPr>
        <w:t xml:space="preserve">
      </w:t>
      </w:r>
      <w:r>
        <w:rPr>
          <w:rFonts w:ascii="Times New Roman"/>
          <w:b w:val="false"/>
          <w:i w:val="false"/>
          <w:color w:val="000000"/>
          <w:sz w:val="28"/>
        </w:rPr>
        <w:t>5) егер туу туралы акт жазбасы өтініш берген жерде болса, көрсетілетін қызметті берушіге құжаттар топтамасын тапсырған кезден бастап - 1 (бір) жұмыс күні;</w:t>
      </w:r>
      <w:r>
        <w:br/>
      </w:r>
      <w:r>
        <w:rPr>
          <w:rFonts w:ascii="Times New Roman"/>
          <w:b w:val="false"/>
          <w:i w:val="false"/>
          <w:color w:val="000000"/>
          <w:sz w:val="28"/>
        </w:rPr>
        <w:t xml:space="preserve">
      егер туу туралы акт жазбасы Қазақстан Республикасының аумағында басқа тіркеуші органда болса, көрсетілетін қызметті алушыны 3 (үш) күнтізбелік күн ішінде хабардар ете отырып, көрсетілетін қызметті берушіге құжаттар топтамасын тапсырған кезден бастап - 30 (отыз) күнтізбелік күн; </w:t>
      </w:r>
      <w:r>
        <w:br/>
      </w:r>
      <w:r>
        <w:rPr>
          <w:rFonts w:ascii="Times New Roman"/>
          <w:b w:val="false"/>
          <w:i w:val="false"/>
          <w:color w:val="000000"/>
          <w:sz w:val="28"/>
        </w:rPr>
        <w:t>
      азаматтық хал акт жазбасына өзгерістер, толықтырулар мен түзетулер енгізу туралы өтініш күнтізбелік 15 (он бес) күн ішінде қаралады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мемлекеттік көрсетілетін қызмет нәтижесіне қол қояды және куәлікке елтаңбалы мөр басады және көрсетілетін қызметті берушінің кеңсесіне 15 (он бес) минут ішінде жолдайды;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кеңсе қызметкері куәлікті тіркейді және көрсетілетін қызметті алушыға қолын қойғызып береді. Нәтижесі – куәлікті береді.</w:t>
      </w:r>
    </w:p>
    <w:bookmarkEnd w:id="70"/>
    <w:bookmarkStart w:name="z616" w:id="71"/>
    <w:p>
      <w:pPr>
        <w:spacing w:after="0"/>
        <w:ind w:left="0"/>
        <w:jc w:val="left"/>
      </w:pPr>
      <w:r>
        <w:rPr>
          <w:rFonts w:ascii="Times New Roman"/>
          <w:b/>
          <w:i w:val="false"/>
          <w:color w:val="000000"/>
        </w:rPr>
        <w:t xml:space="preserve"> 4. Халыққа қызмет көрсету орталығымен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71"/>
    <w:bookmarkStart w:name="z617" w:id="72"/>
    <w:p>
      <w:pPr>
        <w:spacing w:after="0"/>
        <w:ind w:left="0"/>
        <w:jc w:val="both"/>
      </w:pPr>
      <w:r>
        <w:rPr>
          <w:rFonts w:ascii="Times New Roman"/>
          <w:b w:val="false"/>
          <w:i w:val="false"/>
          <w:color w:val="000000"/>
          <w:sz w:val="28"/>
        </w:rPr>
        <w:t xml:space="preserve">
      8. Мемлекеттік көрсетілетін қызмет халыққа қызмет көрсету орталығы және портал арқылы көрсетілмейді. </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Мемлекеттік қызмет көрсетудің бизнес-үдерістерінің анықтамалығы көрсетілетін қызметті берушінің интернет-ресурсында орналастырылады.</w:t>
      </w:r>
    </w:p>
    <w:bookmarkEnd w:id="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"Әкелікті анықтауды тіркеу, </w:t>
            </w:r>
            <w:r>
              <w:br/>
            </w:r>
            <w:r>
              <w:rPr>
                <w:rFonts w:ascii="Times New Roman"/>
                <w:b w:val="false"/>
                <w:i w:val="false"/>
                <w:color w:val="000000"/>
                <w:sz w:val="20"/>
              </w:rPr>
              <w:t xml:space="preserve">оның ішінде азаматтық хал </w:t>
            </w:r>
            <w:r>
              <w:br/>
            </w:r>
            <w:r>
              <w:rPr>
                <w:rFonts w:ascii="Times New Roman"/>
                <w:b w:val="false"/>
                <w:i w:val="false"/>
                <w:color w:val="000000"/>
                <w:sz w:val="20"/>
              </w:rPr>
              <w:t xml:space="preserve">актілері 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 xml:space="preserve">қызмет регламентіне қосымша </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1529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723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972300" cy="2895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2016 жылғы 5 желтоқсандағы </w:t>
            </w:r>
            <w:r>
              <w:br/>
            </w:r>
            <w:r>
              <w:rPr>
                <w:rFonts w:ascii="Times New Roman"/>
                <w:b w:val="false"/>
                <w:i w:val="false"/>
                <w:color w:val="000000"/>
                <w:sz w:val="20"/>
              </w:rPr>
              <w:t>№ 503 қаулысына 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 </w:t>
            </w:r>
            <w:r>
              <w:br/>
            </w:r>
            <w:r>
              <w:rPr>
                <w:rFonts w:ascii="Times New Roman"/>
                <w:b w:val="false"/>
                <w:i w:val="false"/>
                <w:color w:val="000000"/>
                <w:sz w:val="20"/>
              </w:rPr>
              <w:t xml:space="preserve">№ 277 қаулысымен бекітілген </w:t>
            </w:r>
          </w:p>
        </w:tc>
      </w:tr>
    </w:tbl>
    <w:bookmarkStart w:name="z624" w:id="73"/>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73"/>
    <w:bookmarkStart w:name="z625" w:id="74"/>
    <w:p>
      <w:pPr>
        <w:spacing w:after="0"/>
        <w:ind w:left="0"/>
        <w:jc w:val="left"/>
      </w:pPr>
      <w:r>
        <w:rPr>
          <w:rFonts w:ascii="Times New Roman"/>
          <w:b/>
          <w:i w:val="false"/>
          <w:color w:val="000000"/>
        </w:rPr>
        <w:t xml:space="preserve"> 1. Жалпы ережелер</w:t>
      </w:r>
    </w:p>
    <w:bookmarkEnd w:id="74"/>
    <w:bookmarkStart w:name="z626" w:id="75"/>
    <w:p>
      <w:pPr>
        <w:spacing w:after="0"/>
        <w:ind w:left="0"/>
        <w:jc w:val="both"/>
      </w:pPr>
      <w:r>
        <w:rPr>
          <w:rFonts w:ascii="Times New Roman"/>
          <w:b w:val="false"/>
          <w:i w:val="false"/>
          <w:color w:val="000000"/>
          <w:sz w:val="28"/>
        </w:rPr>
        <w:t>
      1.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Ақтөбе облысының Ақтөбе қаласы мен аудандарының әкімдіктерімен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 баламалы негізде:</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кеңсесі, аудан әкімдерінің аппараттары, аудандық мәдениет және тілдерді дамыту бөлімдері, аудандық мәдениет, тілдер дамыту, дене шынықтыру және спорт бөлімдері (бұдан әрі - бөлімдер). </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мемлекеттік қызметтің нәтижесі: жеке басын куәландыратын құжатты көрсеткен кезде қағаз жеткізгіштегі ұл (қыз) асырап алу туралы және баланың туу туралы куәлік, енгізілген өзгерістерімен, толықтыруларымен және түзетулерімен ұл (қыз) асырап алу туралы қайталама куәлік не осы мемлекеттік қызмет көрсету Стандартының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мен жағдайларда мемлекеттік қызмет көрсетуден бас тарту туралы дәлелді жауап.</w:t>
      </w:r>
      <w:r>
        <w:br/>
      </w:r>
      <w:r>
        <w:rPr>
          <w:rFonts w:ascii="Times New Roman"/>
          <w:b w:val="false"/>
          <w:i w:val="false"/>
          <w:color w:val="000000"/>
          <w:sz w:val="28"/>
        </w:rPr>
        <w:t>
      Мемлекеттік қызмет көрсету нәтижесінің нысаны: қағаз түрінде.</w:t>
      </w:r>
    </w:p>
    <w:bookmarkEnd w:id="75"/>
    <w:bookmarkStart w:name="z632" w:id="76"/>
    <w:p>
      <w:pPr>
        <w:spacing w:after="0"/>
        <w:ind w:left="0"/>
        <w:jc w:val="left"/>
      </w:pPr>
      <w:r>
        <w:rPr>
          <w:rFonts w:ascii="Times New Roman"/>
          <w:b/>
          <w:i w:val="false"/>
          <w:color w:val="000000"/>
        </w:rPr>
        <w:t xml:space="preserve"> 2. Мемлекеттiк қызмет көрсету үдерісінде көрсетілетін қызмет берушiнiң құрылымдық бөлiмшелерiнiң (қызметкерлерiнiң) iс-әрекеттерінің тәртiбiн сипаттау</w:t>
      </w:r>
    </w:p>
    <w:bookmarkEnd w:id="76"/>
    <w:bookmarkStart w:name="z633" w:id="77"/>
    <w:p>
      <w:pPr>
        <w:spacing w:after="0"/>
        <w:ind w:left="0"/>
        <w:jc w:val="both"/>
      </w:pPr>
      <w:r>
        <w:rPr>
          <w:rFonts w:ascii="Times New Roman"/>
          <w:b w:val="false"/>
          <w:i w:val="false"/>
          <w:color w:val="000000"/>
          <w:sz w:val="28"/>
        </w:rPr>
        <w:t>
      4. Мемлекеттік қызметті көрсету жөніндегі рәсімді (іс-әрекетті) бастау үшін негіз болады:</w:t>
      </w:r>
      <w:r>
        <w:br/>
      </w:r>
      <w:r>
        <w:rPr>
          <w:rFonts w:ascii="Times New Roman"/>
          <w:b w:val="false"/>
          <w:i w:val="false"/>
          <w:color w:val="000000"/>
          <w:sz w:val="28"/>
        </w:rPr>
        <w:t xml:space="preserve">
      бала асырап алуды тіркеу үшін көрсетілетін қызметті берушіге немесе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Әділет министрілігінде № 11374) бекітілген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5. Мемлекеттiк көрсетілетін қызмет көрсету үдерісінiң құрамына кiретiн әрбiр рәсiмнiң (iс-әрекеттің) мазмұны және оның нәтижесі: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қабылдайды,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20 (жиырма) минут ішінде өтініштерді тіркеу журналында және "Азаматтық хал актілерінің жазбасы" ақпараттық жүйесінде (бұдан әрі - "АХАЖ" АЖ) тіркеу жүргізеді. Нәтижесі - көрсетілетін қызметті берушінің басшысына қарау үшін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келіп түскен құжаттарды қарайды және 20 (жиырма) минут ішінде көрсетілетін қызметті берушінің жауапты орындаушысына орындауға жолдайды. Нәтижесі – орындауға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"АХАЖ" АЖ акт жазбасын қалыптастырады, тіркеуді жүзеге асырады және 1 (бір) жұмыс күн ішінде тиісті куәлікті басып шығарады;</w:t>
      </w:r>
      <w:r>
        <w:br/>
      </w:r>
      <w:r>
        <w:rPr>
          <w:rFonts w:ascii="Times New Roman"/>
          <w:b w:val="false"/>
          <w:i w:val="false"/>
          <w:color w:val="000000"/>
          <w:sz w:val="28"/>
        </w:rPr>
        <w:t>
      азаматтық хал акт жазбасына өзгерістер, толықтырулар мен түзетулер енгізу туралы өтініш 15 (он бес) күнтізбелік күн ішінде (қабылдау күні мемлекеттік қызмет көрсету мерзіміне кірмейді) қаралады, басқа мемлекеттік органдарға сұрау салу қажет болған жағдайда қызмет көрсету мерзімі 30 (отыз) күнтiзбелiк күннен аспайтын уақытқа ұзартылады, көрсетілетін қызметті алушы 3 (үш) күнтізбелік күні ішінде хабардар етіледі;</w:t>
      </w:r>
      <w:r>
        <w:br/>
      </w:r>
      <w:r>
        <w:rPr>
          <w:rFonts w:ascii="Times New Roman"/>
          <w:b w:val="false"/>
          <w:i w:val="false"/>
          <w:color w:val="000000"/>
          <w:sz w:val="28"/>
        </w:rPr>
        <w:t>
      Нәтижесі – қалыптастырылған куәлікті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мемлекеттік көрсетілетін қызмет нәтижесіне қол қойып, куәлікке елтаңбалы мөр басады және көрсетілетін қызметті берушінің кеңсесіне 15 (он бес) минут ішінде жолдайды. Нәтижесі – куәлікке қол қояды және елтаңбалы мөр басады;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кеңсе қызметкері куәлікті тіркейді және көрсетілетін қызметті алушыға қол қойғызып береді. Нәтижесі – куәлікті береді.</w:t>
      </w:r>
    </w:p>
    <w:bookmarkEnd w:id="77"/>
    <w:bookmarkStart w:name="z645" w:id="78"/>
    <w:p>
      <w:pPr>
        <w:spacing w:after="0"/>
        <w:ind w:left="0"/>
        <w:jc w:val="left"/>
      </w:pPr>
      <w:r>
        <w:rPr>
          <w:rFonts w:ascii="Times New Roman"/>
          <w:b/>
          <w:i w:val="false"/>
          <w:color w:val="000000"/>
        </w:rPr>
        <w:t xml:space="preserve"> 3. Мемлекеттiк көрсетілетін қызмет үдерісiнде көрсетiлетiн қызметтi берушiнiң құрылымдық бөлiмшелерiнiң (қызметкерлерiнiң) өзара iс-әрекеттерінің тәртiбiн сипаттау</w:t>
      </w:r>
    </w:p>
    <w:bookmarkEnd w:id="78"/>
    <w:bookmarkStart w:name="z646" w:id="79"/>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берушiнiң құрылымдық бөлiмшелерінің (қызметкерлерінің) тiзбесі: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құрылымдық бөлiмшелерінің (қызметкерлерінің) арасындағы рәсiмдердің (iс-әрекеттердің) реттiлiгiн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көрсетілетін қызметті берушіге 20 (жиырма) минут ішінде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журналға тіркейді;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сәйкестігін тексереді, қабылдайды,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20 (жиырма) минут ішінде өтініштерді тіркеу журналында және "АХАЖ" АЖ тіркеу жүргізеді. Нәтижесі - көрсетілетін қызметті берушінің басшысына қарау үшін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келіп түскен құжаттарды қарайды және 20 (жиырма) минут ішінде көрсетілетін қызметті берушінің жауапты орындаушысына орындауға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"АХАЖ" АЖ акт жазбасын қалыптастырады, тіркеуді жүзеге асырады және 1 (бір) жұмыс күн ішінде тиісті куәлікті басып шығарады;</w:t>
      </w:r>
      <w:r>
        <w:br/>
      </w:r>
      <w:r>
        <w:rPr>
          <w:rFonts w:ascii="Times New Roman"/>
          <w:b w:val="false"/>
          <w:i w:val="false"/>
          <w:color w:val="000000"/>
          <w:sz w:val="28"/>
        </w:rPr>
        <w:t>
      азаматтық хал акт жазбасына өзгерістер, толықтырулар мен түзетулер енгізу туралы өтініш 15 (он бес) күнтізбелік күн ішінде (қабылдау күні мемлекеттік қызмет көрсету мерзіміне кірмейді) қаралады, басқа мемлекеттік органдарға сұрау салу қажет болған жағдайда қызмет көрсету мерзімі 30 (отыз) күнтiзбелiк күннен аспайтын уақытқа ұзартылады, көрсетілетін қызметті алушы 3 (үш) күнтізбелік күні ішінде хабардар етіледі;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мемлекеттік көрсетілетін қызмет нәтижесіне қол қойып, куәлікке елтаңбалы мөр басады және көрсетілетін қызметті берушінің кеңсесіне 15 (он бес) минут ішінде жолдайды;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кеңсе қызметкері куәлікті тіркейді және көрсетілетін қызметті алушыға қол қойғызып береді. Нәтижесі – куәлікті береді.</w:t>
      </w:r>
    </w:p>
    <w:bookmarkEnd w:id="79"/>
    <w:bookmarkStart w:name="z661" w:id="80"/>
    <w:p>
      <w:pPr>
        <w:spacing w:after="0"/>
        <w:ind w:left="0"/>
        <w:jc w:val="left"/>
      </w:pPr>
      <w:r>
        <w:rPr>
          <w:rFonts w:ascii="Times New Roman"/>
          <w:b/>
          <w:i w:val="false"/>
          <w:color w:val="000000"/>
        </w:rPr>
        <w:t xml:space="preserve"> 4. Халыққа қызмет көрсету орталығымен және (немесе) өзге де көрсетiлетiн қызметтi берушiлермен өзара iс-әрекеттерінің тәртiбiн, сондай-ақ мемлекеттiк көрсетілетін қызмет үдерісiнде ақпараттық жүйелердi пайдалану тәртiбiн сипаттау</w:t>
      </w:r>
    </w:p>
    <w:bookmarkEnd w:id="80"/>
    <w:bookmarkStart w:name="z662" w:id="81"/>
    <w:p>
      <w:pPr>
        <w:spacing w:after="0"/>
        <w:ind w:left="0"/>
        <w:jc w:val="both"/>
      </w:pPr>
      <w:r>
        <w:rPr>
          <w:rFonts w:ascii="Times New Roman"/>
          <w:b w:val="false"/>
          <w:i w:val="false"/>
          <w:color w:val="000000"/>
          <w:sz w:val="28"/>
        </w:rPr>
        <w:t xml:space="preserve">
      8. Мемлекеттік көрсетілетін қызмет халыққа қызмет көрсету орталығы және портал арқылы көрсетілмейді. </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r>
        <w:br/>
      </w:r>
      <w:r>
        <w:rPr>
          <w:rFonts w:ascii="Times New Roman"/>
          <w:b w:val="false"/>
          <w:i w:val="false"/>
          <w:color w:val="000000"/>
          <w:sz w:val="28"/>
        </w:rPr>
        <w:t>
      Мемлекеттік қызмет көрсетудің бизнес-үдерістерінің анықтамалығы көрсетілетін қызметті берушінің интернет-ресурсында орналастырылады.</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алуды тіркеу, </w:t>
            </w:r>
            <w:r>
              <w:br/>
            </w:r>
            <w:r>
              <w:rPr>
                <w:rFonts w:ascii="Times New Roman"/>
                <w:b w:val="false"/>
                <w:i w:val="false"/>
                <w:color w:val="000000"/>
                <w:sz w:val="20"/>
              </w:rPr>
              <w:t xml:space="preserve">оның ішінде азаматтық хал </w:t>
            </w:r>
            <w:r>
              <w:br/>
            </w:r>
            <w:r>
              <w:rPr>
                <w:rFonts w:ascii="Times New Roman"/>
                <w:b w:val="false"/>
                <w:i w:val="false"/>
                <w:color w:val="000000"/>
                <w:sz w:val="20"/>
              </w:rPr>
              <w:t xml:space="preserve">актілері 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 xml:space="preserve">қызмет регламентіне қосымша </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 </w:t>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254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723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972300" cy="28956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header.xml" Type="http://schemas.openxmlformats.org/officeDocument/2006/relationships/header" Id="rId2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