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09e458" w14:textId="609e45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"Халықты әлеуметтік қорғау саласындағы мемлекеттік көрсетілетін қызметтер регламенттерін бекіту туралы" Ақтөбе облысы әкімдігінің 2015 жылғы 27 шілдедегі № 278 қаулысына өзгерістер мен толықтырулар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облысының әкімдігінің 2016 жылғы 5 шілдедегі № 285 қаулысы. Ақтөбе облысының Әділет департаментінде 2016 жылғы 3 тамызда № 5023 болып тіркелді. Күші жойылды - Ақтөбе облысы әкімдігінің 2020 жылғы 12 наурыздағы № 101 қаулысымен</w:t>
      </w:r>
    </w:p>
    <w:p>
      <w:pPr>
        <w:spacing w:after="0"/>
        <w:ind w:left="0"/>
        <w:jc w:val="both"/>
      </w:pPr>
      <w:bookmarkStart w:name="z2" w:id="0"/>
      <w:r>
        <w:rPr>
          <w:rFonts w:ascii="Times New Roman"/>
          <w:b w:val="false"/>
          <w:i w:val="false"/>
          <w:color w:val="000000"/>
          <w:sz w:val="28"/>
        </w:rPr>
        <w:t>
</w:t>
      </w:r>
      <w:r>
        <w:rPr>
          <w:rFonts w:ascii="Times New Roman"/>
          <w:b w:val="false"/>
          <w:i w:val="false"/>
          <w:color w:val="ff0000"/>
          <w:sz w:val="28"/>
        </w:rPr>
        <w:t xml:space="preserve">      Ескерту. Күші жойылды - Ақтөбе облысы әкімдігінің 12.03.2020 № 101 </w:t>
      </w:r>
      <w:r>
        <w:rPr>
          <w:rFonts w:ascii="Times New Roman"/>
          <w:b w:val="false"/>
          <w:i w:val="false"/>
          <w:color w:val="00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xml:space="preserve">
      </w:t>
      </w:r>
      <w:r>
        <w:rPr>
          <w:rFonts w:ascii="Times New Roman"/>
          <w:b w:val="false"/>
          <w:i w:val="false"/>
          <w:color w:val="000000"/>
          <w:sz w:val="28"/>
        </w:rPr>
        <w:t xml:space="preserve">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27-бабына</w:t>
      </w: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Қазақстан Республикасы Денсаулық сақтау және әлеуметтік даму министрінің 2015 жылғы 28 сәуірдегі № 279 "Әлеуметтік - 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Ақтөбе облысы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 Ақтөбе облысы әкімдігінің 2015 жылғы 27 шілдедегі № 278 "Халықты әлеуметтік қорғау саласындағы мемлекеттік көрсетілетін қызметтер регламенттерін бекіту туралы"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4495 тіркелген, 2015 жылғы 8 қыркүйекте "Ақтөбе" және "Актюбинский вестник" газеттерінде жарияланған) мынадай өзгерістер мен толықтырулар енгізілсін:</w:t>
      </w:r>
      <w:r>
        <w:br/>
      </w:r>
      <w:r>
        <w:rPr>
          <w:rFonts w:ascii="Times New Roman"/>
          <w:b w:val="false"/>
          <w:i w:val="false"/>
          <w:color w:val="000000"/>
          <w:sz w:val="28"/>
        </w:rPr>
        <w:t xml:space="preserve">
      </w:t>
      </w:r>
      <w:r>
        <w:rPr>
          <w:rFonts w:ascii="Times New Roman"/>
          <w:b w:val="false"/>
          <w:i w:val="false"/>
          <w:color w:val="000000"/>
          <w:sz w:val="28"/>
        </w:rPr>
        <w:t xml:space="preserve">1) жоғарыда көрсетілген қаулымен бекітілген "Жұмыссыз азаматтарды тiркеу және есепке қою"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2) жоғарыда көрсетілген қаулымен бекітілген "Семей ядролық сынақ полигонында ядролық сынақтардың салдарынан зардап шеккен азаматтарды тiркеу, бiржолғы мемлекеттік ақшалай өтемақы төлеу, куәлiк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3) жоғарыда көрсетілген қаулымен бекітілген "Жұмыссыз азаматтарға анықтама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4) жоғарыда көрсетілген қаулымен бекітілген "Он сегіз жасқа дейінгі балаларға мемлекеттік жәрдемақы тағайындау"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5) жоғарыда көрсетілген қаулымен бекітілген "Мемлекеттік атаулы әлеуметтік көмек тағайындау"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6) жоғарыда көрсетілген қаулымен бекітілген "Мүгедек балаларды үйде оқытуға жұмсалған шығындарды өтеу"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7) жоғарыда көрсетілген қаулымен бекітілген "Ауылдық елдi мекендерде тұратын және жұмыс iстейтiн әлеуметтiк сала мамандарына отын сатып алу бойынша әлеуметтiк көмек тағайындау"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8) жоғарыда көрсетілген қаулымен бекітілген "Өтiнiш берушiнiң (отбасының) атаулы әлеуметтiк көмек алушыларға тиесiлiгiн растайтын анықтама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9) жоғарыда көрсетілген қаулымен бекітілген "Оралман мәртебесiн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10) жоғарыда көрсетілген қаулы мына мазмұндағы </w:t>
      </w:r>
      <w:r>
        <w:rPr>
          <w:rFonts w:ascii="Times New Roman"/>
          <w:b w:val="false"/>
          <w:i w:val="false"/>
          <w:color w:val="000000"/>
          <w:sz w:val="28"/>
        </w:rPr>
        <w:t>20</w:t>
      </w:r>
      <w:r>
        <w:rPr>
          <w:rFonts w:ascii="Times New Roman"/>
          <w:b w:val="false"/>
          <w:i w:val="false"/>
          <w:color w:val="000000"/>
          <w:sz w:val="28"/>
        </w:rPr>
        <w:t xml:space="preserve"> және </w:t>
      </w:r>
      <w:r>
        <w:rPr>
          <w:rFonts w:ascii="Times New Roman"/>
          <w:b w:val="false"/>
          <w:i w:val="false"/>
          <w:color w:val="000000"/>
          <w:sz w:val="28"/>
        </w:rPr>
        <w:t>21-тармақшалармен</w:t>
      </w:r>
      <w:r>
        <w:rPr>
          <w:rFonts w:ascii="Times New Roman"/>
          <w:b w:val="false"/>
          <w:i w:val="false"/>
          <w:color w:val="000000"/>
          <w:sz w:val="28"/>
        </w:rPr>
        <w:t xml:space="preserve"> толықтырылсын:</w:t>
      </w:r>
      <w:r>
        <w:br/>
      </w:r>
      <w:r>
        <w:rPr>
          <w:rFonts w:ascii="Times New Roman"/>
          <w:b w:val="false"/>
          <w:i w:val="false"/>
          <w:color w:val="000000"/>
          <w:sz w:val="28"/>
        </w:rPr>
        <w:t xml:space="preserve">
      </w:t>
      </w:r>
      <w:r>
        <w:rPr>
          <w:rFonts w:ascii="Times New Roman"/>
          <w:b w:val="false"/>
          <w:i w:val="false"/>
          <w:color w:val="000000"/>
          <w:sz w:val="28"/>
        </w:rPr>
        <w:t>"20) "Ақталған адамға куәлік беру" мемлекеттік көрсетілетін қызмет регламенті;</w:t>
      </w:r>
      <w:r>
        <w:br/>
      </w:r>
      <w:r>
        <w:rPr>
          <w:rFonts w:ascii="Times New Roman"/>
          <w:b w:val="false"/>
          <w:i w:val="false"/>
          <w:color w:val="000000"/>
          <w:sz w:val="28"/>
        </w:rPr>
        <w:t xml:space="preserve">
      </w:t>
      </w:r>
      <w:r>
        <w:rPr>
          <w:rFonts w:ascii="Times New Roman"/>
          <w:b w:val="false"/>
          <w:i w:val="false"/>
          <w:color w:val="000000"/>
          <w:sz w:val="28"/>
        </w:rPr>
        <w:t xml:space="preserve">21) "Мынадай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мемлекеттік көрсетілетін қызмет регламенті.". </w:t>
      </w:r>
      <w:r>
        <w:br/>
      </w:r>
      <w:r>
        <w:rPr>
          <w:rFonts w:ascii="Times New Roman"/>
          <w:b w:val="false"/>
          <w:i w:val="false"/>
          <w:color w:val="000000"/>
          <w:sz w:val="28"/>
        </w:rPr>
        <w:t xml:space="preserve">
      </w:t>
      </w:r>
      <w:r>
        <w:rPr>
          <w:rFonts w:ascii="Times New Roman"/>
          <w:b w:val="false"/>
          <w:i w:val="false"/>
          <w:color w:val="000000"/>
          <w:sz w:val="28"/>
        </w:rPr>
        <w:t>2. "Ақтөбе облысының жұмыспен қамтуды үйлестіру және әлеуметтік бағдарламалар басқармасы" мемлекеттік мекемесі осы қаулыны мерзімді баспа басылымдарында және "Әділет" ақпараттық - құқықтық жүйесінде ресми жариялауға жіберуді қамтамасыз етсін.</w:t>
      </w:r>
      <w:r>
        <w:br/>
      </w:r>
      <w:r>
        <w:rPr>
          <w:rFonts w:ascii="Times New Roman"/>
          <w:b w:val="false"/>
          <w:i w:val="false"/>
          <w:color w:val="000000"/>
          <w:sz w:val="28"/>
        </w:rPr>
        <w:t xml:space="preserve">
      </w:t>
      </w:r>
      <w:r>
        <w:rPr>
          <w:rFonts w:ascii="Times New Roman"/>
          <w:b w:val="false"/>
          <w:i w:val="false"/>
          <w:color w:val="000000"/>
          <w:sz w:val="28"/>
        </w:rPr>
        <w:t xml:space="preserve">3. Ақтөбе облысы әкімдігінің 2016 жылғы 25 мамырдағы № 213 "Халықты әлеуметтік қорғау саласындағы мемлекеттік көрсетілетін қызметтер регламенттерін бекіту туралы" Ақтөбе облысы әкімдігінің 2015 жылғы 27 шілдедегі № 278 қаулысына өзгерістер мен толықтырулар енгізу туралы" қаулысы жойылсын. </w:t>
      </w:r>
      <w:r>
        <w:br/>
      </w:r>
      <w:r>
        <w:rPr>
          <w:rFonts w:ascii="Times New Roman"/>
          <w:b w:val="false"/>
          <w:i w:val="false"/>
          <w:color w:val="000000"/>
          <w:sz w:val="28"/>
        </w:rPr>
        <w:t xml:space="preserve">
      </w:t>
      </w:r>
      <w:r>
        <w:rPr>
          <w:rFonts w:ascii="Times New Roman"/>
          <w:b w:val="false"/>
          <w:i w:val="false"/>
          <w:color w:val="000000"/>
          <w:sz w:val="28"/>
        </w:rPr>
        <w:t>4. Осы қаулының орындалуын бақылау Ақтөбе облысы әкімінің орынбасары А.Т.Шерияздановқа жүктелсін.</w:t>
      </w:r>
      <w:r>
        <w:br/>
      </w:r>
      <w:r>
        <w:rPr>
          <w:rFonts w:ascii="Times New Roman"/>
          <w:b w:val="false"/>
          <w:i w:val="false"/>
          <w:color w:val="000000"/>
          <w:sz w:val="28"/>
        </w:rPr>
        <w:t xml:space="preserve">
      </w:t>
      </w:r>
      <w:r>
        <w:rPr>
          <w:rFonts w:ascii="Times New Roman"/>
          <w:b w:val="false"/>
          <w:i w:val="false"/>
          <w:color w:val="000000"/>
          <w:sz w:val="28"/>
        </w:rPr>
        <w:t>5. Осы қаулы оның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Ақтөбе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Б.Сапарбаев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2016 жылғы 5 шілдедегі </w:t>
            </w:r>
            <w:r>
              <w:br/>
            </w:r>
            <w:r>
              <w:rPr>
                <w:rFonts w:ascii="Times New Roman"/>
                <w:b w:val="false"/>
                <w:i w:val="false"/>
                <w:color w:val="000000"/>
                <w:sz w:val="20"/>
              </w:rPr>
              <w:t>№ 285 қаулысына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278 қаулысымен бекітілген</w:t>
            </w:r>
          </w:p>
        </w:tc>
      </w:tr>
    </w:tbl>
    <w:bookmarkStart w:name="z21" w:id="1"/>
    <w:p>
      <w:pPr>
        <w:spacing w:after="0"/>
        <w:ind w:left="0"/>
        <w:jc w:val="left"/>
      </w:pPr>
      <w:r>
        <w:rPr>
          <w:rFonts w:ascii="Times New Roman"/>
          <w:b/>
          <w:i w:val="false"/>
          <w:color w:val="000000"/>
        </w:rPr>
        <w:t xml:space="preserve"> "Жұмыссыз азаматтарды тіркеу және есепке қою" мемлекеттік көрсетілетін қызмет регламенті</w:t>
      </w:r>
    </w:p>
    <w:bookmarkEnd w:id="1"/>
    <w:bookmarkStart w:name="z22" w:id="2"/>
    <w:p>
      <w:pPr>
        <w:spacing w:after="0"/>
        <w:ind w:left="0"/>
        <w:jc w:val="left"/>
      </w:pPr>
      <w:r>
        <w:rPr>
          <w:rFonts w:ascii="Times New Roman"/>
          <w:b/>
          <w:i w:val="false"/>
          <w:color w:val="000000"/>
        </w:rPr>
        <w:t xml:space="preserve"> 1. Жалпы ережелер</w:t>
      </w:r>
    </w:p>
    <w:bookmarkEnd w:id="2"/>
    <w:bookmarkStart w:name="z23" w:id="3"/>
    <w:p>
      <w:pPr>
        <w:spacing w:after="0"/>
        <w:ind w:left="0"/>
        <w:jc w:val="both"/>
      </w:pPr>
      <w:r>
        <w:rPr>
          <w:rFonts w:ascii="Times New Roman"/>
          <w:b w:val="false"/>
          <w:i w:val="false"/>
          <w:color w:val="000000"/>
          <w:sz w:val="28"/>
        </w:rPr>
        <w:t>
      1. "Жұмыссыз азаматтарды тіркеу және есепке қою" мемлекеттік көрсетілетін қызметі (бұдан әрі – мемлекеттік көрсетілетін қызмет) Ақтөбе қаласы мен аудандардың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Өтініштерді қабылдау және мемлекеттік қызмет көрсету нәтижелерін беру арқылы жүзеге асырылады:</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3) www.egov.kz "электрондық үкіметтің" веб-портал (бұдан әрі - портал).</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жұмыссыз ретінде тіркеу және есепке қою туралы хабарлама. </w:t>
      </w:r>
      <w:r>
        <w:br/>
      </w:r>
      <w:r>
        <w:rPr>
          <w:rFonts w:ascii="Times New Roman"/>
          <w:b w:val="false"/>
          <w:i w:val="false"/>
          <w:color w:val="000000"/>
          <w:sz w:val="28"/>
        </w:rPr>
        <w:t xml:space="preserve">
      Мемлекеттік қызмет көрсету нәтижесін ұсыну нысаны: электрондық немесе қағаз түрінде. </w:t>
      </w:r>
      <w:r>
        <w:br/>
      </w:r>
      <w:r>
        <w:rPr>
          <w:rFonts w:ascii="Times New Roman"/>
          <w:b w:val="false"/>
          <w:i w:val="false"/>
          <w:color w:val="000000"/>
          <w:sz w:val="28"/>
        </w:rPr>
        <w:t>
      Порталда жұмыссыз ретінде тіркеу және есепке қою туралы хабарлама көрсетілетін қызметті берушінің уәкілетті тұлғасының электрондық цифрлық қолтаңбасымен (бұдан әрі - ЭЦҚ) куәландырылған электрондық құжат нысанында көрсетілетін қызметті алушының "жеке кабинетіне" жолданады.</w:t>
      </w:r>
    </w:p>
    <w:bookmarkEnd w:id="3"/>
    <w:bookmarkStart w:name="z26" w:id="4"/>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іс-әрекет тәртібін сипаттау</w:t>
      </w:r>
    </w:p>
    <w:bookmarkEnd w:id="4"/>
    <w:bookmarkStart w:name="z27" w:id="5"/>
    <w:p>
      <w:pPr>
        <w:spacing w:after="0"/>
        <w:ind w:left="0"/>
        <w:jc w:val="both"/>
      </w:pPr>
      <w:r>
        <w:rPr>
          <w:rFonts w:ascii="Times New Roman"/>
          <w:b w:val="false"/>
          <w:i w:val="false"/>
          <w:color w:val="000000"/>
          <w:sz w:val="28"/>
        </w:rPr>
        <w:t xml:space="preserve">
      4. Мемлекеттік қызмет көрсету бойынша рәсімді (іс-әрекетті) бастау үшін негіздеме болып табылады: </w:t>
      </w:r>
      <w:r>
        <w:br/>
      </w:r>
      <w:r>
        <w:rPr>
          <w:rFonts w:ascii="Times New Roman"/>
          <w:b w:val="false"/>
          <w:i w:val="false"/>
          <w:color w:val="000000"/>
          <w:sz w:val="28"/>
        </w:rPr>
        <w:t>
      Мемлекеттік корпорацияға жүгінген кезде:</w:t>
      </w:r>
      <w:r>
        <w:br/>
      </w:r>
      <w:r>
        <w:rPr>
          <w:rFonts w:ascii="Times New Roman"/>
          <w:b w:val="false"/>
          <w:i w:val="false"/>
          <w:color w:val="000000"/>
          <w:sz w:val="28"/>
        </w:rPr>
        <w:t xml:space="preserve">
      Қазақстан Республикасы Денсаулық сақтау және әлеуметтік даму министрінің 2016 жылғы 21 қаңтардағы № 68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бұйрығына өзгерістер енгізу туралы" (нормативтік құқықтық актілерді мемлекеттік тіркеу тізілімінде № 13369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"Жұмыссыз азаматтарды тіркеу және есепке қою"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жұмыссыз азаматты тіркеу және есепке қоюға өтініш; </w:t>
      </w:r>
      <w:r>
        <w:br/>
      </w:r>
      <w:r>
        <w:rPr>
          <w:rFonts w:ascii="Times New Roman"/>
          <w:b w:val="false"/>
          <w:i w:val="false"/>
          <w:color w:val="000000"/>
          <w:sz w:val="28"/>
        </w:rPr>
        <w:t xml:space="preserve">
      порталда: </w:t>
      </w:r>
      <w:r>
        <w:br/>
      </w:r>
      <w:r>
        <w:rPr>
          <w:rFonts w:ascii="Times New Roman"/>
          <w:b w:val="false"/>
          <w:i w:val="false"/>
          <w:color w:val="000000"/>
          <w:sz w:val="28"/>
        </w:rPr>
        <w:t>
      көрсетілетін қызметті алушының ЭЦҚ-мен куәландырылған электрондық құжат нысанындағы өтініш.</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үдерісінің құрамына кіретін әрбір рәсімнің (іс-әрекеттің) мазмұны, оның орындалу ұзақтығы және нәтижесі:</w:t>
      </w:r>
      <w:r>
        <w:br/>
      </w: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10 (он) минут ішінде қабылдайды және олардың тіркелуін жүзеге асырады.</w:t>
      </w:r>
      <w:r>
        <w:br/>
      </w:r>
      <w:r>
        <w:rPr>
          <w:rFonts w:ascii="Times New Roman"/>
          <w:b w:val="false"/>
          <w:i w:val="false"/>
          <w:color w:val="000000"/>
          <w:sz w:val="28"/>
        </w:rPr>
        <w:t>
      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5 (бес) минут ішінде кіріс құжаттарымен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көрсетілетін қызметті берушінің жауапты орындаушысына құжаттарды жолдайды;</w:t>
      </w:r>
      <w:r>
        <w:br/>
      </w:r>
      <w:r>
        <w:rPr>
          <w:rFonts w:ascii="Times New Roman"/>
          <w:b w:val="false"/>
          <w:i w:val="false"/>
          <w:color w:val="000000"/>
          <w:sz w:val="28"/>
        </w:rPr>
        <w:t>
      3) көрсетілетін қызметті берушінің жауапты орындаушысы келіп түскен құжаттарды 5 (бес) жұмыс күн ішінде қарайды және жұмыссыз ретінде тіркеу және есепке қою туралы хабарламаны рәсімдейді.</w:t>
      </w:r>
      <w:r>
        <w:br/>
      </w:r>
      <w:r>
        <w:rPr>
          <w:rFonts w:ascii="Times New Roman"/>
          <w:b w:val="false"/>
          <w:i w:val="false"/>
          <w:color w:val="000000"/>
          <w:sz w:val="28"/>
        </w:rPr>
        <w:t>
      Нәтижесі – жұмыссыз ретінде тіркеу және есепке қою туралы хабарламаны көрсетілетін қызметті берушінің басшысына қол қою үшін жібереді;</w:t>
      </w:r>
      <w:r>
        <w:br/>
      </w:r>
      <w:r>
        <w:rPr>
          <w:rFonts w:ascii="Times New Roman"/>
          <w:b w:val="false"/>
          <w:i w:val="false"/>
          <w:color w:val="000000"/>
          <w:sz w:val="28"/>
        </w:rPr>
        <w:t>
      4) көрсетілетін қызметті берушінің басшысы 5 (бес) минут ішінде жұмыссыз ретінде тіркеу және есепке қою туралы хабарламаға қол қояды.</w:t>
      </w:r>
      <w:r>
        <w:br/>
      </w:r>
      <w:r>
        <w:rPr>
          <w:rFonts w:ascii="Times New Roman"/>
          <w:b w:val="false"/>
          <w:i w:val="false"/>
          <w:color w:val="000000"/>
          <w:sz w:val="28"/>
        </w:rPr>
        <w:t>
      Нәтижесі – қол қойылған жұмыссыз ретінде тіркеу және есепке қою туралы хабарламаны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10 (он) минут ішінде жұмыссыз ретінде тіркеу және есепке қою туралы хабарламаны тіркейді және көрсетілетін қызметті алушыға мемлекеттік қызмет нәтижесін береді.</w:t>
      </w:r>
      <w:r>
        <w:br/>
      </w:r>
      <w:r>
        <w:rPr>
          <w:rFonts w:ascii="Times New Roman"/>
          <w:b w:val="false"/>
          <w:i w:val="false"/>
          <w:color w:val="000000"/>
          <w:sz w:val="28"/>
        </w:rPr>
        <w:t>
      Нәтижесі - жұмыссыз ретінде тіркеу және есепке қою туралы хабарламаны көрсетілетін қызметті алушыға береді.</w:t>
      </w:r>
    </w:p>
    <w:bookmarkEnd w:id="5"/>
    <w:bookmarkStart w:name="z29" w:id="6"/>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 тәртібін сипаттау</w:t>
      </w:r>
    </w:p>
    <w:bookmarkEnd w:id="6"/>
    <w:bookmarkStart w:name="z30" w:id="7"/>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p>
    <w:bookmarkEnd w:id="7"/>
    <w:bookmarkStart w:name="z31" w:id="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8"/>
    <w:bookmarkStart w:name="z32" w:id="9"/>
    <w:p>
      <w:pPr>
        <w:spacing w:after="0"/>
        <w:ind w:left="0"/>
        <w:jc w:val="both"/>
      </w:pPr>
      <w:r>
        <w:rPr>
          <w:rFonts w:ascii="Times New Roman"/>
          <w:b w:val="false"/>
          <w:i w:val="false"/>
          <w:color w:val="000000"/>
          <w:sz w:val="28"/>
        </w:rPr>
        <w:t>
      7. Мемлекеттік корпорацияға жүгіну тәртібін және көрсетілетін қызметті алушының сұранысын өндеу ұзақтығын сипаттау:</w:t>
      </w:r>
      <w:r>
        <w:br/>
      </w: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электрондық кезек ретімен тапсыруды "кедергісіз" қызмет көрсету арқылы операциялық залда жүзеге асырады (2 минут ішінде);</w:t>
      </w:r>
      <w:r>
        <w:br/>
      </w:r>
      <w:r>
        <w:rPr>
          <w:rFonts w:ascii="Times New Roman"/>
          <w:b w:val="false"/>
          <w:i w:val="false"/>
          <w:color w:val="000000"/>
          <w:sz w:val="28"/>
        </w:rPr>
        <w:t>
      2) 1-үдеріс - қызмет көрсету үшін Мемлекеттік корпорацияның операторы Мемлекеттік корпорация ықпалдастырылған ақпараттық жүйесінің автоматтандырылған жұмыс орнына (бұдан әрі – МК ЫАЖ АЖО) логинмен және парольді (авторизациялау үдерісі) енгізеді (1 минут ішінде);</w:t>
      </w:r>
      <w:r>
        <w:br/>
      </w:r>
      <w:r>
        <w:rPr>
          <w:rFonts w:ascii="Times New Roman"/>
          <w:b w:val="false"/>
          <w:i w:val="false"/>
          <w:color w:val="000000"/>
          <w:sz w:val="28"/>
        </w:rPr>
        <w:t>
      3) 2-үдеріс – Мемлекеттік корпорацияның операторы қызметті таңдайды, экранға мемлекеттік қызметті көрсету үшін сұраныс нысанын шығаруы және Мемлекеттік корпорацияның операторы көрсетілетін қызметті алушының, сонымен қатар сенім хат бойынша көрсетілетін қызметті алушы өкілінің (нотариалдық куәландырылған сенім хат болған жағдайда, басқа куәландырылған сенім хатының мәліметтері толтырылмайды) мәліметтерін енгізеді (2 минут ішінде);</w:t>
      </w:r>
      <w:r>
        <w:br/>
      </w:r>
      <w:r>
        <w:rPr>
          <w:rFonts w:ascii="Times New Roman"/>
          <w:b w:val="false"/>
          <w:i w:val="false"/>
          <w:color w:val="000000"/>
          <w:sz w:val="28"/>
        </w:rPr>
        <w:t>
      4) 3-үдеріс – электрондық үкімет шлюзі (бұдан әрі - ЭҮШ) арқылы жеке тұлғалар мемлекеттік деректер қорына (бұдан әрі - ЖТ МДҚ) көрсетілетін қызметті алушының мәліметтері туралы сұранысын жолдау (2 минут ішінде);</w:t>
      </w:r>
      <w:r>
        <w:br/>
      </w:r>
      <w:r>
        <w:rPr>
          <w:rFonts w:ascii="Times New Roman"/>
          <w:b w:val="false"/>
          <w:i w:val="false"/>
          <w:color w:val="000000"/>
          <w:sz w:val="28"/>
        </w:rPr>
        <w:t>
      5) 1-шарт - ЖТ МДҚ көрсетілетін қызметті алушының мәліметтерінің бар болуын тексеру (1 минут ішінде);</w:t>
      </w:r>
      <w:r>
        <w:br/>
      </w:r>
      <w:r>
        <w:rPr>
          <w:rFonts w:ascii="Times New Roman"/>
          <w:b w:val="false"/>
          <w:i w:val="false"/>
          <w:color w:val="000000"/>
          <w:sz w:val="28"/>
        </w:rPr>
        <w:t>
      6) 4-үдеріс – көрсетілетін қызметті алушының ЖТ МДҚ мәліметтерінің болмауына байланысты, мәліметтерді алуға мүмкіншіліктің жоқтығы туралы хабарламаны қалыптастыру (2 минут ішінде);</w:t>
      </w:r>
      <w:r>
        <w:br/>
      </w:r>
      <w:r>
        <w:rPr>
          <w:rFonts w:ascii="Times New Roman"/>
          <w:b w:val="false"/>
          <w:i w:val="false"/>
          <w:color w:val="000000"/>
          <w:sz w:val="28"/>
        </w:rPr>
        <w:t>
      7) 5-үдеріс – "Рынок труда" автоматтандырылған ақпараттық жүйесіне (бұдан әрі – "Рынок труда" ААЖ) ЭҮШ арқылы Мемлекеттік корпорация операторының ЭЦҚ куәландырылған (қол қойылған) электрондық құжаттағы (көрсетілетін қызметті алушының сұранысын) жолдау (2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 көрсетудің нәтижесін Мемлекеттік корпорация арқылы алу үдерісін және оның ұзақтылығын сипаттау: </w:t>
      </w:r>
      <w:r>
        <w:br/>
      </w:r>
      <w:r>
        <w:rPr>
          <w:rFonts w:ascii="Times New Roman"/>
          <w:b w:val="false"/>
          <w:i w:val="false"/>
          <w:color w:val="000000"/>
          <w:sz w:val="28"/>
        </w:rPr>
        <w:t>
      1) 6-үдеріс – "Рынок труда" ААЖ электрондық құжатты тіркеу (2 минут ішінде);</w:t>
      </w:r>
      <w:r>
        <w:br/>
      </w:r>
      <w:r>
        <w:rPr>
          <w:rFonts w:ascii="Times New Roman"/>
          <w:b w:val="false"/>
          <w:i w:val="false"/>
          <w:color w:val="000000"/>
          <w:sz w:val="28"/>
        </w:rPr>
        <w:t xml:space="preserve">
      2) 2-шарт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 (өңдеу) (2 минут ішінде);</w:t>
      </w:r>
      <w:r>
        <w:br/>
      </w:r>
      <w:r>
        <w:rPr>
          <w:rFonts w:ascii="Times New Roman"/>
          <w:b w:val="false"/>
          <w:i w:val="false"/>
          <w:color w:val="000000"/>
          <w:sz w:val="28"/>
        </w:rPr>
        <w:t>
      3) 7-үдеріс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 (2 минут ішінде);</w:t>
      </w:r>
      <w:r>
        <w:br/>
      </w:r>
      <w:r>
        <w:rPr>
          <w:rFonts w:ascii="Times New Roman"/>
          <w:b w:val="false"/>
          <w:i w:val="false"/>
          <w:color w:val="000000"/>
          <w:sz w:val="28"/>
        </w:rPr>
        <w:t>
      4) 8-үдеріс – көрсетілетін қызметті алушымен Мемлекеттік корпорацияның операторы арқылы қызметтің нәтижесін (жұмыссыз ретінде тіркеу және есепке қою туралы хабарлама) алуы (2 минут ішінде).</w:t>
      </w:r>
      <w:r>
        <w:br/>
      </w:r>
      <w:r>
        <w:rPr>
          <w:rFonts w:ascii="Times New Roman"/>
          <w:b w:val="false"/>
          <w:i w:val="false"/>
          <w:color w:val="000000"/>
          <w:sz w:val="28"/>
        </w:rPr>
        <w:t xml:space="preserve">
      </w:t>
      </w:r>
      <w:r>
        <w:rPr>
          <w:rFonts w:ascii="Times New Roman"/>
          <w:b w:val="false"/>
          <w:i w:val="false"/>
          <w:color w:val="000000"/>
          <w:sz w:val="28"/>
        </w:rPr>
        <w:t>9. Портал арқылы мемлекеттік қызмет көрсету кезінде көрсетілетін қызметті берушімен көрсетілетін қызметті алушының жүгіну және рәсімдерінің (іс-әрекеттерінің) реттілігі тәртібін сипаттау:</w:t>
      </w:r>
      <w:r>
        <w:br/>
      </w:r>
      <w:r>
        <w:rPr>
          <w:rFonts w:ascii="Times New Roman"/>
          <w:b w:val="false"/>
          <w:i w:val="false"/>
          <w:color w:val="000000"/>
          <w:sz w:val="28"/>
        </w:rPr>
        <w:t>
      1) жеке сәйкестендіру нөмірі (бұдан әрі - ЖСН), сондай-ақ парольдің (порталда тіркелмеген көрсетілетін қызметті алушы үшін іске асырылады) көмегімен көрсетілетін қызметті алушы порталға тіркеледі;</w:t>
      </w:r>
      <w:r>
        <w:br/>
      </w:r>
      <w:r>
        <w:rPr>
          <w:rFonts w:ascii="Times New Roman"/>
          <w:b w:val="false"/>
          <w:i w:val="false"/>
          <w:color w:val="000000"/>
          <w:sz w:val="28"/>
        </w:rPr>
        <w:t>
      2) 1-үдеріс – қызметті алу үшін порталда көрсетілетін қызметті алушымен ЖСН және паролін (авторизациялау үдерісі) енгізу үдерісі;</w:t>
      </w:r>
      <w:r>
        <w:br/>
      </w:r>
      <w:r>
        <w:rPr>
          <w:rFonts w:ascii="Times New Roman"/>
          <w:b w:val="false"/>
          <w:i w:val="false"/>
          <w:color w:val="000000"/>
          <w:sz w:val="28"/>
        </w:rPr>
        <w:t>
      3) 1-шарт - ЖСН және пароль арқылы тіркелген көрсетілетін қызметті алушының мәліметтерінің дұрыстығын порталда тексеру;</w:t>
      </w:r>
      <w:r>
        <w:br/>
      </w:r>
      <w:r>
        <w:rPr>
          <w:rFonts w:ascii="Times New Roman"/>
          <w:b w:val="false"/>
          <w:i w:val="false"/>
          <w:color w:val="000000"/>
          <w:sz w:val="28"/>
        </w:rPr>
        <w:t>
      4) 2-үдеріс - көрсетілетін қызметті алушының құжаттарында бұзушылықтардың болғандығына байланысты, авторизациядан бас тарту жөнінде порталда хабарламаны қалыптастыру;</w:t>
      </w:r>
      <w:r>
        <w:br/>
      </w:r>
      <w:r>
        <w:rPr>
          <w:rFonts w:ascii="Times New Roman"/>
          <w:b w:val="false"/>
          <w:i w:val="false"/>
          <w:color w:val="000000"/>
          <w:sz w:val="28"/>
        </w:rPr>
        <w:t xml:space="preserve">
      5) 3-үдеріс – көрсетілетін қызметті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көрсетілетін қызметті алушы нысанды (мәліметтерді енгізу)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сондай-ақ сұранысты куәландыру (қол қою) үшін көрсетілетін қызметті алушымен ЭЦҚ тіркеу куәлігін таңдау;</w:t>
      </w:r>
      <w:r>
        <w:br/>
      </w: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сонымен бірге сәйкестендіру мәліметтерінің сәйкестігін (сұраныста көрсетілген ЖСН және ЭЦҚ тіркеу куәлігінде көрсетілген ЖСН аралығын) тексеру;</w:t>
      </w:r>
      <w:r>
        <w:br/>
      </w:r>
      <w:r>
        <w:rPr>
          <w:rFonts w:ascii="Times New Roman"/>
          <w:b w:val="false"/>
          <w:i w:val="false"/>
          <w:color w:val="000000"/>
          <w:sz w:val="28"/>
        </w:rPr>
        <w:t>
      7) 4-үдеріс – көрсетілетін қызметті алушының ЭЦҚ расталмағандығына байланысты, сұратылып жатқан қызметтен бас тарту жөнінде хабарлама қалыптастыру;</w:t>
      </w:r>
      <w:r>
        <w:br/>
      </w:r>
      <w:r>
        <w:rPr>
          <w:rFonts w:ascii="Times New Roman"/>
          <w:b w:val="false"/>
          <w:i w:val="false"/>
          <w:color w:val="000000"/>
          <w:sz w:val="28"/>
        </w:rPr>
        <w:t>
      8) 5-үдеріс – көрсетілетін қызметті алушының сұранысын өңдеу үшін ЭҮШ арқылы көрсетілетін қызметті алушының ЭЦҚ куәландырылған (қол қойылған) электрондық құжаттарды (көрсетілетін қызметті алушының сұранысы) "Рынок труда" ААЖ жолдау;</w:t>
      </w:r>
      <w:r>
        <w:br/>
      </w:r>
      <w:r>
        <w:rPr>
          <w:rFonts w:ascii="Times New Roman"/>
          <w:b w:val="false"/>
          <w:i w:val="false"/>
          <w:color w:val="000000"/>
          <w:sz w:val="28"/>
        </w:rPr>
        <w:t xml:space="preserve">
      9) 3-шарт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w:t>
      </w:r>
      <w:r>
        <w:br/>
      </w:r>
      <w:r>
        <w:rPr>
          <w:rFonts w:ascii="Times New Roman"/>
          <w:b w:val="false"/>
          <w:i w:val="false"/>
          <w:color w:val="000000"/>
          <w:sz w:val="28"/>
        </w:rPr>
        <w:t>
      10) 6-үдеріс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w:t>
      </w:r>
      <w:r>
        <w:br/>
      </w:r>
      <w:r>
        <w:rPr>
          <w:rFonts w:ascii="Times New Roman"/>
          <w:b w:val="false"/>
          <w:i w:val="false"/>
          <w:color w:val="000000"/>
          <w:sz w:val="28"/>
        </w:rPr>
        <w:t xml:space="preserve">
      11) 7-үдеріс – көрсетілетін қызметті алушы порталда қалыптастырылған қызметтің нәтижесін (электрондық құжат нысаны бойынша хабарлама) алуы. </w:t>
      </w:r>
      <w:r>
        <w:br/>
      </w:r>
      <w:r>
        <w:rPr>
          <w:rFonts w:ascii="Times New Roman"/>
          <w:b w:val="false"/>
          <w:i w:val="false"/>
          <w:color w:val="000000"/>
          <w:sz w:val="28"/>
        </w:rPr>
        <w:t>
      Мемлекеттік қызметті көрсету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r>
        <w:br/>
      </w:r>
      <w:r>
        <w:rPr>
          <w:rFonts w:ascii="Times New Roman"/>
          <w:b w:val="false"/>
          <w:i w:val="false"/>
          <w:color w:val="000000"/>
          <w:sz w:val="28"/>
        </w:rPr>
        <w:t xml:space="preserve">
      Портал арқылы мемлекеттік қызмет көрсетуге тартылған ақпараттық жүйелерінің функционалдық өзара іс-әрекеттерінің диаграммасы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r>
        <w:br/>
      </w:r>
      <w:r>
        <w:rPr>
          <w:rFonts w:ascii="Times New Roman"/>
          <w:b w:val="false"/>
          <w:i w:val="false"/>
          <w:color w:val="000000"/>
          <w:sz w:val="28"/>
        </w:rPr>
        <w:t>
      Мемлекеттік қызмет көрсетудің бизнес-үдерістерінің анықтамалығы көрсетілетін қызметті берушінің интернет-ресурсында орналастырылады.</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"Жұмыссыз азаматтарды </w:t>
            </w:r>
            <w:r>
              <w:br/>
            </w:r>
            <w:r>
              <w:rPr>
                <w:rFonts w:ascii="Times New Roman"/>
                <w:b w:val="false"/>
                <w:i w:val="false"/>
                <w:color w:val="000000"/>
                <w:sz w:val="20"/>
              </w:rPr>
              <w:t xml:space="preserve">тіркеу және есепке қою" </w:t>
            </w:r>
            <w:r>
              <w:br/>
            </w:r>
            <w:r>
              <w:rPr>
                <w:rFonts w:ascii="Times New Roman"/>
                <w:b w:val="false"/>
                <w:i w:val="false"/>
                <w:color w:val="000000"/>
                <w:sz w:val="20"/>
              </w:rPr>
              <w:t xml:space="preserve">мемлекеттiк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жүйелерінің функционалдық өзара іс-әрекеттерінің диаграммасы </w:t>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479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"Жұмыссыз азаматтарды </w:t>
            </w:r>
            <w:r>
              <w:br/>
            </w:r>
            <w:r>
              <w:rPr>
                <w:rFonts w:ascii="Times New Roman"/>
                <w:b w:val="false"/>
                <w:i w:val="false"/>
                <w:color w:val="000000"/>
                <w:sz w:val="20"/>
              </w:rPr>
              <w:t xml:space="preserve">тіркеу және есепке қою" </w:t>
            </w:r>
            <w:r>
              <w:br/>
            </w:r>
            <w:r>
              <w:rPr>
                <w:rFonts w:ascii="Times New Roman"/>
                <w:b w:val="false"/>
                <w:i w:val="false"/>
                <w:color w:val="000000"/>
                <w:sz w:val="20"/>
              </w:rPr>
              <w:t xml:space="preserve">мемлекеттiк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"Жұмыссыз азаматтарды тіркеу және есепке қою" мемлекеттік қызмет көрсетудің бизнес-үдерістерінің анықтамалығы </w:t>
      </w:r>
    </w:p>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9723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723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972300" cy="269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2016 жылғы 5 шілдедегі </w:t>
            </w:r>
            <w:r>
              <w:br/>
            </w:r>
            <w:r>
              <w:rPr>
                <w:rFonts w:ascii="Times New Roman"/>
                <w:b w:val="false"/>
                <w:i w:val="false"/>
                <w:color w:val="000000"/>
                <w:sz w:val="20"/>
              </w:rPr>
              <w:t>№ 285 қаулысына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шілдедегі </w:t>
            </w:r>
            <w:r>
              <w:br/>
            </w:r>
            <w:r>
              <w:rPr>
                <w:rFonts w:ascii="Times New Roman"/>
                <w:b w:val="false"/>
                <w:i w:val="false"/>
                <w:color w:val="000000"/>
                <w:sz w:val="20"/>
              </w:rPr>
              <w:t>№ 278 қаулысымен бекітілген</w:t>
            </w:r>
          </w:p>
        </w:tc>
      </w:tr>
    </w:tbl>
    <w:bookmarkStart w:name="z39" w:id="10"/>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w:t>
      </w:r>
    </w:p>
    <w:bookmarkEnd w:id="10"/>
    <w:bookmarkStart w:name="z40" w:id="11"/>
    <w:p>
      <w:pPr>
        <w:spacing w:after="0"/>
        <w:ind w:left="0"/>
        <w:jc w:val="left"/>
      </w:pPr>
      <w:r>
        <w:rPr>
          <w:rFonts w:ascii="Times New Roman"/>
          <w:b/>
          <w:i w:val="false"/>
          <w:color w:val="000000"/>
        </w:rPr>
        <w:t xml:space="preserve"> 1. Жалпы ережелер</w:t>
      </w:r>
    </w:p>
    <w:bookmarkEnd w:id="11"/>
    <w:bookmarkStart w:name="z41" w:id="12"/>
    <w:p>
      <w:pPr>
        <w:spacing w:after="0"/>
        <w:ind w:left="0"/>
        <w:jc w:val="both"/>
      </w:pPr>
      <w:r>
        <w:rPr>
          <w:rFonts w:ascii="Times New Roman"/>
          <w:b w:val="false"/>
          <w:i w:val="false"/>
          <w:color w:val="000000"/>
          <w:sz w:val="28"/>
        </w:rPr>
        <w:t>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қызметі (бұдан әрі - мемлекеттік көрсетілетін қызмет) Ақтөбе қаласы мен аудандардың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Өтініштерді қабылдау және мемлекеттік қызмет көрсету нәтижелерін беру арқылы жүзеге асырылады:</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көрсетілетін қызметті берушіде:</w:t>
      </w:r>
      <w:r>
        <w:br/>
      </w: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r>
        <w:br/>
      </w:r>
      <w:r>
        <w:rPr>
          <w:rFonts w:ascii="Times New Roman"/>
          <w:b w:val="false"/>
          <w:i w:val="false"/>
          <w:color w:val="000000"/>
          <w:sz w:val="28"/>
        </w:rPr>
        <w:t>
      2) куәлікті немесе оның телнұсқасын беру;</w:t>
      </w:r>
      <w:r>
        <w:br/>
      </w:r>
      <w:r>
        <w:rPr>
          <w:rFonts w:ascii="Times New Roman"/>
          <w:b w:val="false"/>
          <w:i w:val="false"/>
          <w:color w:val="000000"/>
          <w:sz w:val="28"/>
        </w:rPr>
        <w:t>
      Мемлекеттік корпорацияда:</w:t>
      </w:r>
      <w:r>
        <w:br/>
      </w:r>
      <w:r>
        <w:rPr>
          <w:rFonts w:ascii="Times New Roman"/>
          <w:b w:val="false"/>
          <w:i w:val="false"/>
          <w:color w:val="000000"/>
          <w:sz w:val="28"/>
        </w:rPr>
        <w:t>
      1) көрсетілетін қызметті алушының дербес шотына аудару арқылы өтемақы төлеу;</w:t>
      </w:r>
      <w:r>
        <w:br/>
      </w:r>
      <w:r>
        <w:rPr>
          <w:rFonts w:ascii="Times New Roman"/>
          <w:b w:val="false"/>
          <w:i w:val="false"/>
          <w:color w:val="000000"/>
          <w:sz w:val="28"/>
        </w:rPr>
        <w:t>
      2)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r>
        <w:br/>
      </w:r>
      <w:r>
        <w:rPr>
          <w:rFonts w:ascii="Times New Roman"/>
          <w:b w:val="false"/>
          <w:i w:val="false"/>
          <w:color w:val="000000"/>
          <w:sz w:val="28"/>
        </w:rPr>
        <w:t>
      Мемлекеттік қызмет көрсету нәтижесін ұсыну нысаны: қағаз түрінде.</w:t>
      </w:r>
    </w:p>
    <w:bookmarkEnd w:id="12"/>
    <w:bookmarkStart w:name="z44" w:id="13"/>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іс-әрекет тәртібін сипаттау</w:t>
      </w:r>
    </w:p>
    <w:bookmarkEnd w:id="13"/>
    <w:bookmarkStart w:name="z45" w:id="14"/>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 негіздеме болып табылады:</w:t>
      </w:r>
      <w:r>
        <w:br/>
      </w:r>
      <w:r>
        <w:rPr>
          <w:rFonts w:ascii="Times New Roman"/>
          <w:b w:val="false"/>
          <w:i w:val="false"/>
          <w:color w:val="000000"/>
          <w:sz w:val="28"/>
        </w:rPr>
        <w:t>
      көрсетілетін қызметті берушіге немесе Мемлекеттік корпорацияға жүгінген кезде:</w:t>
      </w:r>
      <w:r>
        <w:br/>
      </w:r>
      <w:r>
        <w:rPr>
          <w:rFonts w:ascii="Times New Roman"/>
          <w:b w:val="false"/>
          <w:i w:val="false"/>
          <w:color w:val="000000"/>
          <w:sz w:val="28"/>
        </w:rPr>
        <w:t xml:space="preserve">
      Қазақстан Республикасы Денсаулық сақтау және әлеуметтік даму министрінің 2016 жылғы 21 қаңтардағы № 68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бұйрығына өзгерістер енгізу туралы" (нормативтік құқықтық актілерді мемлекеттік тіркеу тізілімінде № 13369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стандартының (бұдан әрі - Стандарт) </w:t>
      </w:r>
      <w:r>
        <w:rPr>
          <w:rFonts w:ascii="Times New Roman"/>
          <w:b w:val="false"/>
          <w:i w:val="false"/>
          <w:color w:val="000000"/>
          <w:sz w:val="28"/>
        </w:rPr>
        <w:t>1</w:t>
      </w:r>
      <w:r>
        <w:rPr>
          <w:rFonts w:ascii="Times New Roman"/>
          <w:b w:val="false"/>
          <w:i w:val="false"/>
          <w:color w:val="000000"/>
          <w:sz w:val="28"/>
        </w:rPr>
        <w:t xml:space="preserve"> және (немесе) </w:t>
      </w:r>
      <w:r>
        <w:rPr>
          <w:rFonts w:ascii="Times New Roman"/>
          <w:b w:val="false"/>
          <w:i w:val="false"/>
          <w:color w:val="000000"/>
          <w:sz w:val="28"/>
        </w:rPr>
        <w:t>2-қосымшаларына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үдерісінің құрамына кіретін әрбір рәсімнің (іс-әрекеттің) мазмұны, оның орындалу ұзақтығы және нәтижесі:</w:t>
      </w:r>
      <w:r>
        <w:br/>
      </w: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20 (жиырма) минут ішінде қабылдайды және олардың тіркелуін жүзеге асырады.</w:t>
      </w:r>
      <w:r>
        <w:br/>
      </w:r>
      <w:r>
        <w:rPr>
          <w:rFonts w:ascii="Times New Roman"/>
          <w:b w:val="false"/>
          <w:i w:val="false"/>
          <w:color w:val="000000"/>
          <w:sz w:val="28"/>
        </w:rPr>
        <w:t>
      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көрсетілетін қызметті берушінің жауапты орындаушысына құжаттарды жолдайды;</w:t>
      </w:r>
      <w:r>
        <w:br/>
      </w:r>
      <w:r>
        <w:rPr>
          <w:rFonts w:ascii="Times New Roman"/>
          <w:b w:val="false"/>
          <w:i w:val="false"/>
          <w:color w:val="000000"/>
          <w:sz w:val="28"/>
        </w:rPr>
        <w:t xml:space="preserve">
      3) көрсетілетін қызметті берушінің жауапты орындаушысы келіп түскен құжаттарды қарайды және рәсімдейді: </w:t>
      </w:r>
      <w:r>
        <w:br/>
      </w:r>
      <w:r>
        <w:rPr>
          <w:rFonts w:ascii="Times New Roman"/>
          <w:b w:val="false"/>
          <w:i w:val="false"/>
          <w:color w:val="000000"/>
          <w:sz w:val="28"/>
        </w:rPr>
        <w:t>
      Семей ядролық сынақ полигонындағы ядролық сынақтардың салдарынан зардап шеккен азаматтарды тіркеу немесе тіркеуден бас тарту туралы шешім қабылдау - өтінішті тіркеген күннен бастап 20 (жиырма) жұмыс күні ішінде;</w:t>
      </w:r>
      <w:r>
        <w:br/>
      </w:r>
      <w:r>
        <w:rPr>
          <w:rFonts w:ascii="Times New Roman"/>
          <w:b w:val="false"/>
          <w:i w:val="false"/>
          <w:color w:val="000000"/>
          <w:sz w:val="28"/>
        </w:rPr>
        <w:t>
      алғашқы рет жүгінген көрсетілетін қызметті алушыларға куәлік беру – Семей ядролық сынақ полигонындағы ядролық сынақтардың салдарынан зардап шеккен азаматтарды тіркеу туралы шешім қабылданғаннан кейін 5 (бес) жұмыс күні ішінде;</w:t>
      </w:r>
      <w:r>
        <w:br/>
      </w:r>
      <w:r>
        <w:rPr>
          <w:rFonts w:ascii="Times New Roman"/>
          <w:b w:val="false"/>
          <w:i w:val="false"/>
          <w:color w:val="000000"/>
          <w:sz w:val="28"/>
        </w:rPr>
        <w:t>
      куәліктің телнұсқасын беру - көрсетілетін қызметті алушының өтініші тіркелген күнінен бастап 5 (бес) жұмыс күні ішінде;</w:t>
      </w:r>
      <w:r>
        <w:br/>
      </w:r>
      <w:r>
        <w:rPr>
          <w:rFonts w:ascii="Times New Roman"/>
          <w:b w:val="false"/>
          <w:i w:val="false"/>
          <w:color w:val="000000"/>
          <w:sz w:val="28"/>
        </w:rPr>
        <w:t>
      өтемақы төлеу кестесіне сәйкес біржолғы мемлекеттік ақшалай өтемақыны төлеу.</w:t>
      </w:r>
      <w:r>
        <w:br/>
      </w:r>
      <w:r>
        <w:rPr>
          <w:rFonts w:ascii="Times New Roman"/>
          <w:b w:val="false"/>
          <w:i w:val="false"/>
          <w:color w:val="000000"/>
          <w:sz w:val="28"/>
        </w:rPr>
        <w:t>
      Мемлекеттік қызмет көрсету мерзімі мемлекеттік қызмет көрсету туралы шешімді қабылдау үшін қосымша сұрау салу, тексеру жүргізу қажет болған жағдайларда 1 (бір) айға ұзартылады.</w:t>
      </w:r>
      <w:r>
        <w:br/>
      </w:r>
      <w:r>
        <w:rPr>
          <w:rFonts w:ascii="Times New Roman"/>
          <w:b w:val="false"/>
          <w:i w:val="false"/>
          <w:color w:val="000000"/>
          <w:sz w:val="28"/>
        </w:rPr>
        <w:t>
      Нәтижесі – рәсімделген құжаттарды көрсетілетін қызметті берушінің басшысына қол қою үшін жібереді;</w:t>
      </w:r>
      <w:r>
        <w:br/>
      </w:r>
      <w:r>
        <w:rPr>
          <w:rFonts w:ascii="Times New Roman"/>
          <w:b w:val="false"/>
          <w:i w:val="false"/>
          <w:color w:val="000000"/>
          <w:sz w:val="28"/>
        </w:rPr>
        <w:t>
      4) көрсетілетін қызметті берушінің басшысы 10 (он) минут ішінде рәсімделген құжаттарға қол қояды.</w:t>
      </w:r>
      <w:r>
        <w:br/>
      </w:r>
      <w:r>
        <w:rPr>
          <w:rFonts w:ascii="Times New Roman"/>
          <w:b w:val="false"/>
          <w:i w:val="false"/>
          <w:color w:val="000000"/>
          <w:sz w:val="28"/>
        </w:rPr>
        <w:t>
      Нәтижесі – қол қойылған құжаттарды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20 (жиырма) минут ішінде қол қойылған құжаттарды тіркейді және көрсетілетін қызметті алушыға мемлекеттік қызмет нәтижесін береді.</w:t>
      </w:r>
      <w:r>
        <w:br/>
      </w:r>
      <w:r>
        <w:rPr>
          <w:rFonts w:ascii="Times New Roman"/>
          <w:b w:val="false"/>
          <w:i w:val="false"/>
          <w:color w:val="000000"/>
          <w:sz w:val="28"/>
        </w:rPr>
        <w:t>
      Нәтижесі – дайын құжаттарды көрсетілетін қызметті алушыға береді.</w:t>
      </w:r>
    </w:p>
    <w:bookmarkEnd w:id="14"/>
    <w:bookmarkStart w:name="z47" w:id="15"/>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 тәртібін сипаттау</w:t>
      </w:r>
    </w:p>
    <w:bookmarkEnd w:id="15"/>
    <w:bookmarkStart w:name="z48" w:id="16"/>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p>
    <w:bookmarkEnd w:id="16"/>
    <w:bookmarkStart w:name="z49" w:id="1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17"/>
    <w:bookmarkStart w:name="z50" w:id="18"/>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r>
        <w:br/>
      </w: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r>
        <w:br/>
      </w:r>
      <w:r>
        <w:rPr>
          <w:rFonts w:ascii="Times New Roman"/>
          <w:b w:val="false"/>
          <w:i w:val="false"/>
          <w:color w:val="000000"/>
          <w:sz w:val="28"/>
        </w:rPr>
        <w:t>
      2) көрсетілетін қызметті берушінің кеңсе маманы алынған құжаттарды 20 (жиырма) минут ішінде тіркейді және көрсетілетін қызметті берушінің басшысына бұрыштама қоюға жолдайды;</w:t>
      </w:r>
      <w:r>
        <w:br/>
      </w: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r>
        <w:br/>
      </w:r>
      <w:r>
        <w:rPr>
          <w:rFonts w:ascii="Times New Roman"/>
          <w:b w:val="false"/>
          <w:i w:val="false"/>
          <w:color w:val="000000"/>
          <w:sz w:val="28"/>
        </w:rPr>
        <w:t>
      4) көрсетілетін қызметті берушінің жауапты орындаушысы келіп түскен құжаттарды қарайды және рәсімделген құжаттарды көрсетілетін қызметті берушінің басшысына қол қою үшін жібереді:</w:t>
      </w:r>
      <w:r>
        <w:br/>
      </w:r>
      <w:r>
        <w:rPr>
          <w:rFonts w:ascii="Times New Roman"/>
          <w:b w:val="false"/>
          <w:i w:val="false"/>
          <w:color w:val="000000"/>
          <w:sz w:val="28"/>
        </w:rPr>
        <w:t>
      Семей ядролық сынақ полигонындағы ядролық сынақтардың салдарынан зардап шеккен азаматтарды тіркеу немесе тіркеуден бас тарту туралы шешім қабылдау өтінішті тіркеген күннен бастап 20 (жиырма) жұмыс күні ішінде;</w:t>
      </w:r>
      <w:r>
        <w:br/>
      </w:r>
      <w:r>
        <w:rPr>
          <w:rFonts w:ascii="Times New Roman"/>
          <w:b w:val="false"/>
          <w:i w:val="false"/>
          <w:color w:val="000000"/>
          <w:sz w:val="28"/>
        </w:rPr>
        <w:t>
      алғашқы рет жүгінген көрсетілетін қызметті алушыларға куәлік беру Семей ядролық сынақ полигонындағы ядролық сынақтардың салдарынан зардап шеккен азаматтарды тіркеу туралы шешім қабылданғаннан кейін 5 (бес) жұмыс күні ішінде;</w:t>
      </w:r>
      <w:r>
        <w:br/>
      </w:r>
      <w:r>
        <w:rPr>
          <w:rFonts w:ascii="Times New Roman"/>
          <w:b w:val="false"/>
          <w:i w:val="false"/>
          <w:color w:val="000000"/>
          <w:sz w:val="28"/>
        </w:rPr>
        <w:t>
      куәліктің телнұсқасын беру көрсетілетін қызметті алушының өтініші тіркелген күнінен бастап 5 (бес) жұмыс күні ішінде;</w:t>
      </w:r>
      <w:r>
        <w:br/>
      </w:r>
      <w:r>
        <w:rPr>
          <w:rFonts w:ascii="Times New Roman"/>
          <w:b w:val="false"/>
          <w:i w:val="false"/>
          <w:color w:val="000000"/>
          <w:sz w:val="28"/>
        </w:rPr>
        <w:t>
      өтемақы төлеу кестесіне сәйкес біржолғы мемлекеттік ақшалай өтемақыны төлеу.</w:t>
      </w:r>
      <w:r>
        <w:br/>
      </w:r>
      <w:r>
        <w:rPr>
          <w:rFonts w:ascii="Times New Roman"/>
          <w:b w:val="false"/>
          <w:i w:val="false"/>
          <w:color w:val="000000"/>
          <w:sz w:val="28"/>
        </w:rPr>
        <w:t>
      Мемлекеттік қызмет көрсету мерзімі мемлекеттік қызмет көрсету туралы шешімді қабылдау үшін қосымша сұрау салу, тексеру жүргізу қажет болған жағдайларда 1 (бір) айға ұзартылады.</w:t>
      </w:r>
      <w:r>
        <w:br/>
      </w:r>
      <w:r>
        <w:rPr>
          <w:rFonts w:ascii="Times New Roman"/>
          <w:b w:val="false"/>
          <w:i w:val="false"/>
          <w:color w:val="000000"/>
          <w:sz w:val="28"/>
        </w:rPr>
        <w:t>
      5) көрсетілетін қызметті берушінің басшысы 10 (он) минут ішінде рәсімделген құжаттарға қол қояды және көрсетілетін қызметті берушінің кеңсесіне жолдайды;</w:t>
      </w:r>
      <w:r>
        <w:br/>
      </w:r>
      <w:r>
        <w:rPr>
          <w:rFonts w:ascii="Times New Roman"/>
          <w:b w:val="false"/>
          <w:i w:val="false"/>
          <w:color w:val="000000"/>
          <w:sz w:val="28"/>
        </w:rPr>
        <w:t>
      6) көрсетілетін қызметті берушінің кеңсе маманы 20 (жиырма) минут ішінде қол қойылған құжаттарды тіркейді және Мемлекеттік корпорацияға жібереді.</w:t>
      </w:r>
      <w:r>
        <w:br/>
      </w:r>
      <w:r>
        <w:rPr>
          <w:rFonts w:ascii="Times New Roman"/>
          <w:b w:val="false"/>
          <w:i w:val="false"/>
          <w:color w:val="000000"/>
          <w:sz w:val="28"/>
        </w:rPr>
        <w:t>
      7) Мемлекеттік корпорация маманы 15 (он бес) минут ішінде дайын құжаттарды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r>
        <w:br/>
      </w:r>
      <w:r>
        <w:rPr>
          <w:rFonts w:ascii="Times New Roman"/>
          <w:b w:val="false"/>
          <w:i w:val="false"/>
          <w:color w:val="000000"/>
          <w:sz w:val="28"/>
        </w:rPr>
        <w:t>
      Мемлекеттік қызмет көрсетудің бизнес-үдерістерінің анықтамалығы көрсетілетін қызметті берушінің интернет-ресурсында орналастырылады.</w:t>
      </w:r>
    </w:p>
    <w:bookmarkEnd w:id="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"Семей ядролық сынақ </w:t>
            </w:r>
            <w:r>
              <w:br/>
            </w:r>
            <w:r>
              <w:rPr>
                <w:rFonts w:ascii="Times New Roman"/>
                <w:b w:val="false"/>
                <w:i w:val="false"/>
                <w:color w:val="000000"/>
                <w:sz w:val="20"/>
              </w:rPr>
              <w:t xml:space="preserve">полигонында ядролық </w:t>
            </w:r>
            <w:r>
              <w:br/>
            </w:r>
            <w:r>
              <w:rPr>
                <w:rFonts w:ascii="Times New Roman"/>
                <w:b w:val="false"/>
                <w:i w:val="false"/>
                <w:color w:val="000000"/>
                <w:sz w:val="20"/>
              </w:rPr>
              <w:t xml:space="preserve">сынақтардың салдарынан </w:t>
            </w:r>
            <w:r>
              <w:br/>
            </w:r>
            <w:r>
              <w:rPr>
                <w:rFonts w:ascii="Times New Roman"/>
                <w:b w:val="false"/>
                <w:i w:val="false"/>
                <w:color w:val="000000"/>
                <w:sz w:val="20"/>
              </w:rPr>
              <w:t xml:space="preserve">зардап шеккен азаматтарды </w:t>
            </w:r>
            <w:r>
              <w:br/>
            </w:r>
            <w:r>
              <w:rPr>
                <w:rFonts w:ascii="Times New Roman"/>
                <w:b w:val="false"/>
                <w:i w:val="false"/>
                <w:color w:val="000000"/>
                <w:sz w:val="20"/>
              </w:rPr>
              <w:t xml:space="preserve">тіркеу, біржолғы мемлекеттік </w:t>
            </w:r>
            <w:r>
              <w:br/>
            </w:r>
            <w:r>
              <w:rPr>
                <w:rFonts w:ascii="Times New Roman"/>
                <w:b w:val="false"/>
                <w:i w:val="false"/>
                <w:color w:val="000000"/>
                <w:sz w:val="20"/>
              </w:rPr>
              <w:t xml:space="preserve">ақшалай өтемақы төлеу, </w:t>
            </w:r>
            <w:r>
              <w:br/>
            </w:r>
            <w:r>
              <w:rPr>
                <w:rFonts w:ascii="Times New Roman"/>
                <w:b w:val="false"/>
                <w:i w:val="false"/>
                <w:color w:val="000000"/>
                <w:sz w:val="20"/>
              </w:rPr>
              <w:t xml:space="preserve">куәлік беру" мемлекеттiк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қызмет көрсетудің бизнес-үдерістерінің анықтамалығы </w:t>
      </w:r>
    </w:p>
    <w:p>
      <w:pPr>
        <w:spacing w:after="0"/>
        <w:ind w:left="0"/>
        <w:jc w:val="both"/>
      </w:pPr>
      <w:r>
        <w:drawing>
          <wp:inline distT="0" distB="0" distL="0" distR="0">
            <wp:extent cx="78105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3091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723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972300" cy="269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2016 жылғы 5 шілдедегі </w:t>
            </w:r>
            <w:r>
              <w:br/>
            </w:r>
            <w:r>
              <w:rPr>
                <w:rFonts w:ascii="Times New Roman"/>
                <w:b w:val="false"/>
                <w:i w:val="false"/>
                <w:color w:val="000000"/>
                <w:sz w:val="20"/>
              </w:rPr>
              <w:t>№ 285 қаулысына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шілдедегі </w:t>
            </w:r>
            <w:r>
              <w:br/>
            </w:r>
            <w:r>
              <w:rPr>
                <w:rFonts w:ascii="Times New Roman"/>
                <w:b w:val="false"/>
                <w:i w:val="false"/>
                <w:color w:val="000000"/>
                <w:sz w:val="20"/>
              </w:rPr>
              <w:t>№ 278 қаулысымен бекітілген</w:t>
            </w:r>
          </w:p>
        </w:tc>
      </w:tr>
    </w:tbl>
    <w:bookmarkStart w:name="z54" w:id="19"/>
    <w:p>
      <w:pPr>
        <w:spacing w:after="0"/>
        <w:ind w:left="0"/>
        <w:jc w:val="left"/>
      </w:pPr>
      <w:r>
        <w:rPr>
          <w:rFonts w:ascii="Times New Roman"/>
          <w:b/>
          <w:i w:val="false"/>
          <w:color w:val="000000"/>
        </w:rPr>
        <w:t xml:space="preserve"> "Жұмыссыз азаматтарға анықтама беру" мемлекеттік көрсетілетін қызмет регламенті</w:t>
      </w:r>
    </w:p>
    <w:bookmarkEnd w:id="19"/>
    <w:bookmarkStart w:name="z55" w:id="20"/>
    <w:p>
      <w:pPr>
        <w:spacing w:after="0"/>
        <w:ind w:left="0"/>
        <w:jc w:val="left"/>
      </w:pPr>
      <w:r>
        <w:rPr>
          <w:rFonts w:ascii="Times New Roman"/>
          <w:b/>
          <w:i w:val="false"/>
          <w:color w:val="000000"/>
        </w:rPr>
        <w:t xml:space="preserve"> 1. Жалпы ережелер</w:t>
      </w:r>
    </w:p>
    <w:bookmarkEnd w:id="20"/>
    <w:bookmarkStart w:name="z56" w:id="21"/>
    <w:p>
      <w:pPr>
        <w:spacing w:after="0"/>
        <w:ind w:left="0"/>
        <w:jc w:val="both"/>
      </w:pPr>
      <w:r>
        <w:rPr>
          <w:rFonts w:ascii="Times New Roman"/>
          <w:b w:val="false"/>
          <w:i w:val="false"/>
          <w:color w:val="000000"/>
          <w:sz w:val="28"/>
        </w:rPr>
        <w:t>
      1. "Жұмыссыз азаматтарға анықтама беру" мемлекеттік көрсетілетін қызметі (бұдан әрі – мемлекеттік көрсетілетін қызмет) Ақтөбе қаласы мен аудандардың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Өтініштерді қабылдау және мемлекеттік қызметті көрсету нәтижелерін беру арқылы жүзеге асырылады:</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3) www.egov.kz "электрондық үкіметтің" веб-порталы (бұдан әрі - портал).</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Қазақстан Республикасы Денсаулық сақтау және әлеуметтік даму министрінің 2016 жылғы 21 қаңтардағы № 68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бұйрығына өзгерістер енгізу туралы" (нормативтік құқықтық актілерді мемлекеттік тіркеу тізілімінде № 13369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"Жұмыссыз азаматтарға анықтама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жұмыссыз ретінде тіркеу туралы анықтама (бұдан әрі - анықтама).</w:t>
      </w:r>
      <w:r>
        <w:br/>
      </w:r>
      <w:r>
        <w:rPr>
          <w:rFonts w:ascii="Times New Roman"/>
          <w:b w:val="false"/>
          <w:i w:val="false"/>
          <w:color w:val="000000"/>
          <w:sz w:val="28"/>
        </w:rPr>
        <w:t>
      Мемлекеттік қызмет көрсету нәтижесін ұсыну нысаны: электрондық және (немесе) қағаз түрінде.</w:t>
      </w:r>
      <w:r>
        <w:br/>
      </w:r>
      <w:r>
        <w:rPr>
          <w:rFonts w:ascii="Times New Roman"/>
          <w:b w:val="false"/>
          <w:i w:val="false"/>
          <w:color w:val="000000"/>
          <w:sz w:val="28"/>
        </w:rPr>
        <w:t>
      Порталда анықтама көрсетілетін қызметті берушінің уәкілетті тұлғасының электрондық цифрлық қолтаңбасымен (бұдан әрі - ЭЦҚ) куәландырылған электрондық құжат нысанында көрсетілетін қызметті алушының "жеке кабинетіне" жолданады.</w:t>
      </w:r>
    </w:p>
    <w:bookmarkEnd w:id="21"/>
    <w:bookmarkStart w:name="z59" w:id="22"/>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іс-әрекет тәртібін сипаттау</w:t>
      </w:r>
    </w:p>
    <w:bookmarkEnd w:id="22"/>
    <w:bookmarkStart w:name="z60" w:id="23"/>
    <w:p>
      <w:pPr>
        <w:spacing w:after="0"/>
        <w:ind w:left="0"/>
        <w:jc w:val="both"/>
      </w:pPr>
      <w:r>
        <w:rPr>
          <w:rFonts w:ascii="Times New Roman"/>
          <w:b w:val="false"/>
          <w:i w:val="false"/>
          <w:color w:val="000000"/>
          <w:sz w:val="28"/>
        </w:rPr>
        <w:t xml:space="preserve">
      4. Мемлекеттік қызмет көрсету бойынша рәсімді (іс-әрекетті) бастау үшін негіздеме болып табылады: </w:t>
      </w:r>
      <w:r>
        <w:br/>
      </w:r>
      <w:r>
        <w:rPr>
          <w:rFonts w:ascii="Times New Roman"/>
          <w:b w:val="false"/>
          <w:i w:val="false"/>
          <w:color w:val="000000"/>
          <w:sz w:val="28"/>
        </w:rPr>
        <w:t xml:space="preserve">
      көрсетілетін қызметті берушіге немесе Мемлекеттік корпорацияға жүгінген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жұмыссыз азаматты тіркеу туралы анықтама беруге өтініш; </w:t>
      </w:r>
      <w:r>
        <w:br/>
      </w:r>
      <w:r>
        <w:rPr>
          <w:rFonts w:ascii="Times New Roman"/>
          <w:b w:val="false"/>
          <w:i w:val="false"/>
          <w:color w:val="000000"/>
          <w:sz w:val="28"/>
        </w:rPr>
        <w:t>
      порталда:</w:t>
      </w:r>
      <w:r>
        <w:br/>
      </w:r>
      <w:r>
        <w:rPr>
          <w:rFonts w:ascii="Times New Roman"/>
          <w:b w:val="false"/>
          <w:i w:val="false"/>
          <w:color w:val="000000"/>
          <w:sz w:val="28"/>
        </w:rPr>
        <w:t>
      көрсетілетін қызметті алушының ЭЦҚ-мен куәландырылған электрондық құжат нысанындағы сұраныс.</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үдерісінің құрамына кіретін әрбір рәсімнің (іс-әрекеттің) мазмұны, оның орындалу ұзақтығы және нәтижесі:</w:t>
      </w:r>
      <w:r>
        <w:br/>
      </w: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10 (он) минут ішінде қабылдайды және олардың тіркелуін жүзеге асырады.</w:t>
      </w:r>
      <w:r>
        <w:br/>
      </w:r>
      <w:r>
        <w:rPr>
          <w:rFonts w:ascii="Times New Roman"/>
          <w:b w:val="false"/>
          <w:i w:val="false"/>
          <w:color w:val="000000"/>
          <w:sz w:val="28"/>
        </w:rPr>
        <w:t>
      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5 (бес) минут ішінде кіріс құжаттарымен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көрсетілетін қызметті берушінің жауапты орындаушысына құжаттарды жолдайды;</w:t>
      </w:r>
      <w:r>
        <w:br/>
      </w:r>
      <w:r>
        <w:rPr>
          <w:rFonts w:ascii="Times New Roman"/>
          <w:b w:val="false"/>
          <w:i w:val="false"/>
          <w:color w:val="000000"/>
          <w:sz w:val="28"/>
        </w:rPr>
        <w:t>
      3) көрсетілетін қызметті берушінің жауапты орындаушысы келіп түскен құжаттарды 10 (он) минут ішінде қарайды және жұмыссыз ретінде тіркеу туралы анықтаманы рәсімдейді.</w:t>
      </w:r>
      <w:r>
        <w:br/>
      </w:r>
      <w:r>
        <w:rPr>
          <w:rFonts w:ascii="Times New Roman"/>
          <w:b w:val="false"/>
          <w:i w:val="false"/>
          <w:color w:val="000000"/>
          <w:sz w:val="28"/>
        </w:rPr>
        <w:t>
      Нәтижесі – жұмыссыз ретінде тіркеу туралы анықтаманы көрсетілетін қызметті берушінің басшысына қол қою үшін жібереді;</w:t>
      </w:r>
      <w:r>
        <w:br/>
      </w:r>
      <w:r>
        <w:rPr>
          <w:rFonts w:ascii="Times New Roman"/>
          <w:b w:val="false"/>
          <w:i w:val="false"/>
          <w:color w:val="000000"/>
          <w:sz w:val="28"/>
        </w:rPr>
        <w:t>
      4) көрсетілетін қызметті берушінің басшысы 5 (бес) минут ішінде жұмыссыз ретінде тіркеу туралы анықтамаға қол қояды.</w:t>
      </w:r>
      <w:r>
        <w:br/>
      </w:r>
      <w:r>
        <w:rPr>
          <w:rFonts w:ascii="Times New Roman"/>
          <w:b w:val="false"/>
          <w:i w:val="false"/>
          <w:color w:val="000000"/>
          <w:sz w:val="28"/>
        </w:rPr>
        <w:t>
      Нәтижесі – қол қойылған жұмыссыз ретінде тіркеу туралы анықтаманы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10 (он) минут ішінде жұмыссыз ретінде тіркеу туралы анықтаманы тіркейді және көрсетілетін қызметті алушыға мемлекеттік қызмет нәтижесін береді.</w:t>
      </w:r>
      <w:r>
        <w:br/>
      </w:r>
      <w:r>
        <w:rPr>
          <w:rFonts w:ascii="Times New Roman"/>
          <w:b w:val="false"/>
          <w:i w:val="false"/>
          <w:color w:val="000000"/>
          <w:sz w:val="28"/>
        </w:rPr>
        <w:t>
      Нәтижесі - жұмыссыз ретінде тіркеу туралы анықтаманы көрсетілетін қызметті алушыға береді.</w:t>
      </w:r>
    </w:p>
    <w:bookmarkEnd w:id="23"/>
    <w:bookmarkStart w:name="z62" w:id="24"/>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 тәртібін сипаттау</w:t>
      </w:r>
    </w:p>
    <w:bookmarkEnd w:id="24"/>
    <w:bookmarkStart w:name="z63" w:id="25"/>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p>
    <w:bookmarkEnd w:id="25"/>
    <w:bookmarkStart w:name="z64" w:id="2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26"/>
    <w:bookmarkStart w:name="z65" w:id="27"/>
    <w:p>
      <w:pPr>
        <w:spacing w:after="0"/>
        <w:ind w:left="0"/>
        <w:jc w:val="both"/>
      </w:pPr>
      <w:r>
        <w:rPr>
          <w:rFonts w:ascii="Times New Roman"/>
          <w:b w:val="false"/>
          <w:i w:val="false"/>
          <w:color w:val="000000"/>
          <w:sz w:val="28"/>
        </w:rPr>
        <w:t>
      7. Мемлекеттік корпорацияға жүгіну тәртібін және көрсетілетін қызметті алушының сұранысын өндеу ұзақтығын сипаттау:</w:t>
      </w:r>
      <w:r>
        <w:br/>
      </w: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электрондық кезек ретімен тапсыруды "кедергісіз" қызмет көрсету арқылы операциялық залда жүзеге асырады (2 минут ішінде);</w:t>
      </w:r>
      <w:r>
        <w:br/>
      </w:r>
      <w:r>
        <w:rPr>
          <w:rFonts w:ascii="Times New Roman"/>
          <w:b w:val="false"/>
          <w:i w:val="false"/>
          <w:color w:val="000000"/>
          <w:sz w:val="28"/>
        </w:rPr>
        <w:t>
      2) 1-үдеріс - қызмет көрсету үшін Мемлекеттік корпорацияның операторы Мемлекеттік корпорация ықпалдастырылған ақпараттық жүйесінің автоматтандырылған жұмыс орнына (бұдан әрі – МК ЫАЖ АЖО) логинмен және парольді (авторизациялау үдерісі) енгізеді (1 минут ішінде);</w:t>
      </w:r>
      <w:r>
        <w:br/>
      </w:r>
      <w:r>
        <w:rPr>
          <w:rFonts w:ascii="Times New Roman"/>
          <w:b w:val="false"/>
          <w:i w:val="false"/>
          <w:color w:val="000000"/>
          <w:sz w:val="28"/>
        </w:rPr>
        <w:t>
      3) 2-үдеріс – Мемлекеттік корпорацияның операторы қызметті таңдайды, экранға мемлекеттік қызметті көрсету үшін сұраныс нысаның шығуы және Мемлекеттік корпорацияның операторы көрсетілетін қызметті алушының, сонымен қатар сенім хат бойынша көрсетілетін қызметті алушы өкілінің (нотариалдық куәландырылған сенім хат болған жағдайда, басқа куәландырылған сенім хатының мәліметтері толтырылмайды) мәліметтерін енгізеді (2 минут ішінде);</w:t>
      </w:r>
      <w:r>
        <w:br/>
      </w:r>
      <w:r>
        <w:rPr>
          <w:rFonts w:ascii="Times New Roman"/>
          <w:b w:val="false"/>
          <w:i w:val="false"/>
          <w:color w:val="000000"/>
          <w:sz w:val="28"/>
        </w:rPr>
        <w:t>
      4) 3-үдеріс – электрондық үкімет шлюзі (бұдан әрі - ЭҮШ) арқылы жеке тұлғалар мемлекеттік деректер қорына (бұдан әрі – ЖТ МДҚ) көрсетілетін қызметті алушының мәліметтері туралы сұранысын жолдау (2 минут ішінде);</w:t>
      </w:r>
      <w:r>
        <w:br/>
      </w:r>
      <w:r>
        <w:rPr>
          <w:rFonts w:ascii="Times New Roman"/>
          <w:b w:val="false"/>
          <w:i w:val="false"/>
          <w:color w:val="000000"/>
          <w:sz w:val="28"/>
        </w:rPr>
        <w:t>
      5) 1-шарт - ЖТ МДҚ көрсетілетін қызметті алушының мәліметтерінің бар болуын тексеру (1 минут ішінде);</w:t>
      </w:r>
      <w:r>
        <w:br/>
      </w:r>
      <w:r>
        <w:rPr>
          <w:rFonts w:ascii="Times New Roman"/>
          <w:b w:val="false"/>
          <w:i w:val="false"/>
          <w:color w:val="000000"/>
          <w:sz w:val="28"/>
        </w:rPr>
        <w:t>
      6) 4-үдеріс – көрсетілетін қызметті алушының ЖТ МДҚ мәліметтерінің болмауына байланысты, мәліметтерді алуға мүмкіншіліктің жоқтығы туралы хабарламаны қалыптастыру (2 минут ішінде);</w:t>
      </w:r>
      <w:r>
        <w:br/>
      </w:r>
      <w:r>
        <w:rPr>
          <w:rFonts w:ascii="Times New Roman"/>
          <w:b w:val="false"/>
          <w:i w:val="false"/>
          <w:color w:val="000000"/>
          <w:sz w:val="28"/>
        </w:rPr>
        <w:t>
      7) 5-үдеріс – "Рынок труда" автоматтандырылған ақпараттық жүйесіне (бұдан әрі – "Рынок труда" ААЖ) ЭҮШ арқылы Мемлекеттік корпорация операторының ЭЦҚ куәландырылған (қол қойылған) электрондық құжаттағы (көрсетілетін қызметті алушының сұранысын) жолдау (2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 көрсетудің нәтижесін Мемлекеттік корпорация арқылы алу үдерісін және оның ұзақтылығын сипаттау: </w:t>
      </w:r>
      <w:r>
        <w:br/>
      </w:r>
      <w:r>
        <w:rPr>
          <w:rFonts w:ascii="Times New Roman"/>
          <w:b w:val="false"/>
          <w:i w:val="false"/>
          <w:color w:val="000000"/>
          <w:sz w:val="28"/>
        </w:rPr>
        <w:t>
      1) 6-үдеріс – "Рынок труда" ААЖ электрондық құжатты тіркеу (2 минут ішінде);</w:t>
      </w:r>
      <w:r>
        <w:br/>
      </w:r>
      <w:r>
        <w:rPr>
          <w:rFonts w:ascii="Times New Roman"/>
          <w:b w:val="false"/>
          <w:i w:val="false"/>
          <w:color w:val="000000"/>
          <w:sz w:val="28"/>
        </w:rPr>
        <w:t xml:space="preserve">
      2) 2-шарт – қызмет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 (өңдеу) (2 минут ішінде);</w:t>
      </w:r>
      <w:r>
        <w:br/>
      </w:r>
      <w:r>
        <w:rPr>
          <w:rFonts w:ascii="Times New Roman"/>
          <w:b w:val="false"/>
          <w:i w:val="false"/>
          <w:color w:val="000000"/>
          <w:sz w:val="28"/>
        </w:rPr>
        <w:t>
      3) 7-үдеріс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 (2 минут ішінде);</w:t>
      </w:r>
      <w:r>
        <w:br/>
      </w:r>
      <w:r>
        <w:rPr>
          <w:rFonts w:ascii="Times New Roman"/>
          <w:b w:val="false"/>
          <w:i w:val="false"/>
          <w:color w:val="000000"/>
          <w:sz w:val="28"/>
        </w:rPr>
        <w:t>
      4) 8-үдеріс – көрсетілетін қызметті алушымен Мемлекеттік корпорацияның операторы арқылы қызметтің нәтижесін (анықтама) алуы (2 минут ішінде).</w:t>
      </w:r>
      <w:r>
        <w:br/>
      </w:r>
      <w:r>
        <w:rPr>
          <w:rFonts w:ascii="Times New Roman"/>
          <w:b w:val="false"/>
          <w:i w:val="false"/>
          <w:color w:val="000000"/>
          <w:sz w:val="28"/>
        </w:rPr>
        <w:t xml:space="preserve">
      </w:t>
      </w:r>
      <w:r>
        <w:rPr>
          <w:rFonts w:ascii="Times New Roman"/>
          <w:b w:val="false"/>
          <w:i w:val="false"/>
          <w:color w:val="000000"/>
          <w:sz w:val="28"/>
        </w:rPr>
        <w:t>9. Портал арқылы мемлекеттік қызмет көрсету кезінде көрсетілетін қызметті берушімен көрсетілетін қызметті алушының жүгіну және рәсімдерінің (іс-әрекеттерінің) реттілігі тәртібін сипаттау:</w:t>
      </w:r>
      <w:r>
        <w:br/>
      </w:r>
      <w:r>
        <w:rPr>
          <w:rFonts w:ascii="Times New Roman"/>
          <w:b w:val="false"/>
          <w:i w:val="false"/>
          <w:color w:val="000000"/>
          <w:sz w:val="28"/>
        </w:rPr>
        <w:t>
      1) жеке сәйкестендіру нөмірі (бұдан әрі - ЖСН), сондай-ақ парольдің (порталда тіркелмеген көрсетілетін қызметті алушы үшін іске асырылады) көмегімен көрсетілетін қызметті алушы порталға тіркеледі;</w:t>
      </w:r>
      <w:r>
        <w:br/>
      </w:r>
      <w:r>
        <w:rPr>
          <w:rFonts w:ascii="Times New Roman"/>
          <w:b w:val="false"/>
          <w:i w:val="false"/>
          <w:color w:val="000000"/>
          <w:sz w:val="28"/>
        </w:rPr>
        <w:t>
      2) 1-үдеріс – қызметті алу үшін порталда көрсетілетін қызметті алушымен ЖСН және паролін (авторизациялау үдерісі) енгізу үдерісі;</w:t>
      </w:r>
      <w:r>
        <w:br/>
      </w:r>
      <w:r>
        <w:rPr>
          <w:rFonts w:ascii="Times New Roman"/>
          <w:b w:val="false"/>
          <w:i w:val="false"/>
          <w:color w:val="000000"/>
          <w:sz w:val="28"/>
        </w:rPr>
        <w:t>
      3) 1-шарт - ЖСН және пароль арқылы тіркелген көрсетілетін қызметті алушының мәліметтерінің дұрыстығын порталда тексеру;</w:t>
      </w:r>
      <w:r>
        <w:br/>
      </w:r>
      <w:r>
        <w:rPr>
          <w:rFonts w:ascii="Times New Roman"/>
          <w:b w:val="false"/>
          <w:i w:val="false"/>
          <w:color w:val="000000"/>
          <w:sz w:val="28"/>
        </w:rPr>
        <w:t>
      4) 2-үдеріс - көрсетілетін қызметті алушының құжаттарында бұзушылықтардың болғандығына байланысты, авторизациядан бас тарту жөнінде порталда хабарламаны қалыптастыру;</w:t>
      </w:r>
      <w:r>
        <w:br/>
      </w:r>
      <w:r>
        <w:rPr>
          <w:rFonts w:ascii="Times New Roman"/>
          <w:b w:val="false"/>
          <w:i w:val="false"/>
          <w:color w:val="000000"/>
          <w:sz w:val="28"/>
        </w:rPr>
        <w:t xml:space="preserve">
      5) 3-үдеріс – көрсетілетін қызметті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көрсетілетін қызметті алушы нысанды (мәліметтерді енгізу)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сондай-ақ сұранысты куәландыру (қол қою) үшін көрсетілетін қызметті алушымен ЭЦҚ тіркеу куәлігін таңдау;</w:t>
      </w:r>
      <w:r>
        <w:br/>
      </w: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сонымен бірге сәйкестендіру мәліметтерінің сәйкестігін (сұраныста көрсетілген ЖСН және ЭЦҚ тіркеу куәлігінде көрсетілген ЖСН аралығын) тексеру;</w:t>
      </w:r>
      <w:r>
        <w:br/>
      </w:r>
      <w:r>
        <w:rPr>
          <w:rFonts w:ascii="Times New Roman"/>
          <w:b w:val="false"/>
          <w:i w:val="false"/>
          <w:color w:val="000000"/>
          <w:sz w:val="28"/>
        </w:rPr>
        <w:t>
      7) 4-үдеріс – көрсетілетін қызметті алушының ЭЦҚ расталмағандығына байланысты, сұратылып жатқан қызметтен бас тарту жөнінде хабарлама қалыптастыру;</w:t>
      </w:r>
      <w:r>
        <w:br/>
      </w:r>
      <w:r>
        <w:rPr>
          <w:rFonts w:ascii="Times New Roman"/>
          <w:b w:val="false"/>
          <w:i w:val="false"/>
          <w:color w:val="000000"/>
          <w:sz w:val="28"/>
        </w:rPr>
        <w:t>
      8) 5-үдеріс – көрсетілетін қызметті алушының сұранысын өңдеу үшін ЭҮШ арқылы көрсетілетін қызметті алушының ЭЦҚ куәландырылған (қол қойылған) электрондық құжаттарды (көрсетілетін қызметті алушының сұранысы) "Рынок труда" ААЖ жолдау;</w:t>
      </w:r>
      <w:r>
        <w:br/>
      </w:r>
      <w:r>
        <w:rPr>
          <w:rFonts w:ascii="Times New Roman"/>
          <w:b w:val="false"/>
          <w:i w:val="false"/>
          <w:color w:val="000000"/>
          <w:sz w:val="28"/>
        </w:rPr>
        <w:t xml:space="preserve">
      9) 3-шарт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w:t>
      </w:r>
      <w:r>
        <w:br/>
      </w:r>
      <w:r>
        <w:rPr>
          <w:rFonts w:ascii="Times New Roman"/>
          <w:b w:val="false"/>
          <w:i w:val="false"/>
          <w:color w:val="000000"/>
          <w:sz w:val="28"/>
        </w:rPr>
        <w:t>
      10) 6-үдеріс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w:t>
      </w:r>
      <w:r>
        <w:br/>
      </w:r>
      <w:r>
        <w:rPr>
          <w:rFonts w:ascii="Times New Roman"/>
          <w:b w:val="false"/>
          <w:i w:val="false"/>
          <w:color w:val="000000"/>
          <w:sz w:val="28"/>
        </w:rPr>
        <w:t xml:space="preserve">
      11) 7-үдеріс – көрсетілетін қызметті алушы порталда қалыптастырылған қызметтің нәтижесін (электрондық құжат нысаны бойынша анықтама) алуы. </w:t>
      </w:r>
      <w:r>
        <w:br/>
      </w:r>
      <w:r>
        <w:rPr>
          <w:rFonts w:ascii="Times New Roman"/>
          <w:b w:val="false"/>
          <w:i w:val="false"/>
          <w:color w:val="000000"/>
          <w:sz w:val="28"/>
        </w:rPr>
        <w:t>
      Мемлекеттік қызметті көрсету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r>
        <w:br/>
      </w:r>
      <w:r>
        <w:rPr>
          <w:rFonts w:ascii="Times New Roman"/>
          <w:b w:val="false"/>
          <w:i w:val="false"/>
          <w:color w:val="000000"/>
          <w:sz w:val="28"/>
        </w:rPr>
        <w:t xml:space="preserve">
      Портал арқылы мемлекеттік қызмет көрсетуге тартылған ақпараттық жүйелерінің функционалдық өзара іс-әрекеттерінің диаграммасы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r>
        <w:br/>
      </w:r>
      <w:r>
        <w:rPr>
          <w:rFonts w:ascii="Times New Roman"/>
          <w:b w:val="false"/>
          <w:i w:val="false"/>
          <w:color w:val="000000"/>
          <w:sz w:val="28"/>
        </w:rPr>
        <w:t>
      Мемлекеттік қызмет көрсетудің бизнес-үдерістерінің анықтамалығы көрсетілетін қызметті берушінің интернет-ресурсында орналастырылады.</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"Жұмыссыз азаматтарға </w:t>
            </w:r>
            <w:r>
              <w:br/>
            </w:r>
            <w:r>
              <w:rPr>
                <w:rFonts w:ascii="Times New Roman"/>
                <w:b w:val="false"/>
                <w:i w:val="false"/>
                <w:color w:val="000000"/>
                <w:sz w:val="20"/>
              </w:rPr>
              <w:t xml:space="preserve">анықтама беру" мемлекеттiк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жүйелерінің функционалдық өзара іс-әрекеттерінің диаграммасы. </w:t>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327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"Жұмыссыз азаматтарға </w:t>
            </w:r>
            <w:r>
              <w:br/>
            </w:r>
            <w:r>
              <w:rPr>
                <w:rFonts w:ascii="Times New Roman"/>
                <w:b w:val="false"/>
                <w:i w:val="false"/>
                <w:color w:val="000000"/>
                <w:sz w:val="20"/>
              </w:rPr>
              <w:t xml:space="preserve">анықтама беру" мемлекеттiк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"Жұмыссыз азаматтарға анықтама беру" мемлекеттік қызмет көрсетудің бизнес-үдерістерінің анықтамалығы </w:t>
      </w:r>
    </w:p>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908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723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972300" cy="269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шілдедегі </w:t>
            </w:r>
            <w:r>
              <w:br/>
            </w:r>
            <w:r>
              <w:rPr>
                <w:rFonts w:ascii="Times New Roman"/>
                <w:b w:val="false"/>
                <w:i w:val="false"/>
                <w:color w:val="000000"/>
                <w:sz w:val="20"/>
              </w:rPr>
              <w:t>№ 278 қаулысымен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шілдедегі </w:t>
            </w:r>
            <w:r>
              <w:br/>
            </w:r>
            <w:r>
              <w:rPr>
                <w:rFonts w:ascii="Times New Roman"/>
                <w:b w:val="false"/>
                <w:i w:val="false"/>
                <w:color w:val="000000"/>
                <w:sz w:val="20"/>
              </w:rPr>
              <w:t>№ 278 қаулысымен бекітілген</w:t>
            </w:r>
          </w:p>
        </w:tc>
      </w:tr>
    </w:tbl>
    <w:bookmarkStart w:name="z72" w:id="28"/>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көрсетілетін қызмет регламенті</w:t>
      </w:r>
    </w:p>
    <w:bookmarkEnd w:id="28"/>
    <w:bookmarkStart w:name="z73" w:id="29"/>
    <w:p>
      <w:pPr>
        <w:spacing w:after="0"/>
        <w:ind w:left="0"/>
        <w:jc w:val="left"/>
      </w:pPr>
      <w:r>
        <w:rPr>
          <w:rFonts w:ascii="Times New Roman"/>
          <w:b/>
          <w:i w:val="false"/>
          <w:color w:val="000000"/>
        </w:rPr>
        <w:t xml:space="preserve"> 1. Жалпы ережелер</w:t>
      </w:r>
    </w:p>
    <w:bookmarkEnd w:id="29"/>
    <w:bookmarkStart w:name="z74" w:id="30"/>
    <w:p>
      <w:pPr>
        <w:spacing w:after="0"/>
        <w:ind w:left="0"/>
        <w:jc w:val="both"/>
      </w:pPr>
      <w:r>
        <w:rPr>
          <w:rFonts w:ascii="Times New Roman"/>
          <w:b w:val="false"/>
          <w:i w:val="false"/>
          <w:color w:val="000000"/>
          <w:sz w:val="28"/>
        </w:rPr>
        <w:t>
      1. "Он сегіз жасқа дейінгі балаларға мемлекеттік жәрдемақы тағайындау" мемлекеттік көрсетілетін қызметі (бұдан әрі - мемлекеттік көрсетілетін қызмет) Ақтөбе қаласы мен аудандардың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Өтініштерді қабылдау және мемлекеттік қызмет көрсету нәтижелерін беру арқылы жүзеге асырылады:</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3) кент, ауыл, ауылдық округ әкімі (бұдан әрі - ауылдық округ әкімі).</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он сегіз жасқа дейінгі балаларға мемлекеттік жәрдемақы тағайындау немесе тағайындаудан бас тарту туралы хабарлама.</w:t>
      </w:r>
      <w:r>
        <w:br/>
      </w:r>
      <w:r>
        <w:rPr>
          <w:rFonts w:ascii="Times New Roman"/>
          <w:b w:val="false"/>
          <w:i w:val="false"/>
          <w:color w:val="000000"/>
          <w:sz w:val="28"/>
        </w:rPr>
        <w:t>
      Мемлекеттік қызмет көрсету нәтижесін ұсыну нысаны: қағаз түрінде.</w:t>
      </w:r>
    </w:p>
    <w:bookmarkEnd w:id="30"/>
    <w:bookmarkStart w:name="z77" w:id="31"/>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іс-әрекет тәртібін сипаттау</w:t>
      </w:r>
    </w:p>
    <w:bookmarkEnd w:id="31"/>
    <w:bookmarkStart w:name="z78" w:id="32"/>
    <w:p>
      <w:pPr>
        <w:spacing w:after="0"/>
        <w:ind w:left="0"/>
        <w:jc w:val="both"/>
      </w:pPr>
      <w:r>
        <w:rPr>
          <w:rFonts w:ascii="Times New Roman"/>
          <w:b w:val="false"/>
          <w:i w:val="false"/>
          <w:color w:val="000000"/>
          <w:sz w:val="28"/>
        </w:rPr>
        <w:t xml:space="preserve">
      4. Мемлекеттік қызмет көрсету бойынша рәсімді (іс-әрекетті) бастау үшін негіздеме болып табылады: </w:t>
      </w:r>
      <w:r>
        <w:br/>
      </w:r>
      <w:r>
        <w:rPr>
          <w:rFonts w:ascii="Times New Roman"/>
          <w:b w:val="false"/>
          <w:i w:val="false"/>
          <w:color w:val="000000"/>
          <w:sz w:val="28"/>
        </w:rPr>
        <w:t>
      көрсетілетін қызметті берушіге, Мемлекеттік корпорацияға немесе ауылдық округтің әкіміне жүгінген кезде:</w:t>
      </w:r>
      <w:r>
        <w:br/>
      </w:r>
      <w:r>
        <w:rPr>
          <w:rFonts w:ascii="Times New Roman"/>
          <w:b w:val="false"/>
          <w:i w:val="false"/>
          <w:color w:val="000000"/>
          <w:sz w:val="28"/>
        </w:rPr>
        <w:t xml:space="preserve">
      Қазақстан Республикасы Денсаулық сақтау және әлеуметтік даму министрінің 2016 жылғы 21 қаңтардағы № 68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бұйрығына өзгерістер енгізу туралы" (нормативтік құқықтық актілерді мемлекеттік тіркеу тізілімінде № 13369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"Он сегіз жасқа дейінгі балаларға мемлекеттік жәрдемақы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он сегіз жасқа дейінгі балаларға берілетін жәрдемақыны тағайындау үшін өтініш.</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үдерісінің құрамына кіретін әрбір рәсімнің (іс-әрекеттің) мазмұны, оның орындалу ұзақтығы және нәтижесі:</w:t>
      </w:r>
      <w:r>
        <w:br/>
      </w:r>
      <w:r>
        <w:rPr>
          <w:rFonts w:ascii="Times New Roman"/>
          <w:b w:val="false"/>
          <w:i w:val="false"/>
          <w:color w:val="000000"/>
          <w:sz w:val="28"/>
        </w:rPr>
        <w:t xml:space="preserve">
      1) көрсетілетін қызметті берушінің немесе ауылдық округтің әкімінің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20 (жиырма) минут ішінде қабылдайды және олардың тіркелуін жүзеге асырады.</w:t>
      </w:r>
      <w:r>
        <w:br/>
      </w:r>
      <w:r>
        <w:rPr>
          <w:rFonts w:ascii="Times New Roman"/>
          <w:b w:val="false"/>
          <w:i w:val="false"/>
          <w:color w:val="000000"/>
          <w:sz w:val="28"/>
        </w:rPr>
        <w:t>
      Нәтижесі – құжаттарды көрсетілетін қызметті берушінің басшысына немесе ауылдық округтің әкіміне бұрыштама қоюға жолдайды;</w:t>
      </w:r>
      <w:r>
        <w:br/>
      </w:r>
      <w:r>
        <w:rPr>
          <w:rFonts w:ascii="Times New Roman"/>
          <w:b w:val="false"/>
          <w:i w:val="false"/>
          <w:color w:val="000000"/>
          <w:sz w:val="28"/>
        </w:rPr>
        <w:t>
      2) көрсетілетін қызметті берушінің басшысы немесе ауылдық округтің әкімі 10 (он) минут ішінде кіріс құжаттарымен танысады және көрсетілетін қызметті берушінің немесе ауылдық округтің әкімінің жауапты орындаушысын анықтайды.</w:t>
      </w:r>
      <w:r>
        <w:br/>
      </w:r>
      <w:r>
        <w:rPr>
          <w:rFonts w:ascii="Times New Roman"/>
          <w:b w:val="false"/>
          <w:i w:val="false"/>
          <w:color w:val="000000"/>
          <w:sz w:val="28"/>
        </w:rPr>
        <w:t>
      Нәтижесі – көрсетілетін қызметті берушінің немесе ауылдық округтің әкімінің жауапты орындаушысына құжаттарды жолдайды;</w:t>
      </w:r>
      <w:r>
        <w:br/>
      </w:r>
      <w:r>
        <w:rPr>
          <w:rFonts w:ascii="Times New Roman"/>
          <w:b w:val="false"/>
          <w:i w:val="false"/>
          <w:color w:val="000000"/>
          <w:sz w:val="28"/>
        </w:rPr>
        <w:t>
      3) көрсетілетін қызметті берушінің жауапты орындаушысы келіп түскен құжаттарды - 7 (жеті) жұмыс күн ішінде, ауылдық округтің әкімінің жауапты орындаушысы - 22 (жиырма екі) жұмыс күн ішінде қарайды және он сегіз жасқа дейінгі балаларға мемлекеттік жәрдемақы тағайындау немесе тағайындаудан бас тарту туралы хабарламаны рәсімдейді.</w:t>
      </w:r>
      <w:r>
        <w:br/>
      </w:r>
      <w:r>
        <w:rPr>
          <w:rFonts w:ascii="Times New Roman"/>
          <w:b w:val="false"/>
          <w:i w:val="false"/>
          <w:color w:val="000000"/>
          <w:sz w:val="28"/>
        </w:rPr>
        <w:t>
      Нәтижесі – он сегіз жасқа дейінгі балаларға мемлекеттік жәрдемақы тағайындау немесе тағайындаудан бас тарту туралы хабарламаны көрсетілетін қызметті берушінің басшысына немесе ауылдық округтің әкіміне қол қою үшін жібереді;</w:t>
      </w:r>
      <w:r>
        <w:br/>
      </w:r>
      <w:r>
        <w:rPr>
          <w:rFonts w:ascii="Times New Roman"/>
          <w:b w:val="false"/>
          <w:i w:val="false"/>
          <w:color w:val="000000"/>
          <w:sz w:val="28"/>
        </w:rPr>
        <w:t>
      4) көрсетілетін қызметті берушінің басшысы немесе ауылдық округтің әкімі 10 (он) минут ішінде он сегіз жасқа дейінгі балаларға мемлекеттік жәрдемақы тағайындау немесе тағайындаудан бас тарту туралы хабарламаға қол қояды.</w:t>
      </w:r>
      <w:r>
        <w:br/>
      </w:r>
      <w:r>
        <w:rPr>
          <w:rFonts w:ascii="Times New Roman"/>
          <w:b w:val="false"/>
          <w:i w:val="false"/>
          <w:color w:val="000000"/>
          <w:sz w:val="28"/>
        </w:rPr>
        <w:t>
      Нәтижесі – қол қойылған он сегіз жасқа дейінгі балаларға мемлекеттік жәрдемақы тағайындау немесе тағайындаудан бас тарту туралы хабарламаны көрсетілетін қызметті берушінің немесе ауылдық округтің әкімінің кеңсесіне жолдайды;</w:t>
      </w:r>
      <w:r>
        <w:br/>
      </w:r>
      <w:r>
        <w:rPr>
          <w:rFonts w:ascii="Times New Roman"/>
          <w:b w:val="false"/>
          <w:i w:val="false"/>
          <w:color w:val="000000"/>
          <w:sz w:val="28"/>
        </w:rPr>
        <w:t>
      5) көрсетілетін қызметті берушінің немесе ауылдық округтің әкімінің кеңсе маманы 20 (жиырма) минут ішінде он сегіз жасқа дейінгі балаларға мемлекеттік жәрдемақы тағайындау немесе тағайындаудан бас тарту туралы хабарламаны тіркейді:</w:t>
      </w:r>
      <w:r>
        <w:br/>
      </w:r>
      <w:r>
        <w:rPr>
          <w:rFonts w:ascii="Times New Roman"/>
          <w:b w:val="false"/>
          <w:i w:val="false"/>
          <w:color w:val="000000"/>
          <w:sz w:val="28"/>
        </w:rPr>
        <w:t>
      ауылдық округтің әкімінің кеңсе маманы он сегіз жасқа дейінгі балаларға мемлекеттік жәрдемақы тағайындау немесе тағайындаудан бас тарту туралы хабарламаны көрсетілетін қызметті берушінің кеңсесіне жолдайды;</w:t>
      </w:r>
      <w:r>
        <w:br/>
      </w:r>
      <w:r>
        <w:rPr>
          <w:rFonts w:ascii="Times New Roman"/>
          <w:b w:val="false"/>
          <w:i w:val="false"/>
          <w:color w:val="000000"/>
          <w:sz w:val="28"/>
        </w:rPr>
        <w:t>
      көрсетілетін қызметті берушінің кеңсе маманы көрсетілетін қызметті алушыға мемлекеттік қызмет нәтижесін береді.</w:t>
      </w:r>
      <w:r>
        <w:br/>
      </w:r>
      <w:r>
        <w:rPr>
          <w:rFonts w:ascii="Times New Roman"/>
          <w:b w:val="false"/>
          <w:i w:val="false"/>
          <w:color w:val="000000"/>
          <w:sz w:val="28"/>
        </w:rPr>
        <w:t>
      Нәтижесі - он сегіз жасқа дейінгі балаларға мемлекеттік жәрдемақы тағайындау немесе тағайындаудан бас тарту туралы хабарламаны көрсетілетін қызметті алушыға береді.</w:t>
      </w:r>
    </w:p>
    <w:bookmarkEnd w:id="32"/>
    <w:bookmarkStart w:name="z80" w:id="33"/>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 тәртібін сипаттау</w:t>
      </w:r>
    </w:p>
    <w:bookmarkEnd w:id="33"/>
    <w:bookmarkStart w:name="z81" w:id="34"/>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немесе ауылдық округтің әкімінің кеңсе маманы;</w:t>
      </w:r>
      <w:r>
        <w:br/>
      </w:r>
      <w:r>
        <w:rPr>
          <w:rFonts w:ascii="Times New Roman"/>
          <w:b w:val="false"/>
          <w:i w:val="false"/>
          <w:color w:val="000000"/>
          <w:sz w:val="28"/>
        </w:rPr>
        <w:t>
      2) көрсетілетін қызметті берушінің басшысы немесе ауылдық округтің әкімі;</w:t>
      </w:r>
      <w:r>
        <w:br/>
      </w:r>
      <w:r>
        <w:rPr>
          <w:rFonts w:ascii="Times New Roman"/>
          <w:b w:val="false"/>
          <w:i w:val="false"/>
          <w:color w:val="000000"/>
          <w:sz w:val="28"/>
        </w:rPr>
        <w:t>
      3) көрсетілетін қызметті берушінің немесе ауылдық округтің әкімінің жауапты орындаушысы.</w:t>
      </w:r>
    </w:p>
    <w:bookmarkEnd w:id="34"/>
    <w:bookmarkStart w:name="z82" w:id="3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35"/>
    <w:bookmarkStart w:name="z83" w:id="36"/>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r>
        <w:br/>
      </w: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r>
        <w:br/>
      </w:r>
      <w:r>
        <w:rPr>
          <w:rFonts w:ascii="Times New Roman"/>
          <w:b w:val="false"/>
          <w:i w:val="false"/>
          <w:color w:val="000000"/>
          <w:sz w:val="28"/>
        </w:rPr>
        <w:t>
      2) көрсетілетін қызметті берушінің кеңсе маманы алынған құжаттарды 20 (жиырма) минут ішінде тіркейді және көрсетілетін қызметті берушінің басшысына бұрыштама қоюға жолдайды;</w:t>
      </w:r>
      <w:r>
        <w:br/>
      </w: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r>
        <w:br/>
      </w:r>
      <w:r>
        <w:rPr>
          <w:rFonts w:ascii="Times New Roman"/>
          <w:b w:val="false"/>
          <w:i w:val="false"/>
          <w:color w:val="000000"/>
          <w:sz w:val="28"/>
        </w:rPr>
        <w:t>
      4) көрсетілетін қызметті берушінің жауапты орындаушысы келіп түскен құжаттарды 7 (жеті) жұмыс күн ішінде қарап, он сегіз жасқа дейінгі балаларға мемлекеттік жәрдемақы тағайындау немесе тағайындаудан бас тарту туралы хабарламаны рәсімдейді және көрсетілетін қызметті берушінің басшысына қол қою үшін жібереді.</w:t>
      </w:r>
      <w:r>
        <w:br/>
      </w:r>
      <w:r>
        <w:rPr>
          <w:rFonts w:ascii="Times New Roman"/>
          <w:b w:val="false"/>
          <w:i w:val="false"/>
          <w:color w:val="000000"/>
          <w:sz w:val="28"/>
        </w:rPr>
        <w:t>
      5) көрсетілетін қызметті берушінің басшысы 10 (он) минут ішінде он сегіз жасқа дейінгі балаларға мемлекеттік жәрдемақы тағайындау немесе тағайындаудан бас тарту туралы хабарламаға қол қояды және көрсетілетін қызметті берушінің кеңсесіне жолдайды;</w:t>
      </w:r>
      <w:r>
        <w:br/>
      </w:r>
      <w:r>
        <w:rPr>
          <w:rFonts w:ascii="Times New Roman"/>
          <w:b w:val="false"/>
          <w:i w:val="false"/>
          <w:color w:val="000000"/>
          <w:sz w:val="28"/>
        </w:rPr>
        <w:t xml:space="preserve">
      6) көрсетілетін қызметті берушінің кеңсе маманы 20 (жиырма) минут ішінде он сегіз жасқа дейінгі балаларға мемлекеттік жәрдемақы тағайындау немесе тағайындаудан бас тарту туралы хабарламаны тіркейді және Мемлекеттік корпорацияға жібереді; </w:t>
      </w:r>
      <w:r>
        <w:br/>
      </w:r>
      <w:r>
        <w:rPr>
          <w:rFonts w:ascii="Times New Roman"/>
          <w:b w:val="false"/>
          <w:i w:val="false"/>
          <w:color w:val="000000"/>
          <w:sz w:val="28"/>
        </w:rPr>
        <w:t>
      7) Мемлекеттік корпорация маманы 15 (он бес) минут ішінде он сегіз жасқа дейінгі балаларға мемлекеттік жәрдемақы тағайындау немесе тағайындаудан бас тарту туралы хабарламаны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r>
        <w:br/>
      </w:r>
      <w:r>
        <w:rPr>
          <w:rFonts w:ascii="Times New Roman"/>
          <w:b w:val="false"/>
          <w:i w:val="false"/>
          <w:color w:val="000000"/>
          <w:sz w:val="28"/>
        </w:rPr>
        <w:t>
      Мемлекеттік қызмет көрсетудің бизнес-үдерістерінің анықтамалығы көрсетілетін қызметті берушінің интернет-ресурсында орналастырылады.</w:t>
      </w:r>
    </w:p>
    <w:bookmarkEnd w:id="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"Он сегіз жасқа дейінгі </w:t>
            </w:r>
            <w:r>
              <w:br/>
            </w:r>
            <w:r>
              <w:rPr>
                <w:rFonts w:ascii="Times New Roman"/>
                <w:b w:val="false"/>
                <w:i w:val="false"/>
                <w:color w:val="000000"/>
                <w:sz w:val="20"/>
              </w:rPr>
              <w:t xml:space="preserve">балаларға мемлекеттік </w:t>
            </w:r>
            <w:r>
              <w:br/>
            </w:r>
            <w:r>
              <w:rPr>
                <w:rFonts w:ascii="Times New Roman"/>
                <w:b w:val="false"/>
                <w:i w:val="false"/>
                <w:color w:val="000000"/>
                <w:sz w:val="20"/>
              </w:rPr>
              <w:t xml:space="preserve">жәрдемақы тағайындау" </w:t>
            </w:r>
            <w:r>
              <w:br/>
            </w:r>
            <w:r>
              <w:rPr>
                <w:rFonts w:ascii="Times New Roman"/>
                <w:b w:val="false"/>
                <w:i w:val="false"/>
                <w:color w:val="000000"/>
                <w:sz w:val="20"/>
              </w:rPr>
              <w:t xml:space="preserve">мемлекеттiк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"Он сегіз жасқа дейінгі балаларға мемлекеттік жәрдемақы тағайындау" мемлекеттік қызмет көрсетудің бизнес-үдерістерінің анықтамалығы </w:t>
      </w:r>
    </w:p>
    <w:p>
      <w:pPr>
        <w:spacing w:after="0"/>
        <w:ind w:left="0"/>
        <w:jc w:val="both"/>
      </w:pPr>
      <w:r>
        <w:drawing>
          <wp:inline distT="0" distB="0" distL="0" distR="0">
            <wp:extent cx="7810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680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985000" cy="3390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2016 жылғы 5 шілдедегі </w:t>
            </w:r>
            <w:r>
              <w:br/>
            </w:r>
            <w:r>
              <w:rPr>
                <w:rFonts w:ascii="Times New Roman"/>
                <w:b w:val="false"/>
                <w:i w:val="false"/>
                <w:color w:val="000000"/>
                <w:sz w:val="20"/>
              </w:rPr>
              <w:t>№ 285 қаулысына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шілдедегі </w:t>
            </w:r>
            <w:r>
              <w:br/>
            </w:r>
            <w:r>
              <w:rPr>
                <w:rFonts w:ascii="Times New Roman"/>
                <w:b w:val="false"/>
                <w:i w:val="false"/>
                <w:color w:val="000000"/>
                <w:sz w:val="20"/>
              </w:rPr>
              <w:t>№ 278 қаулысымен бекітілген</w:t>
            </w:r>
          </w:p>
        </w:tc>
      </w:tr>
    </w:tbl>
    <w:bookmarkStart w:name="z87" w:id="37"/>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регламенті</w:t>
      </w:r>
    </w:p>
    <w:bookmarkEnd w:id="37"/>
    <w:bookmarkStart w:name="z88" w:id="38"/>
    <w:p>
      <w:pPr>
        <w:spacing w:after="0"/>
        <w:ind w:left="0"/>
        <w:jc w:val="left"/>
      </w:pPr>
      <w:r>
        <w:rPr>
          <w:rFonts w:ascii="Times New Roman"/>
          <w:b/>
          <w:i w:val="false"/>
          <w:color w:val="000000"/>
        </w:rPr>
        <w:t xml:space="preserve"> 1. Жалпы ережелер</w:t>
      </w:r>
    </w:p>
    <w:bookmarkEnd w:id="38"/>
    <w:bookmarkStart w:name="z89" w:id="39"/>
    <w:p>
      <w:pPr>
        <w:spacing w:after="0"/>
        <w:ind w:left="0"/>
        <w:jc w:val="both"/>
      </w:pPr>
      <w:r>
        <w:rPr>
          <w:rFonts w:ascii="Times New Roman"/>
          <w:b w:val="false"/>
          <w:i w:val="false"/>
          <w:color w:val="000000"/>
          <w:sz w:val="28"/>
        </w:rPr>
        <w:t>
      1. "Мемлекеттік атаулы әлеуметтік көмек тағайындау" мемлекеттік көрсетілетін қызметі (бұдан әрі – мемлекеттік көрсетілетін қызмет) Ақтөбе қаласы мен аудандардың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Өтініштерді қабылдау және мемлекеттік қызмет көрсету нәтижелерін беру арқылы жүзеге асырылады:</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3) тұрғылықты жері бойынша көрсетілетін қызметті беруші болмаған жағдайда - кент, ауыл, ауылдық округ әкімі (бұдан әрі - ауылдық округ әкімі).</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мемлекеттік атаулы әлеуметтік көмек тағайындау (тағайындаудан бас тарту) туралы хабарлама. </w:t>
      </w:r>
      <w:r>
        <w:br/>
      </w:r>
      <w:r>
        <w:rPr>
          <w:rFonts w:ascii="Times New Roman"/>
          <w:b w:val="false"/>
          <w:i w:val="false"/>
          <w:color w:val="000000"/>
          <w:sz w:val="28"/>
        </w:rPr>
        <w:t>
      Мемлекеттік қызмет көрсету нәтижесін ұсыну нысаны: қағаз түрінде.</w:t>
      </w:r>
    </w:p>
    <w:bookmarkEnd w:id="39"/>
    <w:bookmarkStart w:name="z92" w:id="40"/>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іс-әрекет тәртібін сипаттау</w:t>
      </w:r>
    </w:p>
    <w:bookmarkEnd w:id="40"/>
    <w:bookmarkStart w:name="z93" w:id="41"/>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 негіздеме болып табылады:</w:t>
      </w:r>
      <w:r>
        <w:br/>
      </w:r>
      <w:r>
        <w:rPr>
          <w:rFonts w:ascii="Times New Roman"/>
          <w:b w:val="false"/>
          <w:i w:val="false"/>
          <w:color w:val="000000"/>
          <w:sz w:val="28"/>
        </w:rPr>
        <w:t>
      көрсетілетін қызметті берушіге, ауылдық округтің әкіміне немесе Мемлекеттік корпорацияға жүгінген кезде:</w:t>
      </w:r>
      <w:r>
        <w:br/>
      </w:r>
      <w:r>
        <w:rPr>
          <w:rFonts w:ascii="Times New Roman"/>
          <w:b w:val="false"/>
          <w:i w:val="false"/>
          <w:color w:val="000000"/>
          <w:sz w:val="28"/>
        </w:rPr>
        <w:t xml:space="preserve">
      Қазақстан Республикасы Денсаулық сақтау және әлеуметтік даму министрінің 2016 жылғы 21 қаңтардағы № 68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бұйрығына өзгерістер енгізу туралы" (нормативтік құқықтық актілерді мемлекеттік тіркеу тізілімінде № 13369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атаулы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үдерісінің құрамына кіретін әрбір рәсімнің (іс-әрекеттің) мазмұны, оның орындалу ұзақтығы және нәтижесі:</w:t>
      </w:r>
      <w:r>
        <w:br/>
      </w:r>
      <w:r>
        <w:rPr>
          <w:rFonts w:ascii="Times New Roman"/>
          <w:b w:val="false"/>
          <w:i w:val="false"/>
          <w:color w:val="000000"/>
          <w:sz w:val="28"/>
        </w:rPr>
        <w:t xml:space="preserve">
      1) көрсетілетін қызметті берушінің немесе ауылдық округтің әкімінің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олардың тіркелуін жүзеге асырады.</w:t>
      </w:r>
      <w:r>
        <w:br/>
      </w:r>
      <w:r>
        <w:rPr>
          <w:rFonts w:ascii="Times New Roman"/>
          <w:b w:val="false"/>
          <w:i w:val="false"/>
          <w:color w:val="000000"/>
          <w:sz w:val="28"/>
        </w:rPr>
        <w:t>
      Нәтижесі - құжаттарды көрсетілетін қызметті берушінің басшысына немесе ауылдық округтің әкіміне бұрыштама қоюға жолдайды;</w:t>
      </w:r>
      <w:r>
        <w:br/>
      </w:r>
      <w:r>
        <w:rPr>
          <w:rFonts w:ascii="Times New Roman"/>
          <w:b w:val="false"/>
          <w:i w:val="false"/>
          <w:color w:val="000000"/>
          <w:sz w:val="28"/>
        </w:rPr>
        <w:t>
      2) көрсетілетін қызметті берушінің басшысы немесе ауылдық округтің әкімі 10 (он) минут ішінде кіріс құжаттарымен танысады және көрсетілетін қызметті берушінің немесе ауылдық округтің әкімінің жауапты орындаушысын анықтайды.</w:t>
      </w:r>
      <w:r>
        <w:br/>
      </w:r>
      <w:r>
        <w:rPr>
          <w:rFonts w:ascii="Times New Roman"/>
          <w:b w:val="false"/>
          <w:i w:val="false"/>
          <w:color w:val="000000"/>
          <w:sz w:val="28"/>
        </w:rPr>
        <w:t>
      Нәтижесі - көрсетілетін қызметті берушінің немесе ауылдық округтің әкімінің жауапты орындаушысына құжаттарды жолдайды;</w:t>
      </w:r>
      <w:r>
        <w:br/>
      </w:r>
      <w:r>
        <w:rPr>
          <w:rFonts w:ascii="Times New Roman"/>
          <w:b w:val="false"/>
          <w:i w:val="false"/>
          <w:color w:val="000000"/>
          <w:sz w:val="28"/>
        </w:rPr>
        <w:t>
      3) көрсетілетін қызметті берушінің жауапты орындаушысы келіп түскен құжаттарды - 7 (жеті) жұмыс күн ішінде, ауылдық округтің әкімінің жауапты орындаушысы - 22 (жиырма екі) жұмыс күн ішінде қарайды және мемлекеттік атаулы әлеуметтік көмек тағайындау (тағайындаудан бас тарту) туралы хабарламаны рәсімдейді.</w:t>
      </w:r>
      <w:r>
        <w:br/>
      </w:r>
      <w:r>
        <w:rPr>
          <w:rFonts w:ascii="Times New Roman"/>
          <w:b w:val="false"/>
          <w:i w:val="false"/>
          <w:color w:val="000000"/>
          <w:sz w:val="28"/>
        </w:rPr>
        <w:t>
      Нәтижесі - мемлекеттік атаулы әлеуметтік көмек тағайындау (тағайындаудан бас тарту) туралы хабарламаны көрсетілетін қызметті берушінің басшысына немесе ауылдық округтің әкіміне қол қою үшін жібереді;</w:t>
      </w:r>
      <w:r>
        <w:br/>
      </w:r>
      <w:r>
        <w:rPr>
          <w:rFonts w:ascii="Times New Roman"/>
          <w:b w:val="false"/>
          <w:i w:val="false"/>
          <w:color w:val="000000"/>
          <w:sz w:val="28"/>
        </w:rPr>
        <w:t>
      4) көрсетілетін қызметті берушінің басшысы немесе ауылдық округтің әкімі 10 (он) минут ішінде мемлекеттік атаулы әлеуметтік көмек тағайындау (тағайындаудан бас тарту) туралы хабарламаға қол қояды.</w:t>
      </w:r>
      <w:r>
        <w:br/>
      </w:r>
      <w:r>
        <w:rPr>
          <w:rFonts w:ascii="Times New Roman"/>
          <w:b w:val="false"/>
          <w:i w:val="false"/>
          <w:color w:val="000000"/>
          <w:sz w:val="28"/>
        </w:rPr>
        <w:t>
      Нәтижесі - қол қойылған мемлекеттік атаулы әлеуметтік көмек тағайындау (тағайындаудан бас тарту) туралы хабарламаны көрсетілетін қызметті берушінің немесе ауылдық округтің әкімінің кеңсесіне жолдайды;</w:t>
      </w:r>
      <w:r>
        <w:br/>
      </w:r>
      <w:r>
        <w:rPr>
          <w:rFonts w:ascii="Times New Roman"/>
          <w:b w:val="false"/>
          <w:i w:val="false"/>
          <w:color w:val="000000"/>
          <w:sz w:val="28"/>
        </w:rPr>
        <w:t>
      5) көрсетілетін қызметті берушінің немесе ауылдық округтің әкімінің кеңсе маманы 15 (он бес) минут ішінде мемлекеттік атаулы әлеуметтік көмек тағайындау (тағайындаудан бас тарту) туралы хабарламаны тіркейді:</w:t>
      </w:r>
      <w:r>
        <w:br/>
      </w:r>
      <w:r>
        <w:rPr>
          <w:rFonts w:ascii="Times New Roman"/>
          <w:b w:val="false"/>
          <w:i w:val="false"/>
          <w:color w:val="000000"/>
          <w:sz w:val="28"/>
        </w:rPr>
        <w:t>
      ауылдық округтің әкімінің кеңсе маманы мемлекеттік атаулы әлеуметтік көмек тағайындау (тағайындаудан бас тарту) туралы хабарламаны көрсетілетін қызметті берушінің кеңсесіне жолдайды;</w:t>
      </w:r>
      <w:r>
        <w:br/>
      </w:r>
      <w:r>
        <w:rPr>
          <w:rFonts w:ascii="Times New Roman"/>
          <w:b w:val="false"/>
          <w:i w:val="false"/>
          <w:color w:val="000000"/>
          <w:sz w:val="28"/>
        </w:rPr>
        <w:t>
      көрсетілетін қызметті берушінің кеңсе маманы көрсетілетін қызметті алушыға мемлекеттік қызмет нәтижесін береді.</w:t>
      </w:r>
      <w:r>
        <w:br/>
      </w:r>
      <w:r>
        <w:rPr>
          <w:rFonts w:ascii="Times New Roman"/>
          <w:b w:val="false"/>
          <w:i w:val="false"/>
          <w:color w:val="000000"/>
          <w:sz w:val="28"/>
        </w:rPr>
        <w:t>
      Нәтижесі - мемлекеттік атаулы әлеуметтік көмек тағайындау (тағайындаудан бас тарту) туралы хабарламаны көрсетілетін қызметті алушыға береді.</w:t>
      </w:r>
    </w:p>
    <w:bookmarkEnd w:id="41"/>
    <w:bookmarkStart w:name="z95" w:id="42"/>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 тәртібін сипаттау</w:t>
      </w:r>
    </w:p>
    <w:bookmarkEnd w:id="42"/>
    <w:bookmarkStart w:name="z96" w:id="43"/>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немесе ауылдық округтің әкімінің кеңсе маманы;</w:t>
      </w:r>
      <w:r>
        <w:br/>
      </w:r>
      <w:r>
        <w:rPr>
          <w:rFonts w:ascii="Times New Roman"/>
          <w:b w:val="false"/>
          <w:i w:val="false"/>
          <w:color w:val="000000"/>
          <w:sz w:val="28"/>
        </w:rPr>
        <w:t>
      2) көрсетілетін қызметті берушінің басшысы немесе ауылдық округтің әкімі;</w:t>
      </w:r>
      <w:r>
        <w:br/>
      </w:r>
      <w:r>
        <w:rPr>
          <w:rFonts w:ascii="Times New Roman"/>
          <w:b w:val="false"/>
          <w:i w:val="false"/>
          <w:color w:val="000000"/>
          <w:sz w:val="28"/>
        </w:rPr>
        <w:t>
      3) көрсетілетін қызметті берушінің немесе ауылдық округтің әкімінің жауапты орындаушысы.</w:t>
      </w:r>
    </w:p>
    <w:bookmarkEnd w:id="43"/>
    <w:bookmarkStart w:name="z97" w:id="4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44"/>
    <w:bookmarkStart w:name="z98" w:id="45"/>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r>
        <w:br/>
      </w: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r>
        <w:br/>
      </w:r>
      <w:r>
        <w:rPr>
          <w:rFonts w:ascii="Times New Roman"/>
          <w:b w:val="false"/>
          <w:i w:val="false"/>
          <w:color w:val="000000"/>
          <w:sz w:val="28"/>
        </w:rPr>
        <w:t>
      2) көрсетілетін қызметті берушінің кеңсе маманы алынған құжаттарды 15 (он бес) минут ішінде тіркейді және көрсетілетін қызметті берушінің басшысына бұрыштама қоюға жолдайды;</w:t>
      </w:r>
      <w:r>
        <w:br/>
      </w: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r>
        <w:br/>
      </w:r>
      <w:r>
        <w:rPr>
          <w:rFonts w:ascii="Times New Roman"/>
          <w:b w:val="false"/>
          <w:i w:val="false"/>
          <w:color w:val="000000"/>
          <w:sz w:val="28"/>
        </w:rPr>
        <w:t>
      4) көрсетілетін қызметті берушінің жауапты орындаушысы келіп түскен құжаттарды - 7 (жеті) жұмыс күн ішінде қарап, мемлекеттік атаулы әлеуметтік көмек тағайындау (тағайындаудан бас тарту) туралы хабарламаны рәсімдейді және көрсетілетін қызметті берушінің басшысына қол қою үшін жібереді.</w:t>
      </w:r>
      <w:r>
        <w:br/>
      </w:r>
      <w:r>
        <w:rPr>
          <w:rFonts w:ascii="Times New Roman"/>
          <w:b w:val="false"/>
          <w:i w:val="false"/>
          <w:color w:val="000000"/>
          <w:sz w:val="28"/>
        </w:rPr>
        <w:t>
      5) көрсетілетін қызметті берушінің басшысы 10 (он) минут ішінде мемлекеттік атаулы әлеуметтік көмек тағайындау (тағайындаудан бас тарту) туралы хабарламаға қол қояды және көрсетілетін қызметті берушінің кеңсесіне жолдайды;</w:t>
      </w:r>
      <w:r>
        <w:br/>
      </w:r>
      <w:r>
        <w:rPr>
          <w:rFonts w:ascii="Times New Roman"/>
          <w:b w:val="false"/>
          <w:i w:val="false"/>
          <w:color w:val="000000"/>
          <w:sz w:val="28"/>
        </w:rPr>
        <w:t xml:space="preserve">
      6) көрсетілетін қызметті берушінің кеңсе маманы 15 (он бес) минут ішінде мемлекеттік атаулы әлеуметтік көмек тағайындау (тағайындаудан бас тарту) туралы хабарламаны тіркейді және Мемлекеттік корпорацияға жібереді; </w:t>
      </w:r>
      <w:r>
        <w:br/>
      </w:r>
      <w:r>
        <w:rPr>
          <w:rFonts w:ascii="Times New Roman"/>
          <w:b w:val="false"/>
          <w:i w:val="false"/>
          <w:color w:val="000000"/>
          <w:sz w:val="28"/>
        </w:rPr>
        <w:t>
      7) Мемлекеттік корпорация маманы 15 (он бес) минут ішінде мемлекеттік атаулы әлеуметтік көмек тағайындау (тағайындаудан бас тарту) туралы хабарламаны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r>
        <w:br/>
      </w:r>
      <w:r>
        <w:rPr>
          <w:rFonts w:ascii="Times New Roman"/>
          <w:b w:val="false"/>
          <w:i w:val="false"/>
          <w:color w:val="000000"/>
          <w:sz w:val="28"/>
        </w:rPr>
        <w:t>
      Мемлекеттік қызмет көрсетудің бизнес-үдерістерінің анықтамалығы көрсетілетін қызметті берушінің интернет-ресурсында орналастырылады.</w:t>
      </w:r>
    </w:p>
    <w:bookmarkEnd w:id="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атаулы </w:t>
            </w:r>
            <w:r>
              <w:br/>
            </w:r>
            <w:r>
              <w:rPr>
                <w:rFonts w:ascii="Times New Roman"/>
                <w:b w:val="false"/>
                <w:i w:val="false"/>
                <w:color w:val="000000"/>
                <w:sz w:val="20"/>
              </w:rPr>
              <w:t xml:space="preserve">әлеуметтік көмек </w:t>
            </w:r>
            <w:r>
              <w:br/>
            </w:r>
            <w:r>
              <w:rPr>
                <w:rFonts w:ascii="Times New Roman"/>
                <w:b w:val="false"/>
                <w:i w:val="false"/>
                <w:color w:val="000000"/>
                <w:sz w:val="20"/>
              </w:rPr>
              <w:t xml:space="preserve">тағайындау" мемлекеттiк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атаулы әлеуметтік көмек тағайындау" мемлекеттік қызмет көрсетудің бизнес-үдерістерінің анықтамалығы </w:t>
      </w:r>
    </w:p>
    <w:p>
      <w:pPr>
        <w:spacing w:after="0"/>
        <w:ind w:left="0"/>
        <w:jc w:val="both"/>
      </w:pPr>
      <w:r>
        <w:drawing>
          <wp:inline distT="0" distB="0" distL="0" distR="0">
            <wp:extent cx="78105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1600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985000" cy="3390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2016 жылғы 5 шілдедегі </w:t>
            </w:r>
            <w:r>
              <w:br/>
            </w:r>
            <w:r>
              <w:rPr>
                <w:rFonts w:ascii="Times New Roman"/>
                <w:b w:val="false"/>
                <w:i w:val="false"/>
                <w:color w:val="000000"/>
                <w:sz w:val="20"/>
              </w:rPr>
              <w:t>№ 285 қаулысына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шілдедегі </w:t>
            </w:r>
            <w:r>
              <w:br/>
            </w:r>
            <w:r>
              <w:rPr>
                <w:rFonts w:ascii="Times New Roman"/>
                <w:b w:val="false"/>
                <w:i w:val="false"/>
                <w:color w:val="000000"/>
                <w:sz w:val="20"/>
              </w:rPr>
              <w:t>№ 278 қаулысымен бекітілген</w:t>
            </w:r>
          </w:p>
        </w:tc>
      </w:tr>
    </w:tbl>
    <w:bookmarkStart w:name="z102" w:id="46"/>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көрсетілетін қызмет регламенті</w:t>
      </w:r>
    </w:p>
    <w:bookmarkEnd w:id="46"/>
    <w:bookmarkStart w:name="z103" w:id="47"/>
    <w:p>
      <w:pPr>
        <w:spacing w:after="0"/>
        <w:ind w:left="0"/>
        <w:jc w:val="left"/>
      </w:pPr>
      <w:r>
        <w:rPr>
          <w:rFonts w:ascii="Times New Roman"/>
          <w:b/>
          <w:i w:val="false"/>
          <w:color w:val="000000"/>
        </w:rPr>
        <w:t xml:space="preserve"> 1. Жалпы ережелер</w:t>
      </w:r>
    </w:p>
    <w:bookmarkEnd w:id="47"/>
    <w:bookmarkStart w:name="z104" w:id="48"/>
    <w:p>
      <w:pPr>
        <w:spacing w:after="0"/>
        <w:ind w:left="0"/>
        <w:jc w:val="both"/>
      </w:pPr>
      <w:r>
        <w:rPr>
          <w:rFonts w:ascii="Times New Roman"/>
          <w:b w:val="false"/>
          <w:i w:val="false"/>
          <w:color w:val="000000"/>
          <w:sz w:val="28"/>
        </w:rPr>
        <w:t>
      1. "Мүгедек балаларды үйде оқытуға жұмсалған шығындарды өтеу" мемлекеттік көрсетілетін қызметі (бұдан әрі - мемлекеттік көрсетілетін қызмет) Ақтөбе қаласы мен аудандардың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Өтініштерді қабылдау және мемлекеттік қызмет көрсету нәтижелерін беру арқылы жүзеге асырылады:</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3) мүгедек балаларды үйде оқытуға жұмсалған шығындарды өтеуді тағайындау, сондай-ақ мүгедек балаларды үйде оқытуға жұмсалған шығындарды өтеуді тағайындау (бұдан әрі - жәрдемақы) туралы ақпарат алу кезінде www.egov.kz "электрондық үкімет" веб-порталы (бұдан әрі - портал). </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қызметті көрсету нысаны: электрондық (толық автоматтандырылған) және (немесе) қағаз түрінде. </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жәрдемақы тағайындау туралы хабарлама.</w:t>
      </w:r>
      <w:r>
        <w:br/>
      </w:r>
      <w:r>
        <w:rPr>
          <w:rFonts w:ascii="Times New Roman"/>
          <w:b w:val="false"/>
          <w:i w:val="false"/>
          <w:color w:val="000000"/>
          <w:sz w:val="28"/>
        </w:rPr>
        <w:t>
      Мемлекеттік қызмет көрсету нәтижесін ұсыну нысаны: электрондық және (немесе) қағаз түрінде.</w:t>
      </w:r>
      <w:r>
        <w:br/>
      </w:r>
      <w:r>
        <w:rPr>
          <w:rFonts w:ascii="Times New Roman"/>
          <w:b w:val="false"/>
          <w:i w:val="false"/>
          <w:color w:val="000000"/>
          <w:sz w:val="28"/>
        </w:rPr>
        <w:t>
      Порталда жәрдемақы тағайындау туралы хабарлама, сондай-ақ жәрдемақы тағайындау туралы ақпарат көрсетілетін қызметті берушінің уәкілетті тұлғасының электрондық цифрлық қолтаңбасымен (бұдан әрі - ЭЦҚ) куәландырылған электрондық құжат нысанында көрсетілетін қызметті алушының "жеке кабинетіне" жолданады.</w:t>
      </w:r>
    </w:p>
    <w:bookmarkEnd w:id="48"/>
    <w:bookmarkStart w:name="z107" w:id="49"/>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іс-әрекет тәртібін сипаттау</w:t>
      </w:r>
    </w:p>
    <w:bookmarkEnd w:id="49"/>
    <w:bookmarkStart w:name="z108" w:id="50"/>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 негіздеме болып табылады:</w:t>
      </w:r>
      <w:r>
        <w:br/>
      </w:r>
      <w:r>
        <w:rPr>
          <w:rFonts w:ascii="Times New Roman"/>
          <w:b w:val="false"/>
          <w:i w:val="false"/>
          <w:color w:val="000000"/>
          <w:sz w:val="28"/>
        </w:rPr>
        <w:t xml:space="preserve">
      көрсетілетін қызметті берушіге немесе Мемлекеттік корпорацияға жүгінген кезде, Қазақстан Республикасы Денсаулық сақтау және әлеуметтік даму министрінің 2016 жылғы 21 қаңтардағы № 68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бұйрығына өзгерістер енгізу туралы" (нормативтік құқықтық актілерді мемлекеттік тіркеу тізілімінде № 13369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"Үйде оқитын мүгедек балаларға материалдық қамсыздандыруды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порталда:</w:t>
      </w:r>
      <w:r>
        <w:br/>
      </w:r>
      <w:r>
        <w:rPr>
          <w:rFonts w:ascii="Times New Roman"/>
          <w:b w:val="false"/>
          <w:i w:val="false"/>
          <w:color w:val="000000"/>
          <w:sz w:val="28"/>
        </w:rPr>
        <w:t>
      жәрдемақы тағайындау үшін:</w:t>
      </w:r>
      <w:r>
        <w:br/>
      </w:r>
      <w:r>
        <w:rPr>
          <w:rFonts w:ascii="Times New Roman"/>
          <w:b w:val="false"/>
          <w:i w:val="false"/>
          <w:color w:val="000000"/>
          <w:sz w:val="28"/>
        </w:rPr>
        <w:t>
      көрсетілетін қызметті алушының ЭЦҚ куәландырылған электрондық құжат нысанындағы өтініш сұраныс;</w:t>
      </w:r>
      <w:r>
        <w:br/>
      </w:r>
      <w:r>
        <w:rPr>
          <w:rFonts w:ascii="Times New Roman"/>
          <w:b w:val="false"/>
          <w:i w:val="false"/>
          <w:color w:val="000000"/>
          <w:sz w:val="28"/>
        </w:rPr>
        <w:t xml:space="preserve">
      жәрдемақы тағайындау туралы ақпарат алу үшін: </w:t>
      </w:r>
      <w:r>
        <w:br/>
      </w:r>
      <w:r>
        <w:rPr>
          <w:rFonts w:ascii="Times New Roman"/>
          <w:b w:val="false"/>
          <w:i w:val="false"/>
          <w:color w:val="000000"/>
          <w:sz w:val="28"/>
        </w:rPr>
        <w:t>
      көрсетілетін қызметті алушының ЭЦҚ куәландырылған электрондық құжат нысанындағы сұраныс.</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үдерісінің құрамына кіретін әрбір рәсімнің (іс-әрекеттің) мазмұны, оның орындалу ұзақтығы және нәтижесі:</w:t>
      </w:r>
      <w:r>
        <w:br/>
      </w: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20 (жиырма) минут ішінде қабылдайды және олардың тіркелуін жүзеге асырады.</w:t>
      </w:r>
      <w:r>
        <w:br/>
      </w:r>
      <w:r>
        <w:rPr>
          <w:rFonts w:ascii="Times New Roman"/>
          <w:b w:val="false"/>
          <w:i w:val="false"/>
          <w:color w:val="000000"/>
          <w:sz w:val="28"/>
        </w:rPr>
        <w:t>
      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көрсетілетін қызметті берушінің жауапты орындаушысына құжаттарды жолдайды;</w:t>
      </w:r>
      <w:r>
        <w:br/>
      </w:r>
      <w:r>
        <w:rPr>
          <w:rFonts w:ascii="Times New Roman"/>
          <w:b w:val="false"/>
          <w:i w:val="false"/>
          <w:color w:val="000000"/>
          <w:sz w:val="28"/>
        </w:rPr>
        <w:t>
      3) көрсетілетін қызметті берушінің жауапты орындаушысы келіп түскен құжаттарды 10 (он) жұмыс күн ішінде қарайды және жәрдемақы тағайындау туралы хабарламаны рәсімдейді.</w:t>
      </w:r>
      <w:r>
        <w:br/>
      </w:r>
      <w:r>
        <w:rPr>
          <w:rFonts w:ascii="Times New Roman"/>
          <w:b w:val="false"/>
          <w:i w:val="false"/>
          <w:color w:val="000000"/>
          <w:sz w:val="28"/>
        </w:rPr>
        <w:t>
      Нәтижесі - жәрдемақы тағайындау туралы хабарламаны көрсетілетін қызметті берушінің басшысына қол қою үшін жібереді;</w:t>
      </w:r>
      <w:r>
        <w:br/>
      </w:r>
      <w:r>
        <w:rPr>
          <w:rFonts w:ascii="Times New Roman"/>
          <w:b w:val="false"/>
          <w:i w:val="false"/>
          <w:color w:val="000000"/>
          <w:sz w:val="28"/>
        </w:rPr>
        <w:t>
      4) көрсетілетін қызметті берушінің басшысы 10 (он) минут ішінде жәрдемақы тағайындау туралы хабарламаға қол қояды.</w:t>
      </w:r>
      <w:r>
        <w:br/>
      </w:r>
      <w:r>
        <w:rPr>
          <w:rFonts w:ascii="Times New Roman"/>
          <w:b w:val="false"/>
          <w:i w:val="false"/>
          <w:color w:val="000000"/>
          <w:sz w:val="28"/>
        </w:rPr>
        <w:t>
      Нәтижесі – қол қойылған жәрдемақы тағайындау туралы хабарламаны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20 (жиырма) минут ішінде жәрдемақы тағайындау туралы хабарламаны тіркейді және көрсетілетін қызметті алушыға мемлекеттік қызмет нәтижесін береді.</w:t>
      </w:r>
      <w:r>
        <w:br/>
      </w:r>
      <w:r>
        <w:rPr>
          <w:rFonts w:ascii="Times New Roman"/>
          <w:b w:val="false"/>
          <w:i w:val="false"/>
          <w:color w:val="000000"/>
          <w:sz w:val="28"/>
        </w:rPr>
        <w:t>
      Нәтижесі - жәрдемақы тағайындау туралы хабарламаны көрсетілетін қызметті алушыға береді.</w:t>
      </w:r>
    </w:p>
    <w:bookmarkEnd w:id="50"/>
    <w:bookmarkStart w:name="z110" w:id="51"/>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 тәртібін сипаттау</w:t>
      </w:r>
    </w:p>
    <w:bookmarkEnd w:id="51"/>
    <w:bookmarkStart w:name="z111" w:id="52"/>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p>
    <w:bookmarkEnd w:id="52"/>
    <w:bookmarkStart w:name="z112" w:id="5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53"/>
    <w:bookmarkStart w:name="z113" w:id="54"/>
    <w:p>
      <w:pPr>
        <w:spacing w:after="0"/>
        <w:ind w:left="0"/>
        <w:jc w:val="both"/>
      </w:pPr>
      <w:r>
        <w:rPr>
          <w:rFonts w:ascii="Times New Roman"/>
          <w:b w:val="false"/>
          <w:i w:val="false"/>
          <w:color w:val="000000"/>
          <w:sz w:val="28"/>
        </w:rPr>
        <w:t>
      7. Мемлекеттік корпорацияға жүгіну тәртібін және көрсетілетін қызметті алушының сұранысын өндеу ұзақтығын сипаттау:</w:t>
      </w:r>
      <w:r>
        <w:br/>
      </w: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электрондық кезек ретімен тапсыруды "кедергісіз" қызмет көрсету арқылы операциялық залда жүзеге асырады (2 минут ішінде);</w:t>
      </w:r>
      <w:r>
        <w:br/>
      </w:r>
      <w:r>
        <w:rPr>
          <w:rFonts w:ascii="Times New Roman"/>
          <w:b w:val="false"/>
          <w:i w:val="false"/>
          <w:color w:val="000000"/>
          <w:sz w:val="28"/>
        </w:rPr>
        <w:t>
      2) 1-үдеріс - қызмет көрсету үшін Мемлекеттік корпорацияның операторы Мемлекеттік корпорация ықпалдастырылған ақпараттық жүйесінің автоматтандырылған жұмыс орнына (бұдан әрі - МК ЫАЖ АЖО) логинмен және парольді (авторизациялау үдерісі) енгізеді (1 минут ішінде);</w:t>
      </w:r>
      <w:r>
        <w:br/>
      </w:r>
      <w:r>
        <w:rPr>
          <w:rFonts w:ascii="Times New Roman"/>
          <w:b w:val="false"/>
          <w:i w:val="false"/>
          <w:color w:val="000000"/>
          <w:sz w:val="28"/>
        </w:rPr>
        <w:t>
      3) 2-үдеріс – Мемлекеттік корпорацияның операторы қызметті таңдайды, экранға мемлекеттік қызметті көрсету үшін сұраныс нысанын шығаруы және Мемлекеттік корпорацияның операторы көрсетілетін қызметті алушының, сонымен қатар сенім хат бойынша көрсетілетін қызметті алушы өкілінің (нотариалдық куәландырылған сенім хат болған жағдайда, басқа куәландырылған сенім хатының мәліметтері толтырылмайды) мәліметтерін енгізеді (2 минут ішінде);</w:t>
      </w:r>
      <w:r>
        <w:br/>
      </w:r>
      <w:r>
        <w:rPr>
          <w:rFonts w:ascii="Times New Roman"/>
          <w:b w:val="false"/>
          <w:i w:val="false"/>
          <w:color w:val="000000"/>
          <w:sz w:val="28"/>
        </w:rPr>
        <w:t>
      4) 3-үдеріс – электрондық үкімет шлюзі (бұдан әрі - ЭҮШ) арқылы жеке тұлғалар мемлекеттік деректер қорына (бұдан әрі - ЖТ МДҚ) көрсетілетін қызметті алушының мәліметтері туралы сұранысын жолдау (2 минут ішінде);</w:t>
      </w:r>
      <w:r>
        <w:br/>
      </w:r>
      <w:r>
        <w:rPr>
          <w:rFonts w:ascii="Times New Roman"/>
          <w:b w:val="false"/>
          <w:i w:val="false"/>
          <w:color w:val="000000"/>
          <w:sz w:val="28"/>
        </w:rPr>
        <w:t>
      5) 1-шарт - ЖТ МДҚ көрсетілетін қызметті алушының мәліметтерінің бар болуын тексеру (1 минут ішінде);</w:t>
      </w:r>
      <w:r>
        <w:br/>
      </w:r>
      <w:r>
        <w:rPr>
          <w:rFonts w:ascii="Times New Roman"/>
          <w:b w:val="false"/>
          <w:i w:val="false"/>
          <w:color w:val="000000"/>
          <w:sz w:val="28"/>
        </w:rPr>
        <w:t>
      6) 4-үдеріс – көрсетілетін қызметті алушының ЖТ МДҚ мәліметтерінің болмауына байланысты, мәліметтерді алуға мүмкіншіліктің жоқтығы туралы хабарламаны қалыптастыру (2 минут ішінде);</w:t>
      </w:r>
      <w:r>
        <w:br/>
      </w:r>
      <w:r>
        <w:rPr>
          <w:rFonts w:ascii="Times New Roman"/>
          <w:b w:val="false"/>
          <w:i w:val="false"/>
          <w:color w:val="000000"/>
          <w:sz w:val="28"/>
        </w:rPr>
        <w:t>
      7) 5-үдеріс - "Е-собес" ақпараттық жүйесіне (бұдан әрі – "Е-собес" АЖ) ЭҮШ арқылы Мемлекеттік корпорация операторының ЭЦҚ куәландырылған (қол қойылған) электрондық құжаттағы (көрсетілетін қызметті алушының сұранысын) жолдау (2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 көрсетудің нәтижесін Мемлекеттік корпорация арқылы алу үдерісін және оның ұзақтылығын сипаттау: </w:t>
      </w:r>
      <w:r>
        <w:br/>
      </w:r>
      <w:r>
        <w:rPr>
          <w:rFonts w:ascii="Times New Roman"/>
          <w:b w:val="false"/>
          <w:i w:val="false"/>
          <w:color w:val="000000"/>
          <w:sz w:val="28"/>
        </w:rPr>
        <w:t>
      1) 6-үдеріс – "Е-собес" АЖ электрондық құжатты тіркеу (2 минут ішінде);</w:t>
      </w:r>
      <w:r>
        <w:br/>
      </w:r>
      <w:r>
        <w:rPr>
          <w:rFonts w:ascii="Times New Roman"/>
          <w:b w:val="false"/>
          <w:i w:val="false"/>
          <w:color w:val="000000"/>
          <w:sz w:val="28"/>
        </w:rPr>
        <w:t xml:space="preserve">
      2) 2-шарт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 (өңдеу) (2 минут ішінде);</w:t>
      </w:r>
      <w:r>
        <w:br/>
      </w:r>
      <w:r>
        <w:rPr>
          <w:rFonts w:ascii="Times New Roman"/>
          <w:b w:val="false"/>
          <w:i w:val="false"/>
          <w:color w:val="000000"/>
          <w:sz w:val="28"/>
        </w:rPr>
        <w:t>
      3) 7-үдеріс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 (2 минут ішінде);</w:t>
      </w:r>
      <w:r>
        <w:br/>
      </w:r>
      <w:r>
        <w:rPr>
          <w:rFonts w:ascii="Times New Roman"/>
          <w:b w:val="false"/>
          <w:i w:val="false"/>
          <w:color w:val="000000"/>
          <w:sz w:val="28"/>
        </w:rPr>
        <w:t>
      4) 8-үдеріс – көрсетілетін қызметті алушымен Мемлекеттік корпорацияның операторы арқылы қызметтің нәтижесін (жәрдемақы тағайындау туралы хабарлама) алуы (2 минут ішінде).</w:t>
      </w:r>
      <w:r>
        <w:br/>
      </w:r>
      <w:r>
        <w:rPr>
          <w:rFonts w:ascii="Times New Roman"/>
          <w:b w:val="false"/>
          <w:i w:val="false"/>
          <w:color w:val="000000"/>
          <w:sz w:val="28"/>
        </w:rPr>
        <w:t xml:space="preserve">
      </w:t>
      </w:r>
      <w:r>
        <w:rPr>
          <w:rFonts w:ascii="Times New Roman"/>
          <w:b w:val="false"/>
          <w:i w:val="false"/>
          <w:color w:val="000000"/>
          <w:sz w:val="28"/>
        </w:rPr>
        <w:t>9. Портал арқылы мемлекеттік қызмет көрсету кезінде көрсетілетін қызметті берушімен көрсетілетін қызметті алушының жүгіну және рәсімдерінің (іс-әрекеттерінің) реттілігі тәртібін сипаттау:</w:t>
      </w:r>
      <w:r>
        <w:br/>
      </w:r>
      <w:r>
        <w:rPr>
          <w:rFonts w:ascii="Times New Roman"/>
          <w:b w:val="false"/>
          <w:i w:val="false"/>
          <w:color w:val="000000"/>
          <w:sz w:val="28"/>
        </w:rPr>
        <w:t>
      1) жеке сәйкестендіру нөмірі (бұдан әрі - ЖСН), сондай-ақ парольдің (порталда тіркелмеген көрсетілетін қызметті алушы үшін іске асырылады) көмегімен көрсетілетін қызметті алушы порталға тіркеледі;</w:t>
      </w:r>
      <w:r>
        <w:br/>
      </w:r>
      <w:r>
        <w:rPr>
          <w:rFonts w:ascii="Times New Roman"/>
          <w:b w:val="false"/>
          <w:i w:val="false"/>
          <w:color w:val="000000"/>
          <w:sz w:val="28"/>
        </w:rPr>
        <w:t>
      2) 1-үдеріс - қызметті алу үшін порталда көрсетілетін қызметті алушымен ЖСН және паролін (авторизациялау үдерісі) енгізу үдерісі;</w:t>
      </w:r>
      <w:r>
        <w:br/>
      </w:r>
      <w:r>
        <w:rPr>
          <w:rFonts w:ascii="Times New Roman"/>
          <w:b w:val="false"/>
          <w:i w:val="false"/>
          <w:color w:val="000000"/>
          <w:sz w:val="28"/>
        </w:rPr>
        <w:t>
      3) 1-шарт - ЖСН және пароль арқылы тіркелген көрсетілетін қызметті алушының мәліметтерінің дұрыстығын порталда тексеру;</w:t>
      </w:r>
      <w:r>
        <w:br/>
      </w:r>
      <w:r>
        <w:rPr>
          <w:rFonts w:ascii="Times New Roman"/>
          <w:b w:val="false"/>
          <w:i w:val="false"/>
          <w:color w:val="000000"/>
          <w:sz w:val="28"/>
        </w:rPr>
        <w:t>
      4) 2-үдеріс - көрсетілетін қызметті алушының құжаттарында бұзушылықтардың болғандығына байланысты, авторизациядан бас тарту жөнінде порталда хабарламаны қалыптастыру;</w:t>
      </w:r>
      <w:r>
        <w:br/>
      </w:r>
      <w:r>
        <w:rPr>
          <w:rFonts w:ascii="Times New Roman"/>
          <w:b w:val="false"/>
          <w:i w:val="false"/>
          <w:color w:val="000000"/>
          <w:sz w:val="28"/>
        </w:rPr>
        <w:t xml:space="preserve">
      5) 3-үдеріс – көрсетілетін қызметті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көрсетілетін қызметті алушы нысанды (мәліметтерді енгізу)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сондай-ақ сұранысты куәландыру (қол қою) үшін көрсетілетін қызметті алушымен ЭЦҚ тіркеу куәлігін таңдау;</w:t>
      </w:r>
      <w:r>
        <w:br/>
      </w: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сонымен бірге сәйкестендіру мәліметтерінің сәйкестігін (сұраныста көрсетілген ЖСН және ЭЦҚ тіркеу куәлігінде көрсетілген ЖСН аралығын) тексеру;</w:t>
      </w:r>
      <w:r>
        <w:br/>
      </w:r>
      <w:r>
        <w:rPr>
          <w:rFonts w:ascii="Times New Roman"/>
          <w:b w:val="false"/>
          <w:i w:val="false"/>
          <w:color w:val="000000"/>
          <w:sz w:val="28"/>
        </w:rPr>
        <w:t>
      7) 4-үдеріс – көрсетілетін қызметті алушының ЭЦҚ расталмағандығына байланысты, сұратылып жатқан қызметтен бас тарту жөнінде хабарлама қалыптастыру;</w:t>
      </w:r>
      <w:r>
        <w:br/>
      </w:r>
      <w:r>
        <w:rPr>
          <w:rFonts w:ascii="Times New Roman"/>
          <w:b w:val="false"/>
          <w:i w:val="false"/>
          <w:color w:val="000000"/>
          <w:sz w:val="28"/>
        </w:rPr>
        <w:t>
      8) 5-үдеріс – көрсетілетін қызметті алушының сұранысын өңдеу үшін ЭҮШ арқылы көрсетілетін қызметті алушының ЭЦҚ куәландырылған (қол қойылған) электрондық құжаттарды (көрсетілетін қызметті алушының сұранысы) "Е-собес" АЖ жолдау;</w:t>
      </w:r>
      <w:r>
        <w:br/>
      </w:r>
      <w:r>
        <w:rPr>
          <w:rFonts w:ascii="Times New Roman"/>
          <w:b w:val="false"/>
          <w:i w:val="false"/>
          <w:color w:val="000000"/>
          <w:sz w:val="28"/>
        </w:rPr>
        <w:t xml:space="preserve">
      9) 3-шарт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w:t>
      </w:r>
      <w:r>
        <w:br/>
      </w:r>
      <w:r>
        <w:rPr>
          <w:rFonts w:ascii="Times New Roman"/>
          <w:b w:val="false"/>
          <w:i w:val="false"/>
          <w:color w:val="000000"/>
          <w:sz w:val="28"/>
        </w:rPr>
        <w:t xml:space="preserve">
      10) 6-үдеріс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 </w:t>
      </w:r>
      <w:r>
        <w:br/>
      </w:r>
      <w:r>
        <w:rPr>
          <w:rFonts w:ascii="Times New Roman"/>
          <w:b w:val="false"/>
          <w:i w:val="false"/>
          <w:color w:val="000000"/>
          <w:sz w:val="28"/>
        </w:rPr>
        <w:t xml:space="preserve">
      11) 7-үдеріс – көрсетілетін қызметті алушы порталда қалыптастырылған қызметтің нәтижесін (электрондық құжат нысаны бойынша хабарлама) алуы. </w:t>
      </w:r>
      <w:r>
        <w:br/>
      </w:r>
      <w:r>
        <w:rPr>
          <w:rFonts w:ascii="Times New Roman"/>
          <w:b w:val="false"/>
          <w:i w:val="false"/>
          <w:color w:val="000000"/>
          <w:sz w:val="28"/>
        </w:rPr>
        <w:t>
      Мемлекеттік қызметті көрсету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r>
        <w:br/>
      </w:r>
      <w:r>
        <w:rPr>
          <w:rFonts w:ascii="Times New Roman"/>
          <w:b w:val="false"/>
          <w:i w:val="false"/>
          <w:color w:val="000000"/>
          <w:sz w:val="28"/>
        </w:rPr>
        <w:t xml:space="preserve">
      Портал арқылы мемлекеттік қызмет көрсетуге тартылған ақпараттық жүйелерінің функционалдық өзара іс-әрекеттерінің диаграммасы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 </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r>
        <w:br/>
      </w:r>
      <w:r>
        <w:rPr>
          <w:rFonts w:ascii="Times New Roman"/>
          <w:b w:val="false"/>
          <w:i w:val="false"/>
          <w:color w:val="000000"/>
          <w:sz w:val="28"/>
        </w:rPr>
        <w:t>
      Мемлекеттік қызмет көрсетудің бизнес-үдерістерінің анықтамалығы көрсетілетін қызметті берушінің интернет-ресурсында орналастырылады.</w:t>
      </w:r>
    </w:p>
    <w:bookmarkEnd w:id="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 балаларды үйде </w:t>
            </w:r>
            <w:r>
              <w:br/>
            </w:r>
            <w:r>
              <w:rPr>
                <w:rFonts w:ascii="Times New Roman"/>
                <w:b w:val="false"/>
                <w:i w:val="false"/>
                <w:color w:val="000000"/>
                <w:sz w:val="20"/>
              </w:rPr>
              <w:t xml:space="preserve">оқытуға жұмсалған </w:t>
            </w:r>
            <w:r>
              <w:br/>
            </w:r>
            <w:r>
              <w:rPr>
                <w:rFonts w:ascii="Times New Roman"/>
                <w:b w:val="false"/>
                <w:i w:val="false"/>
                <w:color w:val="000000"/>
                <w:sz w:val="20"/>
              </w:rPr>
              <w:t xml:space="preserve">шығындарды өтеу" </w:t>
            </w:r>
            <w:r>
              <w:br/>
            </w:r>
            <w:r>
              <w:rPr>
                <w:rFonts w:ascii="Times New Roman"/>
                <w:b w:val="false"/>
                <w:i w:val="false"/>
                <w:color w:val="000000"/>
                <w:sz w:val="20"/>
              </w:rPr>
              <w:t xml:space="preserve">мемлекеттiк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жүйелерінің функционалдық өзара іс-әрекеттерінің диаграммасы </w:t>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327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"Мүгедек балаларды үйде </w:t>
            </w:r>
            <w:r>
              <w:br/>
            </w:r>
            <w:r>
              <w:rPr>
                <w:rFonts w:ascii="Times New Roman"/>
                <w:b w:val="false"/>
                <w:i w:val="false"/>
                <w:color w:val="000000"/>
                <w:sz w:val="20"/>
              </w:rPr>
              <w:t xml:space="preserve">оқытуға жұмсалған </w:t>
            </w:r>
            <w:r>
              <w:br/>
            </w:r>
            <w:r>
              <w:rPr>
                <w:rFonts w:ascii="Times New Roman"/>
                <w:b w:val="false"/>
                <w:i w:val="false"/>
                <w:color w:val="000000"/>
                <w:sz w:val="20"/>
              </w:rPr>
              <w:t xml:space="preserve">шығындарды өтеу" </w:t>
            </w:r>
            <w:r>
              <w:br/>
            </w:r>
            <w:r>
              <w:rPr>
                <w:rFonts w:ascii="Times New Roman"/>
                <w:b w:val="false"/>
                <w:i w:val="false"/>
                <w:color w:val="000000"/>
                <w:sz w:val="20"/>
              </w:rPr>
              <w:t xml:space="preserve">мемлекеттiк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қызмет көрсетудің бизнес-үдерістерінің анықтамалығы </w:t>
      </w:r>
    </w:p>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416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723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72300" cy="269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2016 жылғы 5 шілдедегі </w:t>
            </w:r>
            <w:r>
              <w:br/>
            </w:r>
            <w:r>
              <w:rPr>
                <w:rFonts w:ascii="Times New Roman"/>
                <w:b w:val="false"/>
                <w:i w:val="false"/>
                <w:color w:val="000000"/>
                <w:sz w:val="20"/>
              </w:rPr>
              <w:t>№ 285 қаулысына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шілдедегі </w:t>
            </w:r>
            <w:r>
              <w:br/>
            </w:r>
            <w:r>
              <w:rPr>
                <w:rFonts w:ascii="Times New Roman"/>
                <w:b w:val="false"/>
                <w:i w:val="false"/>
                <w:color w:val="000000"/>
                <w:sz w:val="20"/>
              </w:rPr>
              <w:t>№ 278 қаулысымен бекітілген</w:t>
            </w:r>
          </w:p>
        </w:tc>
      </w:tr>
    </w:tbl>
    <w:bookmarkStart w:name="z120" w:id="55"/>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w:t>
      </w:r>
    </w:p>
    <w:bookmarkEnd w:id="55"/>
    <w:bookmarkStart w:name="z121" w:id="56"/>
    <w:p>
      <w:pPr>
        <w:spacing w:after="0"/>
        <w:ind w:left="0"/>
        <w:jc w:val="left"/>
      </w:pPr>
      <w:r>
        <w:rPr>
          <w:rFonts w:ascii="Times New Roman"/>
          <w:b/>
          <w:i w:val="false"/>
          <w:color w:val="000000"/>
        </w:rPr>
        <w:t xml:space="preserve"> 1. Жалпы ережелер</w:t>
      </w:r>
    </w:p>
    <w:bookmarkEnd w:id="56"/>
    <w:bookmarkStart w:name="z122" w:id="57"/>
    <w:p>
      <w:pPr>
        <w:spacing w:after="0"/>
        <w:ind w:left="0"/>
        <w:jc w:val="both"/>
      </w:pPr>
      <w:r>
        <w:rPr>
          <w:rFonts w:ascii="Times New Roman"/>
          <w:b w:val="false"/>
          <w:i w:val="false"/>
          <w:color w:val="000000"/>
          <w:sz w:val="28"/>
        </w:rPr>
        <w:t>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қызметі (бұдан әрі – мемлекеттік көрсетілетін қызмет) Ақтөбе қаласы мен аудандардың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Өтініштерді қабылдау және мемлекеттік қызмет көрсету нәтижелерін беру арқылы жүзеге асырылады:</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3) тұрғылықты жері бойынша көрсетілетін қызметті беруші болмаған жағдайда - кент, ауыл, ауылдық округ әкімі (бұдан әрі - ауылдық округ әкімі).</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ауылдық елді мекендерде тұратын және жұмыс істейтін әлеуметтік сала мамандарына отын сатып алу бойынша әлеуметтік көмек тағайындау туралы хабарлама.</w:t>
      </w:r>
      <w:r>
        <w:br/>
      </w:r>
      <w:r>
        <w:rPr>
          <w:rFonts w:ascii="Times New Roman"/>
          <w:b w:val="false"/>
          <w:i w:val="false"/>
          <w:color w:val="000000"/>
          <w:sz w:val="28"/>
        </w:rPr>
        <w:t>
      Мемлекеттік қызмет көрсету нәтижесін ұсыну нысаны: қағаз түрінде.</w:t>
      </w:r>
    </w:p>
    <w:bookmarkEnd w:id="57"/>
    <w:bookmarkStart w:name="z125" w:id="58"/>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іс-әрекет тәртібін сипаттау</w:t>
      </w:r>
    </w:p>
    <w:bookmarkEnd w:id="58"/>
    <w:bookmarkStart w:name="z126" w:id="59"/>
    <w:p>
      <w:pPr>
        <w:spacing w:after="0"/>
        <w:ind w:left="0"/>
        <w:jc w:val="both"/>
      </w:pPr>
      <w:r>
        <w:rPr>
          <w:rFonts w:ascii="Times New Roman"/>
          <w:b w:val="false"/>
          <w:i w:val="false"/>
          <w:color w:val="000000"/>
          <w:sz w:val="28"/>
        </w:rPr>
        <w:t xml:space="preserve">
      4. Мемлекеттік қызмет көрсету бойынша рәсімді (іс-әрекетті) бастау үшін негіздеме болып табылады: </w:t>
      </w:r>
      <w:r>
        <w:br/>
      </w:r>
      <w:r>
        <w:rPr>
          <w:rFonts w:ascii="Times New Roman"/>
          <w:b w:val="false"/>
          <w:i w:val="false"/>
          <w:color w:val="000000"/>
          <w:sz w:val="28"/>
        </w:rPr>
        <w:t xml:space="preserve">
      көрсетілетін қызметті берушіге, ауылдық округтің әкіміне немесе Мемлекеттік корпорацияға жүгінген кезде, Қазақстан Республикасы Денсаулық сақтау және әлеуметтік даму министрінің 2016 жылғы 21 қаңтардағы № 68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бұйрығына өзгерістер енгізу туралы" (нормативтік құқықтық актілерді мемлекеттік тіркеу тізілімінде № 13369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 xml:space="preserve">9-тармағына </w:t>
      </w:r>
      <w:r>
        <w:rPr>
          <w:rFonts w:ascii="Times New Roman"/>
          <w:b w:val="false"/>
          <w:i w:val="false"/>
          <w:color w:val="000000"/>
          <w:sz w:val="28"/>
        </w:rPr>
        <w:t xml:space="preserve"> сәйкес еркін нысандағы өтініш. </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үдерісінің құрамына кіретін әрбір рәсімнің (іс-әрекеттің) мазмұны, оның орындалу ұзақтығы және нәтижесі:</w:t>
      </w:r>
      <w:r>
        <w:br/>
      </w:r>
      <w:r>
        <w:rPr>
          <w:rFonts w:ascii="Times New Roman"/>
          <w:b w:val="false"/>
          <w:i w:val="false"/>
          <w:color w:val="000000"/>
          <w:sz w:val="28"/>
        </w:rPr>
        <w:t xml:space="preserve">
      1) көрсетілетін қызметті берушінің немесе ауылдық округтің әкімінің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20 (жиырма) минут ішінде қабылдайды және олардың тіркелуін жүзеге асырады.</w:t>
      </w:r>
      <w:r>
        <w:br/>
      </w:r>
      <w:r>
        <w:rPr>
          <w:rFonts w:ascii="Times New Roman"/>
          <w:b w:val="false"/>
          <w:i w:val="false"/>
          <w:color w:val="000000"/>
          <w:sz w:val="28"/>
        </w:rPr>
        <w:t>
      Нәтижесі – құжаттарды көрсетілетін қызметті берушінің басшысына немесе ауылдық округтің әкіміне бұрыштама қоюға жолдайды;</w:t>
      </w:r>
      <w:r>
        <w:br/>
      </w:r>
      <w:r>
        <w:rPr>
          <w:rFonts w:ascii="Times New Roman"/>
          <w:b w:val="false"/>
          <w:i w:val="false"/>
          <w:color w:val="000000"/>
          <w:sz w:val="28"/>
        </w:rPr>
        <w:t>
      2) көрсетілетін қызметті берушінің басшысы немесе ауылдық округтің әкімі 10 (он) минут ішінде кіріс құжаттарымен танысады және көрсетілетін қызметті берушінің немесе ауылдық округтің әкімінің жауапты орындаушысын анықтайды.</w:t>
      </w:r>
      <w:r>
        <w:br/>
      </w:r>
      <w:r>
        <w:rPr>
          <w:rFonts w:ascii="Times New Roman"/>
          <w:b w:val="false"/>
          <w:i w:val="false"/>
          <w:color w:val="000000"/>
          <w:sz w:val="28"/>
        </w:rPr>
        <w:t>
      Нәтижесі - көрсетілетін қызметті берушінің немесе ауылдық округтің әкімінің жауапты орындаушысына құжаттарды жолдайды;</w:t>
      </w:r>
      <w:r>
        <w:br/>
      </w:r>
      <w:r>
        <w:rPr>
          <w:rFonts w:ascii="Times New Roman"/>
          <w:b w:val="false"/>
          <w:i w:val="false"/>
          <w:color w:val="000000"/>
          <w:sz w:val="28"/>
        </w:rPr>
        <w:t>
      3) көрсетілетін қызметті берушінің жауапты орындаушысы келіп түскен құжаттарды 10 (он) жұмыс күн ішінде, ауылдық округтің әкімінің жауапты орындаушысы 15 (он бес) жұмыс күн ішінде қарайды және әлеуметтік көмек тағайындау туралы хабарламаны рәсімдейді.</w:t>
      </w:r>
      <w:r>
        <w:br/>
      </w:r>
      <w:r>
        <w:rPr>
          <w:rFonts w:ascii="Times New Roman"/>
          <w:b w:val="false"/>
          <w:i w:val="false"/>
          <w:color w:val="000000"/>
          <w:sz w:val="28"/>
        </w:rPr>
        <w:t>
      Нәтижесі - әлеуметтік көмек тағайындау туралы хабарламаны көрсетілетін қызметті берушінің басшысына немесе ауылдық округтің әкіміне қол қою үшін жібереді;</w:t>
      </w:r>
      <w:r>
        <w:br/>
      </w:r>
      <w:r>
        <w:rPr>
          <w:rFonts w:ascii="Times New Roman"/>
          <w:b w:val="false"/>
          <w:i w:val="false"/>
          <w:color w:val="000000"/>
          <w:sz w:val="28"/>
        </w:rPr>
        <w:t>
      4) көрсетілетін қызметті берушінің басшысы немесе ауылдық округтің әкімі 10 (он) минут ішінде әлеуметтік көмек тағайындау туралы хабарламаға қол қояды.</w:t>
      </w:r>
      <w:r>
        <w:br/>
      </w:r>
      <w:r>
        <w:rPr>
          <w:rFonts w:ascii="Times New Roman"/>
          <w:b w:val="false"/>
          <w:i w:val="false"/>
          <w:color w:val="000000"/>
          <w:sz w:val="28"/>
        </w:rPr>
        <w:t>
      Нәтижесі - қол қойылған әлеуметтік көмек тағайындау туралы хабарламаны көрсетілетін қызметті берушінің немесе ауылдық округтің әкімінің кеңсесіне жолдайды;</w:t>
      </w:r>
      <w:r>
        <w:br/>
      </w:r>
      <w:r>
        <w:rPr>
          <w:rFonts w:ascii="Times New Roman"/>
          <w:b w:val="false"/>
          <w:i w:val="false"/>
          <w:color w:val="000000"/>
          <w:sz w:val="28"/>
        </w:rPr>
        <w:t>
      5) көрсетілетін қызметті берушінің немесе ауылдық округтің әкімінің кеңсе маманы 20 (жиырма) минут ішінде әлеуметтік көмек тағайындау туралы хабарламаны тіркейді:</w:t>
      </w:r>
      <w:r>
        <w:br/>
      </w:r>
      <w:r>
        <w:rPr>
          <w:rFonts w:ascii="Times New Roman"/>
          <w:b w:val="false"/>
          <w:i w:val="false"/>
          <w:color w:val="000000"/>
          <w:sz w:val="28"/>
        </w:rPr>
        <w:t>
      ауылдық округтің әкімінің кеңсе маманы әлеуметтік көмек тағайындау туралы хабарламаны көрсетілетін қызметті берушінің кеңсесіне жолдайды;</w:t>
      </w:r>
      <w:r>
        <w:br/>
      </w:r>
      <w:r>
        <w:rPr>
          <w:rFonts w:ascii="Times New Roman"/>
          <w:b w:val="false"/>
          <w:i w:val="false"/>
          <w:color w:val="000000"/>
          <w:sz w:val="28"/>
        </w:rPr>
        <w:t>
      көрсетілетін қызметті берушінің кеңсе маманы көрсетілетін қызметті алушыға мемлекеттік қызмет нәтижесін береді.</w:t>
      </w:r>
      <w:r>
        <w:br/>
      </w:r>
      <w:r>
        <w:rPr>
          <w:rFonts w:ascii="Times New Roman"/>
          <w:b w:val="false"/>
          <w:i w:val="false"/>
          <w:color w:val="000000"/>
          <w:sz w:val="28"/>
        </w:rPr>
        <w:t>
      Нәтижесі - әлеуметтік көмек тағайындау туралы хабарламаны көрсетілетін қызметті алушыға береді.</w:t>
      </w:r>
    </w:p>
    <w:bookmarkEnd w:id="59"/>
    <w:bookmarkStart w:name="z128" w:id="60"/>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 тәртібін сипаттау</w:t>
      </w:r>
    </w:p>
    <w:bookmarkEnd w:id="60"/>
    <w:bookmarkStart w:name="z129" w:id="61"/>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немесе ауылдық округтің әкімінің кеңсе маманы;</w:t>
      </w:r>
      <w:r>
        <w:br/>
      </w:r>
      <w:r>
        <w:rPr>
          <w:rFonts w:ascii="Times New Roman"/>
          <w:b w:val="false"/>
          <w:i w:val="false"/>
          <w:color w:val="000000"/>
          <w:sz w:val="28"/>
        </w:rPr>
        <w:t>
      2) көрсетілетін қызметті берушінің басшысы немесе ауылдық округтің әкімі;</w:t>
      </w:r>
      <w:r>
        <w:br/>
      </w:r>
      <w:r>
        <w:rPr>
          <w:rFonts w:ascii="Times New Roman"/>
          <w:b w:val="false"/>
          <w:i w:val="false"/>
          <w:color w:val="000000"/>
          <w:sz w:val="28"/>
        </w:rPr>
        <w:t>
      3) көрсетілетін қызметті берушінің немесе ауылдық округтің әкімінің жауапты орындаушысы.</w:t>
      </w:r>
    </w:p>
    <w:bookmarkEnd w:id="61"/>
    <w:bookmarkStart w:name="z130" w:id="6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62"/>
    <w:bookmarkStart w:name="z131" w:id="63"/>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r>
        <w:br/>
      </w: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r>
        <w:br/>
      </w:r>
      <w:r>
        <w:rPr>
          <w:rFonts w:ascii="Times New Roman"/>
          <w:b w:val="false"/>
          <w:i w:val="false"/>
          <w:color w:val="000000"/>
          <w:sz w:val="28"/>
        </w:rPr>
        <w:t>
      2) көрсетілетін қызметті берушінің кеңсе маманы алынған құжаттарды 20 (жиырма) минут ішінде тіркейді және көрсетілетін қызметті берушінің басшысына бұрыштама қоюға жолдайды;</w:t>
      </w:r>
      <w:r>
        <w:br/>
      </w: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r>
        <w:br/>
      </w:r>
      <w:r>
        <w:rPr>
          <w:rFonts w:ascii="Times New Roman"/>
          <w:b w:val="false"/>
          <w:i w:val="false"/>
          <w:color w:val="000000"/>
          <w:sz w:val="28"/>
        </w:rPr>
        <w:t>
      4) көрсетілетін қызметті берушінің жауапты орындаушысы келіп түскен құжаттарды 10 (он) жұмыс күн ішінде қарап, әлеуметтік көмек тағайындау туралы хабарламаны рәсімдейді және көрсетілетін қызметті берушінің басшысына қол қою үшін жібереді.</w:t>
      </w:r>
      <w:r>
        <w:br/>
      </w:r>
      <w:r>
        <w:rPr>
          <w:rFonts w:ascii="Times New Roman"/>
          <w:b w:val="false"/>
          <w:i w:val="false"/>
          <w:color w:val="000000"/>
          <w:sz w:val="28"/>
        </w:rPr>
        <w:t>
      5) көрсетілетін қызметті берушінің басшысы 10 (он) минут ішінде әлеуметтік көмек тағайындау туралы хабарламаға қол қояды және көрсетілетін қызметті берушінің кеңсесіне жолдайды;</w:t>
      </w:r>
      <w:r>
        <w:br/>
      </w:r>
      <w:r>
        <w:rPr>
          <w:rFonts w:ascii="Times New Roman"/>
          <w:b w:val="false"/>
          <w:i w:val="false"/>
          <w:color w:val="000000"/>
          <w:sz w:val="28"/>
        </w:rPr>
        <w:t xml:space="preserve">
      6) көрсетілетін қызметті берушінің кеңсе маманы 20 (жиырма) минут ішінде әлеуметтік көмек тағайындау хабарламаны тіркейді және Мемлекеттік корпорацияға жібереді; </w:t>
      </w:r>
      <w:r>
        <w:br/>
      </w:r>
      <w:r>
        <w:rPr>
          <w:rFonts w:ascii="Times New Roman"/>
          <w:b w:val="false"/>
          <w:i w:val="false"/>
          <w:color w:val="000000"/>
          <w:sz w:val="28"/>
        </w:rPr>
        <w:t>
      7) Мемлекеттік корпорация маманы 15 (он бес) минут ішінде әлеуметтік көмек тағайындау туралы хабарламаны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r>
        <w:br/>
      </w:r>
      <w:r>
        <w:rPr>
          <w:rFonts w:ascii="Times New Roman"/>
          <w:b w:val="false"/>
          <w:i w:val="false"/>
          <w:color w:val="000000"/>
          <w:sz w:val="28"/>
        </w:rPr>
        <w:t>
      Мемлекеттік қызмет көрсетудің бизнес-үдерістерінің анықтамалығы көрсетілетін қызметті берушінің интернет-ресурсында орналастырылады.</w:t>
      </w:r>
    </w:p>
    <w:bookmarkEnd w:id="6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"Ауылдық елді мекендерде </w:t>
            </w:r>
            <w:r>
              <w:br/>
            </w:r>
            <w:r>
              <w:rPr>
                <w:rFonts w:ascii="Times New Roman"/>
                <w:b w:val="false"/>
                <w:i w:val="false"/>
                <w:color w:val="000000"/>
                <w:sz w:val="20"/>
              </w:rPr>
              <w:t xml:space="preserve">тұратын және жұмыс істейтін </w:t>
            </w:r>
            <w:r>
              <w:br/>
            </w:r>
            <w:r>
              <w:rPr>
                <w:rFonts w:ascii="Times New Roman"/>
                <w:b w:val="false"/>
                <w:i w:val="false"/>
                <w:color w:val="000000"/>
                <w:sz w:val="20"/>
              </w:rPr>
              <w:t xml:space="preserve">әлеуметтік сала мамандарына </w:t>
            </w:r>
            <w:r>
              <w:br/>
            </w:r>
            <w:r>
              <w:rPr>
                <w:rFonts w:ascii="Times New Roman"/>
                <w:b w:val="false"/>
                <w:i w:val="false"/>
                <w:color w:val="000000"/>
                <w:sz w:val="20"/>
              </w:rPr>
              <w:t xml:space="preserve">отын сатып алу бойынша </w:t>
            </w:r>
            <w:r>
              <w:br/>
            </w:r>
            <w:r>
              <w:rPr>
                <w:rFonts w:ascii="Times New Roman"/>
                <w:b w:val="false"/>
                <w:i w:val="false"/>
                <w:color w:val="000000"/>
                <w:sz w:val="20"/>
              </w:rPr>
              <w:t xml:space="preserve">әлеуметтік көмек </w:t>
            </w:r>
            <w:r>
              <w:br/>
            </w:r>
            <w:r>
              <w:rPr>
                <w:rFonts w:ascii="Times New Roman"/>
                <w:b w:val="false"/>
                <w:i w:val="false"/>
                <w:color w:val="000000"/>
                <w:sz w:val="20"/>
              </w:rPr>
              <w:t xml:space="preserve">тағайындау" мемлекеттiк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қызмет көрсетудің бизнес-үдерістерінің анықтамалығы </w:t>
      </w:r>
    </w:p>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102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723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972300" cy="269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2016 жылғы 5 шілдедегі </w:t>
            </w:r>
            <w:r>
              <w:br/>
            </w:r>
            <w:r>
              <w:rPr>
                <w:rFonts w:ascii="Times New Roman"/>
                <w:b w:val="false"/>
                <w:i w:val="false"/>
                <w:color w:val="000000"/>
                <w:sz w:val="20"/>
              </w:rPr>
              <w:t>№ 285 қаулысына 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шілдедегі </w:t>
            </w:r>
            <w:r>
              <w:br/>
            </w:r>
            <w:r>
              <w:rPr>
                <w:rFonts w:ascii="Times New Roman"/>
                <w:b w:val="false"/>
                <w:i w:val="false"/>
                <w:color w:val="000000"/>
                <w:sz w:val="20"/>
              </w:rPr>
              <w:t>№ 278 қаулысымен бекітілген</w:t>
            </w:r>
          </w:p>
        </w:tc>
      </w:tr>
    </w:tbl>
    <w:bookmarkStart w:name="z135" w:id="64"/>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w:t>
      </w:r>
    </w:p>
    <w:bookmarkEnd w:id="64"/>
    <w:bookmarkStart w:name="z136" w:id="65"/>
    <w:p>
      <w:pPr>
        <w:spacing w:after="0"/>
        <w:ind w:left="0"/>
        <w:jc w:val="left"/>
      </w:pPr>
      <w:r>
        <w:rPr>
          <w:rFonts w:ascii="Times New Roman"/>
          <w:b/>
          <w:i w:val="false"/>
          <w:color w:val="000000"/>
        </w:rPr>
        <w:t xml:space="preserve"> 1. Жалпы ережелер</w:t>
      </w:r>
    </w:p>
    <w:bookmarkEnd w:id="65"/>
    <w:bookmarkStart w:name="z137" w:id="66"/>
    <w:p>
      <w:pPr>
        <w:spacing w:after="0"/>
        <w:ind w:left="0"/>
        <w:jc w:val="both"/>
      </w:pPr>
      <w:r>
        <w:rPr>
          <w:rFonts w:ascii="Times New Roman"/>
          <w:b w:val="false"/>
          <w:i w:val="false"/>
          <w:color w:val="000000"/>
          <w:sz w:val="28"/>
        </w:rPr>
        <w:t>
      1. "Өтініш берушінің (отбасының) атаулы әлеуметтік көмек алушыларға тиесілігін растайтын анықтама беру" мемлекеттік көрсетілетін қызметі (бұдан әрі - мемлекеттік көрсетілетін қызмет) Ақтөбе қаласы мен аудандардың жұмыспен қамту және әлеуметтік бағдарламалар бөлімдерімен (бұдан әрі - көрсетілетін қызметті беруші) және кенттің, ауылдың, ауылдық округтің әкімі (бұдан әрі – ауылдық округ әкімі) көрсетіледі.</w:t>
      </w:r>
      <w:r>
        <w:br/>
      </w:r>
      <w:r>
        <w:rPr>
          <w:rFonts w:ascii="Times New Roman"/>
          <w:b w:val="false"/>
          <w:i w:val="false"/>
          <w:color w:val="000000"/>
          <w:sz w:val="28"/>
        </w:rPr>
        <w:t>
      Өтініштерді қабылдау және мемлекеттік қызмет көрсету нәтижелерін беру арқылы жүзеге асырылады:</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2) ауылдық округ әкімі;</w:t>
      </w:r>
      <w:r>
        <w:br/>
      </w:r>
      <w:r>
        <w:rPr>
          <w:rFonts w:ascii="Times New Roman"/>
          <w:b w:val="false"/>
          <w:i w:val="false"/>
          <w:color w:val="000000"/>
          <w:sz w:val="28"/>
        </w:rPr>
        <w:t>
      3)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4) www.egov.kz "электрондық үкімет" веб-порталы (бұдан әрі - портал). </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 </w:t>
      </w:r>
      <w:r>
        <w:br/>
      </w:r>
      <w:r>
        <w:rPr>
          <w:rFonts w:ascii="Times New Roman"/>
          <w:b w:val="false"/>
          <w:i w:val="false"/>
          <w:color w:val="000000"/>
          <w:sz w:val="28"/>
        </w:rPr>
        <w:t>
      Мемлекеттік қызмет көрсету нәтижесін ұсыну нысаны: электрондық және (немесе) қағаз түрінде.</w:t>
      </w:r>
      <w:r>
        <w:br/>
      </w:r>
      <w:r>
        <w:rPr>
          <w:rFonts w:ascii="Times New Roman"/>
          <w:b w:val="false"/>
          <w:i w:val="false"/>
          <w:color w:val="000000"/>
          <w:sz w:val="28"/>
        </w:rPr>
        <w:t>
      Порталда көрсетілетін қызметті алушының атаулы әлеуметтік көмек алушыларға тиесілігін (не тиесілі еместігін) растайтын анықтама көрсетілетін қызметті берушінің уәкілетті тұлғасының электрондық цифрлық қолтаңбасымен (бұдан әрі - ЭЦҚ) куәландырылған электрондық құжат нысанында көрсетілетін қызметті алушының "жеке кабинетіне" жолданады.</w:t>
      </w:r>
    </w:p>
    <w:bookmarkEnd w:id="66"/>
    <w:bookmarkStart w:name="z140" w:id="67"/>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іс-әрекет тәртібін сипаттау</w:t>
      </w:r>
    </w:p>
    <w:bookmarkEnd w:id="67"/>
    <w:bookmarkStart w:name="z141" w:id="68"/>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 негіздеме болып табылады:</w:t>
      </w:r>
      <w:r>
        <w:br/>
      </w:r>
      <w:r>
        <w:rPr>
          <w:rFonts w:ascii="Times New Roman"/>
          <w:b w:val="false"/>
          <w:i w:val="false"/>
          <w:color w:val="000000"/>
          <w:sz w:val="28"/>
        </w:rPr>
        <w:t>
      көрсетілетін қызметті берушіге, ауылдық округтің әкіміне немесе Мемлекеттік корпорацияға жүгінген кезде:</w:t>
      </w:r>
      <w:r>
        <w:br/>
      </w:r>
      <w:r>
        <w:rPr>
          <w:rFonts w:ascii="Times New Roman"/>
          <w:b w:val="false"/>
          <w:i w:val="false"/>
          <w:color w:val="000000"/>
          <w:sz w:val="28"/>
        </w:rPr>
        <w:t xml:space="preserve">
      Қазақстан Республикасы Денсаулық сақтау және әлеуметтік даму министрінің 2016 жылғы 21 қаңтардағы № 68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бұйрығына өзгерістер енгізу туралы" (нормативтік құқықтық актілерді мемлекеттік тіркеу тізілімінде № 13369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порталда:</w:t>
      </w:r>
      <w:r>
        <w:br/>
      </w:r>
      <w:r>
        <w:rPr>
          <w:rFonts w:ascii="Times New Roman"/>
          <w:b w:val="false"/>
          <w:i w:val="false"/>
          <w:color w:val="000000"/>
          <w:sz w:val="28"/>
        </w:rPr>
        <w:t>
      көрсетілетін қызметті алушының электрондық цифрлық қолтаңбасымен (бұдан әрі - ЭЦҚ) куәландырылған электрондық құжат нысанындағы сұраныс.</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үдерісінің құрамына кіретін әрбір рәсімнің (іс-әрекеттің) мазмұны, оның орындалу ұзақтығы және нәтижесі:</w:t>
      </w:r>
      <w:r>
        <w:br/>
      </w:r>
      <w:r>
        <w:rPr>
          <w:rFonts w:ascii="Times New Roman"/>
          <w:b w:val="false"/>
          <w:i w:val="false"/>
          <w:color w:val="000000"/>
          <w:sz w:val="28"/>
        </w:rPr>
        <w:t xml:space="preserve">
      1) көрсетілетін қызметті берушінің немесе ауылдық округтің әкімінің кеңсе маманы көрсетілетін қызметті алушымен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олардың тіркелуін жүзеге асырады.</w:t>
      </w:r>
      <w:r>
        <w:br/>
      </w:r>
      <w:r>
        <w:rPr>
          <w:rFonts w:ascii="Times New Roman"/>
          <w:b w:val="false"/>
          <w:i w:val="false"/>
          <w:color w:val="000000"/>
          <w:sz w:val="28"/>
        </w:rPr>
        <w:t>
      Нәтижесі - құжаттарды көрсетілетін қызметті берушінің басшысына немесе ауылдық округтің әкіміне бұрыштама қоюға жолдайды;</w:t>
      </w:r>
      <w:r>
        <w:br/>
      </w:r>
      <w:r>
        <w:rPr>
          <w:rFonts w:ascii="Times New Roman"/>
          <w:b w:val="false"/>
          <w:i w:val="false"/>
          <w:color w:val="000000"/>
          <w:sz w:val="28"/>
        </w:rPr>
        <w:t>
      2) көрсетілетін қызметті берушінің басшысы немесе ауылдық округтің әкімі 10 (он) минут ішінде кіріс құжаттарымен танысады және көрсетілетін қызметті берушінің немесе ауылдық округтің әкімінің жауапты орындаушысын анықтайды.</w:t>
      </w:r>
      <w:r>
        <w:br/>
      </w:r>
      <w:r>
        <w:rPr>
          <w:rFonts w:ascii="Times New Roman"/>
          <w:b w:val="false"/>
          <w:i w:val="false"/>
          <w:color w:val="000000"/>
          <w:sz w:val="28"/>
        </w:rPr>
        <w:t>
      Нәтижесі - көрсетілетін қызметті берушінің немесе ауылдық округтің әкімінің жауапты орындаушысына құжаттарды жолдайды;</w:t>
      </w:r>
      <w:r>
        <w:br/>
      </w:r>
      <w:r>
        <w:rPr>
          <w:rFonts w:ascii="Times New Roman"/>
          <w:b w:val="false"/>
          <w:i w:val="false"/>
          <w:color w:val="000000"/>
          <w:sz w:val="28"/>
        </w:rPr>
        <w:t>
      3) көрсетілетін қызметті берушінің немесе ауылдық округтің әкімінің жауапты орындаушысы келіп түскен құжаттарды 15 (он бес) минут ішінде қарайды және көрсетілетін қызметті алушының атаулы әлеуметтік көмек алушыларға тиесілігін (не тиесілі еместігін) растайтын анықтаманы рәсімдейді.</w:t>
      </w:r>
      <w:r>
        <w:br/>
      </w:r>
      <w:r>
        <w:rPr>
          <w:rFonts w:ascii="Times New Roman"/>
          <w:b w:val="false"/>
          <w:i w:val="false"/>
          <w:color w:val="000000"/>
          <w:sz w:val="28"/>
        </w:rPr>
        <w:t>
      Нәтижесі - көрсетілетін қызметті алушының атаулы әлеуметтік көмек алушыларға тиесілігін (не тиесілі еместігін) растайтын анықтаманы көрсетілетін қызметті берушінің басшысына немесе ауылдық округтің әкіміне қол қою үшін жібереді;</w:t>
      </w:r>
      <w:r>
        <w:br/>
      </w:r>
      <w:r>
        <w:rPr>
          <w:rFonts w:ascii="Times New Roman"/>
          <w:b w:val="false"/>
          <w:i w:val="false"/>
          <w:color w:val="000000"/>
          <w:sz w:val="28"/>
        </w:rPr>
        <w:t>
      4) көрсетілетін қызметті берушінің басшысы немесе ауылдық округтің әкімі 10 (он) минут ішінде көрсетілетін қызметті алушының атаулы әлеуметтік көмек алушыларға тиесілігін (не тиесілі еместігін) растайтын анықтамаға қол қояды.</w:t>
      </w:r>
      <w:r>
        <w:br/>
      </w:r>
      <w:r>
        <w:rPr>
          <w:rFonts w:ascii="Times New Roman"/>
          <w:b w:val="false"/>
          <w:i w:val="false"/>
          <w:color w:val="000000"/>
          <w:sz w:val="28"/>
        </w:rPr>
        <w:t>
      Нәтижесі – қол қойылған көрсетілетін қызметті алушының атаулы әлеуметтік көмек алушыларға тиесілігін (не тиесілі еместігін) растайтын анықтаманы көрсетілетін қызметті берушінің немесе ауылдық округтің әкімінің кеңсесіне жолдайды;</w:t>
      </w:r>
      <w:r>
        <w:br/>
      </w:r>
      <w:r>
        <w:rPr>
          <w:rFonts w:ascii="Times New Roman"/>
          <w:b w:val="false"/>
          <w:i w:val="false"/>
          <w:color w:val="000000"/>
          <w:sz w:val="28"/>
        </w:rPr>
        <w:t>
      5) көрсетілетін қызметті берушінің немесе ауылдық округтің әкімінің кеңсе маманы 15 (он бес) минут ішінде көрсетілетін қызметті алушының атаулы әлеуметтік көмек алушыларға тиесілігін (не тиесілі еместігін) растайтын анықтаманы тіркейді:</w:t>
      </w:r>
      <w:r>
        <w:br/>
      </w:r>
      <w:r>
        <w:rPr>
          <w:rFonts w:ascii="Times New Roman"/>
          <w:b w:val="false"/>
          <w:i w:val="false"/>
          <w:color w:val="000000"/>
          <w:sz w:val="28"/>
        </w:rPr>
        <w:t xml:space="preserve">
      ауылдық округтің әкімінің кеңсе маманы көрсетілетін қызметті берушінің </w:t>
      </w:r>
      <w:r>
        <w:br/>
      </w:r>
      <w:r>
        <w:rPr>
          <w:rFonts w:ascii="Times New Roman"/>
          <w:b w:val="false"/>
          <w:i w:val="false"/>
          <w:color w:val="000000"/>
          <w:sz w:val="28"/>
        </w:rPr>
        <w:t>
      кеңсесіне жолдайды;</w:t>
      </w:r>
      <w:r>
        <w:br/>
      </w:r>
      <w:r>
        <w:rPr>
          <w:rFonts w:ascii="Times New Roman"/>
          <w:b w:val="false"/>
          <w:i w:val="false"/>
          <w:color w:val="000000"/>
          <w:sz w:val="28"/>
        </w:rPr>
        <w:t>
      көрсетілетін қызметті берушінің кеңсе маманы көрсетілетін қызметті алушыға мемлекеттік қызмет нәтижесін береді.</w:t>
      </w:r>
      <w:r>
        <w:br/>
      </w:r>
      <w:r>
        <w:rPr>
          <w:rFonts w:ascii="Times New Roman"/>
          <w:b w:val="false"/>
          <w:i w:val="false"/>
          <w:color w:val="000000"/>
          <w:sz w:val="28"/>
        </w:rPr>
        <w:t>
      Нәтижесі - көрсетілетін қызметті алушының атаулы әлеуметтік көмек алушыларға тиесілігін (не тиесілі еместігін) растайтын анықтаманы көрсетілетін қызметті алушыға береді.</w:t>
      </w:r>
    </w:p>
    <w:bookmarkEnd w:id="68"/>
    <w:bookmarkStart w:name="z143" w:id="69"/>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 тәртібін сипаттау</w:t>
      </w:r>
    </w:p>
    <w:bookmarkEnd w:id="69"/>
    <w:bookmarkStart w:name="z144" w:id="70"/>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немесе ауылдық округтің әкімінің кеңсе маманы;</w:t>
      </w:r>
      <w:r>
        <w:br/>
      </w:r>
      <w:r>
        <w:rPr>
          <w:rFonts w:ascii="Times New Roman"/>
          <w:b w:val="false"/>
          <w:i w:val="false"/>
          <w:color w:val="000000"/>
          <w:sz w:val="28"/>
        </w:rPr>
        <w:t>
      2) көрсетілетін қызметті берушінің басшысы немесе ауылдық округтің әкімі;</w:t>
      </w:r>
      <w:r>
        <w:br/>
      </w:r>
      <w:r>
        <w:rPr>
          <w:rFonts w:ascii="Times New Roman"/>
          <w:b w:val="false"/>
          <w:i w:val="false"/>
          <w:color w:val="000000"/>
          <w:sz w:val="28"/>
        </w:rPr>
        <w:t>
      3) көрсетілетін қызметті берушінің немесе ауылдық округтің әкімінің жауапты орындаушысы.</w:t>
      </w:r>
    </w:p>
    <w:bookmarkEnd w:id="70"/>
    <w:bookmarkStart w:name="z145" w:id="7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71"/>
    <w:bookmarkStart w:name="z146" w:id="72"/>
    <w:p>
      <w:pPr>
        <w:spacing w:after="0"/>
        <w:ind w:left="0"/>
        <w:jc w:val="both"/>
      </w:pPr>
      <w:r>
        <w:rPr>
          <w:rFonts w:ascii="Times New Roman"/>
          <w:b w:val="false"/>
          <w:i w:val="false"/>
          <w:color w:val="000000"/>
          <w:sz w:val="28"/>
        </w:rPr>
        <w:t>
      7. Мемлекеттік корпорацияға жүгіну тәртібін және көрсетілетін қызметті алушының сұранысын өндеу ұзақтығын сипаттау:</w:t>
      </w:r>
      <w:r>
        <w:br/>
      </w: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электрондық кезек ретімен тапсыруды "кедергісіз" қызмет көрсету арқылы операциялық залда жүзеге асырады (2 минут ішінде);</w:t>
      </w:r>
      <w:r>
        <w:br/>
      </w:r>
      <w:r>
        <w:rPr>
          <w:rFonts w:ascii="Times New Roman"/>
          <w:b w:val="false"/>
          <w:i w:val="false"/>
          <w:color w:val="000000"/>
          <w:sz w:val="28"/>
        </w:rPr>
        <w:t>
      2) 1-үдеріс - қызмет көрсету үшін Мемлекеттік корпорацияның операторы Мемлекеттік корпорация ықпалдастырылған ақпараттық жүйесінің автоматтандырылған жұмыс орнына (бұдан әрі - МК ЫАЖ АЖО) логинмен және парольді (авторизациялау үдерісі) енгізеді (1 минут ішінде);</w:t>
      </w:r>
      <w:r>
        <w:br/>
      </w:r>
      <w:r>
        <w:rPr>
          <w:rFonts w:ascii="Times New Roman"/>
          <w:b w:val="false"/>
          <w:i w:val="false"/>
          <w:color w:val="000000"/>
          <w:sz w:val="28"/>
        </w:rPr>
        <w:t>
      3) 2-үдеріс - Мемлекеттік корпорацияның операторы қызметті таңдайды, экранға мемлекеттік қызметті көрсету үшін сұраныс нысанын шығаруы және Мемлекеттік корпорацияның операторы көрсетілетін қызметті алушының, сонымен қатар сенім хат бойынша көрсетілетін қызметті алушы өкілінің (нотариалдық куәландырылған сенім хат болған жағдайда, басқа куәландырылған сенім хатының мәліметтері толтырылмайды) мәліметтерін енгізеді (2 минут ішінде);</w:t>
      </w:r>
      <w:r>
        <w:br/>
      </w:r>
      <w:r>
        <w:rPr>
          <w:rFonts w:ascii="Times New Roman"/>
          <w:b w:val="false"/>
          <w:i w:val="false"/>
          <w:color w:val="000000"/>
          <w:sz w:val="28"/>
        </w:rPr>
        <w:t>
      4) 3-үдеріс – электрондық үкімет шлюзі (бұдан әрі - ЭҮШ) арқылы жеке тұлғалар мемлекеттік деректер қорына (бұдан әрі – ЖТ МДҚ) көрсетілетін қызметті алушының мәліметтері туралы сұранысын жолдау (2 минут ішінде);</w:t>
      </w:r>
      <w:r>
        <w:br/>
      </w:r>
      <w:r>
        <w:rPr>
          <w:rFonts w:ascii="Times New Roman"/>
          <w:b w:val="false"/>
          <w:i w:val="false"/>
          <w:color w:val="000000"/>
          <w:sz w:val="28"/>
        </w:rPr>
        <w:t>
      5) 1-шарт - ЖТ МДҚ көрсетілетін қызметті алушының мәліметтерінің бар болуын тексеру (1 минут ішінде);</w:t>
      </w:r>
      <w:r>
        <w:br/>
      </w:r>
      <w:r>
        <w:rPr>
          <w:rFonts w:ascii="Times New Roman"/>
          <w:b w:val="false"/>
          <w:i w:val="false"/>
          <w:color w:val="000000"/>
          <w:sz w:val="28"/>
        </w:rPr>
        <w:t>
      6) 4-үдеріс – көрсетілетін қызметті алушының ЖТ МДҚ мәліметтерінің болмауына байланысты, мәліметтерді алуға мүмкіншіліктің жоқтығы туралы хабарламаны қалыптастыру (2 минут ішінде);</w:t>
      </w:r>
      <w:r>
        <w:br/>
      </w:r>
      <w:r>
        <w:rPr>
          <w:rFonts w:ascii="Times New Roman"/>
          <w:b w:val="false"/>
          <w:i w:val="false"/>
          <w:color w:val="000000"/>
          <w:sz w:val="28"/>
        </w:rPr>
        <w:t>
      7) 5-үдеріс – "Е-собес" ақпараттық жүйесіне (бұдан әрі – "Е-собес" АЖ) ЭҮШ арқылы Мемлекеттік корпорация операторының ЭЦҚ куәландырылған (қол қойылған) электрондық құжаттағы (көрсетілетін қызметті алушының сұранысын) жолдау (2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 көрсетудің нәтижесін Мемлекеттік корпорация арқылы алу үдерісін және оның ұзақтылығын сипаттау: </w:t>
      </w:r>
      <w:r>
        <w:br/>
      </w:r>
      <w:r>
        <w:rPr>
          <w:rFonts w:ascii="Times New Roman"/>
          <w:b w:val="false"/>
          <w:i w:val="false"/>
          <w:color w:val="000000"/>
          <w:sz w:val="28"/>
        </w:rPr>
        <w:t>
      1) 6-үдеріс – "Е-собес" АЖ электрондық құжатты тіркеу (2 минут ішінде);</w:t>
      </w:r>
      <w:r>
        <w:br/>
      </w:r>
      <w:r>
        <w:rPr>
          <w:rFonts w:ascii="Times New Roman"/>
          <w:b w:val="false"/>
          <w:i w:val="false"/>
          <w:color w:val="000000"/>
          <w:sz w:val="28"/>
        </w:rPr>
        <w:t xml:space="preserve">
      2) 2-шарт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 (өңдеу) (2 минут ішінде);</w:t>
      </w:r>
      <w:r>
        <w:br/>
      </w:r>
      <w:r>
        <w:rPr>
          <w:rFonts w:ascii="Times New Roman"/>
          <w:b w:val="false"/>
          <w:i w:val="false"/>
          <w:color w:val="000000"/>
          <w:sz w:val="28"/>
        </w:rPr>
        <w:t>
      3) 7-үдеріс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 (2 минут ішінде);</w:t>
      </w:r>
      <w:r>
        <w:br/>
      </w:r>
      <w:r>
        <w:rPr>
          <w:rFonts w:ascii="Times New Roman"/>
          <w:b w:val="false"/>
          <w:i w:val="false"/>
          <w:color w:val="000000"/>
          <w:sz w:val="28"/>
        </w:rPr>
        <w:t>
      4) 8-үдеріс - көрсетілетін қызметті алушымен Мемлекеттік корпорацияның операторы арқылы қызметтің нәтижесін (анықтама) алуы (2 минут ішінде).</w:t>
      </w:r>
      <w:r>
        <w:br/>
      </w:r>
      <w:r>
        <w:rPr>
          <w:rFonts w:ascii="Times New Roman"/>
          <w:b w:val="false"/>
          <w:i w:val="false"/>
          <w:color w:val="000000"/>
          <w:sz w:val="28"/>
        </w:rPr>
        <w:t xml:space="preserve">
      </w:t>
      </w:r>
      <w:r>
        <w:rPr>
          <w:rFonts w:ascii="Times New Roman"/>
          <w:b w:val="false"/>
          <w:i w:val="false"/>
          <w:color w:val="000000"/>
          <w:sz w:val="28"/>
        </w:rPr>
        <w:t>9. Портал арқылы мемлекеттік қызмет көрсету кезінде көрсетілетін қызметті берушімен көрсетілетін қызметті алушының жүгіну және рәсімдерінің (іс-әрекеттерінің) реттілігі тәртібін сипаттау:</w:t>
      </w:r>
      <w:r>
        <w:br/>
      </w:r>
      <w:r>
        <w:rPr>
          <w:rFonts w:ascii="Times New Roman"/>
          <w:b w:val="false"/>
          <w:i w:val="false"/>
          <w:color w:val="000000"/>
          <w:sz w:val="28"/>
        </w:rPr>
        <w:t>
      1) жеке сәйкестендіру нөмірі (бұдан әрі - ЖСН), сондай-ақ парольдің (порталда тіркелмеген көрсетілетін қызметті алушы үшін іске асырылады) көмегімен көрсетілетін қызметті алушы порталға тіркеледі;</w:t>
      </w:r>
      <w:r>
        <w:br/>
      </w:r>
      <w:r>
        <w:rPr>
          <w:rFonts w:ascii="Times New Roman"/>
          <w:b w:val="false"/>
          <w:i w:val="false"/>
          <w:color w:val="000000"/>
          <w:sz w:val="28"/>
        </w:rPr>
        <w:t>
      2) 1-үдеріс – қызметті алу үшін порталда көрсетілетін қызметті алушымен ЖСН және паролін (авторизациялау үдерісі) енгізу үдерісі;</w:t>
      </w:r>
      <w:r>
        <w:br/>
      </w:r>
      <w:r>
        <w:rPr>
          <w:rFonts w:ascii="Times New Roman"/>
          <w:b w:val="false"/>
          <w:i w:val="false"/>
          <w:color w:val="000000"/>
          <w:sz w:val="28"/>
        </w:rPr>
        <w:t>
      3) 1-шарт - ЖСН және пароль арқылы тіркелген көрсетілетін қызметті алушының мәліметтерінің дұрыстығын порталда тексеру;</w:t>
      </w:r>
      <w:r>
        <w:br/>
      </w:r>
      <w:r>
        <w:rPr>
          <w:rFonts w:ascii="Times New Roman"/>
          <w:b w:val="false"/>
          <w:i w:val="false"/>
          <w:color w:val="000000"/>
          <w:sz w:val="28"/>
        </w:rPr>
        <w:t>
      4) 2-үдеріс - көрсетілетін қызметті алушының құжаттарында бұзушылықтардың болғандығына байланысты, авторизациядан бас тарту жөнінде порталда хабарламаны қалыптастыру;</w:t>
      </w:r>
      <w:r>
        <w:br/>
      </w:r>
      <w:r>
        <w:rPr>
          <w:rFonts w:ascii="Times New Roman"/>
          <w:b w:val="false"/>
          <w:i w:val="false"/>
          <w:color w:val="000000"/>
          <w:sz w:val="28"/>
        </w:rPr>
        <w:t xml:space="preserve">
      5) 3-үдеріс – көрсетілетін қызметті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көрсетілетін қызметті алушы нысанды (мәліметтерді енгізу)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сондай-ақ сұранысты куәландыру (қол қою) үшін көрсетілетін қызметті алушымен ЭЦҚ тіркеу куәлігін тандау;</w:t>
      </w:r>
      <w:r>
        <w:br/>
      </w: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сонымен бірге сәйкестендіру мәліметтерінің сәйкестігін (сұраныста көрсетілген ЖСН және ЭЦҚ тіркеу куәлігінде көрсетілген ЖСН аралығын) тексеру;</w:t>
      </w:r>
      <w:r>
        <w:br/>
      </w:r>
      <w:r>
        <w:rPr>
          <w:rFonts w:ascii="Times New Roman"/>
          <w:b w:val="false"/>
          <w:i w:val="false"/>
          <w:color w:val="000000"/>
          <w:sz w:val="28"/>
        </w:rPr>
        <w:t>
      7) 4-үдеріс – көрсетілетін қызметті алушының ЭЦҚ расталмағандығына байланысты, сұратылып жатқан қызметтен бас тарту жөнінде хабарлама қалыптастыру;</w:t>
      </w:r>
      <w:r>
        <w:br/>
      </w:r>
      <w:r>
        <w:rPr>
          <w:rFonts w:ascii="Times New Roman"/>
          <w:b w:val="false"/>
          <w:i w:val="false"/>
          <w:color w:val="000000"/>
          <w:sz w:val="28"/>
        </w:rPr>
        <w:t>
      8) 5-үдеріс – көрсетілетін қызметті алушының сұранысын өңдеу үшін ЭҮШ арқылы көрсетілетін қызметті алушының ЭЦҚ куәландырылған (қол қойылған) электрондық құжаттарды (көрсетілетін қызметті алушының сұранысы) "Е-собес" АЖ жолдау;</w:t>
      </w:r>
      <w:r>
        <w:br/>
      </w:r>
      <w:r>
        <w:rPr>
          <w:rFonts w:ascii="Times New Roman"/>
          <w:b w:val="false"/>
          <w:i w:val="false"/>
          <w:color w:val="000000"/>
          <w:sz w:val="28"/>
        </w:rPr>
        <w:t xml:space="preserve">
      9) 3-шарт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w:t>
      </w:r>
      <w:r>
        <w:br/>
      </w:r>
      <w:r>
        <w:rPr>
          <w:rFonts w:ascii="Times New Roman"/>
          <w:b w:val="false"/>
          <w:i w:val="false"/>
          <w:color w:val="000000"/>
          <w:sz w:val="28"/>
        </w:rPr>
        <w:t xml:space="preserve">
      10) 6-үдеріс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 </w:t>
      </w:r>
      <w:r>
        <w:br/>
      </w:r>
      <w:r>
        <w:rPr>
          <w:rFonts w:ascii="Times New Roman"/>
          <w:b w:val="false"/>
          <w:i w:val="false"/>
          <w:color w:val="000000"/>
          <w:sz w:val="28"/>
        </w:rPr>
        <w:t xml:space="preserve">
      11) 7-үдеріс – көрсетілетін қызметті алушы порталда қалыптастырылған қызметтің нәтижесін (электрондық құжат нысаны бойынша анықтама) алуы. </w:t>
      </w:r>
      <w:r>
        <w:br/>
      </w:r>
      <w:r>
        <w:rPr>
          <w:rFonts w:ascii="Times New Roman"/>
          <w:b w:val="false"/>
          <w:i w:val="false"/>
          <w:color w:val="000000"/>
          <w:sz w:val="28"/>
        </w:rPr>
        <w:t>
      Мемлекеттік қызметті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r>
        <w:br/>
      </w:r>
      <w:r>
        <w:rPr>
          <w:rFonts w:ascii="Times New Roman"/>
          <w:b w:val="false"/>
          <w:i w:val="false"/>
          <w:color w:val="000000"/>
          <w:sz w:val="28"/>
        </w:rPr>
        <w:t xml:space="preserve">
      Портал арқылы мемлекеттік қызмет көрсетуге тартылған ақпараттық жүйелерінің функционалдық өзара іс-әрекеттерінің диаграммасы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 </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r>
        <w:br/>
      </w:r>
      <w:r>
        <w:rPr>
          <w:rFonts w:ascii="Times New Roman"/>
          <w:b w:val="false"/>
          <w:i w:val="false"/>
          <w:color w:val="000000"/>
          <w:sz w:val="28"/>
        </w:rPr>
        <w:t>
      Мемлекеттік қызмет көрсетудің бизнес-үдерістерінің анықтамалығы көрсетілетін қызметті берушінің интернет-ресурсында орналастырылады.</w:t>
      </w:r>
    </w:p>
    <w:bookmarkEnd w:id="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"Өтініш берушінің </w:t>
            </w:r>
            <w:r>
              <w:br/>
            </w:r>
            <w:r>
              <w:rPr>
                <w:rFonts w:ascii="Times New Roman"/>
                <w:b w:val="false"/>
                <w:i w:val="false"/>
                <w:color w:val="000000"/>
                <w:sz w:val="20"/>
              </w:rPr>
              <w:t xml:space="preserve">(отбасының) атаулы </w:t>
            </w:r>
            <w:r>
              <w:br/>
            </w:r>
            <w:r>
              <w:rPr>
                <w:rFonts w:ascii="Times New Roman"/>
                <w:b w:val="false"/>
                <w:i w:val="false"/>
                <w:color w:val="000000"/>
                <w:sz w:val="20"/>
              </w:rPr>
              <w:t xml:space="preserve">әлеуметтік көмек алушыларға </w:t>
            </w:r>
            <w:r>
              <w:br/>
            </w:r>
            <w:r>
              <w:rPr>
                <w:rFonts w:ascii="Times New Roman"/>
                <w:b w:val="false"/>
                <w:i w:val="false"/>
                <w:color w:val="000000"/>
                <w:sz w:val="20"/>
              </w:rPr>
              <w:t xml:space="preserve">тиесілігін растайтын </w:t>
            </w:r>
            <w:r>
              <w:br/>
            </w:r>
            <w:r>
              <w:rPr>
                <w:rFonts w:ascii="Times New Roman"/>
                <w:b w:val="false"/>
                <w:i w:val="false"/>
                <w:color w:val="000000"/>
                <w:sz w:val="20"/>
              </w:rPr>
              <w:t xml:space="preserve">анықтама беру" мемлекеттiк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жүйелерінің функционалдық өзара іс-әрекеттерінің диаграммасы </w:t>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302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"Өтініш берушінің </w:t>
            </w:r>
            <w:r>
              <w:br/>
            </w:r>
            <w:r>
              <w:rPr>
                <w:rFonts w:ascii="Times New Roman"/>
                <w:b w:val="false"/>
                <w:i w:val="false"/>
                <w:color w:val="000000"/>
                <w:sz w:val="20"/>
              </w:rPr>
              <w:t xml:space="preserve">(отбасының) атаулы </w:t>
            </w:r>
            <w:r>
              <w:br/>
            </w:r>
            <w:r>
              <w:rPr>
                <w:rFonts w:ascii="Times New Roman"/>
                <w:b w:val="false"/>
                <w:i w:val="false"/>
                <w:color w:val="000000"/>
                <w:sz w:val="20"/>
              </w:rPr>
              <w:t xml:space="preserve">әлеуметтік көмек алушыларға </w:t>
            </w:r>
            <w:r>
              <w:br/>
            </w:r>
            <w:r>
              <w:rPr>
                <w:rFonts w:ascii="Times New Roman"/>
                <w:b w:val="false"/>
                <w:i w:val="false"/>
                <w:color w:val="000000"/>
                <w:sz w:val="20"/>
              </w:rPr>
              <w:t xml:space="preserve">тиесілігін растайтын </w:t>
            </w:r>
            <w:r>
              <w:br/>
            </w:r>
            <w:r>
              <w:rPr>
                <w:rFonts w:ascii="Times New Roman"/>
                <w:b w:val="false"/>
                <w:i w:val="false"/>
                <w:color w:val="000000"/>
                <w:sz w:val="20"/>
              </w:rPr>
              <w:t xml:space="preserve">анықтама беру" мемлекеттiк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 көрсетудің бизнес-үдерістерінің анықтамалығы </w:t>
      </w:r>
    </w:p>
    <w:p>
      <w:pPr>
        <w:spacing w:after="0"/>
        <w:ind w:left="0"/>
        <w:jc w:val="both"/>
      </w:pPr>
      <w:r>
        <w:drawing>
          <wp:inline distT="0" distB="0" distL="0" distR="0">
            <wp:extent cx="78105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0299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985000" cy="3390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2016 жылғы 5 шілдедегі </w:t>
            </w:r>
            <w:r>
              <w:br/>
            </w:r>
            <w:r>
              <w:rPr>
                <w:rFonts w:ascii="Times New Roman"/>
                <w:b w:val="false"/>
                <w:i w:val="false"/>
                <w:color w:val="000000"/>
                <w:sz w:val="20"/>
              </w:rPr>
              <w:t>№ 285 қаулысына 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шілдедегі </w:t>
            </w:r>
            <w:r>
              <w:br/>
            </w:r>
            <w:r>
              <w:rPr>
                <w:rFonts w:ascii="Times New Roman"/>
                <w:b w:val="false"/>
                <w:i w:val="false"/>
                <w:color w:val="000000"/>
                <w:sz w:val="20"/>
              </w:rPr>
              <w:t>№ 278 қаулысымен бекітілген</w:t>
            </w:r>
          </w:p>
        </w:tc>
      </w:tr>
    </w:tbl>
    <w:bookmarkStart w:name="z153" w:id="73"/>
    <w:p>
      <w:pPr>
        <w:spacing w:after="0"/>
        <w:ind w:left="0"/>
        <w:jc w:val="left"/>
      </w:pPr>
      <w:r>
        <w:rPr>
          <w:rFonts w:ascii="Times New Roman"/>
          <w:b/>
          <w:i w:val="false"/>
          <w:color w:val="000000"/>
        </w:rPr>
        <w:t xml:space="preserve"> "Оралман мәртебесін беру" мемлекеттік көрсетілетін қызмет регламенті</w:t>
      </w:r>
    </w:p>
    <w:bookmarkEnd w:id="73"/>
    <w:bookmarkStart w:name="z154" w:id="74"/>
    <w:p>
      <w:pPr>
        <w:spacing w:after="0"/>
        <w:ind w:left="0"/>
        <w:jc w:val="left"/>
      </w:pPr>
      <w:r>
        <w:rPr>
          <w:rFonts w:ascii="Times New Roman"/>
          <w:b/>
          <w:i w:val="false"/>
          <w:color w:val="000000"/>
        </w:rPr>
        <w:t xml:space="preserve"> 1. Жалпы ережелер</w:t>
      </w:r>
    </w:p>
    <w:bookmarkEnd w:id="74"/>
    <w:bookmarkStart w:name="z155" w:id="75"/>
    <w:p>
      <w:pPr>
        <w:spacing w:after="0"/>
        <w:ind w:left="0"/>
        <w:jc w:val="both"/>
      </w:pPr>
      <w:r>
        <w:rPr>
          <w:rFonts w:ascii="Times New Roman"/>
          <w:b w:val="false"/>
          <w:i w:val="false"/>
          <w:color w:val="000000"/>
          <w:sz w:val="28"/>
        </w:rPr>
        <w:t>
      1. "Оралман мәртебесін беру" мемлекеттік көрсетілетін қызметі (бұдан әрі - мемлекеттік көрсетілетін қызмет) "Ақтөбе облысының жұмыспен қамтуды үйлестіру және әлеуметтік бағдарламалар басқармасы" мемлекеттік мекемесімен (бұдан әрі - көрсетілетін қызметті беруші) көрсетіледі.</w:t>
      </w:r>
      <w:r>
        <w:br/>
      </w:r>
      <w:r>
        <w:rPr>
          <w:rFonts w:ascii="Times New Roman"/>
          <w:b w:val="false"/>
          <w:i w:val="false"/>
          <w:color w:val="000000"/>
          <w:sz w:val="28"/>
        </w:rPr>
        <w:t>
      Өтініштерді қабылдау және мемлекеттік қызмет көрсету нәтижелерін беру арқылы жүзеге асырылады:</w:t>
      </w:r>
      <w:r>
        <w:br/>
      </w:r>
      <w:r>
        <w:rPr>
          <w:rFonts w:ascii="Times New Roman"/>
          <w:b w:val="false"/>
          <w:i w:val="false"/>
          <w:color w:val="000000"/>
          <w:sz w:val="28"/>
        </w:rPr>
        <w:t>
      1) көрсетілетін қызметті беруші;</w:t>
      </w:r>
      <w:r>
        <w:br/>
      </w:r>
      <w:r>
        <w:rPr>
          <w:rFonts w:ascii="Times New Roman"/>
          <w:b w:val="false"/>
          <w:i w:val="false"/>
          <w:color w:val="000000"/>
          <w:sz w:val="28"/>
        </w:rPr>
        <w:t xml:space="preserve">
      2) "Азаматтарға арналған үкімет" мемлекеттік корпорациясы" коммерциялық емес акционерлік қоғамы (бұдан әрі - Мемлекеттік корпорация). </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нысанын: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оралман куәлігін беру.</w:t>
      </w:r>
      <w:r>
        <w:br/>
      </w:r>
      <w:r>
        <w:rPr>
          <w:rFonts w:ascii="Times New Roman"/>
          <w:b w:val="false"/>
          <w:i w:val="false"/>
          <w:color w:val="000000"/>
          <w:sz w:val="28"/>
        </w:rPr>
        <w:t>
      Мемлекеттік қызмет көрсету нәтижесін ұсыну нысаны: қағаз түрінде.</w:t>
      </w:r>
    </w:p>
    <w:bookmarkEnd w:id="75"/>
    <w:bookmarkStart w:name="z158" w:id="76"/>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іс-әрекет тәртібін сипаттау</w:t>
      </w:r>
    </w:p>
    <w:bookmarkEnd w:id="76"/>
    <w:bookmarkStart w:name="z159" w:id="77"/>
    <w:p>
      <w:pPr>
        <w:spacing w:after="0"/>
        <w:ind w:left="0"/>
        <w:jc w:val="both"/>
      </w:pPr>
      <w:r>
        <w:rPr>
          <w:rFonts w:ascii="Times New Roman"/>
          <w:b w:val="false"/>
          <w:i w:val="false"/>
          <w:color w:val="000000"/>
          <w:sz w:val="28"/>
        </w:rPr>
        <w:t xml:space="preserve">
      4. Мемлекеттік қызмет көрсету бойынша рәсімді (іс-әрекетті) бастау үшін негіздеме болып табылады: </w:t>
      </w:r>
      <w:r>
        <w:br/>
      </w:r>
      <w:r>
        <w:rPr>
          <w:rFonts w:ascii="Times New Roman"/>
          <w:b w:val="false"/>
          <w:i w:val="false"/>
          <w:color w:val="000000"/>
          <w:sz w:val="28"/>
        </w:rPr>
        <w:t>
      көрсетілетін қызметті берушіге немесе Мемлекеттік корпорацияға жүгінген кезде:</w:t>
      </w:r>
      <w:r>
        <w:br/>
      </w:r>
      <w:r>
        <w:rPr>
          <w:rFonts w:ascii="Times New Roman"/>
          <w:b w:val="false"/>
          <w:i w:val="false"/>
          <w:color w:val="000000"/>
          <w:sz w:val="28"/>
        </w:rPr>
        <w:t xml:space="preserve">
      Қазақстан Республикасы Денсаулық сақтау және әлеуметтік даму министрінің 2016 жылғы 21 қаңтардағы № 68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бұйрығына өзгерістер енгізу туралы" (нормативтік құқықтық актілерді мемлекеттік тіркеу тізілімінде № 13369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"Оралман мәртебесін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оралман мәртебесін беру туралы өтініш. </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үдерісінің құрамына кіретін әрбір рәсімнің (іс-әрекеттің) мазмұны, оның орындалу ұзақтығы және нәтижесі:</w:t>
      </w:r>
      <w:r>
        <w:br/>
      </w: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20 (жиырма) минут ішінде қабылдайды және олардың тіркелуін жүзеге асырады.</w:t>
      </w:r>
      <w:r>
        <w:br/>
      </w:r>
      <w:r>
        <w:rPr>
          <w:rFonts w:ascii="Times New Roman"/>
          <w:b w:val="false"/>
          <w:i w:val="false"/>
          <w:color w:val="000000"/>
          <w:sz w:val="28"/>
        </w:rPr>
        <w:t>
      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көрсетілетін қызметті берушінің жауапты орындаушысына құжаттарды жолдайды;</w:t>
      </w:r>
      <w:r>
        <w:br/>
      </w:r>
      <w:r>
        <w:rPr>
          <w:rFonts w:ascii="Times New Roman"/>
          <w:b w:val="false"/>
          <w:i w:val="false"/>
          <w:color w:val="000000"/>
          <w:sz w:val="28"/>
        </w:rPr>
        <w:t>
      3) көрсетілетін қызметті берушінің жауапты орындаушысы келіп түскен құжаттарды 5 (бес) жұмыс күн ішінде қарайды және оралман куәлігін рәсімдейді.</w:t>
      </w:r>
      <w:r>
        <w:br/>
      </w:r>
      <w:r>
        <w:rPr>
          <w:rFonts w:ascii="Times New Roman"/>
          <w:b w:val="false"/>
          <w:i w:val="false"/>
          <w:color w:val="000000"/>
          <w:sz w:val="28"/>
        </w:rPr>
        <w:t>
      Нәтижесі - оралман куәлігін көрсетілетін қызметті берушінің басшысына қол қою үшін жібереді;</w:t>
      </w:r>
      <w:r>
        <w:br/>
      </w:r>
      <w:r>
        <w:rPr>
          <w:rFonts w:ascii="Times New Roman"/>
          <w:b w:val="false"/>
          <w:i w:val="false"/>
          <w:color w:val="000000"/>
          <w:sz w:val="28"/>
        </w:rPr>
        <w:t>
      4) көрсетілетін қызметті берушінің басшысы 10 (он) минут ішінде оралман куәлігіне қол қояды.</w:t>
      </w:r>
      <w:r>
        <w:br/>
      </w:r>
      <w:r>
        <w:rPr>
          <w:rFonts w:ascii="Times New Roman"/>
          <w:b w:val="false"/>
          <w:i w:val="false"/>
          <w:color w:val="000000"/>
          <w:sz w:val="28"/>
        </w:rPr>
        <w:t>
      Нәтижесі – қол қойылған оралман куәлігін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20 (жиырма) минут ішінде оралман куәлігін тіркейді және көрсетілетін қызметті алушыға мемлекеттік қызмет нәтижесін береді.</w:t>
      </w:r>
      <w:r>
        <w:br/>
      </w:r>
      <w:r>
        <w:rPr>
          <w:rFonts w:ascii="Times New Roman"/>
          <w:b w:val="false"/>
          <w:i w:val="false"/>
          <w:color w:val="000000"/>
          <w:sz w:val="28"/>
        </w:rPr>
        <w:t>
      Нәтижесі - оралман куәлігін көрсетілетін қызметті алушыға береді.</w:t>
      </w:r>
    </w:p>
    <w:bookmarkEnd w:id="77"/>
    <w:bookmarkStart w:name="z161" w:id="78"/>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 тәртібін сипаттау</w:t>
      </w:r>
    </w:p>
    <w:bookmarkEnd w:id="78"/>
    <w:bookmarkStart w:name="z162" w:id="79"/>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p>
    <w:bookmarkEnd w:id="79"/>
    <w:bookmarkStart w:name="z163" w:id="80"/>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80"/>
    <w:bookmarkStart w:name="z164" w:id="81"/>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r>
        <w:br/>
      </w: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r>
        <w:br/>
      </w:r>
      <w:r>
        <w:rPr>
          <w:rFonts w:ascii="Times New Roman"/>
          <w:b w:val="false"/>
          <w:i w:val="false"/>
          <w:color w:val="000000"/>
          <w:sz w:val="28"/>
        </w:rPr>
        <w:t>
      2) көрсетілетін қызметті берушінің кеңсе маманы алынған құжаттарды 20 (жиырма) минут ішінде тіркейді және көрсетілетін қызметті берушінің басшысына бұрыштама қоюға жолдайды;</w:t>
      </w:r>
      <w:r>
        <w:br/>
      </w: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r>
        <w:br/>
      </w:r>
      <w:r>
        <w:rPr>
          <w:rFonts w:ascii="Times New Roman"/>
          <w:b w:val="false"/>
          <w:i w:val="false"/>
          <w:color w:val="000000"/>
          <w:sz w:val="28"/>
        </w:rPr>
        <w:t>
      4) көрсетілетін қызметті берушінің жауапты орындаушысы келіп түскен құжаттарды 5 (бес) жұмыс күн ішінде қарап, оралман куәлігін рәсімдейді және көрсетілетін қызметті берушінің басшысына қол қою үшін жібереді.</w:t>
      </w:r>
      <w:r>
        <w:br/>
      </w:r>
      <w:r>
        <w:rPr>
          <w:rFonts w:ascii="Times New Roman"/>
          <w:b w:val="false"/>
          <w:i w:val="false"/>
          <w:color w:val="000000"/>
          <w:sz w:val="28"/>
        </w:rPr>
        <w:t>
      5) көрсетілетін қызметті берушінің басшысы 10 (он) минут ішінде оралман куәлігіне қол қояды және көрсетілетін қызметті берушінің кеңсесіне жолдайды;</w:t>
      </w:r>
      <w:r>
        <w:br/>
      </w:r>
      <w:r>
        <w:rPr>
          <w:rFonts w:ascii="Times New Roman"/>
          <w:b w:val="false"/>
          <w:i w:val="false"/>
          <w:color w:val="000000"/>
          <w:sz w:val="28"/>
        </w:rPr>
        <w:t xml:space="preserve">
      6) көрсетілетін қызметті берушінің кеңсе маманы 20 (жиырма) минут ішінде оралман куәлігін тіркейді және Мемлекеттік корпорацияға жібереді; </w:t>
      </w:r>
      <w:r>
        <w:br/>
      </w:r>
      <w:r>
        <w:rPr>
          <w:rFonts w:ascii="Times New Roman"/>
          <w:b w:val="false"/>
          <w:i w:val="false"/>
          <w:color w:val="000000"/>
          <w:sz w:val="28"/>
        </w:rPr>
        <w:t>
      7) Мемлекеттік корпорация маманы 15 (он бес) минут ішінде оралман куәлігін көрсетілетін қызметті алушыға береді.</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r>
        <w:br/>
      </w:r>
      <w:r>
        <w:rPr>
          <w:rFonts w:ascii="Times New Roman"/>
          <w:b w:val="false"/>
          <w:i w:val="false"/>
          <w:color w:val="000000"/>
          <w:sz w:val="28"/>
        </w:rPr>
        <w:t>
      Мемлекеттік қызмет көрсетудің бизнес-үдерістерінің анықтамалығы көрсетілетін қызметті берушінің интернет-ресурсында орналастырылады.</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"Оралман мәртебесін беру" </w:t>
            </w:r>
            <w:r>
              <w:br/>
            </w:r>
            <w:r>
              <w:rPr>
                <w:rFonts w:ascii="Times New Roman"/>
                <w:b w:val="false"/>
                <w:i w:val="false"/>
                <w:color w:val="000000"/>
                <w:sz w:val="20"/>
              </w:rPr>
              <w:t xml:space="preserve">мемлекеттiк көрсетілетін </w:t>
            </w:r>
            <w:r>
              <w:br/>
            </w:r>
            <w:r>
              <w:rPr>
                <w:rFonts w:ascii="Times New Roman"/>
                <w:b w:val="false"/>
                <w:i w:val="false"/>
                <w:color w:val="000000"/>
                <w:sz w:val="20"/>
              </w:rPr>
              <w:t xml:space="preserve">қызмет регламентіне </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"Оралман мәртебесін беру" мемлекеттік қызмет көрсетудің бизнес-үдерістерінің анықтамалығы </w:t>
      </w:r>
    </w:p>
    <w:p>
      <w:pPr>
        <w:spacing w:after="0"/>
        <w:ind w:left="0"/>
        <w:jc w:val="both"/>
      </w:pPr>
      <w:r>
        <w:drawing>
          <wp:inline distT="0" distB="0" distL="0" distR="0">
            <wp:extent cx="78105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4295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723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972300" cy="269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шілдедегі </w:t>
            </w:r>
            <w:r>
              <w:br/>
            </w:r>
            <w:r>
              <w:rPr>
                <w:rFonts w:ascii="Times New Roman"/>
                <w:b w:val="false"/>
                <w:i w:val="false"/>
                <w:color w:val="000000"/>
                <w:sz w:val="20"/>
              </w:rPr>
              <w:t>№ 278 қаулысымен бекітілген</w:t>
            </w:r>
          </w:p>
        </w:tc>
      </w:tr>
    </w:tbl>
    <w:bookmarkStart w:name="z168" w:id="82"/>
    <w:p>
      <w:pPr>
        <w:spacing w:after="0"/>
        <w:ind w:left="0"/>
        <w:jc w:val="left"/>
      </w:pPr>
      <w:r>
        <w:rPr>
          <w:rFonts w:ascii="Times New Roman"/>
          <w:b/>
          <w:i w:val="false"/>
          <w:color w:val="000000"/>
        </w:rPr>
        <w:t xml:space="preserve"> "Ақталған адамға куәлік беру" мемлекеттік көрсетілетін қызмет регламенті</w:t>
      </w:r>
    </w:p>
    <w:bookmarkEnd w:id="82"/>
    <w:bookmarkStart w:name="z169" w:id="83"/>
    <w:p>
      <w:pPr>
        <w:spacing w:after="0"/>
        <w:ind w:left="0"/>
        <w:jc w:val="left"/>
      </w:pPr>
      <w:r>
        <w:rPr>
          <w:rFonts w:ascii="Times New Roman"/>
          <w:b/>
          <w:i w:val="false"/>
          <w:color w:val="000000"/>
        </w:rPr>
        <w:t xml:space="preserve"> 1. Жалпы ережелер</w:t>
      </w:r>
    </w:p>
    <w:bookmarkEnd w:id="83"/>
    <w:bookmarkStart w:name="z170" w:id="84"/>
    <w:p>
      <w:pPr>
        <w:spacing w:after="0"/>
        <w:ind w:left="0"/>
        <w:jc w:val="both"/>
      </w:pPr>
      <w:r>
        <w:rPr>
          <w:rFonts w:ascii="Times New Roman"/>
          <w:b w:val="false"/>
          <w:i w:val="false"/>
          <w:color w:val="000000"/>
          <w:sz w:val="28"/>
        </w:rPr>
        <w:t>
      1. "Ақталған адамға куәлік беру" мемлекеттік көрсетілетін қызметі (бұдан әрі - мемлекеттік көрсетілетін қызмет) Ақтөбе қаласы мен аудандардың жұмыспен қамту және әлеуметтік бағдарламалар бөлімдерімен (бұдан әрі - көрсетілетін қызметті беруші) көрсетіледі.</w:t>
      </w:r>
      <w:r>
        <w:br/>
      </w:r>
      <w:r>
        <w:rPr>
          <w:rFonts w:ascii="Times New Roman"/>
          <w:b w:val="false"/>
          <w:i w:val="false"/>
          <w:color w:val="000000"/>
          <w:sz w:val="28"/>
        </w:rPr>
        <w:t>
      Өтініштерді қабылдау және мемлекеттік қызметті көрсетудің нәтижелерін беру көрсетілетін қызметті беруші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"Ақталған адамға бірыңғай үлгідегі куәлік беру қағидаларын, ақталған адамның куәлігінің үлгісін бекіту және "Саяси қуғын-сүргінге ұшырап ақталған адамдарды куәлікпен қамтамасыз ету тәртібі туралы" Қазақстан Республикасы Министрлер Кабинетінің 1993 жылғы 22 қазандағы № 1055 қаулысының күші жойылды деп тану туралы" Қазақстан Республикасы Үкіметінің 2015 жылғы 2 сәуірдегі № 184 </w:t>
      </w:r>
      <w:r>
        <w:rPr>
          <w:rFonts w:ascii="Times New Roman"/>
          <w:b w:val="false"/>
          <w:i w:val="false"/>
          <w:color w:val="000000"/>
          <w:sz w:val="28"/>
        </w:rPr>
        <w:t>қаулысымен</w:t>
      </w:r>
      <w:r>
        <w:rPr>
          <w:rFonts w:ascii="Times New Roman"/>
          <w:b w:val="false"/>
          <w:i w:val="false"/>
          <w:color w:val="000000"/>
          <w:sz w:val="28"/>
        </w:rPr>
        <w:t xml:space="preserve"> бекітілген нысан бойынша куәлік немесе оның телнұсқасы.</w:t>
      </w:r>
      <w:r>
        <w:br/>
      </w:r>
      <w:r>
        <w:rPr>
          <w:rFonts w:ascii="Times New Roman"/>
          <w:b w:val="false"/>
          <w:i w:val="false"/>
          <w:color w:val="000000"/>
          <w:sz w:val="28"/>
        </w:rPr>
        <w:t>
      Мемлекеттік қызмет көрсету нәтижесін ұсыну нысаны: қағаз түрінде.</w:t>
      </w:r>
    </w:p>
    <w:bookmarkEnd w:id="84"/>
    <w:bookmarkStart w:name="z173" w:id="85"/>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(қызметкерлерінің) іс-әрекет тәртібін сипаттау</w:t>
      </w:r>
    </w:p>
    <w:bookmarkEnd w:id="85"/>
    <w:bookmarkStart w:name="z174" w:id="86"/>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 негіздеме болып табылады:</w:t>
      </w:r>
      <w:r>
        <w:br/>
      </w:r>
      <w:r>
        <w:rPr>
          <w:rFonts w:ascii="Times New Roman"/>
          <w:b w:val="false"/>
          <w:i w:val="false"/>
          <w:color w:val="000000"/>
          <w:sz w:val="28"/>
        </w:rPr>
        <w:t>
      көрсетілетін қызметті берушіге жүгінген кезде:</w:t>
      </w:r>
      <w:r>
        <w:br/>
      </w:r>
      <w:r>
        <w:rPr>
          <w:rFonts w:ascii="Times New Roman"/>
          <w:b w:val="false"/>
          <w:i w:val="false"/>
          <w:color w:val="000000"/>
          <w:sz w:val="28"/>
        </w:rPr>
        <w:t xml:space="preserve">
      Қазақстан Республикасы Денсаулық сақтау және әлеуметтік даму министрінің 2015 жылғы 25 қарашадағы № 893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бұйрығына өзгерістер мен толықтырулар енгізу туралы" (нормативтік құқықтық актілерді мемлекеттік тіркеу тізілімінде № 12805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"Ақталған адамға куәлік беру үшін оларға құжаттарды ресімдеу"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ақталған адамға куәлік (телнұсқасын) беру туралы өтініш. </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үдерісінің құрамына кіретін әрбір рәсімнің (іс-әрекеттің) мазмұны оның орындалу ұзақтығы және нәтижесі:</w:t>
      </w:r>
      <w:r>
        <w:br/>
      </w: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20 (жиырма) минут ішінде қабылдайды және олардың тіркелуін жүзеге асырады.</w:t>
      </w:r>
      <w:r>
        <w:br/>
      </w:r>
      <w:r>
        <w:rPr>
          <w:rFonts w:ascii="Times New Roman"/>
          <w:b w:val="false"/>
          <w:i w:val="false"/>
          <w:color w:val="000000"/>
          <w:sz w:val="28"/>
        </w:rPr>
        <w:t>
      Нәтижесі – құжаттарды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r>
        <w:br/>
      </w:r>
      <w:r>
        <w:rPr>
          <w:rFonts w:ascii="Times New Roman"/>
          <w:b w:val="false"/>
          <w:i w:val="false"/>
          <w:color w:val="000000"/>
          <w:sz w:val="28"/>
        </w:rPr>
        <w:t>
      Нәтижесі – көрсетілетін қызметті берушінің жауапты орындаушысына құжаттарды жолдайды;</w:t>
      </w:r>
      <w:r>
        <w:br/>
      </w:r>
      <w:r>
        <w:rPr>
          <w:rFonts w:ascii="Times New Roman"/>
          <w:b w:val="false"/>
          <w:i w:val="false"/>
          <w:color w:val="000000"/>
          <w:sz w:val="28"/>
        </w:rPr>
        <w:t>
      3) көрсетілетін қызметті берушінің жауапты орындаушысы келіп түскен құжаттарды 5 (бес) жұмыс күн ішінде қарайды және куәлік немесе оның телнұсқасын рәсімдейді.</w:t>
      </w:r>
      <w:r>
        <w:br/>
      </w:r>
      <w:r>
        <w:rPr>
          <w:rFonts w:ascii="Times New Roman"/>
          <w:b w:val="false"/>
          <w:i w:val="false"/>
          <w:color w:val="000000"/>
          <w:sz w:val="28"/>
        </w:rPr>
        <w:t>
      Нәтижесі – куәлік немесе оның телнұсқасын көрсетілетін қызметті берушінің басшысына қол қою үшін жібереді;</w:t>
      </w:r>
      <w:r>
        <w:br/>
      </w:r>
      <w:r>
        <w:rPr>
          <w:rFonts w:ascii="Times New Roman"/>
          <w:b w:val="false"/>
          <w:i w:val="false"/>
          <w:color w:val="000000"/>
          <w:sz w:val="28"/>
        </w:rPr>
        <w:t>
      4) көрсетілетін қызметті берушінің басшысы 10 (он) минут ішінде куәлік немесе оның телнұсқасына қол қояды.</w:t>
      </w:r>
      <w:r>
        <w:br/>
      </w:r>
      <w:r>
        <w:rPr>
          <w:rFonts w:ascii="Times New Roman"/>
          <w:b w:val="false"/>
          <w:i w:val="false"/>
          <w:color w:val="000000"/>
          <w:sz w:val="28"/>
        </w:rPr>
        <w:t>
      Нәтижесі – қол қойылған куәлік немесе оның телнұсқасын көрсетілетін қызметті берушінің кеңсесіне жолдайды;</w:t>
      </w:r>
      <w:r>
        <w:br/>
      </w:r>
      <w:r>
        <w:rPr>
          <w:rFonts w:ascii="Times New Roman"/>
          <w:b w:val="false"/>
          <w:i w:val="false"/>
          <w:color w:val="000000"/>
          <w:sz w:val="28"/>
        </w:rPr>
        <w:t>
      5) көрсетілетін қызметті берушінің кеңсе маманы 20 (жиырма) минут ішінде куәлік немесе оның телнұсқасын тіркейді және көрсетілетін қызметті алушыға мемлекеттік қызмет нәтижесін береді.</w:t>
      </w:r>
      <w:r>
        <w:br/>
      </w:r>
      <w:r>
        <w:rPr>
          <w:rFonts w:ascii="Times New Roman"/>
          <w:b w:val="false"/>
          <w:i w:val="false"/>
          <w:color w:val="000000"/>
          <w:sz w:val="28"/>
        </w:rPr>
        <w:t>
      Нәтижесі - куәлік немесе оның телнұсқасын көрсетілетін қызметті алушыға береді.</w:t>
      </w:r>
    </w:p>
    <w:bookmarkEnd w:id="86"/>
    <w:bookmarkStart w:name="z176" w:id="87"/>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 тәртібін сипаттау</w:t>
      </w:r>
    </w:p>
    <w:bookmarkEnd w:id="87"/>
    <w:bookmarkStart w:name="z177" w:id="88"/>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маманы;</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7.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регламентке </w:t>
      </w:r>
      <w:r>
        <w:rPr>
          <w:rFonts w:ascii="Times New Roman"/>
          <w:b w:val="false"/>
          <w:i w:val="false"/>
          <w:color w:val="000000"/>
          <w:sz w:val="28"/>
        </w:rPr>
        <w:t>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r>
        <w:br/>
      </w:r>
      <w:r>
        <w:rPr>
          <w:rFonts w:ascii="Times New Roman"/>
          <w:b w:val="false"/>
          <w:i w:val="false"/>
          <w:color w:val="000000"/>
          <w:sz w:val="28"/>
        </w:rPr>
        <w:t>
      Мемлекеттік қызмет көрсетудің бизнес-үдерістерінің анықтамалығы көрсетілетін қызметті берушінің интернет-ресурсында орналастырылады.</w:t>
      </w:r>
    </w:p>
    <w:bookmarkEnd w:id="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"Ақталған адамға куәлік </w:t>
            </w:r>
            <w:r>
              <w:br/>
            </w:r>
            <w:r>
              <w:rPr>
                <w:rFonts w:ascii="Times New Roman"/>
                <w:b w:val="false"/>
                <w:i w:val="false"/>
                <w:color w:val="000000"/>
                <w:sz w:val="20"/>
              </w:rPr>
              <w:t xml:space="preserve">беру" мемлекеттiк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"Ақталған адамға куәлік беру" мемлекеттік қызмет көрсетудің бизнес-үдерістерінің анықтамалығы </w:t>
      </w:r>
    </w:p>
    <w:p>
      <w:pPr>
        <w:spacing w:after="0"/>
        <w:ind w:left="0"/>
        <w:jc w:val="both"/>
      </w:pPr>
      <w:r>
        <w:drawing>
          <wp:inline distT="0" distB="0" distL="0" distR="0">
            <wp:extent cx="78105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9342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72300" cy="269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972300" cy="269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Ақтөбе облысы әкімдігінің </w:t>
            </w:r>
            <w:r>
              <w:br/>
            </w:r>
            <w:r>
              <w:rPr>
                <w:rFonts w:ascii="Times New Roman"/>
                <w:b w:val="false"/>
                <w:i w:val="false"/>
                <w:color w:val="000000"/>
                <w:sz w:val="20"/>
              </w:rPr>
              <w:t xml:space="preserve">2015 жылғы 27 шілдедегі </w:t>
            </w:r>
            <w:r>
              <w:br/>
            </w:r>
            <w:r>
              <w:rPr>
                <w:rFonts w:ascii="Times New Roman"/>
                <w:b w:val="false"/>
                <w:i w:val="false"/>
                <w:color w:val="000000"/>
                <w:sz w:val="20"/>
              </w:rPr>
              <w:t>№ 278 қаулысымен бекітілген</w:t>
            </w:r>
          </w:p>
        </w:tc>
      </w:tr>
    </w:tbl>
    <w:bookmarkStart w:name="z181" w:id="89"/>
    <w:p>
      <w:pPr>
        <w:spacing w:after="0"/>
        <w:ind w:left="0"/>
        <w:jc w:val="left"/>
      </w:pPr>
      <w:r>
        <w:rPr>
          <w:rFonts w:ascii="Times New Roman"/>
          <w:b/>
          <w:i w:val="false"/>
          <w:color w:val="000000"/>
        </w:rPr>
        <w:t xml:space="preserve"> "Мынадай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мемлекеттік көрсетілетін қызмет регламенті</w:t>
      </w:r>
    </w:p>
    <w:bookmarkEnd w:id="89"/>
    <w:bookmarkStart w:name="z182" w:id="90"/>
    <w:p>
      <w:pPr>
        <w:spacing w:after="0"/>
        <w:ind w:left="0"/>
        <w:jc w:val="left"/>
      </w:pPr>
      <w:r>
        <w:rPr>
          <w:rFonts w:ascii="Times New Roman"/>
          <w:b/>
          <w:i w:val="false"/>
          <w:color w:val="000000"/>
        </w:rPr>
        <w:t xml:space="preserve"> 1. Жалпы ережелер</w:t>
      </w:r>
    </w:p>
    <w:bookmarkEnd w:id="90"/>
    <w:bookmarkStart w:name="z183" w:id="91"/>
    <w:p>
      <w:pPr>
        <w:spacing w:after="0"/>
        <w:ind w:left="0"/>
        <w:jc w:val="both"/>
      </w:pPr>
      <w:r>
        <w:rPr>
          <w:rFonts w:ascii="Times New Roman"/>
          <w:b w:val="false"/>
          <w:i w:val="false"/>
          <w:color w:val="000000"/>
          <w:sz w:val="28"/>
        </w:rPr>
        <w:t>
      1. "Мынадай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мемлекеттік көрсетілетін қызметі (бұдан әрі - мемлекеттік көрсетілетін қызмет) "Мемлекеттік әлеуметтік сақтандыру қоры" АҚ-ның филиалдары (бұдан әрі - көрсетілетін қызметті беруші) көрсетеді.</w:t>
      </w:r>
      <w:r>
        <w:br/>
      </w:r>
      <w:r>
        <w:rPr>
          <w:rFonts w:ascii="Times New Roman"/>
          <w:b w:val="false"/>
          <w:i w:val="false"/>
          <w:color w:val="000000"/>
          <w:sz w:val="28"/>
        </w:rPr>
        <w:t>
      Мемлекеттік қызметті көрсетуге өтінішті қабылдау арқылы жүзеге асырылады:</w:t>
      </w:r>
      <w:r>
        <w:br/>
      </w:r>
      <w:r>
        <w:rPr>
          <w:rFonts w:ascii="Times New Roman"/>
          <w:b w:val="false"/>
          <w:i w:val="false"/>
          <w:color w:val="000000"/>
          <w:sz w:val="28"/>
        </w:rPr>
        <w:t>
      1) еңбек ету қабілетінен айырылу (егер жүгінген кезде адамға еңбек ету қабілетінен айырылу дәрежесі белгіленсе), асыраушысынан айырылу, жұмысынан айырылу (жұмыссыз ретінде тіркелу туралы анықтамасы болғанда), жүкті болу мен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жағдайларына әлеуметтік төлем тағайындау үшін - "Азаматтарға арналған үкімет" мемлекеттік корпорациясы" коммерциялық емес акционерлік қоғамы (бұдан әрі -Мемлекеттік корпорация);</w:t>
      </w:r>
      <w:r>
        <w:br/>
      </w:r>
      <w:r>
        <w:rPr>
          <w:rFonts w:ascii="Times New Roman"/>
          <w:b w:val="false"/>
          <w:i w:val="false"/>
          <w:color w:val="000000"/>
          <w:sz w:val="28"/>
        </w:rPr>
        <w:t>
      2) жұмыссыз статусын алған кезде жұмысынан айырылу жағдайына әлеуметтік төлем тағайындау үшін - Ақтөбе қаласы мен аудандардың жұмыспен қамту және әлеуметтік бағдарламалар бөлімдері (бұдан әрі - бөлім);</w:t>
      </w:r>
      <w:r>
        <w:br/>
      </w:r>
      <w:r>
        <w:rPr>
          <w:rFonts w:ascii="Times New Roman"/>
          <w:b w:val="false"/>
          <w:i w:val="false"/>
          <w:color w:val="000000"/>
          <w:sz w:val="28"/>
        </w:rPr>
        <w:t>
      3) жалпы еңбек ету қабілетінен айырылу дәрежесі алғаш рет белгіленген кезде еңбек ету қабілетінен айырылу жағдайына әлеуметтік төлем тағайындау үшін - Қазақстан Республикасы Денсаулық сақтау министрлігінің Еңбек, әлеуметтік қорғау және көші-қон комитетінің аумақтық бөлімшелері (бұдан әрі - МӘС бөлімшесі);</w:t>
      </w:r>
      <w:r>
        <w:br/>
      </w:r>
      <w:r>
        <w:rPr>
          <w:rFonts w:ascii="Times New Roman"/>
          <w:b w:val="false"/>
          <w:i w:val="false"/>
          <w:color w:val="000000"/>
          <w:sz w:val="28"/>
        </w:rPr>
        <w:t>
      4) жұмысынан айырылу, бала бір жасқа толғанға дейін оның күтіміне байланысты табысынан айырылу жағдайларына әлеуметтік төлем тағайындау кезінде - www.egov.kz "электрондық үкімет" веб-порталы (бұдан әрі - портал).</w:t>
      </w:r>
      <w:r>
        <w:br/>
      </w:r>
      <w:r>
        <w:rPr>
          <w:rFonts w:ascii="Times New Roman"/>
          <w:b w:val="false"/>
          <w:i w:val="false"/>
          <w:color w:val="000000"/>
          <w:sz w:val="28"/>
        </w:rPr>
        <w:t>
      Мемлекеттік қызметті көрсету нәтижесін беру арқылы жүзеге асырылады:</w:t>
      </w:r>
      <w:r>
        <w:br/>
      </w:r>
      <w:r>
        <w:rPr>
          <w:rFonts w:ascii="Times New Roman"/>
          <w:b w:val="false"/>
          <w:i w:val="false"/>
          <w:color w:val="000000"/>
          <w:sz w:val="28"/>
        </w:rPr>
        <w:t>
      1) Мемлекеттік корпорация - әлеуметтік төлемді тағайындау үшін Мемлекеттік корпорация, МӘС бөлімшесі және бөлім арқылы жүгінген жағдайда;</w:t>
      </w:r>
      <w:r>
        <w:br/>
      </w:r>
      <w:r>
        <w:rPr>
          <w:rFonts w:ascii="Times New Roman"/>
          <w:b w:val="false"/>
          <w:i w:val="false"/>
          <w:color w:val="000000"/>
          <w:sz w:val="28"/>
        </w:rPr>
        <w:t>
      2) порталда - портал жұмысынан айырылу, бала бір жасқа толғанға дейін оның күтіміне байланысты табысынан айырылу жағдайларына әлеуметтік төлемдер тағайындауға портал арқылы жүгінген жағдайда.</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(толық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"Мемлекеттік әлеуметтік сақтандыру қорынан төленетін әлеуметтік төлемдерді тағайындау, мөлшерін есептеу (айқындау), қайта есептеу, сондай-ақ олардың жүзеге асырылу қағидаларын бекіту туралы" Қазақстан Республикасы Денсаулық сақтау министрінің 2015 жылғы 17 сәуірдегі № 236 (нормативтік құқықтық актілерді мемлекеттік тіркеу тізілімінде № 11224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нысан бойынша жұмысынан айырылу жағдайына әлеуметтік төлем тағайындау (тағайындаудан бас тарту) туралы хабарлама.</w:t>
      </w:r>
      <w:r>
        <w:br/>
      </w:r>
      <w:r>
        <w:rPr>
          <w:rFonts w:ascii="Times New Roman"/>
          <w:b w:val="false"/>
          <w:i w:val="false"/>
          <w:color w:val="000000"/>
          <w:sz w:val="28"/>
        </w:rPr>
        <w:t>
      Мемлекеттік қызмет көрсету нәтижесін ұсыну нысаны: электрондық және (немесе) қағаз түрінде.</w:t>
      </w:r>
    </w:p>
    <w:bookmarkEnd w:id="91"/>
    <w:bookmarkStart w:name="z186" w:id="92"/>
    <w:p>
      <w:pPr>
        <w:spacing w:after="0"/>
        <w:ind w:left="0"/>
        <w:jc w:val="left"/>
      </w:pPr>
      <w:r>
        <w:rPr>
          <w:rFonts w:ascii="Times New Roman"/>
          <w:b/>
          <w:i w:val="false"/>
          <w:color w:val="000000"/>
        </w:rPr>
        <w:t xml:space="preserve"> 2. Мемлекеттік қызмет көрсету үдерісінде көрсетілетін қызметті берушінің құрылымдық бөлімшелерінің (қызметкерлерінің) іс-әрекет тәртібін сипаттау</w:t>
      </w:r>
    </w:p>
    <w:bookmarkEnd w:id="92"/>
    <w:bookmarkStart w:name="z187" w:id="93"/>
    <w:p>
      <w:pPr>
        <w:spacing w:after="0"/>
        <w:ind w:left="0"/>
        <w:jc w:val="both"/>
      </w:pPr>
      <w:r>
        <w:rPr>
          <w:rFonts w:ascii="Times New Roman"/>
          <w:b w:val="false"/>
          <w:i w:val="false"/>
          <w:color w:val="000000"/>
          <w:sz w:val="28"/>
        </w:rPr>
        <w:t xml:space="preserve">
      4. Мемлекеттік қызмет көрсету бойынша рәсімді (іс-әрекетті) бастау үшін негіздеме болып табылады: </w:t>
      </w:r>
      <w:r>
        <w:br/>
      </w:r>
      <w:r>
        <w:rPr>
          <w:rFonts w:ascii="Times New Roman"/>
          <w:b w:val="false"/>
          <w:i w:val="false"/>
          <w:color w:val="000000"/>
          <w:sz w:val="28"/>
        </w:rPr>
        <w:t>
      Мемлекеттік корпорацияға жүгінген кезде:</w:t>
      </w:r>
      <w:r>
        <w:br/>
      </w:r>
      <w:r>
        <w:rPr>
          <w:rFonts w:ascii="Times New Roman"/>
          <w:b w:val="false"/>
          <w:i w:val="false"/>
          <w:color w:val="000000"/>
          <w:sz w:val="28"/>
        </w:rPr>
        <w:t xml:space="preserve">
      Қазақстан Республикасы Денсаулық сақтау және әлеуметтік даму министрінің 2016 жылғы 21 қаңтардағы № 68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бұйрығына өзгерістер енгізу туралы" (нормативтік құқықтық актілерді мемлекеттік тіркеу тізілімінде № 13369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"Мынадай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бөлімге жүгінген кезде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порталда: </w:t>
      </w:r>
      <w:r>
        <w:br/>
      </w:r>
      <w:r>
        <w:rPr>
          <w:rFonts w:ascii="Times New Roman"/>
          <w:b w:val="false"/>
          <w:i w:val="false"/>
          <w:color w:val="000000"/>
          <w:sz w:val="28"/>
        </w:rPr>
        <w:t xml:space="preserve">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көрсетілетін қызметті алушының электрондық цифрлық қолтаңбасымен (бұдан әрі - ЭЦҚ) куәландырылған электрондық құжат нысанындағы әлеуметтік төлемдер тағайындауға өтініш.</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үдерісінің құрамына кіретін әрбір рәсімнің (іс-әрекеттің) мазмұны, оның орындалу ұзақтығы және нәтижесі:</w:t>
      </w:r>
      <w:r>
        <w:br/>
      </w:r>
      <w:r>
        <w:rPr>
          <w:rFonts w:ascii="Times New Roman"/>
          <w:b w:val="false"/>
          <w:i w:val="false"/>
          <w:color w:val="000000"/>
          <w:sz w:val="28"/>
        </w:rPr>
        <w:t xml:space="preserve">
      1) бөлімнің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20 (жиырма) минут ішінде қабылдайды және олардың тіркелуін жүзеге асырады.</w:t>
      </w:r>
      <w:r>
        <w:br/>
      </w:r>
      <w:r>
        <w:rPr>
          <w:rFonts w:ascii="Times New Roman"/>
          <w:b w:val="false"/>
          <w:i w:val="false"/>
          <w:color w:val="000000"/>
          <w:sz w:val="28"/>
        </w:rPr>
        <w:t>
      Нәтижесі – құжаттарды бөлімнің басшысына бұрыштама қоюға жолдайды;</w:t>
      </w:r>
      <w:r>
        <w:br/>
      </w:r>
      <w:r>
        <w:rPr>
          <w:rFonts w:ascii="Times New Roman"/>
          <w:b w:val="false"/>
          <w:i w:val="false"/>
          <w:color w:val="000000"/>
          <w:sz w:val="28"/>
        </w:rPr>
        <w:t>
      2) бөлімнің басшысы 10 (он) минут ішінде кіріс құжаттарымен танысады және бөлімнің жауапты орындаушысын анықтайды.</w:t>
      </w:r>
      <w:r>
        <w:br/>
      </w:r>
      <w:r>
        <w:rPr>
          <w:rFonts w:ascii="Times New Roman"/>
          <w:b w:val="false"/>
          <w:i w:val="false"/>
          <w:color w:val="000000"/>
          <w:sz w:val="28"/>
        </w:rPr>
        <w:t>
      Нәтижесі – бөлімнің жауапты орындаушысына құжаттарды жолдайды;</w:t>
      </w:r>
      <w:r>
        <w:br/>
      </w:r>
      <w:r>
        <w:rPr>
          <w:rFonts w:ascii="Times New Roman"/>
          <w:b w:val="false"/>
          <w:i w:val="false"/>
          <w:color w:val="000000"/>
          <w:sz w:val="28"/>
        </w:rPr>
        <w:t>
      3) бөлімнің жауапты орындаушысы келіп түскен құжаттарды 8 (сегіз) жұмыс күн ішінде қарайды және жұмысынан айырылу жағдайына әлеуметтік төлем тағайындау (тағайындаудан бас тарту) туралы хабарламаны рәсімдейді.</w:t>
      </w:r>
      <w:r>
        <w:br/>
      </w:r>
      <w:r>
        <w:rPr>
          <w:rFonts w:ascii="Times New Roman"/>
          <w:b w:val="false"/>
          <w:i w:val="false"/>
          <w:color w:val="000000"/>
          <w:sz w:val="28"/>
        </w:rPr>
        <w:t>
      Нәтижесі – жұмысынан айырылу жағдайына әлеуметтік төлем тағайындау (тағайындаудан бас тарту) туралы хабарламаны бөлімнің басшысына қол қою үшін жібереді;</w:t>
      </w:r>
      <w:r>
        <w:br/>
      </w:r>
      <w:r>
        <w:rPr>
          <w:rFonts w:ascii="Times New Roman"/>
          <w:b w:val="false"/>
          <w:i w:val="false"/>
          <w:color w:val="000000"/>
          <w:sz w:val="28"/>
        </w:rPr>
        <w:t>
      4) бөлімнің басшысы 10 (он) минут ішінде жұмысынан айырылу жағдайына әлеуметтік төлем тағайындау (тағайындаудан бас тарту) туралы хабарламаға қол қояды.</w:t>
      </w:r>
      <w:r>
        <w:br/>
      </w:r>
      <w:r>
        <w:rPr>
          <w:rFonts w:ascii="Times New Roman"/>
          <w:b w:val="false"/>
          <w:i w:val="false"/>
          <w:color w:val="000000"/>
          <w:sz w:val="28"/>
        </w:rPr>
        <w:t>
      Нәтижесі – қол қойылған жұмысынан айырылу жағдайына әлеуметтік төлем тағайындау (тағайындаудан бас тарту) туралы хабарламаны бөлімнің кеңсесіне жолдайды;</w:t>
      </w:r>
      <w:r>
        <w:br/>
      </w:r>
      <w:r>
        <w:rPr>
          <w:rFonts w:ascii="Times New Roman"/>
          <w:b w:val="false"/>
          <w:i w:val="false"/>
          <w:color w:val="000000"/>
          <w:sz w:val="28"/>
        </w:rPr>
        <w:t>
      5) бөлімнің кеңсе маманы 20 (жиырма) минут ішінде жұмысынан айырылу жағдайына әлеуметтік төлем тағайындау (тағайындаудан бас тарту) туралы хабарламаны тіркейді және көрсетілетін қызметті алушыға мемлекеттік қызмет нәтижесін береді.</w:t>
      </w:r>
      <w:r>
        <w:br/>
      </w:r>
      <w:r>
        <w:rPr>
          <w:rFonts w:ascii="Times New Roman"/>
          <w:b w:val="false"/>
          <w:i w:val="false"/>
          <w:color w:val="000000"/>
          <w:sz w:val="28"/>
        </w:rPr>
        <w:t>
      Нәтижесі - жұмысынан айырылу жағдайына әлеуметтік төлем тағайындау (тағайындаудан бас тарту) туралы хабарламаны көрсетілетін қызметті алушыға береді.</w:t>
      </w:r>
    </w:p>
    <w:bookmarkEnd w:id="93"/>
    <w:bookmarkStart w:name="z189" w:id="94"/>
    <w:p>
      <w:pPr>
        <w:spacing w:after="0"/>
        <w:ind w:left="0"/>
        <w:jc w:val="left"/>
      </w:pPr>
      <w:r>
        <w:rPr>
          <w:rFonts w:ascii="Times New Roman"/>
          <w:b/>
          <w:i w:val="false"/>
          <w:color w:val="000000"/>
        </w:rPr>
        <w:t xml:space="preserve"> 3. Мемлекеттік қызмет көрсету үдерісінде көрсетілетін қызметті берушінің құрылымдық бөлімшелерінің (қызметкерлерінің) өзара іс-әрекет тәртібін сипаттау</w:t>
      </w:r>
    </w:p>
    <w:bookmarkEnd w:id="94"/>
    <w:bookmarkStart w:name="z190" w:id="95"/>
    <w:p>
      <w:pPr>
        <w:spacing w:after="0"/>
        <w:ind w:left="0"/>
        <w:jc w:val="both"/>
      </w:pPr>
      <w:r>
        <w:rPr>
          <w:rFonts w:ascii="Times New Roman"/>
          <w:b w:val="false"/>
          <w:i w:val="false"/>
          <w:color w:val="000000"/>
          <w:sz w:val="28"/>
        </w:rPr>
        <w:t>
      6. Мемлекеттік қызмет көрсету үдерісіне қатысатын бөлімнің, құрылымдық бөлімшелерінің (қызметкерлерінің) тізбесі:</w:t>
      </w:r>
      <w:r>
        <w:br/>
      </w:r>
      <w:r>
        <w:rPr>
          <w:rFonts w:ascii="Times New Roman"/>
          <w:b w:val="false"/>
          <w:i w:val="false"/>
          <w:color w:val="000000"/>
          <w:sz w:val="28"/>
        </w:rPr>
        <w:t>
      1) бөлімнің кеңсе маманы;</w:t>
      </w:r>
      <w:r>
        <w:br/>
      </w:r>
      <w:r>
        <w:rPr>
          <w:rFonts w:ascii="Times New Roman"/>
          <w:b w:val="false"/>
          <w:i w:val="false"/>
          <w:color w:val="000000"/>
          <w:sz w:val="28"/>
        </w:rPr>
        <w:t>
      2) бөлімнің басшысы;</w:t>
      </w:r>
      <w:r>
        <w:br/>
      </w:r>
      <w:r>
        <w:rPr>
          <w:rFonts w:ascii="Times New Roman"/>
          <w:b w:val="false"/>
          <w:i w:val="false"/>
          <w:color w:val="000000"/>
          <w:sz w:val="28"/>
        </w:rPr>
        <w:t>
      3) бөлімнің жауапты орындаушысы.</w:t>
      </w:r>
    </w:p>
    <w:bookmarkEnd w:id="95"/>
    <w:bookmarkStart w:name="z191" w:id="9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үдірісінде ақпараттық жүйелерді пайдалану тәртібін сипаттау</w:t>
      </w:r>
    </w:p>
    <w:bookmarkEnd w:id="96"/>
    <w:bookmarkStart w:name="z192" w:id="97"/>
    <w:p>
      <w:pPr>
        <w:spacing w:after="0"/>
        <w:ind w:left="0"/>
        <w:jc w:val="both"/>
      </w:pPr>
      <w:r>
        <w:rPr>
          <w:rFonts w:ascii="Times New Roman"/>
          <w:b w:val="false"/>
          <w:i w:val="false"/>
          <w:color w:val="000000"/>
          <w:sz w:val="28"/>
        </w:rPr>
        <w:t>
      7. Мемлекеттік корпорацияға жүгіну тәртібін және көрсетілетін қызметті алушының сұранысын өндеу ұзақтығын сипаттау:</w:t>
      </w:r>
      <w:r>
        <w:br/>
      </w: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электрондық кезек ретімен тапсыруды "кедергісіз" қызмет көрсету арқылы операциялық залда жүзеге асырады (2 минут ішінде);</w:t>
      </w:r>
      <w:r>
        <w:br/>
      </w:r>
      <w:r>
        <w:rPr>
          <w:rFonts w:ascii="Times New Roman"/>
          <w:b w:val="false"/>
          <w:i w:val="false"/>
          <w:color w:val="000000"/>
          <w:sz w:val="28"/>
        </w:rPr>
        <w:t>
      2) 1-үдеріс - қызмет көрсету үшін Мемлекеттік корпорацияның операторы Мемлекеттік корпорация ықпалдастырылған ақпараттық жүйесінің автоматтандырылған жұмыс орнына (бұдан әрі - МК ЫАЖ АЖО) логинмен және парольді (авторизациялау үдерісі) енгізеді (1 минут ішінде);</w:t>
      </w:r>
      <w:r>
        <w:br/>
      </w:r>
      <w:r>
        <w:rPr>
          <w:rFonts w:ascii="Times New Roman"/>
          <w:b w:val="false"/>
          <w:i w:val="false"/>
          <w:color w:val="000000"/>
          <w:sz w:val="28"/>
        </w:rPr>
        <w:t>
      3) 2-үдеріс – Мемлекеттік корпорацияның операторы қызметті таңдайды, экранға мемлекеттік қызметті көрсету үшін сұраныс нысанын шығаруы және Мемлекеттік корпорацияның операторы көрсетілетін қызметті алушының, сонымен қатар сенім хат бойынша көрсетілетін қызметті алушы өкілінің (нотариалдық куәландырылған сенім хат болған жағдайда, өзгеше куәландырылған сенім хат деректері толтырылмайды) деректерін енгізеді (2 минут ішінде);</w:t>
      </w:r>
      <w:r>
        <w:br/>
      </w:r>
      <w:r>
        <w:rPr>
          <w:rFonts w:ascii="Times New Roman"/>
          <w:b w:val="false"/>
          <w:i w:val="false"/>
          <w:color w:val="000000"/>
          <w:sz w:val="28"/>
        </w:rPr>
        <w:t>
      4) 3-үдеріс - электрондық үкімет шлюзі (бұдан әрі - ЭҮШ) арқылы жеке тұлғалар мемлекеттік деректер қорына (бұдан әрі – ЖТ МДҚ) көрсетілетін қызметті алушының деректері туралы сұранысын жолдау (2 минут ішінде);</w:t>
      </w:r>
      <w:r>
        <w:br/>
      </w:r>
      <w:r>
        <w:rPr>
          <w:rFonts w:ascii="Times New Roman"/>
          <w:b w:val="false"/>
          <w:i w:val="false"/>
          <w:color w:val="000000"/>
          <w:sz w:val="28"/>
        </w:rPr>
        <w:t>
      5) 1-шарт - ЖТ МДҚ көрсетілетін қызметті алушының деректерінің бар болуын тексеру (1 минут ішінде);</w:t>
      </w:r>
      <w:r>
        <w:br/>
      </w:r>
      <w:r>
        <w:rPr>
          <w:rFonts w:ascii="Times New Roman"/>
          <w:b w:val="false"/>
          <w:i w:val="false"/>
          <w:color w:val="000000"/>
          <w:sz w:val="28"/>
        </w:rPr>
        <w:t>
      6) 4-үдеріс – көрсетілетін қызметті алушының ЖТ МДҚ деректерінің болмауына байланысты, деректерді алуға мүмкіншіліктің жоқтығы туралы хабарламаны қалыптастыру (2 минут ішінде);</w:t>
      </w:r>
      <w:r>
        <w:br/>
      </w:r>
      <w:r>
        <w:rPr>
          <w:rFonts w:ascii="Times New Roman"/>
          <w:b w:val="false"/>
          <w:i w:val="false"/>
          <w:color w:val="000000"/>
          <w:sz w:val="28"/>
        </w:rPr>
        <w:t>
      7) 5-үдеріс – электрондық үкіметінің аумақтық шлюзін автоматтандырылған жұмыс орны (бұдан әрі – ЭҮАШ АЖО) ЭҮШ арқылы Мемлекеттік корпорация операторының ЭЦҚ куәландырылған (қол қойылған) электрондық құжаттағы (көрсетілетін қызметті алушының сұранысын) жолдау (2 минут ішінде).</w:t>
      </w:r>
      <w:r>
        <w:br/>
      </w:r>
      <w:r>
        <w:rPr>
          <w:rFonts w:ascii="Times New Roman"/>
          <w:b w:val="false"/>
          <w:i w:val="false"/>
          <w:color w:val="000000"/>
          <w:sz w:val="28"/>
        </w:rPr>
        <w:t xml:space="preserve">
      </w:t>
      </w:r>
      <w:r>
        <w:rPr>
          <w:rFonts w:ascii="Times New Roman"/>
          <w:b w:val="false"/>
          <w:i w:val="false"/>
          <w:color w:val="000000"/>
          <w:sz w:val="28"/>
        </w:rPr>
        <w:t xml:space="preserve">8. Мемлекеттік қызмет көрсетудің нәтижесін Мемлекеттік корпорация арқылы алу үдерісін және оның ұзақтылығын сипаттау: </w:t>
      </w:r>
      <w:r>
        <w:br/>
      </w:r>
      <w:r>
        <w:rPr>
          <w:rFonts w:ascii="Times New Roman"/>
          <w:b w:val="false"/>
          <w:i w:val="false"/>
          <w:color w:val="000000"/>
          <w:sz w:val="28"/>
        </w:rPr>
        <w:t>
      1) 6-үдеріс - ЭҮАШ АЖО электрондық құжатты тіркеу (2 минут ішінде);</w:t>
      </w:r>
      <w:r>
        <w:br/>
      </w:r>
      <w:r>
        <w:rPr>
          <w:rFonts w:ascii="Times New Roman"/>
          <w:b w:val="false"/>
          <w:i w:val="false"/>
          <w:color w:val="000000"/>
          <w:sz w:val="28"/>
        </w:rPr>
        <w:t xml:space="preserve">
      2) 2-шарт - бөліммен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қоса беріп отырған құжаттарының сәйкестігін тексеру (өңдеу) (2 минут ішінде);</w:t>
      </w:r>
      <w:r>
        <w:br/>
      </w:r>
      <w:r>
        <w:rPr>
          <w:rFonts w:ascii="Times New Roman"/>
          <w:b w:val="false"/>
          <w:i w:val="false"/>
          <w:color w:val="000000"/>
          <w:sz w:val="28"/>
        </w:rPr>
        <w:t>
      3) 7-үдеріс – көрсетілетін қызметті алушының құжаттарында бұзушылықтардың болғандығына байланысты сұратылып отырған қызметтен бас тарту жөнінде хабарлама қалыптастыру (2 минут ішінде);</w:t>
      </w:r>
      <w:r>
        <w:br/>
      </w:r>
      <w:r>
        <w:rPr>
          <w:rFonts w:ascii="Times New Roman"/>
          <w:b w:val="false"/>
          <w:i w:val="false"/>
          <w:color w:val="000000"/>
          <w:sz w:val="28"/>
        </w:rPr>
        <w:t>
      4) 8-үдеріс – көрсетілетін қызметті алушымен Мемлекеттік корпорацияның операторы арқылы ЭҮАШ АЖО қалыптастырылған қызметтің нәтижесін (әлеуметтік төлем тағайындау туралы хабарлама) алуы (2 минут ішінде).</w:t>
      </w:r>
      <w:r>
        <w:br/>
      </w:r>
      <w:r>
        <w:rPr>
          <w:rFonts w:ascii="Times New Roman"/>
          <w:b w:val="false"/>
          <w:i w:val="false"/>
          <w:color w:val="000000"/>
          <w:sz w:val="28"/>
        </w:rPr>
        <w:t xml:space="preserve">
      </w:t>
      </w:r>
      <w:r>
        <w:rPr>
          <w:rFonts w:ascii="Times New Roman"/>
          <w:b w:val="false"/>
          <w:i w:val="false"/>
          <w:color w:val="000000"/>
          <w:sz w:val="28"/>
        </w:rPr>
        <w:t>9. Портал арқылы мемлекеттік қызмет көрсету кезінде бөліммен көрсетілетін қызметті алушының жүгіну және рәсімдерінің (іс-әрекеттерінің) реттілігі тәртібін сипаттау:</w:t>
      </w:r>
      <w:r>
        <w:br/>
      </w:r>
      <w:r>
        <w:rPr>
          <w:rFonts w:ascii="Times New Roman"/>
          <w:b w:val="false"/>
          <w:i w:val="false"/>
          <w:color w:val="000000"/>
          <w:sz w:val="28"/>
        </w:rPr>
        <w:t>
      1) жеке сәйкестендіру нөмірі (бұдан әрі - ЖСН), сондай-ақ парольдің (порталда тіркелмеген көрсетілетін қызметті алушы үшін іске асырылады) көмегімен көрсетілетін қызметті алушы порталға тіркеледі;</w:t>
      </w:r>
      <w:r>
        <w:br/>
      </w:r>
      <w:r>
        <w:rPr>
          <w:rFonts w:ascii="Times New Roman"/>
          <w:b w:val="false"/>
          <w:i w:val="false"/>
          <w:color w:val="000000"/>
          <w:sz w:val="28"/>
        </w:rPr>
        <w:t>
      2) 1-үдеріс - қызметті алу үшін порталда көрсетілетін қызметті алушымен ЖСН және паролін (авторизациялау үдерісі) енгізу үдерісі;</w:t>
      </w:r>
      <w:r>
        <w:br/>
      </w:r>
      <w:r>
        <w:rPr>
          <w:rFonts w:ascii="Times New Roman"/>
          <w:b w:val="false"/>
          <w:i w:val="false"/>
          <w:color w:val="000000"/>
          <w:sz w:val="28"/>
        </w:rPr>
        <w:t>
      3) 1-шарт - ЖСН және пароль арқылы тіркелген көрсетілетін қызметті алушының деректерінің дұрыстығын порталда тексеру;</w:t>
      </w:r>
      <w:r>
        <w:br/>
      </w:r>
      <w:r>
        <w:rPr>
          <w:rFonts w:ascii="Times New Roman"/>
          <w:b w:val="false"/>
          <w:i w:val="false"/>
          <w:color w:val="000000"/>
          <w:sz w:val="28"/>
        </w:rPr>
        <w:t>
      4) 2-үдеріс - көрсетілетін қызметті алушының деректерінде бұзушылықтардың болғандығына байланысты авторизациядан бас тарту жөнінде порталда хабарлама қалыптастыру;</w:t>
      </w:r>
      <w:r>
        <w:br/>
      </w:r>
      <w:r>
        <w:rPr>
          <w:rFonts w:ascii="Times New Roman"/>
          <w:b w:val="false"/>
          <w:i w:val="false"/>
          <w:color w:val="000000"/>
          <w:sz w:val="28"/>
        </w:rPr>
        <w:t xml:space="preserve">
      5) 3-үдеріс - көрсетілетін қызметті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көрсетілетін қызметті алушы нысанды (мәліметтерді енгізу)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сондай-ақ сұранысты куәландыру (қол қою) үшін көрсетілетін қызметті алушымен ЭЦҚ тіркеу куәлігін тандау;</w:t>
      </w:r>
      <w:r>
        <w:br/>
      </w: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сонымен бірге сәйкестендіру мәліметтерінің сәйкестігін (сұраныста көрсетілген ЖСН және ЭЦҚ тіркеу куәлігінде көрсетілген ЖСН аралығын) тексеру;</w:t>
      </w:r>
      <w:r>
        <w:br/>
      </w:r>
      <w:r>
        <w:rPr>
          <w:rFonts w:ascii="Times New Roman"/>
          <w:b w:val="false"/>
          <w:i w:val="false"/>
          <w:color w:val="000000"/>
          <w:sz w:val="28"/>
        </w:rPr>
        <w:t>
      7) 4-үдеріс – көрсетілетін қызметті алушының ЭЦҚ расталмағандығына байланысты, сұратылып жатқан қызметтен бас тарту жөнінде хабарлама қалыптастыру;</w:t>
      </w:r>
      <w:r>
        <w:br/>
      </w:r>
      <w:r>
        <w:rPr>
          <w:rFonts w:ascii="Times New Roman"/>
          <w:b w:val="false"/>
          <w:i w:val="false"/>
          <w:color w:val="000000"/>
          <w:sz w:val="28"/>
        </w:rPr>
        <w:t>
      8) 5-үдеріс – көрсетілетін қызметті алушының сұранысын өңдеу үшін ЭҮШ арқылы көрсетілетін қызметті алушының ЭЦҚ куәландырылған (қол қойылған) электрондық құжаттарды (көрсетілетін қызметті алушының сұранысы) ЭҮАШ АЖО жолдау;</w:t>
      </w:r>
      <w:r>
        <w:br/>
      </w:r>
      <w:r>
        <w:rPr>
          <w:rFonts w:ascii="Times New Roman"/>
          <w:b w:val="false"/>
          <w:i w:val="false"/>
          <w:color w:val="000000"/>
          <w:sz w:val="28"/>
        </w:rPr>
        <w:t xml:space="preserve">
      9) 3-шарт – бөліммен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қоса беріліп отырған құжаттарының сәйкестігін тексеру;</w:t>
      </w:r>
      <w:r>
        <w:br/>
      </w:r>
      <w:r>
        <w:rPr>
          <w:rFonts w:ascii="Times New Roman"/>
          <w:b w:val="false"/>
          <w:i w:val="false"/>
          <w:color w:val="000000"/>
          <w:sz w:val="28"/>
        </w:rPr>
        <w:t>
      10) 6-үдеріс - көрсетілетін қызметті алушының құжаттарында бұзушылықтардың болғандығына байланысты сұратылып отырған қызметтен бас тарту жөнінде хабарлама қалыптастыру;</w:t>
      </w:r>
      <w:r>
        <w:br/>
      </w:r>
      <w:r>
        <w:rPr>
          <w:rFonts w:ascii="Times New Roman"/>
          <w:b w:val="false"/>
          <w:i w:val="false"/>
          <w:color w:val="000000"/>
          <w:sz w:val="28"/>
        </w:rPr>
        <w:t xml:space="preserve">
      11) 7-үдеріс – көрсетілетін қызметті алушы порталда қалыптастырылған қызметтің нәтижесін (электрондық құжат нысаны бойынша хабарлама) алуы. </w:t>
      </w:r>
      <w:r>
        <w:br/>
      </w:r>
      <w:r>
        <w:rPr>
          <w:rFonts w:ascii="Times New Roman"/>
          <w:b w:val="false"/>
          <w:i w:val="false"/>
          <w:color w:val="000000"/>
          <w:sz w:val="28"/>
        </w:rPr>
        <w:t>
      Мемлекеттік қызметті көрсету нәтижесі бөлімнің уәкілетті тұлғасының ЭЦҚ куәландырылған электрондық құжат нысанында көрсетілетін қызметті алушының "жеке кабинетіне" жолданады.</w:t>
      </w:r>
      <w:r>
        <w:br/>
      </w:r>
      <w:r>
        <w:rPr>
          <w:rFonts w:ascii="Times New Roman"/>
          <w:b w:val="false"/>
          <w:i w:val="false"/>
          <w:color w:val="000000"/>
          <w:sz w:val="28"/>
        </w:rPr>
        <w:t xml:space="preserve">
      Портал арқылы мемлекеттік қызмет көрсетуге тартылған ақпараттық жүйелерінің функционалдық өзара іс-әрекеттерінің диаграммасы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бизнес-үдерістерінің анықтамалығында көрсетіледі. </w:t>
      </w:r>
      <w:r>
        <w:br/>
      </w:r>
      <w:r>
        <w:rPr>
          <w:rFonts w:ascii="Times New Roman"/>
          <w:b w:val="false"/>
          <w:i w:val="false"/>
          <w:color w:val="000000"/>
          <w:sz w:val="28"/>
        </w:rPr>
        <w:t>
      Мемлекеттік қызмет көрсетудің бизнес-үдерістерінің анықтамалығы көрсетілетін қызметті берушінің интернет-ресурсында орналастырылады.</w:t>
      </w:r>
    </w:p>
    <w:bookmarkEnd w:id="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"Мынадай әлеуметтік </w:t>
            </w:r>
            <w:r>
              <w:br/>
            </w:r>
            <w:r>
              <w:rPr>
                <w:rFonts w:ascii="Times New Roman"/>
                <w:b w:val="false"/>
                <w:i w:val="false"/>
                <w:color w:val="000000"/>
                <w:sz w:val="20"/>
              </w:rPr>
              <w:t xml:space="preserve">тәуекелдер жағдайларына </w:t>
            </w:r>
            <w:r>
              <w:br/>
            </w:r>
            <w:r>
              <w:rPr>
                <w:rFonts w:ascii="Times New Roman"/>
                <w:b w:val="false"/>
                <w:i w:val="false"/>
                <w:color w:val="000000"/>
                <w:sz w:val="20"/>
              </w:rPr>
              <w:t xml:space="preserve">әлеуметтік төлемдер </w:t>
            </w:r>
            <w:r>
              <w:br/>
            </w:r>
            <w:r>
              <w:rPr>
                <w:rFonts w:ascii="Times New Roman"/>
                <w:b w:val="false"/>
                <w:i w:val="false"/>
                <w:color w:val="000000"/>
                <w:sz w:val="20"/>
              </w:rPr>
              <w:t xml:space="preserve">тағайындау: еңбекке </w:t>
            </w:r>
            <w:r>
              <w:br/>
            </w:r>
            <w:r>
              <w:rPr>
                <w:rFonts w:ascii="Times New Roman"/>
                <w:b w:val="false"/>
                <w:i w:val="false"/>
                <w:color w:val="000000"/>
                <w:sz w:val="20"/>
              </w:rPr>
              <w:t xml:space="preserve">қабілеттілігін жоғалту; </w:t>
            </w:r>
            <w:r>
              <w:br/>
            </w:r>
            <w:r>
              <w:rPr>
                <w:rFonts w:ascii="Times New Roman"/>
                <w:b w:val="false"/>
                <w:i w:val="false"/>
                <w:color w:val="000000"/>
                <w:sz w:val="20"/>
              </w:rPr>
              <w:t xml:space="preserve">асыраушысынан айырылу; </w:t>
            </w:r>
            <w:r>
              <w:br/>
            </w:r>
            <w:r>
              <w:rPr>
                <w:rFonts w:ascii="Times New Roman"/>
                <w:b w:val="false"/>
                <w:i w:val="false"/>
                <w:color w:val="000000"/>
                <w:sz w:val="20"/>
              </w:rPr>
              <w:t xml:space="preserve">жұмысынан айырылу; жүкті </w:t>
            </w:r>
            <w:r>
              <w:br/>
            </w:r>
            <w:r>
              <w:rPr>
                <w:rFonts w:ascii="Times New Roman"/>
                <w:b w:val="false"/>
                <w:i w:val="false"/>
                <w:color w:val="000000"/>
                <w:sz w:val="20"/>
              </w:rPr>
              <w:t xml:space="preserve">болу мен босануға </w:t>
            </w:r>
            <w:r>
              <w:br/>
            </w:r>
            <w:r>
              <w:rPr>
                <w:rFonts w:ascii="Times New Roman"/>
                <w:b w:val="false"/>
                <w:i w:val="false"/>
                <w:color w:val="000000"/>
                <w:sz w:val="20"/>
              </w:rPr>
              <w:t xml:space="preserve">байланысты табысынан </w:t>
            </w:r>
            <w:r>
              <w:br/>
            </w:r>
            <w:r>
              <w:rPr>
                <w:rFonts w:ascii="Times New Roman"/>
                <w:b w:val="false"/>
                <w:i w:val="false"/>
                <w:color w:val="000000"/>
                <w:sz w:val="20"/>
              </w:rPr>
              <w:t xml:space="preserve">айырылу; жаңа туған баланы </w:t>
            </w:r>
            <w:r>
              <w:br/>
            </w:r>
            <w:r>
              <w:rPr>
                <w:rFonts w:ascii="Times New Roman"/>
                <w:b w:val="false"/>
                <w:i w:val="false"/>
                <w:color w:val="000000"/>
                <w:sz w:val="20"/>
              </w:rPr>
              <w:t xml:space="preserve">(балаларды) асырап алуға </w:t>
            </w:r>
            <w:r>
              <w:br/>
            </w:r>
            <w:r>
              <w:rPr>
                <w:rFonts w:ascii="Times New Roman"/>
                <w:b w:val="false"/>
                <w:i w:val="false"/>
                <w:color w:val="000000"/>
                <w:sz w:val="20"/>
              </w:rPr>
              <w:t xml:space="preserve">байланысты табысынан </w:t>
            </w:r>
            <w:r>
              <w:br/>
            </w:r>
            <w:r>
              <w:rPr>
                <w:rFonts w:ascii="Times New Roman"/>
                <w:b w:val="false"/>
                <w:i w:val="false"/>
                <w:color w:val="000000"/>
                <w:sz w:val="20"/>
              </w:rPr>
              <w:t xml:space="preserve">айырылу; бала бір жасқа </w:t>
            </w:r>
            <w:r>
              <w:br/>
            </w:r>
            <w:r>
              <w:rPr>
                <w:rFonts w:ascii="Times New Roman"/>
                <w:b w:val="false"/>
                <w:i w:val="false"/>
                <w:color w:val="000000"/>
                <w:sz w:val="20"/>
              </w:rPr>
              <w:t xml:space="preserve">толғанға дейін оның күтіміне </w:t>
            </w:r>
            <w:r>
              <w:br/>
            </w:r>
            <w:r>
              <w:rPr>
                <w:rFonts w:ascii="Times New Roman"/>
                <w:b w:val="false"/>
                <w:i w:val="false"/>
                <w:color w:val="000000"/>
                <w:sz w:val="20"/>
              </w:rPr>
              <w:t xml:space="preserve">байланысты табысынан </w:t>
            </w:r>
            <w:r>
              <w:br/>
            </w:r>
            <w:r>
              <w:rPr>
                <w:rFonts w:ascii="Times New Roman"/>
                <w:b w:val="false"/>
                <w:i w:val="false"/>
                <w:color w:val="000000"/>
                <w:sz w:val="20"/>
              </w:rPr>
              <w:t xml:space="preserve">айырылу" мемлекеттiк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жүйелерінің функционалдық өзара іс-әрекеттерінің диаграммасы </w:t>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505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"Мынадай әлеуметтік </w:t>
            </w:r>
            <w:r>
              <w:br/>
            </w:r>
            <w:r>
              <w:rPr>
                <w:rFonts w:ascii="Times New Roman"/>
                <w:b w:val="false"/>
                <w:i w:val="false"/>
                <w:color w:val="000000"/>
                <w:sz w:val="20"/>
              </w:rPr>
              <w:t xml:space="preserve">тәуекелдер жағдайларына </w:t>
            </w:r>
            <w:r>
              <w:br/>
            </w:r>
            <w:r>
              <w:rPr>
                <w:rFonts w:ascii="Times New Roman"/>
                <w:b w:val="false"/>
                <w:i w:val="false"/>
                <w:color w:val="000000"/>
                <w:sz w:val="20"/>
              </w:rPr>
              <w:t xml:space="preserve">әлеуметтік төлемдер </w:t>
            </w:r>
            <w:r>
              <w:br/>
            </w:r>
            <w:r>
              <w:rPr>
                <w:rFonts w:ascii="Times New Roman"/>
                <w:b w:val="false"/>
                <w:i w:val="false"/>
                <w:color w:val="000000"/>
                <w:sz w:val="20"/>
              </w:rPr>
              <w:t xml:space="preserve">тағайындау: еңбекке </w:t>
            </w:r>
            <w:r>
              <w:br/>
            </w:r>
            <w:r>
              <w:rPr>
                <w:rFonts w:ascii="Times New Roman"/>
                <w:b w:val="false"/>
                <w:i w:val="false"/>
                <w:color w:val="000000"/>
                <w:sz w:val="20"/>
              </w:rPr>
              <w:t xml:space="preserve">қабілеттілігін жоғалту; </w:t>
            </w:r>
            <w:r>
              <w:br/>
            </w:r>
            <w:r>
              <w:rPr>
                <w:rFonts w:ascii="Times New Roman"/>
                <w:b w:val="false"/>
                <w:i w:val="false"/>
                <w:color w:val="000000"/>
                <w:sz w:val="20"/>
              </w:rPr>
              <w:t xml:space="preserve">асыраушысынан айырылу; </w:t>
            </w:r>
            <w:r>
              <w:br/>
            </w:r>
            <w:r>
              <w:rPr>
                <w:rFonts w:ascii="Times New Roman"/>
                <w:b w:val="false"/>
                <w:i w:val="false"/>
                <w:color w:val="000000"/>
                <w:sz w:val="20"/>
              </w:rPr>
              <w:t xml:space="preserve">жұмысынан айырылу; жүкті </w:t>
            </w:r>
            <w:r>
              <w:br/>
            </w:r>
            <w:r>
              <w:rPr>
                <w:rFonts w:ascii="Times New Roman"/>
                <w:b w:val="false"/>
                <w:i w:val="false"/>
                <w:color w:val="000000"/>
                <w:sz w:val="20"/>
              </w:rPr>
              <w:t xml:space="preserve">болу мен босануға </w:t>
            </w:r>
            <w:r>
              <w:br/>
            </w:r>
            <w:r>
              <w:rPr>
                <w:rFonts w:ascii="Times New Roman"/>
                <w:b w:val="false"/>
                <w:i w:val="false"/>
                <w:color w:val="000000"/>
                <w:sz w:val="20"/>
              </w:rPr>
              <w:t xml:space="preserve">байланысты табысынан </w:t>
            </w:r>
            <w:r>
              <w:br/>
            </w:r>
            <w:r>
              <w:rPr>
                <w:rFonts w:ascii="Times New Roman"/>
                <w:b w:val="false"/>
                <w:i w:val="false"/>
                <w:color w:val="000000"/>
                <w:sz w:val="20"/>
              </w:rPr>
              <w:t xml:space="preserve">айырылу; жаңа туған баланы </w:t>
            </w:r>
            <w:r>
              <w:br/>
            </w:r>
            <w:r>
              <w:rPr>
                <w:rFonts w:ascii="Times New Roman"/>
                <w:b w:val="false"/>
                <w:i w:val="false"/>
                <w:color w:val="000000"/>
                <w:sz w:val="20"/>
              </w:rPr>
              <w:t xml:space="preserve">(балаларды) асырап алуға </w:t>
            </w:r>
            <w:r>
              <w:br/>
            </w:r>
            <w:r>
              <w:rPr>
                <w:rFonts w:ascii="Times New Roman"/>
                <w:b w:val="false"/>
                <w:i w:val="false"/>
                <w:color w:val="000000"/>
                <w:sz w:val="20"/>
              </w:rPr>
              <w:t xml:space="preserve">байланысты табысынан </w:t>
            </w:r>
            <w:r>
              <w:br/>
            </w:r>
            <w:r>
              <w:rPr>
                <w:rFonts w:ascii="Times New Roman"/>
                <w:b w:val="false"/>
                <w:i w:val="false"/>
                <w:color w:val="000000"/>
                <w:sz w:val="20"/>
              </w:rPr>
              <w:t xml:space="preserve">айырылу; бала бір жасқа </w:t>
            </w:r>
            <w:r>
              <w:br/>
            </w:r>
            <w:r>
              <w:rPr>
                <w:rFonts w:ascii="Times New Roman"/>
                <w:b w:val="false"/>
                <w:i w:val="false"/>
                <w:color w:val="000000"/>
                <w:sz w:val="20"/>
              </w:rPr>
              <w:t xml:space="preserve">толғанға дейін оның күтіміне </w:t>
            </w:r>
            <w:r>
              <w:br/>
            </w:r>
            <w:r>
              <w:rPr>
                <w:rFonts w:ascii="Times New Roman"/>
                <w:b w:val="false"/>
                <w:i w:val="false"/>
                <w:color w:val="000000"/>
                <w:sz w:val="20"/>
              </w:rPr>
              <w:t xml:space="preserve">байланысты табысынан </w:t>
            </w:r>
            <w:r>
              <w:br/>
            </w:r>
            <w:r>
              <w:rPr>
                <w:rFonts w:ascii="Times New Roman"/>
                <w:b w:val="false"/>
                <w:i w:val="false"/>
                <w:color w:val="000000"/>
                <w:sz w:val="20"/>
              </w:rPr>
              <w:t xml:space="preserve">айырылу" мемлекеттiк </w:t>
            </w:r>
            <w:r>
              <w:br/>
            </w:r>
            <w:r>
              <w:rPr>
                <w:rFonts w:ascii="Times New Roman"/>
                <w:b w:val="false"/>
                <w:i w:val="false"/>
                <w:color w:val="000000"/>
                <w:sz w:val="20"/>
              </w:rPr>
              <w:t xml:space="preserve">көрсетілетін қызмет </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"Жұмысынан айырылу жағдайына әлеуметтік төлем тағайындау" мемлекеттік қызмет көрсетудің бизнес-үдерістерінің анықтамалығы </w:t>
      </w:r>
    </w:p>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84836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69850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985000" cy="33909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