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89f54" w14:textId="9889f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"Агроөнеркәсіптік кешен саласындағы дайындаушы ұйымдарды аккредиттеу"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2016 жылғы 30 наурыздағы № 124 қаулысы. Ақтөбе облысының Әділет департаментінде 2016 жылғы 5 мамырда № 4882 болып тіркелді. Күші жойылды - Ақтөбе облысы әкімдігінің 2020 жылғы 3 наурыздағы № 81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Ақтөбе облысы әкімдігінің 03.03.2020 № 81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2013 жылғы 15 сәуірдегі "Мемлекеттік көрсетілетін қызметтер туралы" Заңы 16-бабының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Ауыл шаруашылығы министрінің 2015 жылғы 16 қарашадағы № 9-3/1001 "Агроөнеркәсіптік кешен саласындағы дайындаушы ұйымдарды аккредиттеу" мемлекеттік көрсетілетін қызмет стандартын бекіту туралы" (нормативтік құқықтық актілерді мемлекеттік тіркеу Тізілімінде № 12439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беріліп отырған "Агроөнеркәсіптік кешен саласындағы дайындаушы ұйымдарды аккредиттеу" </w:t>
      </w:r>
      <w:r>
        <w:rPr>
          <w:rFonts w:ascii="Times New Roman"/>
          <w:b w:val="false"/>
          <w:i w:val="false"/>
          <w:color w:val="000000"/>
          <w:sz w:val="28"/>
        </w:rPr>
        <w:t>мемлекеттік көрсетілетін қызмет 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"Ақтөбе облысының ауыл шаруашылығы басқармасы" мемлекеттік мекемесі осы қаулыны мерзімді баспа басылымдарында және "Әділет" ақпараттық-құқықтық жүйесіне ресми жариялауға жіберуді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облыс әкімінің орынбасары М.С.Жұмағазиевке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қаулы оның алғашқы ресми жарияланған күнінен кейін күнтізбелік он күн өткен соң қолданысқа енгізіледі, бірақ, Қазақстан Республикасының Ауыл шаруашылығы министрінің 2015 жылғы 16 қарашадағы № 9-3/1001 "Агроөнеркәсіптік кешен саласындағы дайындаушы ұйымдарды аккредиттеу" мемлекеттік көрсетілетін қызмет стандартын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қолданысқа енгізілгеннен бұрын емес.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Ақтөбе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"30" наурызда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124 қаулысымен бекітілген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"Агроөнеркәсіптік кешен саласындағы дайындаушы ұйымдарды аккредиттеу" мемлекеттік көрсетілетін қызмет регламенті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"Агроөнеркәсіптік кешен саласындағы дайындаушы ұйымдарды аккредиттеу" мемлекеттік көрсетілетін қызметі (бұдан әрі - мемлекеттік қызмет) "Ақтөбе облысының ауыл шаруашылығы басқармасы" (бұдан әрі - Басқарма) мемлекеттік мекемесімен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көрсетуге арналған өтінішті қабылдау көрсетілетін қызметті берушінің кеңсесі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Мемлекеттік қызмет көрсету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Мемлекеттік қызметті көрсету нәтижесі – агроөнеркәсіптік кешен саласындағы дайындаушы ұйымдар тізбесіне қосу және көрсетілетін қызметті берушінің интернет-ресурсына орналастыру.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ұсыну нысаны – агроөнеркәсіптік кешен саласындағы дайындаушы ұйымдар тізбесен көрсетілетін қызметті берушінің интернет-ресурсына орналастыру.</w:t>
      </w:r>
    </w:p>
    <w:bookmarkEnd w:id="3"/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қызметті көрсету үдерісінде қызмет берушінің құрылымдық бөлімшелерінің (қызметкерлерінің) іс-әрекетінің тәртібін сипаттау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Ауыл шаруашылығы министрінің 2015 жылғы 16 қарашадағы № 9-3/1001 "Агроөнеркәсіптік кешен саласындағы дайындаушы ұйымдарды аккредиттеу" мемлекеттік көрсетілетін қызмет стандартын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(нормативтік құқықтық актілерді мемлекеттік тіркеу Тізілімінде № 12439 тіркелген) (бұдан әрі – Cтандарт)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өтініш мемлекеттік қызмет көрсету жөніндегі рәсімді (іс-әрекетті) бастау үшін негіздеме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Мемлекеттік қызмет көрсету үдерісінің құрамына кіретін әрбір рәсімнің (іс-әрекеттің) мазмұны, оларды орындаудың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көрсетілетін қызметті берушінің кеңсе маманы көрсетілетін қызметті алушы қажетті құжаттарды берген кезінен бастап құжаттарды қабылдауды жүзеге асырады, оларды тіркейді және құжаттарды басшыға бұрыштама қою үшін жолдайды – 30 (отыз)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Нәтижесі – құжаттарды тіркеу және оларды көрсетілетін қызметті берушінің басшысына бұрыштама қою үшін жолдау.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көрсетілетін қызметті берушінің басшысы келіп түскен құжаттарды қарайды және көрсетілетін қызметті берушінің жауапты орындаушысын белгілейді – 30 (отыз)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Нәтижесі – көрсетілетін қызметті берушінің жауапты орындаушысын белгілеу.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көрсетілетін қызметті берушінің жауапты орындаушысы ұсынылған өтінішті онда көрсетілген мәліметтердің толықтығын тексереді және дайындаушы ұйымдарды агроөнеркәсіптік кешен саласындағы дайындаушы ұйымдардың тізбесіне қосу жолымен есепке қоюды жүзеге асырады – 2 (екі) жұмыс күні.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Нәтижесі – өтінішті онда көрсетілген мәліметтердің толықтығын тексеру және дайындаушы ұйымдар тізбесін интернет-ресурсқа орналастыру.</w:t>
      </w:r>
    </w:p>
    <w:bookmarkEnd w:id="5"/>
    <w:bookmarkStart w:name="z2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үдерісінде көрсетілетін қызмет берушінің құрылымдық бөлімшелерінің (қызметкерлерінің) өзара іс-әрекетінің тәртібін сипаттау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үдерісіне қатысатын құрылымдық бөлімшелердің (қызметкерлердің)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қызметті берушінің кеңсе маманы;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көрсетілетін қызметті берушінің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көрсетілетін қызметті берушінің жауапты орындаушысы.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Әрбір рәсімнің (іс-әрекеттің) ұзақтығын көрсете отырып, құрылымдық бөлімшелер арасындағы (қызметкерлер) рәсімдердің (іс-әрекеттердің) реттілігін сипаттау: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қызметті берушінің кеңсе маманы көрсетілетін қызметті алушы қажетті құжаттарды берген кезінен бастап құжаттарды қабылдауды жүзеге асырады, оларды тіркейді және құжаттарды басшыға бұрыштама қою үшін жолдайды – 30 (отыз)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көрсетілетін қызметті берушінің басшысы келіп түскен құжаттарды қарайды және көрсетілетін қызметті берушінің жауапты орындаушысын белгілейді – 30 (отыз)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көрсетілетін қызметті берушінің жауапты орындаушысы ұсынылған өтінішті онда көрсетілген мәліметтердің толықтығын тексереді және дайындаушы ұйымдарды агроөнеркәсіптік кешен саласындағы дайындаушы ұйымдардың тізбесіне қосу жолымен есепке қоюды жүзеге асырады – 2 (екі) жұмыс күні.</w:t>
      </w:r>
    </w:p>
    <w:bookmarkEnd w:id="7"/>
    <w:bookmarkStart w:name="z3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 қызмет көрсету үдерісінде Мемлекеттік корпорация және (немесе) өзге де көрсетілетін қызметті берушілермен өзара іс-қимыл ету тәртібін, сондай-ақ ақпараттық жуйелерді пайдалану тәртібін сипаттау</w:t>
      </w:r>
    </w:p>
    <w:bookmarkEnd w:id="8"/>
    <w:bookmarkStart w:name="z3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көрсетілетін қызмет Мемлекеттік корпорация және "электронды үкімет" веб-порталы арқылы көрсетілмейді.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Мемлекеттік қызмет көрсету үдерісінде көрсетілетін қызметті берушінің құрылымдық бөлімшелерінің (қызметкерлерінің) рәсімдерінің (іс-әрекеттерінің), өзара іс-әрекеттерінің реттілігінің толық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бизнес-үдерістерінің анықтамалығында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көрсетудің бизнес-үдерістерінің анықтамалығы көрсетілетін қызметті берушінің интернет-ресурсында орналастырылады.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"Агроөнеркәсіптік кешен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дайындаушы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ұйымдарды аккредиттеу"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көрсетілетін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бизнес-үдерістерінің анықтамалығы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96200" cy="859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859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