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ef5a" w14:textId="bd1e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4 ақпанда № 34 қаулысы. Ақтөбе облысының Әділет департаментінде 2016 жылғы 9 наурызда № 4768 болып тіркелді. Күші жойылды - Ақтөбе облысы әкімдігінің 2020 жылғы 18 ақпандағы № 55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9 қарашадағы № 632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(нормативтік құқықтық актілерді мемлекеттік тіркеу тізілімінде № 12449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білім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Білім және ғылым министрінің 2015 жылғы 9 қарашадағы № 632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4 ақпандағы</w:t>
            </w:r>
            <w:r>
              <w:br/>
            </w:r>
            <w:r>
              <w:rPr>
                <w:rFonts w:ascii="Times New Roman"/>
                <w:b w:val="false"/>
                <w:i w:val="false"/>
                <w:color w:val="000000"/>
                <w:sz w:val="20"/>
              </w:rPr>
              <w:t>№ 34 қаулысымен бекітілген</w:t>
            </w:r>
          </w:p>
        </w:tc>
      </w:tr>
    </w:tbl>
    <w:bookmarkStart w:name="z8" w:id="1"/>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20.07.2018 </w:t>
      </w:r>
      <w:r>
        <w:rPr>
          <w:rFonts w:ascii="Times New Roman"/>
          <w:b w:val="false"/>
          <w:i w:val="false"/>
          <w:color w:val="ff0000"/>
          <w:sz w:val="28"/>
        </w:rPr>
        <w:t>№ 332</w:t>
      </w:r>
      <w:r>
        <w:rPr>
          <w:rFonts w:ascii="Times New Roman"/>
          <w:b w:val="false"/>
          <w:i w:val="false"/>
          <w:color w:val="ff0000"/>
          <w:sz w:val="28"/>
        </w:rPr>
        <w:t xml:space="preserve"> қаулысымен (қолданысқа енгізілу тәртібін 4 т. қараңыз).</w:t>
      </w:r>
    </w:p>
    <w:bookmarkStart w:name="z24"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мектепке дейінгі, бастауыш, негізгі орта, жалпы орта, техникалық және кәсіптік, орта білімнен кейінгі білім беру ұйымдарымен, аудандардың, Ақтөбе қаласының білім бөлімдерімен, Ақтөбе облысының білім басқармасымен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4"/>
    <w:p>
      <w:pPr>
        <w:spacing w:after="0"/>
        <w:ind w:left="0"/>
        <w:jc w:val="both"/>
      </w:pPr>
      <w:r>
        <w:rPr>
          <w:rFonts w:ascii="Times New Roman"/>
          <w:b w:val="false"/>
          <w:i w:val="false"/>
          <w:color w:val="000000"/>
          <w:sz w:val="28"/>
        </w:rPr>
        <w:t>
      2. Мемлекеттік қызмет көрсету нысаны: қағаз түрінде.</w:t>
      </w:r>
    </w:p>
    <w:bookmarkEnd w:id="4"/>
    <w:bookmarkStart w:name="z13" w:id="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12449 болып тіркелген) (бұдан әрі - Стандарт)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 жазылған қолхат,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15" w:id="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құжаттарын (бұдан әрі – құжаттар) тапсыруы мемлекеттік қызмет көрсету рәсімінің басталуына негіз болып табылады.</w:t>
      </w:r>
    </w:p>
    <w:bookmarkEnd w:id="7"/>
    <w:bookmarkStart w:name="z16"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xml:space="preserve">
      Кеңсенің жауапты қызметкері 20 (жиырма)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тіркейді және құжаттарды қабылдау туралы қолхат береді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жауапты дайындайды.</w:t>
      </w:r>
    </w:p>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Мемлекеттік корпорацияға құжаттар топтамасын тапсырған сәттен бастап, көрсетілетін қызметті берушінің орналасқан жері бойынша – 2 (екі) жұмыс күні, көрсетілетін қызметті берушінің орналасқан жері бойынша емес – 6 (алты) жұмыс күні.</w:t>
      </w:r>
    </w:p>
    <w:bookmarkStart w:name="z17"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18" w:id="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Кеңсенің жауапты қызметкері.</w:t>
      </w:r>
    </w:p>
    <w:bookmarkStart w:name="z19" w:id="11"/>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5 - тармағында</w:t>
      </w:r>
      <w:r>
        <w:rPr>
          <w:rFonts w:ascii="Times New Roman"/>
          <w:b w:val="false"/>
          <w:i w:val="false"/>
          <w:color w:val="000000"/>
          <w:sz w:val="28"/>
        </w:rPr>
        <w:t xml:space="preserve"> келтірілген.</w:t>
      </w:r>
    </w:p>
    <w:bookmarkEnd w:id="11"/>
    <w:bookmarkStart w:name="z20" w:id="1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2"/>
    <w:p>
      <w:pPr>
        <w:spacing w:after="0"/>
        <w:ind w:left="0"/>
        <w:jc w:val="both"/>
      </w:pPr>
      <w:r>
        <w:rPr>
          <w:rFonts w:ascii="Times New Roman"/>
          <w:b w:val="false"/>
          <w:i w:val="false"/>
          <w:color w:val="000000"/>
          <w:sz w:val="28"/>
        </w:rPr>
        <w:t>
      8. Мемлекеттік корпорацияға өтініш беру тәртібі,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минут;</w:t>
      </w:r>
    </w:p>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- 1 минут;</w:t>
      </w:r>
    </w:p>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деректерін енгізеді - 2 минут;</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сұрау жолданады - 2 минут;</w:t>
      </w:r>
    </w:p>
    <w:p>
      <w:pPr>
        <w:spacing w:after="0"/>
        <w:ind w:left="0"/>
        <w:jc w:val="both"/>
      </w:pPr>
      <w:r>
        <w:rPr>
          <w:rFonts w:ascii="Times New Roman"/>
          <w:b w:val="false"/>
          <w:i w:val="false"/>
          <w:color w:val="000000"/>
          <w:sz w:val="28"/>
        </w:rPr>
        <w:t>
      5) 1-шарт – ЖТ МДҚ көрсетілетін қызметті алушының деректерінің болуы тексеріледі - 1 минут;</w:t>
      </w:r>
    </w:p>
    <w:p>
      <w:pPr>
        <w:spacing w:after="0"/>
        <w:ind w:left="0"/>
        <w:jc w:val="both"/>
      </w:pPr>
      <w:r>
        <w:rPr>
          <w:rFonts w:ascii="Times New Roman"/>
          <w:b w:val="false"/>
          <w:i w:val="false"/>
          <w:color w:val="000000"/>
          <w:sz w:val="28"/>
        </w:rPr>
        <w:t>
      6) 4-процесс – ЖТ МДҚ көрсетілетін қызметті алушының деректерінің болмағандығынан деректерді алу мүмкіндігінің жоқтығы туралы хабарлама қалыптастырылады - 2 минут;</w:t>
      </w:r>
    </w:p>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 2 минут;</w:t>
      </w:r>
    </w:p>
    <w:p>
      <w:pPr>
        <w:spacing w:after="0"/>
        <w:ind w:left="0"/>
        <w:jc w:val="both"/>
      </w:pPr>
      <w:r>
        <w:rPr>
          <w:rFonts w:ascii="Times New Roman"/>
          <w:b w:val="false"/>
          <w:i w:val="false"/>
          <w:color w:val="000000"/>
          <w:sz w:val="28"/>
        </w:rPr>
        <w:t>
      8) 6-процесс – электрондық құжатты ЭҮАШ АЖО-да тіркеу - 2 минут;</w:t>
      </w:r>
    </w:p>
    <w:p>
      <w:pPr>
        <w:spacing w:after="0"/>
        <w:ind w:left="0"/>
        <w:jc w:val="both"/>
      </w:pPr>
      <w:r>
        <w:rPr>
          <w:rFonts w:ascii="Times New Roman"/>
          <w:b w:val="false"/>
          <w:i w:val="false"/>
          <w:color w:val="000000"/>
          <w:sz w:val="28"/>
        </w:rPr>
        <w:t xml:space="preserve">
      9)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сәйкестігін тексереді (өңдейді) - 2 минут;</w:t>
      </w:r>
    </w:p>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 – 2 минут;</w:t>
      </w:r>
    </w:p>
    <w:p>
      <w:pPr>
        <w:spacing w:after="0"/>
        <w:ind w:left="0"/>
        <w:jc w:val="both"/>
      </w:pPr>
      <w:r>
        <w:rPr>
          <w:rFonts w:ascii="Times New Roman"/>
          <w:b w:val="false"/>
          <w:i w:val="false"/>
          <w:color w:val="000000"/>
          <w:sz w:val="28"/>
        </w:rPr>
        <w:t>
      11)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алады - 2 минут.</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(іс-қимылдарының) өзара әрекеттесуінің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бизнес-процесінің анықтамалығы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қызметтерді көрсетумен айналысатын ақпараттық жүйелердің функционалдық өзара әрекеттесу диаграммасы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