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f6b3a" w14:textId="91f6b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 беру мамандықтары бойынша үлгілік оқу жоспарларын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2016 жылғы 22 маусымдағы № 665 бұйрығы. Қазақстан Республикасының Әділет министрлігінде 2016 жылы 1 тамызда № 14055 болып тіркелді. Күші жойылды - Қазақстан Республикасы Ішкі істер министрінің 2019 жылғы 15 қарашадағы № 987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15.11.2019 </w:t>
      </w:r>
      <w:r>
        <w:rPr>
          <w:rFonts w:ascii="Times New Roman"/>
          <w:b w:val="false"/>
          <w:i w:val="false"/>
          <w:color w:val="ff0000"/>
          <w:sz w:val="28"/>
        </w:rPr>
        <w:t>№ 987</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2007 жылғы 27 шілдедегі Қазақстан Республикасының Заңы </w:t>
      </w:r>
      <w:r>
        <w:rPr>
          <w:rFonts w:ascii="Times New Roman"/>
          <w:b w:val="false"/>
          <w:i w:val="false"/>
          <w:color w:val="000000"/>
          <w:sz w:val="28"/>
        </w:rPr>
        <w:t>5-1-бабының</w:t>
      </w:r>
      <w:r>
        <w:rPr>
          <w:rFonts w:ascii="Times New Roman"/>
          <w:b w:val="false"/>
          <w:i w:val="false"/>
          <w:color w:val="000000"/>
          <w:sz w:val="28"/>
        </w:rPr>
        <w:t xml:space="preserve"> 6)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Жоғары және жоғары оқу орнынан кейінгі білім беру мамандықтары бойынша үлгілік оқу жоспарлары:</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5В103200 – "Азаматтық қорғаныс күштерінің командалық тактикалық" мамандығы бойынша үлгілік оқу жоспары;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5В100503 – "Әскерді инженерлік – техникалық қамтамасыз етудің командалық тактикалық" мамандығы бойынша үлгілік оқу жоспары; </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5В100504 – "Әскерді зымыран - артиллериялық қамтамасыз етудің командалық тактикалық" мамандығы бойынша үлгілік оқу жоспары; </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5В100507 – "Байланыс әскерінің командалық тактикалық" мамандығы бойынша үлгілік оқу жоспары;</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5В030300 – "Құқық қорғау қызметі" мамандығы бойынша үлгілік оқу жоспары;</w:t>
      </w:r>
    </w:p>
    <w:bookmarkEnd w:id="6"/>
    <w:bookmarkStart w:name="z8"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6М030300 – "Құқық қорғау қызметі" (ғылыми және педагогикалық бағыт) мамандығы бойынша үлгілік оқу жоспары;</w:t>
      </w:r>
    </w:p>
    <w:bookmarkEnd w:id="7"/>
    <w:bookmarkStart w:name="z9"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6М030300 – "Құқық қорғау қызметі" (бейінді бағыт) мамандығы бойынша үлгілік оқу жоспары;</w:t>
      </w:r>
    </w:p>
    <w:bookmarkEnd w:id="8"/>
    <w:bookmarkStart w:name="z10"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6М030300 – "Құқық қорғау қызметі" (бейінді бағыт) мамандығы бойынша үлгілік оқу жоспары;</w:t>
      </w:r>
    </w:p>
    <w:bookmarkEnd w:id="9"/>
    <w:bookmarkStart w:name="z11"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6D030300 – "Құқық қорғау қызметі" мамандығы бойынша үлгілік оқу жоспары; </w:t>
      </w:r>
    </w:p>
    <w:bookmarkEnd w:id="10"/>
    <w:bookmarkStart w:name="z12"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6D030300 – "Құқық қорғау қызметі" (бейінді бағыт) мамандығы бойынша үлгілік оқу жоспары;</w:t>
      </w:r>
    </w:p>
    <w:bookmarkEnd w:id="11"/>
    <w:bookmarkStart w:name="z13"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5В100100 – "Өрт қауіпсіздігі" мамандығы бойынша үлгілік оқу жоспары;</w:t>
      </w:r>
    </w:p>
    <w:bookmarkEnd w:id="12"/>
    <w:bookmarkStart w:name="z14"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5В103300 – "Өрт сөндіру және авариялық-құтқару ісі" мамандығы бойынша үлгілік оқу жоспары;</w:t>
      </w:r>
    </w:p>
    <w:bookmarkEnd w:id="13"/>
    <w:bookmarkStart w:name="z15" w:id="14"/>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5В103100 – "Төтенше жағдайларда қорғау" мамандығы бойынша үлгілік оқу жоспары;</w:t>
      </w:r>
    </w:p>
    <w:bookmarkEnd w:id="14"/>
    <w:bookmarkStart w:name="z16" w:id="15"/>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5В100502 – "Тәрбие және әлеуметтік–құқықтық жұмыстардың командалық тактикалық" мамандығы бойынша үлгілік оқу жоспары;</w:t>
      </w:r>
    </w:p>
    <w:bookmarkEnd w:id="15"/>
    <w:bookmarkStart w:name="z17" w:id="16"/>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5В100505 – "Ұлттық ұланды автомобильдік қамтамасыз етудің командалық тактикалық" мамандығы бойынша үлгілік оқу жоспары;</w:t>
      </w:r>
    </w:p>
    <w:bookmarkEnd w:id="16"/>
    <w:bookmarkStart w:name="z18" w:id="17"/>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5В100501 – "Ұлттық ұланның командалық тактикалық" мамандығы бойынша үлгілік оқу жоспары; </w:t>
      </w:r>
    </w:p>
    <w:bookmarkEnd w:id="17"/>
    <w:bookmarkStart w:name="z19" w:id="18"/>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5В100506 – "Ұлттық ұланды тылмен қамтамасыз етудің командалық тактикалық" мамандығы бойынша үлгілік оқу жоспары бекітілсін. </w:t>
      </w:r>
    </w:p>
    <w:bookmarkEnd w:id="18"/>
    <w:bookmarkStart w:name="z20" w:id="19"/>
    <w:p>
      <w:pPr>
        <w:spacing w:after="0"/>
        <w:ind w:left="0"/>
        <w:jc w:val="both"/>
      </w:pPr>
      <w:r>
        <w:rPr>
          <w:rFonts w:ascii="Times New Roman"/>
          <w:b w:val="false"/>
          <w:i w:val="false"/>
          <w:color w:val="000000"/>
          <w:sz w:val="28"/>
        </w:rPr>
        <w:t xml:space="preserve">
      2. "Жоғары және жоғары оқу орнынан кейінгі білім беру мамандықтары бойынша үлгілік оқу жоспарларын бекіту туралы" Қазақстан Республикасы Ішкі істер министрінің 2016 жылғы 22 қаңтардағы № 58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13172 болып тіркелген, "Әділет" ақпараттық-құқықтық жүйесінде 2016 жылғы 3 наурызда жарияланған) күші жойылды деп танылсын.</w:t>
      </w:r>
    </w:p>
    <w:bookmarkEnd w:id="19"/>
    <w:bookmarkStart w:name="z21" w:id="20"/>
    <w:p>
      <w:pPr>
        <w:spacing w:after="0"/>
        <w:ind w:left="0"/>
        <w:jc w:val="both"/>
      </w:pPr>
      <w:r>
        <w:rPr>
          <w:rFonts w:ascii="Times New Roman"/>
          <w:b w:val="false"/>
          <w:i w:val="false"/>
          <w:color w:val="000000"/>
          <w:sz w:val="28"/>
        </w:rPr>
        <w:t>
      3. Қазақстан Республикасы Ішкі істер министрлігінің Кадр жұмысы департаменті (А.Ү. Әбдіғалиев):</w:t>
      </w:r>
    </w:p>
    <w:bookmarkEnd w:id="20"/>
    <w:bookmarkStart w:name="z22" w:id="2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1"/>
    <w:bookmarkStart w:name="z23" w:id="22"/>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оны мерзімді баспа басылымдарында және "Әділет" ақпараттық-құқықтық жүйесінде ресми жариялауға жолдауды;</w:t>
      </w:r>
    </w:p>
    <w:bookmarkEnd w:id="22"/>
    <w:bookmarkStart w:name="z24" w:id="23"/>
    <w:p>
      <w:pPr>
        <w:spacing w:after="0"/>
        <w:ind w:left="0"/>
        <w:jc w:val="both"/>
      </w:pPr>
      <w:r>
        <w:rPr>
          <w:rFonts w:ascii="Times New Roman"/>
          <w:b w:val="false"/>
          <w:i w:val="false"/>
          <w:color w:val="000000"/>
          <w:sz w:val="28"/>
        </w:rPr>
        <w:t>
      3) осы бұйрықты Қазақстан Республикасы Әділет министрлігінен алған күннен бастап бес жұмыс күні ішінде Қазақстан Республикасының нормативтiк құқықтық актілерінің Эталондық бақылау банкiнде орналастыру үшін "Қазақстан Республикасы Әділет министрлігінің Республикалық құқықтық ақпарат орталығы" шаруашылық жүргiзу құқығындағы республикалық мемлекеттік кәсіпорнына жолдауды;</w:t>
      </w:r>
    </w:p>
    <w:bookmarkEnd w:id="23"/>
    <w:bookmarkStart w:name="z25" w:id="24"/>
    <w:p>
      <w:pPr>
        <w:spacing w:after="0"/>
        <w:ind w:left="0"/>
        <w:jc w:val="both"/>
      </w:pPr>
      <w:r>
        <w:rPr>
          <w:rFonts w:ascii="Times New Roman"/>
          <w:b w:val="false"/>
          <w:i w:val="false"/>
          <w:color w:val="000000"/>
          <w:sz w:val="28"/>
        </w:rPr>
        <w:t>
      4) осы бұйрықты Қазақстан Республикасы Ішкі істер министрлігінің интернет-ресурсында орналастыруды;</w:t>
      </w:r>
    </w:p>
    <w:bookmarkEnd w:id="24"/>
    <w:bookmarkStart w:name="z26" w:id="25"/>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осы тармақтың 1), 2), 3) және 4)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25"/>
    <w:bookmarkStart w:name="z27" w:id="26"/>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бірінші орынбасары полиция генерал-лейтенанты М.Ғ. Демеуовке жүктелсін.</w:t>
      </w:r>
    </w:p>
    <w:bookmarkEnd w:id="26"/>
    <w:bookmarkStart w:name="z28" w:id="2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6433"/>
        <w:gridCol w:w="5867"/>
      </w:tblGrid>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генерал-полковнигі</w:t>
            </w:r>
          </w:p>
        </w:tc>
        <w:tc>
          <w:tcPr>
            <w:tcW w:w="5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Білім және ғылым министрі   </w:t>
      </w:r>
    </w:p>
    <w:p>
      <w:pPr>
        <w:spacing w:after="0"/>
        <w:ind w:left="0"/>
        <w:jc w:val="both"/>
      </w:pPr>
      <w:r>
        <w:rPr>
          <w:rFonts w:ascii="Times New Roman"/>
          <w:b w:val="false"/>
          <w:i w:val="false"/>
          <w:color w:val="000000"/>
          <w:sz w:val="28"/>
        </w:rPr>
        <w:t xml:space="preserve">
      _______________ Е. Сағадиев   </w:t>
      </w:r>
    </w:p>
    <w:p>
      <w:pPr>
        <w:spacing w:after="0"/>
        <w:ind w:left="0"/>
        <w:jc w:val="both"/>
      </w:pPr>
      <w:r>
        <w:rPr>
          <w:rFonts w:ascii="Times New Roman"/>
          <w:b w:val="false"/>
          <w:i w:val="false"/>
          <w:color w:val="000000"/>
          <w:sz w:val="28"/>
        </w:rPr>
        <w:t>
      2016 жылғы 1 шілде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22 маусымдағы</w:t>
            </w:r>
            <w:r>
              <w:br/>
            </w:r>
            <w:r>
              <w:rPr>
                <w:rFonts w:ascii="Times New Roman"/>
                <w:b w:val="false"/>
                <w:i w:val="false"/>
                <w:color w:val="000000"/>
                <w:sz w:val="20"/>
              </w:rPr>
              <w:t>№ 665 бұйрығына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5В103200 – "Азаматтық қорғаныс күштерінің командалық тактикалық" мамандығы бойынша үлгілік оқу жоспары</w:t>
      </w:r>
    </w:p>
    <w:p>
      <w:pPr>
        <w:spacing w:after="0"/>
        <w:ind w:left="0"/>
        <w:jc w:val="both"/>
      </w:pPr>
      <w:r>
        <w:rPr>
          <w:rFonts w:ascii="Times New Roman"/>
          <w:b w:val="false"/>
          <w:i w:val="false"/>
          <w:color w:val="000000"/>
          <w:sz w:val="28"/>
        </w:rPr>
        <w:t>
      Оқу мерзімі - 4 жыл</w:t>
      </w:r>
    </w:p>
    <w:p>
      <w:pPr>
        <w:spacing w:after="0"/>
        <w:ind w:left="0"/>
        <w:jc w:val="both"/>
      </w:pPr>
      <w:r>
        <w:rPr>
          <w:rFonts w:ascii="Times New Roman"/>
          <w:b w:val="false"/>
          <w:i w:val="false"/>
          <w:color w:val="000000"/>
          <w:sz w:val="28"/>
        </w:rPr>
        <w:t>
      Берілетін дәрежесі: 5B103200 – "Азаматтық қорғаныс күштерінің командалық тактикалық" мамандығы бойынша әскери іс және қауіпсіздік бакалавры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6176"/>
        <w:gridCol w:w="1485"/>
        <w:gridCol w:w="1289"/>
        <w:gridCol w:w="2"/>
        <w:gridCol w:w="1486"/>
        <w:gridCol w:w="900"/>
      </w:tblGrid>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циклы</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коды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Пәндер атауы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беру пәндері циклы – 27 кредит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компонент - 18 кредит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КKZT 1101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Қазіргі заманғы Қазақстан тарихы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 2102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Философия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 2103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K(О)Т 1104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орын компоненті - 9 кредит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Базалық пәндер циклы - 70 кредит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компонент – 20 кредит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ZhM 1201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математика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Fiz 1202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1203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топография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IG 2204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графика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AID 3205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Әскери-инженерлік дайындық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TZhAT 3206</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жағдайлардағы ақпараттық технологиялар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орны компоненті – 50 кредит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Бейінді пәндер – 32 кредит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компонент – 5 кредит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AKUZh 3301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 ұйымдастыру және жүргізу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KZhTTZhZh 4302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жұмыстарының тактикасы және төтенше жағдайларды жою</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орны компоненті – 27 кредит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теориялық оқыту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кредиттен кем емес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кредиттен кем емес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емтихан</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практика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кредиттен кем емес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аттестаттау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Мамандық бойынша мемлекеттік емтихан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кредит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Дипломдық жұмыс (жоба) жазу және қорғау немесе екі базалық және/немесе бейінді пәндер бойынша мемлекеттік емтихан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кредит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Қорғау немесе мемлекеттік емтихан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кредиттен кем емес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22 маусымдағы</w:t>
            </w:r>
            <w:r>
              <w:br/>
            </w:r>
            <w:r>
              <w:rPr>
                <w:rFonts w:ascii="Times New Roman"/>
                <w:b w:val="false"/>
                <w:i w:val="false"/>
                <w:color w:val="000000"/>
                <w:sz w:val="20"/>
              </w:rPr>
              <w:t>№ 665 бұйрығына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5В100503 – "Әскерді инженерлік – техникалық қамтамасыз етудің</w:t>
      </w:r>
      <w:r>
        <w:br/>
      </w:r>
      <w:r>
        <w:rPr>
          <w:rFonts w:ascii="Times New Roman"/>
          <w:b/>
          <w:i w:val="false"/>
          <w:color w:val="000000"/>
        </w:rPr>
        <w:t>командалық тактикалық" мамандығы бойынша үлгілік оқу жоспары</w:t>
      </w:r>
    </w:p>
    <w:p>
      <w:pPr>
        <w:spacing w:after="0"/>
        <w:ind w:left="0"/>
        <w:jc w:val="both"/>
      </w:pPr>
      <w:r>
        <w:rPr>
          <w:rFonts w:ascii="Times New Roman"/>
          <w:b w:val="false"/>
          <w:i w:val="false"/>
          <w:color w:val="000000"/>
          <w:sz w:val="28"/>
        </w:rPr>
        <w:t>
      Оқу мерзімі - 4 жыл</w:t>
      </w:r>
    </w:p>
    <w:p>
      <w:pPr>
        <w:spacing w:after="0"/>
        <w:ind w:left="0"/>
        <w:jc w:val="both"/>
      </w:pPr>
      <w:r>
        <w:rPr>
          <w:rFonts w:ascii="Times New Roman"/>
          <w:b w:val="false"/>
          <w:i w:val="false"/>
          <w:color w:val="000000"/>
          <w:sz w:val="28"/>
        </w:rPr>
        <w:t>
      Берілетін дәрежесі: 5В100503 – "Әскерді инженерлік –</w:t>
      </w:r>
    </w:p>
    <w:p>
      <w:pPr>
        <w:spacing w:after="0"/>
        <w:ind w:left="0"/>
        <w:jc w:val="both"/>
      </w:pPr>
      <w:r>
        <w:rPr>
          <w:rFonts w:ascii="Times New Roman"/>
          <w:b w:val="false"/>
          <w:i w:val="false"/>
          <w:color w:val="000000"/>
          <w:sz w:val="28"/>
        </w:rPr>
        <w:t>
      техникалық қамтамасыз етудің командалық тактикалық"</w:t>
      </w:r>
    </w:p>
    <w:p>
      <w:pPr>
        <w:spacing w:after="0"/>
        <w:ind w:left="0"/>
        <w:jc w:val="both"/>
      </w:pPr>
      <w:r>
        <w:rPr>
          <w:rFonts w:ascii="Times New Roman"/>
          <w:b w:val="false"/>
          <w:i w:val="false"/>
          <w:color w:val="000000"/>
          <w:sz w:val="28"/>
        </w:rPr>
        <w:t>
      мамандығы бойынша әскери іс және қауіпсіздік бакалавры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4699"/>
        <w:gridCol w:w="2"/>
        <w:gridCol w:w="3103"/>
        <w:gridCol w:w="1344"/>
        <w:gridCol w:w="1347"/>
        <w:gridCol w:w="816"/>
      </w:tblGrid>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Пәндер циклы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Пәндер коды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Пәндер атауы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p>
          <w:p>
            <w:pPr>
              <w:spacing w:after="20"/>
              <w:ind w:left="20"/>
              <w:jc w:val="both"/>
            </w:pPr>
            <w:r>
              <w:rPr>
                <w:rFonts w:ascii="Times New Roman"/>
                <w:b w:val="false"/>
                <w:i w:val="false"/>
                <w:color w:val="000000"/>
                <w:sz w:val="20"/>
              </w:rPr>
              <w:t>
саны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Семестр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беру пәндері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КKZT 1101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Қазақстан тарихы</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емтихан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K(О)Т 1102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 1103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 1104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орнының компоненті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YYTN 1201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ұлан тактикасының негіздері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TN 1202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 негіздері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ATN 1203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дайындығының негіздері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ZhM 1204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математика</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SZhKMN 3205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мәдениет негіздері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ZhKZh 3206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көліктерді жүргізу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 2207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дайындық</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AID 4208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инженерлік дайындық</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2209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топография</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RHBK 3210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химиялық және биологиялық қорғану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орнының компоненті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KITKK 4301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Күзеттің инженерлік-техникалық құралдарын пайдалану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KITKZh 4302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Күзеттің инженерлік-техникалық құралдарын жөндеу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орнының компоненті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Оқудың қосымша түрлері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компоненті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кредиттен кем емес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емтихан</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практика: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OK 3401</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қорғау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 3(4)402</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қорғау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орнының компоненті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аттестация</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MBKME 4501</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Мамандық бойынша кешенді мемлекеттік емтихан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емтихан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 4502</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ұланың қызметтік-жауынгерлік міндеттерін инженерлік-техникалық қамтамасыз ету" пәні бойынша мемлекеттік емтихан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 4503</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"Күзеттің инженерлік-техникалық құралдарын пайдалану" пәні бойынша мемлекеттік емтихан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емтихан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кредиттен кем емес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22 маусымдағы</w:t>
            </w:r>
            <w:r>
              <w:br/>
            </w:r>
            <w:r>
              <w:rPr>
                <w:rFonts w:ascii="Times New Roman"/>
                <w:b w:val="false"/>
                <w:i w:val="false"/>
                <w:color w:val="000000"/>
                <w:sz w:val="20"/>
              </w:rPr>
              <w:t>№ 665 бұйрығына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rВ100504 – "Әскерді зымыран - артиллериялық қамтамасыз етудің</w:t>
      </w:r>
      <w:r>
        <w:br/>
      </w:r>
      <w:r>
        <w:rPr>
          <w:rFonts w:ascii="Times New Roman"/>
          <w:b/>
          <w:i w:val="false"/>
          <w:color w:val="000000"/>
        </w:rPr>
        <w:t>командалық тактикалық" мамандығы бойынша үлгілік оқу жоспары</w:t>
      </w:r>
    </w:p>
    <w:p>
      <w:pPr>
        <w:spacing w:after="0"/>
        <w:ind w:left="0"/>
        <w:jc w:val="both"/>
      </w:pPr>
      <w:r>
        <w:rPr>
          <w:rFonts w:ascii="Times New Roman"/>
          <w:b w:val="false"/>
          <w:i w:val="false"/>
          <w:color w:val="000000"/>
          <w:sz w:val="28"/>
        </w:rPr>
        <w:t>
      Оқу мерзімі - 4 жыл</w:t>
      </w:r>
    </w:p>
    <w:p>
      <w:pPr>
        <w:spacing w:after="0"/>
        <w:ind w:left="0"/>
        <w:jc w:val="both"/>
      </w:pPr>
      <w:r>
        <w:rPr>
          <w:rFonts w:ascii="Times New Roman"/>
          <w:b w:val="false"/>
          <w:i w:val="false"/>
          <w:color w:val="000000"/>
          <w:sz w:val="28"/>
        </w:rPr>
        <w:t>
      Берілетін дәрежесі: 5В100504 – "Әскерді зымыран -</w:t>
      </w:r>
    </w:p>
    <w:p>
      <w:pPr>
        <w:spacing w:after="0"/>
        <w:ind w:left="0"/>
        <w:jc w:val="both"/>
      </w:pPr>
      <w:r>
        <w:rPr>
          <w:rFonts w:ascii="Times New Roman"/>
          <w:b w:val="false"/>
          <w:i w:val="false"/>
          <w:color w:val="000000"/>
          <w:sz w:val="28"/>
        </w:rPr>
        <w:t>
      артиллериялық қамтамасыз етудің командалық тактикалық"</w:t>
      </w:r>
    </w:p>
    <w:p>
      <w:pPr>
        <w:spacing w:after="0"/>
        <w:ind w:left="0"/>
        <w:jc w:val="both"/>
      </w:pPr>
      <w:r>
        <w:rPr>
          <w:rFonts w:ascii="Times New Roman"/>
          <w:b w:val="false"/>
          <w:i w:val="false"/>
          <w:color w:val="000000"/>
          <w:sz w:val="28"/>
        </w:rPr>
        <w:t>
      мамандығы бойынша әскери іс және қауіпсіздік бакалавры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2"/>
        <w:gridCol w:w="5690"/>
        <w:gridCol w:w="2"/>
        <w:gridCol w:w="2370"/>
        <w:gridCol w:w="1267"/>
        <w:gridCol w:w="1270"/>
        <w:gridCol w:w="769"/>
      </w:tblGrid>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циклы</w:t>
            </w:r>
          </w:p>
        </w:tc>
        <w:tc>
          <w:tcPr>
            <w:tcW w:w="5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Пәндер атауы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p>
          <w:p>
            <w:pPr>
              <w:spacing w:after="20"/>
              <w:ind w:left="20"/>
              <w:jc w:val="both"/>
            </w:pPr>
            <w:r>
              <w:rPr>
                <w:rFonts w:ascii="Times New Roman"/>
                <w:b w:val="false"/>
                <w:i w:val="false"/>
                <w:color w:val="000000"/>
                <w:sz w:val="20"/>
              </w:rPr>
              <w:t>
саны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Семестр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беру пәндері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KZKT 1101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Қазақстан тарихы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емтихан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K(O)T 1102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 1103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 1104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орнының компоненті</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YYTN 1201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ұлан тактикасының негіздері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TN 1202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 негіздері</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ADN 1203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дайындығының негіздері</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ZhM 1204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математика</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SZhKMN 3205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мәдениет негіздері</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ZhKZh 3206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көліктерді жүргізу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 2207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дайындық</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AID 3208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Әскери-инженерлік дайындық</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2209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топография</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RHBK 3210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химиялық және биологиялық қорғану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орнының компоненті</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ZAKK 3301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Зымыран-артиллериялық қаруландыру қызметі</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SYZAKKZhN 3302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Соғыс уақытынды зымыран-артиллериялық қаруландыру қызметі жұмысының негізі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орнының компоненті</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кредиттен кем емес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емтихан</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практика: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 3401</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қорғау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 3(4)402</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қорғау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орнының компоненті</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аттестация</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 4501</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кешенді мемлекеттік емтихан</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емтихан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 4502</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"Зымыран-артиллериялық қаруландыру қызметі бастығының жұмысы" пәні бойынша мемлекеттік емтихан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емтихан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 503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"Артиллерияның атысын басқару" пәні бойынша мемлекеттік емтихан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емтихан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кредиттен кем емес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22 маусымдағы</w:t>
            </w:r>
            <w:r>
              <w:br/>
            </w:r>
            <w:r>
              <w:rPr>
                <w:rFonts w:ascii="Times New Roman"/>
                <w:b w:val="false"/>
                <w:i w:val="false"/>
                <w:color w:val="000000"/>
                <w:sz w:val="20"/>
              </w:rPr>
              <w:t>№ 665 бұйрығына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5В100507 – "Байланыс әскерінің командалық тактикалық" мамандығы</w:t>
      </w:r>
      <w:r>
        <w:br/>
      </w:r>
      <w:r>
        <w:rPr>
          <w:rFonts w:ascii="Times New Roman"/>
          <w:b/>
          <w:i w:val="false"/>
          <w:color w:val="000000"/>
        </w:rPr>
        <w:t>бойынша үлгілік оқу жоспары</w:t>
      </w:r>
    </w:p>
    <w:p>
      <w:pPr>
        <w:spacing w:after="0"/>
        <w:ind w:left="0"/>
        <w:jc w:val="both"/>
      </w:pPr>
      <w:r>
        <w:rPr>
          <w:rFonts w:ascii="Times New Roman"/>
          <w:b w:val="false"/>
          <w:i w:val="false"/>
          <w:color w:val="000000"/>
          <w:sz w:val="28"/>
        </w:rPr>
        <w:t>
      Оқу мерзімі - 4 жыл</w:t>
      </w:r>
    </w:p>
    <w:p>
      <w:pPr>
        <w:spacing w:after="0"/>
        <w:ind w:left="0"/>
        <w:jc w:val="both"/>
      </w:pPr>
      <w:r>
        <w:rPr>
          <w:rFonts w:ascii="Times New Roman"/>
          <w:b w:val="false"/>
          <w:i w:val="false"/>
          <w:color w:val="000000"/>
          <w:sz w:val="28"/>
        </w:rPr>
        <w:t>
      Берілетін дәрежесі: 5В100507 – "Байланыс</w:t>
      </w:r>
    </w:p>
    <w:p>
      <w:pPr>
        <w:spacing w:after="0"/>
        <w:ind w:left="0"/>
        <w:jc w:val="both"/>
      </w:pPr>
      <w:r>
        <w:rPr>
          <w:rFonts w:ascii="Times New Roman"/>
          <w:b w:val="false"/>
          <w:i w:val="false"/>
          <w:color w:val="000000"/>
          <w:sz w:val="28"/>
        </w:rPr>
        <w:t>
      әскерінің командалық тактикалық" мамандығы бойынша</w:t>
      </w:r>
    </w:p>
    <w:p>
      <w:pPr>
        <w:spacing w:after="0"/>
        <w:ind w:left="0"/>
        <w:jc w:val="both"/>
      </w:pPr>
      <w:r>
        <w:rPr>
          <w:rFonts w:ascii="Times New Roman"/>
          <w:b w:val="false"/>
          <w:i w:val="false"/>
          <w:color w:val="000000"/>
          <w:sz w:val="28"/>
        </w:rPr>
        <w:t>
      әскери іс және қауіпсіздік бакалавры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1"/>
        <w:gridCol w:w="5879"/>
        <w:gridCol w:w="4"/>
        <w:gridCol w:w="2169"/>
        <w:gridCol w:w="1187"/>
        <w:gridCol w:w="1189"/>
        <w:gridCol w:w="721"/>
      </w:tblGrid>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Пәндер циклы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Пәндер атауы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p>
          <w:p>
            <w:pPr>
              <w:spacing w:after="20"/>
              <w:ind w:left="20"/>
              <w:jc w:val="both"/>
            </w:pPr>
            <w:r>
              <w:rPr>
                <w:rFonts w:ascii="Times New Roman"/>
                <w:b w:val="false"/>
                <w:i w:val="false"/>
                <w:color w:val="000000"/>
                <w:sz w:val="20"/>
              </w:rPr>
              <w:t>
саны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Семестр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беру пәндері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KZKT 1101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Қазақстан тарихы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емтихан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K(O)T 1102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 1103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 1104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орнының компоненті</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YYTN 1201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ұлан тактикасының негіздері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TN 1202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 негіздері</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ADN 1203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дайындығының негіздері</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ZhM 1204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математика</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SZhKMN 3205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мәдениет негіздері</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ZhKZh 3206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көліктерді жүргізу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 2207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дайындық</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AID 3208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инженерлік дайындық</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2209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топография</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RHBK 3210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химиялық және биологиялық қорғану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орнының компоненті</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BPBTBY 4301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 пункттерінде және байланыс тораптарында байланысты ұйымдастыру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YYBY 4302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ұланда байланысты ұйымдастыру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орнының компоненті</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ОKТ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кредиттен кем емес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емтихан</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практика: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 3401</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қорғау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 3(4)402</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қорғау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орнының компоненті</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аттестация</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MBKME 4501</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кешенді мемлекеттік емтихан</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емтихан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BTZhZhPPBME 4502</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тораптары мен желілерін жауынгерлік пайдалану" пәні бойынша мемлекеттік емтихан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емтихан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YYBYPBME 4503</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ұланда байланысты ұйымдастыру" пәні бойынша мемлекеттік емтихан</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емтихан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кредиттен кем емес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22 маусымдағы</w:t>
            </w:r>
            <w:r>
              <w:br/>
            </w:r>
            <w:r>
              <w:rPr>
                <w:rFonts w:ascii="Times New Roman"/>
                <w:b w:val="false"/>
                <w:i w:val="false"/>
                <w:color w:val="000000"/>
                <w:sz w:val="20"/>
              </w:rPr>
              <w:t>№ 665 бұйрығына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5В030300 – "Құқық қорғау қызметі" мамандығы бойынша</w:t>
      </w:r>
      <w:r>
        <w:br/>
      </w:r>
      <w:r>
        <w:rPr>
          <w:rFonts w:ascii="Times New Roman"/>
          <w:b/>
          <w:i w:val="false"/>
          <w:color w:val="000000"/>
        </w:rPr>
        <w:t>үлгілік оқу жоспары</w:t>
      </w:r>
    </w:p>
    <w:p>
      <w:pPr>
        <w:spacing w:after="0"/>
        <w:ind w:left="0"/>
        <w:jc w:val="both"/>
      </w:pPr>
      <w:r>
        <w:rPr>
          <w:rFonts w:ascii="Times New Roman"/>
          <w:b w:val="false"/>
          <w:i w:val="false"/>
          <w:color w:val="000000"/>
          <w:sz w:val="28"/>
        </w:rPr>
        <w:t>
      Оқу мерзімі – 4 жыл</w:t>
      </w:r>
    </w:p>
    <w:p>
      <w:pPr>
        <w:spacing w:after="0"/>
        <w:ind w:left="0"/>
        <w:jc w:val="both"/>
      </w:pPr>
      <w:r>
        <w:rPr>
          <w:rFonts w:ascii="Times New Roman"/>
          <w:b w:val="false"/>
          <w:i w:val="false"/>
          <w:color w:val="000000"/>
          <w:sz w:val="28"/>
        </w:rPr>
        <w:t>
      Берілетін дәрежесі: 5В030300 – "Құқық қорғау қызметі"</w:t>
      </w:r>
    </w:p>
    <w:p>
      <w:pPr>
        <w:spacing w:after="0"/>
        <w:ind w:left="0"/>
        <w:jc w:val="both"/>
      </w:pPr>
      <w:r>
        <w:rPr>
          <w:rFonts w:ascii="Times New Roman"/>
          <w:b w:val="false"/>
          <w:i w:val="false"/>
          <w:color w:val="000000"/>
          <w:sz w:val="28"/>
        </w:rPr>
        <w:t>
      мамандығы бойынша құқық бакалавры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8"/>
        <w:gridCol w:w="4788"/>
        <w:gridCol w:w="3"/>
        <w:gridCol w:w="2314"/>
        <w:gridCol w:w="1445"/>
        <w:gridCol w:w="1664"/>
        <w:gridCol w:w="1008"/>
      </w:tblGrid>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коды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беру пәндері циклы – 27 кредит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компонент – 18 кредит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КKZТ</w:t>
            </w:r>
          </w:p>
          <w:p>
            <w:pPr>
              <w:spacing w:after="20"/>
              <w:ind w:left="20"/>
              <w:jc w:val="both"/>
            </w:pPr>
            <w:r>
              <w:rPr>
                <w:rFonts w:ascii="Times New Roman"/>
                <w:b w:val="false"/>
                <w:i w:val="false"/>
                <w:color w:val="000000"/>
                <w:sz w:val="20"/>
              </w:rPr>
              <w:t>
1101</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Қазіргі заманғы </w:t>
            </w:r>
          </w:p>
          <w:p>
            <w:pPr>
              <w:spacing w:after="20"/>
              <w:ind w:left="20"/>
              <w:jc w:val="both"/>
            </w:pPr>
            <w:r>
              <w:rPr>
                <w:rFonts w:ascii="Times New Roman"/>
                <w:b w:val="false"/>
                <w:i w:val="false"/>
                <w:color w:val="000000"/>
                <w:sz w:val="20"/>
              </w:rPr>
              <w:t>
Қазақстан тарихы</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емтихан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 1102</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 1103</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K(О)Т</w:t>
            </w:r>
          </w:p>
          <w:p>
            <w:pPr>
              <w:spacing w:after="20"/>
              <w:ind w:left="20"/>
              <w:jc w:val="both"/>
            </w:pPr>
            <w:r>
              <w:rPr>
                <w:rFonts w:ascii="Times New Roman"/>
                <w:b w:val="false"/>
                <w:i w:val="false"/>
                <w:color w:val="000000"/>
                <w:sz w:val="20"/>
              </w:rPr>
              <w:t>
1104</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орны компоненті - 9 кредит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Базалық пәндер циклы - 70 кредит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компонент - 20 кредит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MKT</w:t>
            </w:r>
          </w:p>
          <w:p>
            <w:pPr>
              <w:spacing w:after="20"/>
              <w:ind w:left="20"/>
              <w:jc w:val="both"/>
            </w:pPr>
            <w:r>
              <w:rPr>
                <w:rFonts w:ascii="Times New Roman"/>
                <w:b w:val="false"/>
                <w:i w:val="false"/>
                <w:color w:val="000000"/>
                <w:sz w:val="20"/>
              </w:rPr>
              <w:t>
1201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және құқық теориясы</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KRKKO</w:t>
            </w:r>
          </w:p>
          <w:p>
            <w:pPr>
              <w:spacing w:after="20"/>
              <w:ind w:left="20"/>
              <w:jc w:val="both"/>
            </w:pPr>
            <w:r>
              <w:rPr>
                <w:rFonts w:ascii="Times New Roman"/>
                <w:b w:val="false"/>
                <w:i w:val="false"/>
                <w:color w:val="000000"/>
                <w:sz w:val="20"/>
              </w:rPr>
              <w:t>
1202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құқық қорғау органдары</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KRKK 1203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Конституциялық құқығы</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KRАK 2204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әкімшілік құқығы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KRKK 2205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қылмыстық құқығы (жалпы бөлік)</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KRKK 2206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қылмыстық құқығы (ерекше бөлік)</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KRKРK 2207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қылмыстық-процестік құқығы (жалпы бөлік)</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KRKРK 3208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қылмыстық-процестік құқығы (ерекше бөлік)</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орны компоненті - 50 кредит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Бейінді пәндер циклы – 32 кредит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компонент - 5 кредит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Мамандандыру: Ішкі істер органдарының әкімшілік-құқықтық қызметі</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ІІОАК 3301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ІІО-ның әкімшілік қызметі (жалпы бөлік)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ІІОАК 3302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ІІО-ның әкімшілік қызметі (ерекше бөлік)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Мамандандыру: Ішкі істер органдарының жедел-іздестіру қызметі</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ZhIK 3301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қызметі</w:t>
            </w:r>
          </w:p>
          <w:p>
            <w:pPr>
              <w:spacing w:after="20"/>
              <w:ind w:left="20"/>
              <w:jc w:val="both"/>
            </w:pPr>
            <w:r>
              <w:rPr>
                <w:rFonts w:ascii="Times New Roman"/>
                <w:b w:val="false"/>
                <w:i w:val="false"/>
                <w:color w:val="000000"/>
                <w:sz w:val="20"/>
              </w:rPr>
              <w:t>
(жалпы бөлік)</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ZhIK 3302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қызметі</w:t>
            </w:r>
          </w:p>
          <w:p>
            <w:pPr>
              <w:spacing w:after="20"/>
              <w:ind w:left="20"/>
              <w:jc w:val="both"/>
            </w:pPr>
            <w:r>
              <w:rPr>
                <w:rFonts w:ascii="Times New Roman"/>
                <w:b w:val="false"/>
                <w:i w:val="false"/>
                <w:color w:val="000000"/>
                <w:sz w:val="20"/>
              </w:rPr>
              <w:t>
(ерекше бөлік)</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Мамандандыру: Ішкі істер органдарындағы сотқа дейінгі тергеп-тексеру</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SDT 3301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Мамандандыру: Ішкі істер органдарының қылмыстық-атқару қызметі</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KRKAK</w:t>
            </w:r>
          </w:p>
          <w:p>
            <w:pPr>
              <w:spacing w:after="20"/>
              <w:ind w:left="20"/>
              <w:jc w:val="both"/>
            </w:pPr>
            <w:r>
              <w:rPr>
                <w:rFonts w:ascii="Times New Roman"/>
                <w:b w:val="false"/>
                <w:i w:val="false"/>
                <w:color w:val="000000"/>
                <w:sz w:val="20"/>
              </w:rPr>
              <w:t>
2301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қылмыстық-атқару құқығы (жалпы бөлік)</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KRKAK</w:t>
            </w:r>
          </w:p>
          <w:p>
            <w:pPr>
              <w:spacing w:after="20"/>
              <w:ind w:left="20"/>
              <w:jc w:val="both"/>
            </w:pPr>
            <w:r>
              <w:rPr>
                <w:rFonts w:ascii="Times New Roman"/>
                <w:b w:val="false"/>
                <w:i w:val="false"/>
                <w:color w:val="000000"/>
                <w:sz w:val="20"/>
              </w:rPr>
              <w:t>
3302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қылмыстық-атқару құқығы (ерекше бөлік)</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Мамандандыру: Ішкі істер органдарының жедел-криминалистикалық қызметі</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 2301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Криминалистика</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орны компоненті- 27 кредит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теориялық оқыту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кредиттен кем емес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кредиттен кем емес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емтихан</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практика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кредиттен кем емес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қорғау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қорғау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мемлекеттік емтихан</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кредит</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емтихан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 (жоба) жазу және қорғау немесе екі базалық және/немесе бейінді пәндер бойынша мемлекеттік емтихан</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кредит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Қорғау немесе мемлекеттік емтихан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кредиттен кем емес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22 маусымдағы</w:t>
            </w:r>
            <w:r>
              <w:br/>
            </w:r>
            <w:r>
              <w:rPr>
                <w:rFonts w:ascii="Times New Roman"/>
                <w:b w:val="false"/>
                <w:i w:val="false"/>
                <w:color w:val="000000"/>
                <w:sz w:val="20"/>
              </w:rPr>
              <w:t>№ 665 бұйрығына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6M030300 – "Құқық қорғау қызметі" мамандығы бойынша үлгілік оқу</w:t>
      </w:r>
      <w:r>
        <w:br/>
      </w:r>
      <w:r>
        <w:rPr>
          <w:rFonts w:ascii="Times New Roman"/>
          <w:b/>
          <w:i w:val="false"/>
          <w:color w:val="000000"/>
        </w:rPr>
        <w:t>жоспары (ғылыми және педагогикалық бағыт)</w:t>
      </w:r>
    </w:p>
    <w:p>
      <w:pPr>
        <w:spacing w:after="0"/>
        <w:ind w:left="0"/>
        <w:jc w:val="both"/>
      </w:pPr>
      <w:r>
        <w:rPr>
          <w:rFonts w:ascii="Times New Roman"/>
          <w:b w:val="false"/>
          <w:i w:val="false"/>
          <w:color w:val="000000"/>
          <w:sz w:val="28"/>
        </w:rPr>
        <w:t>
      Оқу мерзімі - 2 жыл</w:t>
      </w:r>
    </w:p>
    <w:p>
      <w:pPr>
        <w:spacing w:after="0"/>
        <w:ind w:left="0"/>
        <w:jc w:val="both"/>
      </w:pPr>
      <w:r>
        <w:rPr>
          <w:rFonts w:ascii="Times New Roman"/>
          <w:b w:val="false"/>
          <w:i w:val="false"/>
          <w:color w:val="000000"/>
          <w:sz w:val="28"/>
        </w:rPr>
        <w:t>
      Берілетін дәрежесі: 6М030300 – "Құқық қорғау қызметі"</w:t>
      </w:r>
    </w:p>
    <w:p>
      <w:pPr>
        <w:spacing w:after="0"/>
        <w:ind w:left="0"/>
        <w:jc w:val="both"/>
      </w:pPr>
      <w:r>
        <w:rPr>
          <w:rFonts w:ascii="Times New Roman"/>
          <w:b w:val="false"/>
          <w:i w:val="false"/>
          <w:color w:val="000000"/>
          <w:sz w:val="28"/>
        </w:rPr>
        <w:t>
      мамандығы бойынша заң ғылымдарының магистрі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4"/>
        <w:gridCol w:w="5556"/>
        <w:gridCol w:w="1718"/>
        <w:gridCol w:w="1713"/>
        <w:gridCol w:w="1104"/>
        <w:gridCol w:w="1105"/>
      </w:tblGrid>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циклы</w:t>
            </w:r>
          </w:p>
        </w:tc>
        <w:tc>
          <w:tcPr>
            <w:tcW w:w="5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коды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TGF 5201</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Ғылымның тарихы және философиясы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компонент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KKКОМ </w:t>
            </w:r>
          </w:p>
          <w:p>
            <w:pPr>
              <w:spacing w:after="20"/>
              <w:ind w:left="20"/>
              <w:jc w:val="both"/>
            </w:pPr>
            <w:r>
              <w:rPr>
                <w:rFonts w:ascii="Times New Roman"/>
                <w:b w:val="false"/>
                <w:i w:val="false"/>
                <w:color w:val="000000"/>
                <w:sz w:val="20"/>
              </w:rPr>
              <w:t>
5301</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қызметінің өзекті мәселелері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теориялық оқыту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кем емес</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кем емес</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практика (педагогикалық, зерттеу)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кем емес</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МҒЗЖ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Магистрлік диссертацияның орындалуын қоса есептегенде, магистранттың ғылыми – зерттеу жұмысы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кем емес</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Кешенді емтихан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МДРжҚ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Магистрлік диссертацияны ресімдеу және қорғау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кредиттен кем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22 маусымдағы</w:t>
            </w:r>
            <w:r>
              <w:br/>
            </w:r>
            <w:r>
              <w:rPr>
                <w:rFonts w:ascii="Times New Roman"/>
                <w:b w:val="false"/>
                <w:i w:val="false"/>
                <w:color w:val="000000"/>
                <w:sz w:val="20"/>
              </w:rPr>
              <w:t>№ 665 бұйрығына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6M030300 – "Құқық қорғау қызметі" мамандығы бойынша үлгілік оқу жоспары (бейінді бағыт)</w:t>
      </w:r>
    </w:p>
    <w:p>
      <w:pPr>
        <w:spacing w:after="0"/>
        <w:ind w:left="0"/>
        <w:jc w:val="both"/>
      </w:pPr>
      <w:r>
        <w:rPr>
          <w:rFonts w:ascii="Times New Roman"/>
          <w:b w:val="false"/>
          <w:i w:val="false"/>
          <w:color w:val="000000"/>
          <w:sz w:val="28"/>
        </w:rPr>
        <w:t>
      Оқу мерзімі - 1 жыл</w:t>
      </w:r>
    </w:p>
    <w:p>
      <w:pPr>
        <w:spacing w:after="0"/>
        <w:ind w:left="0"/>
        <w:jc w:val="both"/>
      </w:pPr>
      <w:r>
        <w:rPr>
          <w:rFonts w:ascii="Times New Roman"/>
          <w:b w:val="false"/>
          <w:i w:val="false"/>
          <w:color w:val="000000"/>
          <w:sz w:val="28"/>
        </w:rPr>
        <w:t>
      Берілетін дәрежесі: 6М030300 – "Құқық қорғау қызметі"</w:t>
      </w:r>
    </w:p>
    <w:p>
      <w:pPr>
        <w:spacing w:after="0"/>
        <w:ind w:left="0"/>
        <w:jc w:val="both"/>
      </w:pPr>
      <w:r>
        <w:rPr>
          <w:rFonts w:ascii="Times New Roman"/>
          <w:b w:val="false"/>
          <w:i w:val="false"/>
          <w:color w:val="000000"/>
          <w:sz w:val="28"/>
        </w:rPr>
        <w:t>
      мамандығы бойынша құқық магистрі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5255"/>
        <w:gridCol w:w="2232"/>
        <w:gridCol w:w="1641"/>
        <w:gridCol w:w="1057"/>
        <w:gridCol w:w="1058"/>
      </w:tblGrid>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циклы</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коды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Кредиттер саны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 5202</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Менеджмент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компонент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KKOBTP</w:t>
            </w:r>
          </w:p>
          <w:p>
            <w:pPr>
              <w:spacing w:after="20"/>
              <w:ind w:left="20"/>
              <w:jc w:val="both"/>
            </w:pPr>
            <w:r>
              <w:rPr>
                <w:rFonts w:ascii="Times New Roman"/>
                <w:b w:val="false"/>
                <w:i w:val="false"/>
                <w:color w:val="000000"/>
                <w:sz w:val="20"/>
              </w:rPr>
              <w:t>
5301</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органдарын басқарудың теориясы мен практикасы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теориялық оқыту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кем емес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кем емес</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(өндірістік)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кем емес</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МЭЗЖ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Магистрлік диссертацияның орындалуын қоса есептегенде, магистранттың эксперименттік – зерттеу жұмысы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кем емес</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Кешенді емтихан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МДРжҚ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Магистрлік диссертацияны ресімдеу және қорғау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кредиттен кем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22 маусымдағы</w:t>
            </w:r>
            <w:r>
              <w:br/>
            </w:r>
            <w:r>
              <w:rPr>
                <w:rFonts w:ascii="Times New Roman"/>
                <w:b w:val="false"/>
                <w:i w:val="false"/>
                <w:color w:val="000000"/>
                <w:sz w:val="20"/>
              </w:rPr>
              <w:t>№ 665 бұйрығына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6M030300 – "Құқық қорғау қызметі" мамандығы бойынша үлгілік оқу жоспары (бейінді бағыт)</w:t>
      </w:r>
    </w:p>
    <w:p>
      <w:pPr>
        <w:spacing w:after="0"/>
        <w:ind w:left="0"/>
        <w:jc w:val="both"/>
      </w:pPr>
      <w:r>
        <w:rPr>
          <w:rFonts w:ascii="Times New Roman"/>
          <w:b w:val="false"/>
          <w:i w:val="false"/>
          <w:color w:val="000000"/>
          <w:sz w:val="28"/>
        </w:rPr>
        <w:t>
      Оқу мерзімі - 1,5 жыл</w:t>
      </w:r>
    </w:p>
    <w:p>
      <w:pPr>
        <w:spacing w:after="0"/>
        <w:ind w:left="0"/>
        <w:jc w:val="both"/>
      </w:pPr>
      <w:r>
        <w:rPr>
          <w:rFonts w:ascii="Times New Roman"/>
          <w:b w:val="false"/>
          <w:i w:val="false"/>
          <w:color w:val="000000"/>
          <w:sz w:val="28"/>
        </w:rPr>
        <w:t>
      Берілетін дәрежесі: 6М030300 – "Құқық қорғау қызметі"</w:t>
      </w:r>
    </w:p>
    <w:p>
      <w:pPr>
        <w:spacing w:after="0"/>
        <w:ind w:left="0"/>
        <w:jc w:val="both"/>
      </w:pPr>
      <w:r>
        <w:rPr>
          <w:rFonts w:ascii="Times New Roman"/>
          <w:b w:val="false"/>
          <w:i w:val="false"/>
          <w:color w:val="000000"/>
          <w:sz w:val="28"/>
        </w:rPr>
        <w:t>
      мамандығы бойынша құқық магистрі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5255"/>
        <w:gridCol w:w="2232"/>
        <w:gridCol w:w="1641"/>
        <w:gridCol w:w="1057"/>
        <w:gridCol w:w="1058"/>
      </w:tblGrid>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циклы</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коды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 5201</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(кәсіби)</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 5202</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Менеджмент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Psi 5203</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компонент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KKOВTP</w:t>
            </w:r>
          </w:p>
          <w:p>
            <w:pPr>
              <w:spacing w:after="20"/>
              <w:ind w:left="20"/>
              <w:jc w:val="both"/>
            </w:pPr>
            <w:r>
              <w:rPr>
                <w:rFonts w:ascii="Times New Roman"/>
                <w:b w:val="false"/>
                <w:i w:val="false"/>
                <w:color w:val="000000"/>
                <w:sz w:val="20"/>
              </w:rPr>
              <w:t>
5301</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органдарын басқарудың теориясы мен практикасы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теориялық оқыту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кем емес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кем емес</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Практика (өндірістік)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кем емес</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МЭЗЖ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Магистрлік диссертацияның орындалуын қоса есептегенде, магистранттың эксперименттік – зерттеу жұмысы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кем емес</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Кешенді емтихан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МДРжҚ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Магистрлік диссертацияны ресімдеу және қорғау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кредиттен кем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22 маусымдағы</w:t>
            </w:r>
            <w:r>
              <w:br/>
            </w:r>
            <w:r>
              <w:rPr>
                <w:rFonts w:ascii="Times New Roman"/>
                <w:b w:val="false"/>
                <w:i w:val="false"/>
                <w:color w:val="000000"/>
                <w:sz w:val="20"/>
              </w:rPr>
              <w:t>№ 665 бұйрығына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6D030300 – "Құқық қорғау қызметі" мамандығы бойынша үлгілік оқу жоспары (ғылыми және педагогикалық бағыт)</w:t>
      </w:r>
    </w:p>
    <w:p>
      <w:pPr>
        <w:spacing w:after="0"/>
        <w:ind w:left="0"/>
        <w:jc w:val="both"/>
      </w:pPr>
      <w:r>
        <w:rPr>
          <w:rFonts w:ascii="Times New Roman"/>
          <w:b w:val="false"/>
          <w:i w:val="false"/>
          <w:color w:val="000000"/>
          <w:sz w:val="28"/>
        </w:rPr>
        <w:t>
      Оқу мерзімі - 3 жыл</w:t>
      </w:r>
    </w:p>
    <w:p>
      <w:pPr>
        <w:spacing w:after="0"/>
        <w:ind w:left="0"/>
        <w:jc w:val="both"/>
      </w:pPr>
      <w:r>
        <w:rPr>
          <w:rFonts w:ascii="Times New Roman"/>
          <w:b w:val="false"/>
          <w:i w:val="false"/>
          <w:color w:val="000000"/>
          <w:sz w:val="28"/>
        </w:rPr>
        <w:t>
      Берілетін дәрежесі: 6D030300 – "Құқық қорғау қызметі"</w:t>
      </w:r>
    </w:p>
    <w:p>
      <w:pPr>
        <w:spacing w:after="0"/>
        <w:ind w:left="0"/>
        <w:jc w:val="both"/>
      </w:pPr>
      <w:r>
        <w:rPr>
          <w:rFonts w:ascii="Times New Roman"/>
          <w:b w:val="false"/>
          <w:i w:val="false"/>
          <w:color w:val="000000"/>
          <w:sz w:val="28"/>
        </w:rPr>
        <w:t>
      мамандығы бойынша (PhD) философия докторы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6675"/>
        <w:gridCol w:w="1433"/>
        <w:gridCol w:w="1941"/>
        <w:gridCol w:w="921"/>
        <w:gridCol w:w="666"/>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Пәндер циклы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Пәндер коды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Кредиттер саны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KKKZhT 7201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қызметінің жалпы теориясы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теориялық оқыту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кем емес</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кем емес</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(педагогикалық, зерттеу)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кем емес</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ДҒЗЖ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Докторанттың ғылыми – зерттеу жұмысы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Докторлық диссертацияны орындау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Кешенді емтихан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ДДРжҚ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Докторлық диссертацияны ресімдеу және қорғау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кредиттен кем емес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22 маусымдағы</w:t>
            </w:r>
            <w:r>
              <w:br/>
            </w:r>
            <w:r>
              <w:rPr>
                <w:rFonts w:ascii="Times New Roman"/>
                <w:b w:val="false"/>
                <w:i w:val="false"/>
                <w:color w:val="000000"/>
                <w:sz w:val="20"/>
              </w:rPr>
              <w:t>№ 665 бұйрығына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6D030300 – "Құқық қорғау қызметі" мамандығы бойынша үлгілік оқу</w:t>
      </w:r>
      <w:r>
        <w:br/>
      </w:r>
      <w:r>
        <w:rPr>
          <w:rFonts w:ascii="Times New Roman"/>
          <w:b/>
          <w:i w:val="false"/>
          <w:color w:val="000000"/>
        </w:rPr>
        <w:t>жоспары (бейінді бағыт)</w:t>
      </w:r>
    </w:p>
    <w:p>
      <w:pPr>
        <w:spacing w:after="0"/>
        <w:ind w:left="0"/>
        <w:jc w:val="both"/>
      </w:pPr>
      <w:r>
        <w:rPr>
          <w:rFonts w:ascii="Times New Roman"/>
          <w:b w:val="false"/>
          <w:i w:val="false"/>
          <w:color w:val="000000"/>
          <w:sz w:val="28"/>
        </w:rPr>
        <w:t>
      Оқу мерзімі - 3 жыл</w:t>
      </w:r>
    </w:p>
    <w:p>
      <w:pPr>
        <w:spacing w:after="0"/>
        <w:ind w:left="0"/>
        <w:jc w:val="both"/>
      </w:pPr>
      <w:r>
        <w:rPr>
          <w:rFonts w:ascii="Times New Roman"/>
          <w:b w:val="false"/>
          <w:i w:val="false"/>
          <w:color w:val="000000"/>
          <w:sz w:val="28"/>
        </w:rPr>
        <w:t>
      Берілетін дәрежесі: 6D030300 – "Құқық қорғау қызметі"</w:t>
      </w:r>
    </w:p>
    <w:p>
      <w:pPr>
        <w:spacing w:after="0"/>
        <w:ind w:left="0"/>
        <w:jc w:val="both"/>
      </w:pPr>
      <w:r>
        <w:rPr>
          <w:rFonts w:ascii="Times New Roman"/>
          <w:b w:val="false"/>
          <w:i w:val="false"/>
          <w:color w:val="000000"/>
          <w:sz w:val="28"/>
        </w:rPr>
        <w:t>
      мамандығы бойынша құқық докторы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965"/>
        <w:gridCol w:w="961"/>
        <w:gridCol w:w="2025"/>
        <w:gridCol w:w="961"/>
        <w:gridCol w:w="695"/>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Пәндер циклы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Пәндер коды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Кредиттер саны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KKKZhT 7201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теориялық оқыту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кем емес</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кем емес</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ПӨ</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(өндірістік)</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кем емес</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ДЭЗЖ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Докторанттың эксперименттік – зерттеу жұмысы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Докторлық диссертацияны орындау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Кешенді емтихан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ДДРжҚ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Докторлық диссертацияны ресімдеу және қорғау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кредиттен кем емес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22 маусымдағы</w:t>
            </w:r>
            <w:r>
              <w:br/>
            </w:r>
            <w:r>
              <w:rPr>
                <w:rFonts w:ascii="Times New Roman"/>
                <w:b w:val="false"/>
                <w:i w:val="false"/>
                <w:color w:val="000000"/>
                <w:sz w:val="20"/>
              </w:rPr>
              <w:t>№ 665 бұйрығына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5В100100 – "Өрт қауіпсіздігі" мамандығы бойынша үлгілік оқу жоспары</w:t>
      </w:r>
    </w:p>
    <w:p>
      <w:pPr>
        <w:spacing w:after="0"/>
        <w:ind w:left="0"/>
        <w:jc w:val="both"/>
      </w:pPr>
      <w:r>
        <w:rPr>
          <w:rFonts w:ascii="Times New Roman"/>
          <w:b w:val="false"/>
          <w:i w:val="false"/>
          <w:color w:val="000000"/>
          <w:sz w:val="28"/>
        </w:rPr>
        <w:t>
      Оқу мерзімі - 4 жыл</w:t>
      </w:r>
    </w:p>
    <w:p>
      <w:pPr>
        <w:spacing w:after="0"/>
        <w:ind w:left="0"/>
        <w:jc w:val="both"/>
      </w:pPr>
      <w:r>
        <w:rPr>
          <w:rFonts w:ascii="Times New Roman"/>
          <w:b w:val="false"/>
          <w:i w:val="false"/>
          <w:color w:val="000000"/>
          <w:sz w:val="28"/>
        </w:rPr>
        <w:t>
      Берілетін дәрежесі: 5B100100 – "Өрт қауіпсіздігі" мамандығы бойынша</w:t>
      </w:r>
    </w:p>
    <w:p>
      <w:pPr>
        <w:spacing w:after="0"/>
        <w:ind w:left="0"/>
        <w:jc w:val="both"/>
      </w:pPr>
      <w:r>
        <w:rPr>
          <w:rFonts w:ascii="Times New Roman"/>
          <w:b w:val="false"/>
          <w:i w:val="false"/>
          <w:color w:val="000000"/>
          <w:sz w:val="28"/>
        </w:rPr>
        <w:t>
      әскери іс және қауіпсіздік бакалавры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7"/>
        <w:gridCol w:w="5765"/>
        <w:gridCol w:w="1585"/>
        <w:gridCol w:w="1377"/>
        <w:gridCol w:w="1586"/>
        <w:gridCol w:w="960"/>
      </w:tblGrid>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циклы</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коды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p>
            <w:pPr>
              <w:spacing w:after="20"/>
              <w:ind w:left="20"/>
              <w:jc w:val="both"/>
            </w:pPr>
            <w:r>
              <w:rPr>
                <w:rFonts w:ascii="Times New Roman"/>
                <w:b w:val="false"/>
                <w:i w:val="false"/>
                <w:color w:val="000000"/>
                <w:sz w:val="20"/>
              </w:rPr>
              <w:t>
нысаны</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ЖББП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беру пәндері циклы – 27 кредит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компонент - 18 кредит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КKZT 1101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Қазіргі заманғы Қазақстан тарихы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 2102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Философия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 2103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K(О)Т 1104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орны компоненті - 9 кредит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Базалық пәндер циклы - 70 кредит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компонент – 20 кредит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ZhM 1201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математика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Fiz 1202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ZhOSPTN 2203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 және өрт сөндіру процестерінің теориялық негіздері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IG 2204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графика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EtEkOAA 2205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және электр қондырғыларында өрттің алдын алу</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TZhAT 3206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жағдайлардағы ақпараттық технологиялар</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орны компоненті – 50 кредит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Бейінді пәндер – 32 кредит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компонент – 5 кредит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4301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тактикасы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ESOK 4302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саласының өрт қауіпсіздігі</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орны компоненті – 27 кредит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теориялық оқыту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кредиттен кем емес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кредиттен кем емес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емтихан</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практика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кредиттен кем емес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қоргау</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аттестаттау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Мамандық бойынша мемлекеттік емтихан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кредит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емтихан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Дипломдық жұмыс (жоба) жазу және қорғау немесе екі базалық және/немесе бейінді пәндер бойынша мемлекеттік емтихан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кредит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Қорғау немесе мемлекеттік емтихан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кредиттен кем емес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22 маусымдағы</w:t>
            </w:r>
            <w:r>
              <w:br/>
            </w:r>
            <w:r>
              <w:rPr>
                <w:rFonts w:ascii="Times New Roman"/>
                <w:b w:val="false"/>
                <w:i w:val="false"/>
                <w:color w:val="000000"/>
                <w:sz w:val="20"/>
              </w:rPr>
              <w:t>№ 665 бұйрығына</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5В103300 – "Өрт сөндіру және авариялық-құтқару ісі" мамандығы мамандығы бойынша үлгілік оқу жоспары</w:t>
      </w:r>
    </w:p>
    <w:p>
      <w:pPr>
        <w:spacing w:after="0"/>
        <w:ind w:left="0"/>
        <w:jc w:val="both"/>
      </w:pPr>
      <w:r>
        <w:rPr>
          <w:rFonts w:ascii="Times New Roman"/>
          <w:b w:val="false"/>
          <w:i w:val="false"/>
          <w:color w:val="000000"/>
          <w:sz w:val="28"/>
        </w:rPr>
        <w:t>
      Оқу мерзімі - 4 жыл</w:t>
      </w:r>
    </w:p>
    <w:p>
      <w:pPr>
        <w:spacing w:after="0"/>
        <w:ind w:left="0"/>
        <w:jc w:val="both"/>
      </w:pPr>
      <w:r>
        <w:rPr>
          <w:rFonts w:ascii="Times New Roman"/>
          <w:b w:val="false"/>
          <w:i w:val="false"/>
          <w:color w:val="000000"/>
          <w:sz w:val="28"/>
        </w:rPr>
        <w:t>
      Берілетін дәрежесі: 5B103300 – "Өрт сөндіру және авариялық-құтқару</w:t>
      </w:r>
    </w:p>
    <w:p>
      <w:pPr>
        <w:spacing w:after="0"/>
        <w:ind w:left="0"/>
        <w:jc w:val="both"/>
      </w:pPr>
      <w:r>
        <w:rPr>
          <w:rFonts w:ascii="Times New Roman"/>
          <w:b w:val="false"/>
          <w:i w:val="false"/>
          <w:color w:val="000000"/>
          <w:sz w:val="28"/>
        </w:rPr>
        <w:t>
      ісі" бойынша әскери іс және қауіпсіздік бакалавры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6166"/>
        <w:gridCol w:w="11"/>
        <w:gridCol w:w="1485"/>
        <w:gridCol w:w="1290"/>
        <w:gridCol w:w="1486"/>
        <w:gridCol w:w="900"/>
      </w:tblGrid>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коды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Пәндер атауы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беру пәндер циклы – 27 кредит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компонент - 18 кредит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КKZT 1101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қазіргі заманғы тарихы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 2102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Философия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 2103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K(О)Т 1104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орны компоненті - 9 кредит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Базалық пәндер циклы - 70 кредит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компонент – 20 кредит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ZhM 1201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математика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Fiz 1202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ZhOSPTN 2203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 және өрт сөндіру процестерінің теориялық негіздері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IG 2204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графика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KDU 3205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және дайындықты ұйымдастыру</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TZhAT 3206</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жағдайлардағы ақпараттық технологиялар</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орны компоненті – 50 кредит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Бейінді пәндер – 32 кредит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компонент – 5 кредит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OAKK 3301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және авариялық құтқару техникасы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KZhTTZhZh 4302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жұмыстарының тактикасы және төтенше жағдайларды жою</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орны компоненті – 27 кредит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теориялық оқыту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кредиттен кем емес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кредиттен кем емес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емтихан</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практика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кредиттен кем емес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қоргау</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аттестаттау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Мамандық бойынша мемлекеттік емтихан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кредит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емтихан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Дипломдық жұмыс (жоба) жазу және қорғау немесе екі базалық және/немесе бейінді пәндер бойынша мемлекеттік емтихан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кредит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Қорғау немесе мемлекеттік емтихан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кредиттен кем емес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22 маусымдағы</w:t>
            </w:r>
            <w:r>
              <w:br/>
            </w:r>
            <w:r>
              <w:rPr>
                <w:rFonts w:ascii="Times New Roman"/>
                <w:b w:val="false"/>
                <w:i w:val="false"/>
                <w:color w:val="000000"/>
                <w:sz w:val="20"/>
              </w:rPr>
              <w:t>№ 665 бұйрығына</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5В103100 – "Төтенше жағдайларда қорғау" мамандығы бойынша үлгілік оқу жоспары</w:t>
      </w:r>
    </w:p>
    <w:p>
      <w:pPr>
        <w:spacing w:after="0"/>
        <w:ind w:left="0"/>
        <w:jc w:val="both"/>
      </w:pPr>
      <w:r>
        <w:rPr>
          <w:rFonts w:ascii="Times New Roman"/>
          <w:b w:val="false"/>
          <w:i w:val="false"/>
          <w:color w:val="000000"/>
          <w:sz w:val="28"/>
        </w:rPr>
        <w:t>
      Оқу мерзімі - 4 жыл</w:t>
      </w:r>
    </w:p>
    <w:p>
      <w:pPr>
        <w:spacing w:after="0"/>
        <w:ind w:left="0"/>
        <w:jc w:val="both"/>
      </w:pPr>
      <w:r>
        <w:rPr>
          <w:rFonts w:ascii="Times New Roman"/>
          <w:b w:val="false"/>
          <w:i w:val="false"/>
          <w:color w:val="000000"/>
          <w:sz w:val="28"/>
        </w:rPr>
        <w:t>
      Берілетін дәрежесі: 5В103100 – "Төтенше жағдайларда қорғау"</w:t>
      </w:r>
    </w:p>
    <w:p>
      <w:pPr>
        <w:spacing w:after="0"/>
        <w:ind w:left="0"/>
        <w:jc w:val="both"/>
      </w:pPr>
      <w:r>
        <w:rPr>
          <w:rFonts w:ascii="Times New Roman"/>
          <w:b w:val="false"/>
          <w:i w:val="false"/>
          <w:color w:val="000000"/>
          <w:sz w:val="28"/>
        </w:rPr>
        <w:t>
      мамандығы бойынша әскери ісі және қауіпсіздік бакалавры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7"/>
        <w:gridCol w:w="5260"/>
        <w:gridCol w:w="1708"/>
        <w:gridCol w:w="1483"/>
        <w:gridCol w:w="1708"/>
        <w:gridCol w:w="1034"/>
      </w:tblGrid>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Пәндер циклы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Пәндер коды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Кредиттер саны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нысаны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ЖББП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беру пәндері циклы – 27 кредит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компонент - 18 кредит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КKZT 1101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қазіргі заманғы тарихы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 2102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Философия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 2103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K(О)Т 1104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орны компоненті - 9 кредит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Базалық пәндер циклы - 70 кредит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компонент – 20 кредит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ZhM 1201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математика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Fiz 1202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KTP 2203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табиғи процестер</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IG 2204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графика</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TSTZh 2205</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Техногендік сипаттағы төтенше жағдайлар</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TZhAT 3206</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жағдайлардағы ақпараттық технологиялар</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орны компоненті - 50 кредит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Бейінді пәндер – 32 кредит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компонент – 5 кредит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ZzAHAК 3301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Дүлей зілзала апаттарынан халықты және аумақты қорғау</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3302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Техносферлік қауіпсіздік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орны компоненті – 27 кредит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теориялық оқыту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кредиттен кем емес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кредиттен кем емес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емтихан</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практика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кредиттен кем емес</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қоргау</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аттестаттау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Мамандық бойынша мемлекеттік емтихан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кредит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емтихан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Дипломдық жұмыс (жоба) жазу және қорғау немесе екі базалық және/немесе бейінді пәндер бойынша мемлекеттік емтихан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кредит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Қорғау немесе мемлекеттік емтихан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кредиттен кем емес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22 маусымдағы</w:t>
            </w:r>
            <w:r>
              <w:br/>
            </w:r>
            <w:r>
              <w:rPr>
                <w:rFonts w:ascii="Times New Roman"/>
                <w:b w:val="false"/>
                <w:i w:val="false"/>
                <w:color w:val="000000"/>
                <w:sz w:val="20"/>
              </w:rPr>
              <w:t>№ 665 бұйрығына</w:t>
            </w:r>
            <w:r>
              <w:br/>
            </w:r>
            <w:r>
              <w:rPr>
                <w:rFonts w:ascii="Times New Roman"/>
                <w:b w:val="false"/>
                <w:i w:val="false"/>
                <w:color w:val="000000"/>
                <w:sz w:val="20"/>
              </w:rPr>
              <w:t>14-қосымша</w:t>
            </w:r>
          </w:p>
        </w:tc>
      </w:tr>
    </w:tbl>
    <w:p>
      <w:pPr>
        <w:spacing w:after="0"/>
        <w:ind w:left="0"/>
        <w:jc w:val="left"/>
      </w:pPr>
      <w:r>
        <w:rPr>
          <w:rFonts w:ascii="Times New Roman"/>
          <w:b/>
          <w:i w:val="false"/>
          <w:color w:val="000000"/>
        </w:rPr>
        <w:t xml:space="preserve"> 5В100502 – "Тәрбие және әлеуметтік – құқықтық жұмыстардың командалық" мамандығы бойынша үлгілік оқу жоспары</w:t>
      </w:r>
    </w:p>
    <w:p>
      <w:pPr>
        <w:spacing w:after="0"/>
        <w:ind w:left="0"/>
        <w:jc w:val="both"/>
      </w:pPr>
      <w:r>
        <w:rPr>
          <w:rFonts w:ascii="Times New Roman"/>
          <w:b w:val="false"/>
          <w:i w:val="false"/>
          <w:color w:val="000000"/>
          <w:sz w:val="28"/>
        </w:rPr>
        <w:t>
      Оқу мерзімі - 4 жыл</w:t>
      </w:r>
    </w:p>
    <w:p>
      <w:pPr>
        <w:spacing w:after="0"/>
        <w:ind w:left="0"/>
        <w:jc w:val="both"/>
      </w:pPr>
      <w:r>
        <w:rPr>
          <w:rFonts w:ascii="Times New Roman"/>
          <w:b w:val="false"/>
          <w:i w:val="false"/>
          <w:color w:val="000000"/>
          <w:sz w:val="28"/>
        </w:rPr>
        <w:t>
      Берілетін дәрежесі: 5В100502 – "Тәрбие және әлеуметтік-құқықтық</w:t>
      </w:r>
    </w:p>
    <w:p>
      <w:pPr>
        <w:spacing w:after="0"/>
        <w:ind w:left="0"/>
        <w:jc w:val="both"/>
      </w:pPr>
      <w:r>
        <w:rPr>
          <w:rFonts w:ascii="Times New Roman"/>
          <w:b w:val="false"/>
          <w:i w:val="false"/>
          <w:color w:val="000000"/>
          <w:sz w:val="28"/>
        </w:rPr>
        <w:t>
      жұмыстардың командалық тактикалық" мамандығы бойынша әскери іс және</w:t>
      </w:r>
    </w:p>
    <w:p>
      <w:pPr>
        <w:spacing w:after="0"/>
        <w:ind w:left="0"/>
        <w:jc w:val="both"/>
      </w:pPr>
      <w:r>
        <w:rPr>
          <w:rFonts w:ascii="Times New Roman"/>
          <w:b w:val="false"/>
          <w:i w:val="false"/>
          <w:color w:val="000000"/>
          <w:sz w:val="28"/>
        </w:rPr>
        <w:t>
      қауіпсіздік бакалавры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5892"/>
        <w:gridCol w:w="2"/>
        <w:gridCol w:w="2258"/>
        <w:gridCol w:w="1063"/>
        <w:gridCol w:w="1066"/>
        <w:gridCol w:w="646"/>
      </w:tblGrid>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Пәндер атауы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Кредиттерт саны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беру пәндері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KZKT 1101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Қазақстан тарихы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емтихан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K(O)T 1102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 1103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 1104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орнының компоненті</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YYTN 1201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ұлан тактикасының негіздері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TN 1202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 негіздері</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ADN 1203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дайындығының негізі</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ZhM 1204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математика</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SZhKMN 3205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мәдениет негіздері</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ZhKZh 3206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көліктерді жүргізу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 2207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дайындық</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AID 3208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инженерлік дайындық</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2209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топография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RHBK 3210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химиялық және биологиялық қорғану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орнының компоненті</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 3301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психология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KZhMKEBTAKZh 4302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Қызметтік-жауынгерлік міндеттерді қамтамасыз ету бойынша тәрбие және әлеуметтік-құқықтық жұмыс</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орнының компоненті</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OKT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кредиттен кем емес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емтихан</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тәжірибе: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 3401</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қоргау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 3(4)402</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қоргау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орнының компоненті</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GES 4501</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кешенді мемлекеттік емтихан</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 VPVP 4502</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педагогика" және "Әскери психология" пәндері бойынша мемлекеттік емтихан</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емтихан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 VSPR 4503</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"Тәрбие және әлеуметтік-құқықтық жұмыс" пәні бойынша мемлекеттік емтихан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емтихан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кредиттен кем емес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22 маусымдағы</w:t>
            </w:r>
            <w:r>
              <w:br/>
            </w:r>
            <w:r>
              <w:rPr>
                <w:rFonts w:ascii="Times New Roman"/>
                <w:b w:val="false"/>
                <w:i w:val="false"/>
                <w:color w:val="000000"/>
                <w:sz w:val="20"/>
              </w:rPr>
              <w:t>№ 665 бұйрығына</w:t>
            </w:r>
            <w:r>
              <w:br/>
            </w:r>
            <w:r>
              <w:rPr>
                <w:rFonts w:ascii="Times New Roman"/>
                <w:b w:val="false"/>
                <w:i w:val="false"/>
                <w:color w:val="000000"/>
                <w:sz w:val="20"/>
              </w:rPr>
              <w:t>15-қосымша</w:t>
            </w:r>
          </w:p>
        </w:tc>
      </w:tr>
    </w:tbl>
    <w:p>
      <w:pPr>
        <w:spacing w:after="0"/>
        <w:ind w:left="0"/>
        <w:jc w:val="left"/>
      </w:pPr>
      <w:r>
        <w:rPr>
          <w:rFonts w:ascii="Times New Roman"/>
          <w:b/>
          <w:i w:val="false"/>
          <w:color w:val="000000"/>
        </w:rPr>
        <w:t xml:space="preserve"> 5В100505 – "Ұлттық ұланды автомобильдік қамтамасыз етудің командалық тактикалық" мамандығы бойынша үлгілік оқу жоспары</w:t>
      </w:r>
    </w:p>
    <w:p>
      <w:pPr>
        <w:spacing w:after="0"/>
        <w:ind w:left="0"/>
        <w:jc w:val="both"/>
      </w:pPr>
      <w:r>
        <w:rPr>
          <w:rFonts w:ascii="Times New Roman"/>
          <w:b w:val="false"/>
          <w:i w:val="false"/>
          <w:color w:val="000000"/>
          <w:sz w:val="28"/>
        </w:rPr>
        <w:t>
      Оқу мерзімі - 4 жыл</w:t>
      </w:r>
    </w:p>
    <w:p>
      <w:pPr>
        <w:spacing w:after="0"/>
        <w:ind w:left="0"/>
        <w:jc w:val="both"/>
      </w:pPr>
      <w:r>
        <w:rPr>
          <w:rFonts w:ascii="Times New Roman"/>
          <w:b w:val="false"/>
          <w:i w:val="false"/>
          <w:color w:val="000000"/>
          <w:sz w:val="28"/>
        </w:rPr>
        <w:t>
      Берілетін дәрежесі: 5В100505 – "Ұлттық ұланды</w:t>
      </w:r>
    </w:p>
    <w:p>
      <w:pPr>
        <w:spacing w:after="0"/>
        <w:ind w:left="0"/>
        <w:jc w:val="both"/>
      </w:pPr>
      <w:r>
        <w:rPr>
          <w:rFonts w:ascii="Times New Roman"/>
          <w:b w:val="false"/>
          <w:i w:val="false"/>
          <w:color w:val="000000"/>
          <w:sz w:val="28"/>
        </w:rPr>
        <w:t>
      автомобильдік қамтамасыз етудің командалық тактикалық"</w:t>
      </w:r>
    </w:p>
    <w:p>
      <w:pPr>
        <w:spacing w:after="0"/>
        <w:ind w:left="0"/>
        <w:jc w:val="both"/>
      </w:pPr>
      <w:r>
        <w:rPr>
          <w:rFonts w:ascii="Times New Roman"/>
          <w:b w:val="false"/>
          <w:i w:val="false"/>
          <w:color w:val="000000"/>
          <w:sz w:val="28"/>
        </w:rPr>
        <w:t>
      мамандығы бойынша әскери іс және қауіпсіздік бакалавры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5955"/>
        <w:gridCol w:w="5"/>
        <w:gridCol w:w="1900"/>
        <w:gridCol w:w="1327"/>
        <w:gridCol w:w="1330"/>
        <w:gridCol w:w="806"/>
      </w:tblGrid>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циклы</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Пәндер атауы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p>
          <w:p>
            <w:pPr>
              <w:spacing w:after="20"/>
              <w:ind w:left="20"/>
              <w:jc w:val="both"/>
            </w:pPr>
            <w:r>
              <w:rPr>
                <w:rFonts w:ascii="Times New Roman"/>
                <w:b w:val="false"/>
                <w:i w:val="false"/>
                <w:color w:val="000000"/>
                <w:sz w:val="20"/>
              </w:rPr>
              <w:t>
саны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Семестр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w:t>
            </w:r>
          </w:p>
          <w:p>
            <w:pPr>
              <w:spacing w:after="20"/>
              <w:ind w:left="20"/>
              <w:jc w:val="both"/>
            </w:pPr>
            <w:r>
              <w:rPr>
                <w:rFonts w:ascii="Times New Roman"/>
                <w:b w:val="false"/>
                <w:i w:val="false"/>
                <w:color w:val="000000"/>
                <w:sz w:val="20"/>
              </w:rPr>
              <w:t>
түрі</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беру пәндері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KZKT 1101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Қазақстан тарихы</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емтихан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K(O)T 1102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 1103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 1104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орнының компоненті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YYTN 1201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ұлан тактикасының негіздері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TN 1202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 негіздері</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ADN 1203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дайындығының негіздері</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ZhM 1204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математика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SZhKMN 3205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мәдениет негіздері</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ZhKZh 3206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көліктерді жүргізу</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 2207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дайындық</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AID 3208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инженерлік дайындық</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2209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топография</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RHBK 3210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химиялық және биологиялық қорғану</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орнының компоненті</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АKEAAT 4301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Автотехникалық қамтамасыз ету және әскери автомобильдік тасымалдау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АBTK 4302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Автобронетанктік қызмет</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орнының компоненті</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кредиттен кем емес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емтихан</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практика: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 3401</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 3(4)402</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орнының компоненті</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MBKME 4501</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кешенді мемлекеттік емтихан</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емтихан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ABTTPPBME 4502</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"Автобронетанктік техниканы пайдалану" пәні бойынша мемлекеттік емтихан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емтихан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ABTTPPBME 4503</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"Автобронетанктік техниканы жөндеу" пәні бойынша мемлекеттік емтихан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емтихан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кредиттен кем емес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22 маусымдағы</w:t>
            </w:r>
            <w:r>
              <w:br/>
            </w:r>
            <w:r>
              <w:rPr>
                <w:rFonts w:ascii="Times New Roman"/>
                <w:b w:val="false"/>
                <w:i w:val="false"/>
                <w:color w:val="000000"/>
                <w:sz w:val="20"/>
              </w:rPr>
              <w:t>№ 665 бұйрығына</w:t>
            </w:r>
            <w:r>
              <w:br/>
            </w: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5В100501 – "Ұлттық ұланның командалық тактикалық" мамандығы бойынша үлгілік оқу жоспары</w:t>
      </w:r>
    </w:p>
    <w:p>
      <w:pPr>
        <w:spacing w:after="0"/>
        <w:ind w:left="0"/>
        <w:jc w:val="both"/>
      </w:pPr>
      <w:r>
        <w:rPr>
          <w:rFonts w:ascii="Times New Roman"/>
          <w:b w:val="false"/>
          <w:i w:val="false"/>
          <w:color w:val="000000"/>
          <w:sz w:val="28"/>
        </w:rPr>
        <w:t>
      Оқу мерзімі - 4 жыл</w:t>
      </w:r>
    </w:p>
    <w:p>
      <w:pPr>
        <w:spacing w:after="0"/>
        <w:ind w:left="0"/>
        <w:jc w:val="both"/>
      </w:pPr>
      <w:r>
        <w:rPr>
          <w:rFonts w:ascii="Times New Roman"/>
          <w:b w:val="false"/>
          <w:i w:val="false"/>
          <w:color w:val="000000"/>
          <w:sz w:val="28"/>
        </w:rPr>
        <w:t>
      Берілетін дәрежесі: 5В100501 – "Ұлттық ұланның</w:t>
      </w:r>
    </w:p>
    <w:p>
      <w:pPr>
        <w:spacing w:after="0"/>
        <w:ind w:left="0"/>
        <w:jc w:val="both"/>
      </w:pPr>
      <w:r>
        <w:rPr>
          <w:rFonts w:ascii="Times New Roman"/>
          <w:b w:val="false"/>
          <w:i w:val="false"/>
          <w:color w:val="000000"/>
          <w:sz w:val="28"/>
        </w:rPr>
        <w:t>
      командалық тактикалық" мамандығы бойынша</w:t>
      </w:r>
    </w:p>
    <w:p>
      <w:pPr>
        <w:spacing w:after="0"/>
        <w:ind w:left="0"/>
        <w:jc w:val="both"/>
      </w:pPr>
      <w:r>
        <w:rPr>
          <w:rFonts w:ascii="Times New Roman"/>
          <w:b w:val="false"/>
          <w:i w:val="false"/>
          <w:color w:val="000000"/>
          <w:sz w:val="28"/>
        </w:rPr>
        <w:t>
      әскери іс және қауіпсіздік баклавры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
        <w:gridCol w:w="5764"/>
        <w:gridCol w:w="5"/>
        <w:gridCol w:w="2233"/>
        <w:gridCol w:w="1285"/>
        <w:gridCol w:w="1288"/>
        <w:gridCol w:w="780"/>
      </w:tblGrid>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циклы</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Пәндер атауы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Семестр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беру пәндер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KZKT 1101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Қазақстан тарихы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емтихан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K(O)T 1102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 1103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 1104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орнының компоненті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YYTN 1201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ұлан тактикасының негіздері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TN 1202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 негіздері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ADN 1203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дайындығының негіздері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ZhM 1204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математика</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SZhKMN 3205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мәдениет негіздері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ZhKZh 3206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көліктерді жүргізу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 2207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дайындық</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AID 3208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инженерлік дайындық</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2209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топография</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RHBK 3210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химиялық және биологиялық қорғану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орнының компоненті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VTZhK 3301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Взводты төтенше жағдайларда қолдану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KZhKT 4302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Қызметтік-жауынгерлік қолдану тактикасы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орнының компоненті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кредиттен кем емес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емтихан</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практика: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 3401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 3(4)402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орнының компоненті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MBKME 4501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кешенді мемлекеттік емтихан</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емтихан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KZhKTPBME 4502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"Қызметтік-жауынгерлік қолдану тактикасы" пәні бойынша мемлекеттік емтихан</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TAKZhBME 4503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және әлеуметтік-құқықтық жұмыс" пәні бойынша мемлекеттік емтихан</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емтихан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кредиттен кем емес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22 маусымдағы</w:t>
            </w:r>
            <w:r>
              <w:br/>
            </w:r>
            <w:r>
              <w:rPr>
                <w:rFonts w:ascii="Times New Roman"/>
                <w:b w:val="false"/>
                <w:i w:val="false"/>
                <w:color w:val="000000"/>
                <w:sz w:val="20"/>
              </w:rPr>
              <w:t>№ 665 бұйрығына</w:t>
            </w:r>
            <w:r>
              <w:br/>
            </w:r>
            <w:r>
              <w:rPr>
                <w:rFonts w:ascii="Times New Roman"/>
                <w:b w:val="false"/>
                <w:i w:val="false"/>
                <w:color w:val="000000"/>
                <w:sz w:val="20"/>
              </w:rPr>
              <w:t>17-қосымша</w:t>
            </w:r>
          </w:p>
        </w:tc>
      </w:tr>
    </w:tbl>
    <w:p>
      <w:pPr>
        <w:spacing w:after="0"/>
        <w:ind w:left="0"/>
        <w:jc w:val="left"/>
      </w:pPr>
      <w:r>
        <w:rPr>
          <w:rFonts w:ascii="Times New Roman"/>
          <w:b/>
          <w:i w:val="false"/>
          <w:color w:val="000000"/>
        </w:rPr>
        <w:t xml:space="preserve"> 5В100506 – "Ұлттық ұланды тылмен қамтамасыз етудің тактикалық</w:t>
      </w:r>
      <w:r>
        <w:br/>
      </w:r>
      <w:r>
        <w:rPr>
          <w:rFonts w:ascii="Times New Roman"/>
          <w:b/>
          <w:i w:val="false"/>
          <w:color w:val="000000"/>
        </w:rPr>
        <w:t>басшылық" мамандығы бойынша үлгілік оқу жоспары</w:t>
      </w:r>
    </w:p>
    <w:p>
      <w:pPr>
        <w:spacing w:after="0"/>
        <w:ind w:left="0"/>
        <w:jc w:val="both"/>
      </w:pPr>
      <w:r>
        <w:rPr>
          <w:rFonts w:ascii="Times New Roman"/>
          <w:b w:val="false"/>
          <w:i w:val="false"/>
          <w:color w:val="000000"/>
          <w:sz w:val="28"/>
        </w:rPr>
        <w:t>
      Оқу мерзімі - 4 жыл</w:t>
      </w:r>
    </w:p>
    <w:p>
      <w:pPr>
        <w:spacing w:after="0"/>
        <w:ind w:left="0"/>
        <w:jc w:val="both"/>
      </w:pPr>
      <w:r>
        <w:rPr>
          <w:rFonts w:ascii="Times New Roman"/>
          <w:b w:val="false"/>
          <w:i w:val="false"/>
          <w:color w:val="000000"/>
          <w:sz w:val="28"/>
        </w:rPr>
        <w:t>
      Берілетін дәрежесі: 5В100506 – "Ұлттық ұланды тылмен</w:t>
      </w:r>
    </w:p>
    <w:p>
      <w:pPr>
        <w:spacing w:after="0"/>
        <w:ind w:left="0"/>
        <w:jc w:val="both"/>
      </w:pPr>
      <w:r>
        <w:rPr>
          <w:rFonts w:ascii="Times New Roman"/>
          <w:b w:val="false"/>
          <w:i w:val="false"/>
          <w:color w:val="000000"/>
          <w:sz w:val="28"/>
        </w:rPr>
        <w:t>
            қамтамасыз етудің тактикалық басшылық" мамандығы</w:t>
      </w:r>
    </w:p>
    <w:p>
      <w:pPr>
        <w:spacing w:after="0"/>
        <w:ind w:left="0"/>
        <w:jc w:val="both"/>
      </w:pPr>
      <w:r>
        <w:rPr>
          <w:rFonts w:ascii="Times New Roman"/>
          <w:b w:val="false"/>
          <w:i w:val="false"/>
          <w:color w:val="000000"/>
          <w:sz w:val="28"/>
        </w:rPr>
        <w:t>
      бойынша әскери іс және қауіпсіздік бакалавры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
        <w:gridCol w:w="5273"/>
        <w:gridCol w:w="5"/>
        <w:gridCol w:w="2727"/>
        <w:gridCol w:w="1284"/>
        <w:gridCol w:w="1287"/>
        <w:gridCol w:w="779"/>
      </w:tblGrid>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циклы</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Пәндер атауы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Семестр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беру пәндері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KZKT 1101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Қазақстан тарихы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емтихан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K(O)T 1102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 1103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 1104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орнының компоненті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YYTN 1201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ұлан тактикасының негіздері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TN 1202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 негіздері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ADN 1203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дайындығының негіздері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ZhM 1204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математика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SZhKMN 3205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мәдениет негіздері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ZhKZh 3206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көліктерді жүргізу</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 2207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дайындық</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AID 3208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инженерлік дайындық</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2209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топография</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RHBK 3210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химиялық және биологиялық қорғану</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орнының компоненті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ASh 4301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шаруашылық</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4302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тыл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орнының компоненті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кредиттен кем емес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емтихан</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практика: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 3401</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 3(4)402</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орнының компоненті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MBKME 4501</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кешенді мемлекеттік емтихан</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емтихан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ATAShPME 4502</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тыл" және "Әскери шаруашылық" пәндері бойынша мемлекеттік емтихан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емтихан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MKEPBME 4503</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қамтамасыз ету" пәні бойынша мемлекеттік емтихан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емтихан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кредиттен кем емес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