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7222" w14:textId="26e7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көлiгi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25 қаңтардағы № 62 бұйрығы. Қазақстан Республикасының Әділет министрлігінде 2016 жылы 25 ақпанда № 13257 болып тіркелді. Күші жойылды - Қазақстан Республикасы Индустрия және инфрақұрылымдық даму министрінің м.а. 2020 жылғы 15 қазандағы № 531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15.10.2020 </w:t>
      </w:r>
      <w:r>
        <w:rPr>
          <w:rFonts w:ascii="Times New Roman"/>
          <w:b w:val="false"/>
          <w:i w:val="false"/>
          <w:color w:val="000000"/>
          <w:sz w:val="28"/>
        </w:rPr>
        <w:t>№ 531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"Автомобиль көлiгi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11476 болып тіркелген, 2015 жылғы 17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 тасымалдарын жүзеге асыруға рұқсат беру куәлігін және рұқсат карточкасын беру" мемлекеттік көрсетілген қызмет </w:t>
      </w:r>
      <w:r>
        <w:rPr>
          <w:rFonts w:ascii="Times New Roman"/>
          <w:b w:val="false"/>
          <w:i w:val="false"/>
          <w:color w:val="000000"/>
          <w:sz w:val="28"/>
        </w:rPr>
        <w:t>Стандартына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Мемлекеттік қызметті көрсету мерзімі:</w:t>
      </w:r>
    </w:p>
    <w:bookmarkEnd w:id="4"/>
    <w:bookmarkStart w:name="z8" w:id="5"/>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кезден бастап, сондай-ақ порталға жүгінген кезде – 3 жұмыс күні.</w:t>
      </w:r>
    </w:p>
    <w:bookmarkEnd w:id="5"/>
    <w:bookmarkStart w:name="z9" w:id="6"/>
    <w:p>
      <w:pPr>
        <w:spacing w:after="0"/>
        <w:ind w:left="0"/>
        <w:jc w:val="both"/>
      </w:pPr>
      <w:r>
        <w:rPr>
          <w:rFonts w:ascii="Times New Roman"/>
          <w:b w:val="false"/>
          <w:i w:val="false"/>
          <w:color w:val="000000"/>
          <w:sz w:val="28"/>
        </w:rPr>
        <w:t>
      2) Мемлекеттік корпорацияға құжаттар топтамасын тапсыру кезінде кезек күтудің рұқсат етілген ең ұзақ уақыты – 15 минут;</w:t>
      </w:r>
    </w:p>
    <w:bookmarkEnd w:id="6"/>
    <w:bookmarkStart w:name="z10" w:id="7"/>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7"/>
    <w:p>
      <w:pPr>
        <w:spacing w:after="0"/>
        <w:ind w:left="0"/>
        <w:jc w:val="both"/>
      </w:pPr>
      <w:r>
        <w:rPr>
          <w:rFonts w:ascii="Times New Roman"/>
          <w:b w:val="false"/>
          <w:i w:val="false"/>
          <w:color w:val="000000"/>
          <w:sz w:val="28"/>
        </w:rPr>
        <w:t>
      Мемлекеттік корпорацияға жүгінгенде қабылдаған күн мемлекеттік қызмет көрсету мерзiмiне кiрмейдi.</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мемлекеттік қызмет көрсетудің өтінішін осы мемлекеттік көрсетілетін қызмет Стандартының 9-тармағында көрсетілген тізімге сәйкес, құжаттар топтамасы толық болған кезде қабылдайды.</w:t>
      </w:r>
    </w:p>
    <w:p>
      <w:pPr>
        <w:spacing w:after="0"/>
        <w:ind w:left="0"/>
        <w:jc w:val="both"/>
      </w:pPr>
      <w:r>
        <w:rPr>
          <w:rFonts w:ascii="Times New Roman"/>
          <w:b w:val="false"/>
          <w:i w:val="false"/>
          <w:color w:val="000000"/>
          <w:sz w:val="28"/>
        </w:rPr>
        <w:t>
      Көрсетілетін қызметті алушының толық құжаттар топтамасын ұсынбаған жағдайда Мемлекеттік корпорациясының қызметкері өтінішті қабылдаудан бас тартады.";</w:t>
      </w:r>
    </w:p>
    <w:bookmarkStart w:name="z11" w:id="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абзацы мынадай редакцияда жазылсын:</w:t>
      </w:r>
    </w:p>
    <w:bookmarkEnd w:id="8"/>
    <w:bookmarkStart w:name="z12" w:id="9"/>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кезінде мемлекеттік қызметті көрсету үшін қажетті құжаттардың тізбесі:</w:t>
      </w:r>
    </w:p>
    <w:bookmarkEnd w:id="10"/>
    <w:bookmarkStart w:name="z15" w:id="11"/>
    <w:p>
      <w:pPr>
        <w:spacing w:after="0"/>
        <w:ind w:left="0"/>
        <w:jc w:val="both"/>
      </w:pPr>
      <w:r>
        <w:rPr>
          <w:rFonts w:ascii="Times New Roman"/>
          <w:b w:val="false"/>
          <w:i w:val="false"/>
          <w:color w:val="000000"/>
          <w:sz w:val="28"/>
        </w:rPr>
        <w:t>
      1) Мемлекеттік корпорацияға:</w:t>
      </w:r>
    </w:p>
    <w:bookmarkEnd w:id="11"/>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ЭҮТШ арқылы төлеу жағдайларын қоспағанда, рұқсат беру куәлігін беру үшін мемлекеттік баж төленгендігін растайтын құжат;</w:t>
      </w:r>
    </w:p>
    <w:p>
      <w:pPr>
        <w:spacing w:after="0"/>
        <w:ind w:left="0"/>
        <w:jc w:val="both"/>
      </w:pPr>
      <w:r>
        <w:rPr>
          <w:rFonts w:ascii="Times New Roman"/>
          <w:b w:val="false"/>
          <w:i w:val="false"/>
          <w:color w:val="000000"/>
          <w:sz w:val="28"/>
        </w:rPr>
        <w:t>
      автокөлiк құралдарын жалға алу шарттарының көшiрмелерi (автокөлік құралдары жалға алынған жағдайда);</w:t>
      </w:r>
    </w:p>
    <w:p>
      <w:pPr>
        <w:spacing w:after="0"/>
        <w:ind w:left="0"/>
        <w:jc w:val="both"/>
      </w:pPr>
      <w:r>
        <w:rPr>
          <w:rFonts w:ascii="Times New Roman"/>
          <w:b w:val="false"/>
          <w:i w:val="false"/>
          <w:color w:val="000000"/>
          <w:sz w:val="28"/>
        </w:rPr>
        <w:t>
      тахографты кезеңдік тексеру (инспекцияның) туралы куәліктің көшірмесі;</w:t>
      </w:r>
    </w:p>
    <w:bookmarkStart w:name="z16" w:id="12"/>
    <w:p>
      <w:pPr>
        <w:spacing w:after="0"/>
        <w:ind w:left="0"/>
        <w:jc w:val="both"/>
      </w:pPr>
      <w:r>
        <w:rPr>
          <w:rFonts w:ascii="Times New Roman"/>
          <w:b w:val="false"/>
          <w:i w:val="false"/>
          <w:color w:val="000000"/>
          <w:sz w:val="28"/>
        </w:rPr>
        <w:t>
      2) порталда:</w:t>
      </w:r>
    </w:p>
    <w:bookmarkEnd w:id="12"/>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 (бұдан әрі – ЭЦҚ) қойылған электрондық құжат нысанындағы сұрау салу;</w:t>
      </w:r>
    </w:p>
    <w:bookmarkStart w:name="z17" w:id="13"/>
    <w:p>
      <w:pPr>
        <w:spacing w:after="0"/>
        <w:ind w:left="0"/>
        <w:jc w:val="both"/>
      </w:pPr>
      <w:r>
        <w:rPr>
          <w:rFonts w:ascii="Times New Roman"/>
          <w:b w:val="false"/>
          <w:i w:val="false"/>
          <w:color w:val="000000"/>
          <w:sz w:val="28"/>
        </w:rPr>
        <w:t>
      ЭҮТШ арқылы төлеу жағдайларын қоспағанда, рұқсат беру куәлігін беру үшін мемлекеттік баж төленгендігін растайтын құжат;</w:t>
      </w:r>
    </w:p>
    <w:bookmarkEnd w:id="13"/>
    <w:bookmarkStart w:name="z18" w:id="14"/>
    <w:p>
      <w:pPr>
        <w:spacing w:after="0"/>
        <w:ind w:left="0"/>
        <w:jc w:val="both"/>
      </w:pPr>
      <w:r>
        <w:rPr>
          <w:rFonts w:ascii="Times New Roman"/>
          <w:b w:val="false"/>
          <w:i w:val="false"/>
          <w:color w:val="000000"/>
          <w:sz w:val="28"/>
        </w:rPr>
        <w:t>
      автокөлiк құралдарын жалға алу шарттарының көшiрмелерi (автокөлік құралдары жалға алынған жағдайда);</w:t>
      </w:r>
    </w:p>
    <w:bookmarkEnd w:id="14"/>
    <w:bookmarkStart w:name="z19" w:id="15"/>
    <w:p>
      <w:pPr>
        <w:spacing w:after="0"/>
        <w:ind w:left="0"/>
        <w:jc w:val="both"/>
      </w:pPr>
      <w:r>
        <w:rPr>
          <w:rFonts w:ascii="Times New Roman"/>
          <w:b w:val="false"/>
          <w:i w:val="false"/>
          <w:color w:val="000000"/>
          <w:sz w:val="28"/>
        </w:rPr>
        <w:t>
      тахографты кезеңдік тексеру (инспекцияның) туралы куәліктің көшірмесі.</w:t>
      </w:r>
    </w:p>
    <w:bookmarkEnd w:id="15"/>
    <w:bookmarkStart w:name="z20" w:id="16"/>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bookmarkEnd w:id="16"/>
    <w:p>
      <w:pPr>
        <w:spacing w:after="0"/>
        <w:ind w:left="0"/>
        <w:jc w:val="both"/>
      </w:pPr>
      <w:r>
        <w:rPr>
          <w:rFonts w:ascii="Times New Roman"/>
          <w:b w:val="false"/>
          <w:i w:val="false"/>
          <w:color w:val="000000"/>
          <w:sz w:val="28"/>
        </w:rPr>
        <w:t>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келісімді ұсынады.</w:t>
      </w:r>
    </w:p>
    <w:p>
      <w:pPr>
        <w:spacing w:after="0"/>
        <w:ind w:left="0"/>
        <w:jc w:val="both"/>
      </w:pP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көрсетілетін қызметті беруші "электрондық үкіметтің" шлюзі арқылы тиісті мемлекеттік ақпараттық жүйелерден алады.</w:t>
      </w:r>
    </w:p>
    <w:bookmarkStart w:name="z21" w:id="17"/>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17"/>
    <w:bookmarkStart w:name="z22" w:id="18"/>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18"/>
    <w:p>
      <w:pPr>
        <w:spacing w:after="0"/>
        <w:ind w:left="0"/>
        <w:jc w:val="both"/>
      </w:pPr>
      <w:r>
        <w:rPr>
          <w:rFonts w:ascii="Times New Roman"/>
          <w:b w:val="false"/>
          <w:i w:val="false"/>
          <w:color w:val="000000"/>
          <w:sz w:val="28"/>
        </w:rPr>
        <w:t>
      Мемлекеттік корпорацияға – тиісті құжаттардың нөмірі және қабылданған күні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Мемлекеттік қызмет көрсету нәтижесін беру тиісті құжаттарды қабылдау туралы қолхат негізінде, тауарлық-материалдық құндылықтарды алуға арналған белгіленген нысандағы сенімхатты және ЭҮТШ арқылы төлеу жағдайларын қоспағанда, төлем құжатты, жеке басын куәландыратын (немесе нотариалды куәландырылған сенімхат бойынша өкілі) құжатты көрсеткен кезде жүзеге асырылады.</w:t>
      </w:r>
    </w:p>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24" w:id="19"/>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корпорациясының және (немесе) олардың қызметкерлерінің шешімдеріне, әрекетіне (әрекетсіздгіне) шағымдану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20"/>
    <w:bookmarkStart w:name="z27" w:id="21"/>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bookmarkEnd w:id="21"/>
    <w:bookmarkStart w:name="z28" w:id="22"/>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End w:id="22"/>
    <w:bookmarkStart w:name="z29" w:id="23"/>
    <w:p>
      <w:pPr>
        <w:spacing w:after="0"/>
        <w:ind w:left="0"/>
        <w:jc w:val="both"/>
      </w:pPr>
      <w:r>
        <w:rPr>
          <w:rFonts w:ascii="Times New Roman"/>
          <w:b w:val="false"/>
          <w:i w:val="false"/>
          <w:color w:val="000000"/>
          <w:sz w:val="28"/>
        </w:rPr>
        <w:t>
      тоғызыншы бөлік мынадай редакцияда жазылсын:</w:t>
      </w:r>
    </w:p>
    <w:bookmarkEnd w:id="23"/>
    <w:bookmarkStart w:name="z30" w:id="24"/>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32" w:id="25"/>
    <w:p>
      <w:pPr>
        <w:spacing w:after="0"/>
        <w:ind w:left="0"/>
        <w:jc w:val="both"/>
      </w:pPr>
      <w:r>
        <w:rPr>
          <w:rFonts w:ascii="Times New Roman"/>
          <w:b w:val="false"/>
          <w:i w:val="false"/>
          <w:color w:val="000000"/>
          <w:sz w:val="28"/>
        </w:rPr>
        <w:t>
      "4. Мемлекеттік көрсетілетін қызметті, оның ішінде электрондық түрде және Мемлекеттік корпорация арқылы көрсету ерекшеліктері ескеріле отырып, қойылатын өзге де талаптар";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қабідетінен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Біріңғай байланыс орталығы 1414 арқылы жүгінумен тұрғылықты жері бойынша шығу арқылы жүргізеді.";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36" w:id="27"/>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27"/>
    <w:bookmarkStart w:name="z37" w:id="28"/>
    <w:p>
      <w:pPr>
        <w:spacing w:after="0"/>
        <w:ind w:left="0"/>
        <w:jc w:val="both"/>
      </w:pPr>
      <w:r>
        <w:rPr>
          <w:rFonts w:ascii="Times New Roman"/>
          <w:b w:val="false"/>
          <w:i w:val="false"/>
          <w:color w:val="000000"/>
          <w:sz w:val="28"/>
        </w:rPr>
        <w:t xml:space="preserve">
      көрсетілген бұйрықпен бекітілген "Халықаралық техникалық байқау сертификатын беру" мемлекеттік көрсетілген қызмет </w:t>
      </w:r>
      <w:r>
        <w:rPr>
          <w:rFonts w:ascii="Times New Roman"/>
          <w:b w:val="false"/>
          <w:i w:val="false"/>
          <w:color w:val="000000"/>
          <w:sz w:val="28"/>
        </w:rPr>
        <w:t>Стандартына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39" w:id="2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"4. Мемлекеттік қызметті көрсету мерзімі:</w:t>
      </w:r>
    </w:p>
    <w:bookmarkEnd w:id="30"/>
    <w:bookmarkStart w:name="z42" w:id="31"/>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кезден бастап, сондай-ақ порталға жүгінген кезде – 2 жұмыс күні.</w:t>
      </w:r>
    </w:p>
    <w:bookmarkEnd w:id="31"/>
    <w:bookmarkStart w:name="z43" w:id="32"/>
    <w:p>
      <w:pPr>
        <w:spacing w:after="0"/>
        <w:ind w:left="0"/>
        <w:jc w:val="both"/>
      </w:pPr>
      <w:r>
        <w:rPr>
          <w:rFonts w:ascii="Times New Roman"/>
          <w:b w:val="false"/>
          <w:i w:val="false"/>
          <w:color w:val="000000"/>
          <w:sz w:val="28"/>
        </w:rPr>
        <w:t>
      2) Мемлекеттік корпорацияға құжаттар топтамасын тапсыру кезінде кезек күтудің рұқсат етілген ең ұзақ уақыты – 15 минут;</w:t>
      </w:r>
    </w:p>
    <w:bookmarkEnd w:id="32"/>
    <w:bookmarkStart w:name="z44" w:id="33"/>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33"/>
    <w:p>
      <w:pPr>
        <w:spacing w:after="0"/>
        <w:ind w:left="0"/>
        <w:jc w:val="both"/>
      </w:pPr>
      <w:r>
        <w:rPr>
          <w:rFonts w:ascii="Times New Roman"/>
          <w:b w:val="false"/>
          <w:i w:val="false"/>
          <w:color w:val="000000"/>
          <w:sz w:val="28"/>
        </w:rPr>
        <w:t>
      Мемлекеттік корпорацияға жүгінгенде қабылдаған күн мемлекеттік қызмет көрсету мерзiмiне кiрмейдi.</w:t>
      </w:r>
    </w:p>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мемлекеттік қызмет көрсетудің өтінішін осы мемлекеттік көрсетілетін қызмет Стандартының 9-тармағында көрсетілген тізімге сәйкес, құжаттар топтамасы толық болған кезде қабылдайды. </w:t>
      </w:r>
    </w:p>
    <w:p>
      <w:pPr>
        <w:spacing w:after="0"/>
        <w:ind w:left="0"/>
        <w:jc w:val="both"/>
      </w:pPr>
      <w:r>
        <w:rPr>
          <w:rFonts w:ascii="Times New Roman"/>
          <w:b w:val="false"/>
          <w:i w:val="false"/>
          <w:color w:val="000000"/>
          <w:sz w:val="28"/>
        </w:rPr>
        <w:t>
      Көрсетілетін қызметті алушының толық құжаттар топтамасын ұсынбаған жағдайда Мемлекеттік корпорациясының қызметкері өтінішті қабылдаудан бас тартады.";</w:t>
      </w:r>
    </w:p>
    <w:bookmarkStart w:name="z45" w:id="3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абзацы мынадай редакцияда жазылсын:</w:t>
      </w:r>
    </w:p>
    <w:bookmarkEnd w:id="34"/>
    <w:bookmarkStart w:name="z46" w:id="35"/>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кезінде мемлекеттік қызметті көрсету үшін қажетті құжаттардың тізбесі:</w:t>
      </w:r>
    </w:p>
    <w:bookmarkEnd w:id="36"/>
    <w:bookmarkStart w:name="z49" w:id="37"/>
    <w:p>
      <w:pPr>
        <w:spacing w:after="0"/>
        <w:ind w:left="0"/>
        <w:jc w:val="both"/>
      </w:pPr>
      <w:r>
        <w:rPr>
          <w:rFonts w:ascii="Times New Roman"/>
          <w:b w:val="false"/>
          <w:i w:val="false"/>
          <w:color w:val="000000"/>
          <w:sz w:val="28"/>
        </w:rPr>
        <w:t>
      1) Мемлекеттік корпорацияға:</w:t>
      </w:r>
    </w:p>
    <w:bookmarkEnd w:id="37"/>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Start w:name="z50" w:id="38"/>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38"/>
    <w:p>
      <w:pPr>
        <w:spacing w:after="0"/>
        <w:ind w:left="0"/>
        <w:jc w:val="both"/>
      </w:pPr>
      <w:r>
        <w:rPr>
          <w:rFonts w:ascii="Times New Roman"/>
          <w:b w:val="false"/>
          <w:i w:val="false"/>
          <w:color w:val="000000"/>
          <w:sz w:val="28"/>
        </w:rPr>
        <w:t>
      ЭҮТШ арқылы төлеу жағдайларын қоспағанда, халықаралық сертификатын беру үшін мемлекеттік баж төленгендігін растайтын құжат;</w:t>
      </w:r>
    </w:p>
    <w:p>
      <w:pPr>
        <w:spacing w:after="0"/>
        <w:ind w:left="0"/>
        <w:jc w:val="both"/>
      </w:pPr>
      <w:r>
        <w:rPr>
          <w:rFonts w:ascii="Times New Roman"/>
          <w:b w:val="false"/>
          <w:i w:val="false"/>
          <w:color w:val="000000"/>
          <w:sz w:val="28"/>
        </w:rPr>
        <w:t>
      техникалық қарап тексерудің диагностикалық картасы;</w:t>
      </w:r>
    </w:p>
    <w:bookmarkStart w:name="z51" w:id="39"/>
    <w:p>
      <w:pPr>
        <w:spacing w:after="0"/>
        <w:ind w:left="0"/>
        <w:jc w:val="both"/>
      </w:pPr>
      <w:r>
        <w:rPr>
          <w:rFonts w:ascii="Times New Roman"/>
          <w:b w:val="false"/>
          <w:i w:val="false"/>
          <w:color w:val="000000"/>
          <w:sz w:val="28"/>
        </w:rPr>
        <w:t>
      2) порталда:</w:t>
      </w:r>
    </w:p>
    <w:bookmarkEnd w:id="39"/>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ЭҮТШ арқылы төлеу жағдайларын қоспағанда, халықаралық сертификатын беру үшін мемлекеттік баж төленгендігін растайтын құжат;</w:t>
      </w:r>
    </w:p>
    <w:p>
      <w:pPr>
        <w:spacing w:after="0"/>
        <w:ind w:left="0"/>
        <w:jc w:val="both"/>
      </w:pPr>
      <w:r>
        <w:rPr>
          <w:rFonts w:ascii="Times New Roman"/>
          <w:b w:val="false"/>
          <w:i w:val="false"/>
          <w:color w:val="000000"/>
          <w:sz w:val="28"/>
        </w:rPr>
        <w:t>
      техникалық қарап тексерудің диагностикалық картасы.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келісімді ұсынады.</w:t>
      </w:r>
    </w:p>
    <w:p>
      <w:pPr>
        <w:spacing w:after="0"/>
        <w:ind w:left="0"/>
        <w:jc w:val="both"/>
      </w:pP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Мемлекеттік корпорацияға – тиісті құжаттардың нөмірі және қабылданған күні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Мемлекеттік қызмет көрсету нәтижесін беру тиісті құжаттарды қабылдау туралы қолхат негізінде, тауарлық-материалдық құндылықтарды алуға арналған белгіленген нысандағы сенімхатты және ЭҮТШ арқылы төлеу жағдайларын қоспағанда, төлем құжатты, жеке басын куәландыратын (немесе нотариалды куәландырылған сенімхат бойынша өкілі) құжатты көрсеткен кезде жүзеге асырылады.</w:t>
      </w:r>
    </w:p>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53" w:id="40"/>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корпорациясының және (немесе) олардың қызметкерлерінің шешімдеріне, әрекетіне (әрекетсіздгіне) шағымдану тәртібі";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55" w:id="41"/>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41"/>
    <w:bookmarkStart w:name="z56" w:id="4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bookmarkEnd w:id="42"/>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Start w:name="z57" w:id="43"/>
    <w:p>
      <w:pPr>
        <w:spacing w:after="0"/>
        <w:ind w:left="0"/>
        <w:jc w:val="both"/>
      </w:pPr>
      <w:r>
        <w:rPr>
          <w:rFonts w:ascii="Times New Roman"/>
          <w:b w:val="false"/>
          <w:i w:val="false"/>
          <w:color w:val="000000"/>
          <w:sz w:val="28"/>
        </w:rPr>
        <w:t>
      сегізінші бөлік мынадай редакцияда жазылсын:</w:t>
      </w:r>
    </w:p>
    <w:bookmarkEnd w:id="43"/>
    <w:bookmarkStart w:name="z58" w:id="44"/>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60" w:id="45"/>
    <w:p>
      <w:pPr>
        <w:spacing w:after="0"/>
        <w:ind w:left="0"/>
        <w:jc w:val="both"/>
      </w:pPr>
      <w:r>
        <w:rPr>
          <w:rFonts w:ascii="Times New Roman"/>
          <w:b w:val="false"/>
          <w:i w:val="false"/>
          <w:color w:val="000000"/>
          <w:sz w:val="28"/>
        </w:rPr>
        <w:t>
      "4. Мемлекеттік көрсетілетін қызметті, оның ішінде электрондық түрде және Мемлекеттік корпорация арқылы көрсету ерекшеліктері ескеріле отырып, қойылатын өзге де талаптар";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2" w:id="46"/>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қабідетінен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Біріңғай байланыс орталығы 1414 арқылы жүгінумен тұрғылықты жері бойынша шығу арқылы жүргізеді.";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64" w:id="47"/>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47"/>
    <w:bookmarkStart w:name="z65" w:id="48"/>
    <w:p>
      <w:pPr>
        <w:spacing w:after="0"/>
        <w:ind w:left="0"/>
        <w:jc w:val="both"/>
      </w:pPr>
      <w:r>
        <w:rPr>
          <w:rFonts w:ascii="Times New Roman"/>
          <w:b w:val="false"/>
          <w:i w:val="false"/>
          <w:color w:val="000000"/>
          <w:sz w:val="28"/>
        </w:rPr>
        <w:t xml:space="preserve">
      көрсетілген бұйрықпен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көрсетілген қызмет </w:t>
      </w:r>
      <w:r>
        <w:rPr>
          <w:rFonts w:ascii="Times New Roman"/>
          <w:b w:val="false"/>
          <w:i w:val="false"/>
          <w:color w:val="000000"/>
          <w:sz w:val="28"/>
        </w:rPr>
        <w:t>Стандартына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67" w:id="4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69" w:id="50"/>
    <w:p>
      <w:pPr>
        <w:spacing w:after="0"/>
        <w:ind w:left="0"/>
        <w:jc w:val="both"/>
      </w:pPr>
      <w:r>
        <w:rPr>
          <w:rFonts w:ascii="Times New Roman"/>
          <w:b w:val="false"/>
          <w:i w:val="false"/>
          <w:color w:val="000000"/>
          <w:sz w:val="28"/>
        </w:rPr>
        <w:t>
      "4. Мемлекеттік қызметті көрсету мерзімі:</w:t>
      </w:r>
    </w:p>
    <w:bookmarkEnd w:id="50"/>
    <w:bookmarkStart w:name="z70" w:id="51"/>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кезден бастап, сондай-ақ порталға жүгінген кезде:</w:t>
      </w:r>
    </w:p>
    <w:bookmarkEnd w:id="51"/>
    <w:bookmarkStart w:name="z71" w:id="52"/>
    <w:p>
      <w:pPr>
        <w:spacing w:after="0"/>
        <w:ind w:left="0"/>
        <w:jc w:val="both"/>
      </w:pPr>
      <w:r>
        <w:rPr>
          <w:rFonts w:ascii="Times New Roman"/>
          <w:b w:val="false"/>
          <w:i w:val="false"/>
          <w:color w:val="000000"/>
          <w:sz w:val="28"/>
        </w:rPr>
        <w:t xml:space="preserve">
      лицензияны беру – 15 жұмыс күн; </w:t>
      </w:r>
    </w:p>
    <w:bookmarkEnd w:id="52"/>
    <w:p>
      <w:pPr>
        <w:spacing w:after="0"/>
        <w:ind w:left="0"/>
        <w:jc w:val="both"/>
      </w:pPr>
      <w:r>
        <w:rPr>
          <w:rFonts w:ascii="Times New Roman"/>
          <w:b w:val="false"/>
          <w:i w:val="false"/>
          <w:color w:val="000000"/>
          <w:sz w:val="28"/>
        </w:rPr>
        <w:t>
      лицензияны қайта ресімдеу – 3 жұмыс күн;</w:t>
      </w:r>
    </w:p>
    <w:p>
      <w:pPr>
        <w:spacing w:after="0"/>
        <w:ind w:left="0"/>
        <w:jc w:val="both"/>
      </w:pPr>
      <w:r>
        <w:rPr>
          <w:rFonts w:ascii="Times New Roman"/>
          <w:b w:val="false"/>
          <w:i w:val="false"/>
          <w:color w:val="000000"/>
          <w:sz w:val="28"/>
        </w:rPr>
        <w:t>
      лицензияның телнұсқасын беру – 2 жұмыс күн;</w:t>
      </w:r>
    </w:p>
    <w:bookmarkStart w:name="z72" w:id="53"/>
    <w:p>
      <w:pPr>
        <w:spacing w:after="0"/>
        <w:ind w:left="0"/>
        <w:jc w:val="both"/>
      </w:pPr>
      <w:r>
        <w:rPr>
          <w:rFonts w:ascii="Times New Roman"/>
          <w:b w:val="false"/>
          <w:i w:val="false"/>
          <w:color w:val="000000"/>
          <w:sz w:val="28"/>
        </w:rPr>
        <w:t>
      2) Мемлекеттік корпорацияға құжаттар топтамасын тапсыру кезінде кезек күтудің рұқсат етілген ең ұзақ уақыты – 15 минут;</w:t>
      </w:r>
    </w:p>
    <w:bookmarkEnd w:id="53"/>
    <w:bookmarkStart w:name="z73" w:id="54"/>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54"/>
    <w:bookmarkStart w:name="z74" w:id="55"/>
    <w:p>
      <w:pPr>
        <w:spacing w:after="0"/>
        <w:ind w:left="0"/>
        <w:jc w:val="both"/>
      </w:pPr>
      <w:r>
        <w:rPr>
          <w:rFonts w:ascii="Times New Roman"/>
          <w:b w:val="false"/>
          <w:i w:val="false"/>
          <w:color w:val="000000"/>
          <w:sz w:val="28"/>
        </w:rPr>
        <w:t>
      Мемлекеттік корпорацияға жүгінгенде қабылдаған күн мемлекеттік қызмет көрсету мерзiмiне кiрмейдi.</w:t>
      </w:r>
    </w:p>
    <w:bookmarkEnd w:id="55"/>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мемлекеттік қызмет көрсетудің өтінішін осы мемлекеттік көрсетілетін қызмет Стандартының 9-тармағында көрсетілген тізімге сәйкес, құжаттар топтамасы толық болған кезде қабылдайды. </w:t>
      </w:r>
    </w:p>
    <w:p>
      <w:pPr>
        <w:spacing w:after="0"/>
        <w:ind w:left="0"/>
        <w:jc w:val="both"/>
      </w:pPr>
      <w:r>
        <w:rPr>
          <w:rFonts w:ascii="Times New Roman"/>
          <w:b w:val="false"/>
          <w:i w:val="false"/>
          <w:color w:val="000000"/>
          <w:sz w:val="28"/>
        </w:rPr>
        <w:t>
      Көрсетілетін қызметті алушының толық құжаттар топтамасын ұсынбаған жағдайда Мемлекеттік корпорациясының қызметкері өтінішті қабылдаудан бас тартады.";</w:t>
      </w:r>
    </w:p>
    <w:bookmarkStart w:name="z75" w:id="5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абзацы мынадай редакцияда жазылсын:</w:t>
      </w:r>
    </w:p>
    <w:bookmarkEnd w:id="56"/>
    <w:bookmarkStart w:name="z76" w:id="57"/>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"9. Көрсетілетін қызметті алушы (немесе оның өкілетті өкілінің: өкілеттілікті растайтын құжаты бойынша заңды тұлға; нотариалды расталған сенімхат бойынша жеке тұлға) өтініші бойынша мемлекеттік қызмет көрсету үшін қажетті құжаттар тізімі:</w:t>
      </w:r>
    </w:p>
    <w:bookmarkEnd w:id="58"/>
    <w:bookmarkStart w:name="z79" w:id="59"/>
    <w:p>
      <w:pPr>
        <w:spacing w:after="0"/>
        <w:ind w:left="0"/>
        <w:jc w:val="both"/>
      </w:pPr>
      <w:r>
        <w:rPr>
          <w:rFonts w:ascii="Times New Roman"/>
          <w:b w:val="false"/>
          <w:i w:val="false"/>
          <w:color w:val="000000"/>
          <w:sz w:val="28"/>
        </w:rPr>
        <w:t>
      1) лицензиялар алу үшін:</w:t>
      </w:r>
    </w:p>
    <w:bookmarkEnd w:id="59"/>
    <w:bookmarkStart w:name="z80" w:id="60"/>
    <w:p>
      <w:pPr>
        <w:spacing w:after="0"/>
        <w:ind w:left="0"/>
        <w:jc w:val="both"/>
      </w:pPr>
      <w:r>
        <w:rPr>
          <w:rFonts w:ascii="Times New Roman"/>
          <w:b w:val="false"/>
          <w:i w:val="false"/>
          <w:color w:val="000000"/>
          <w:sz w:val="28"/>
        </w:rPr>
        <w:t>
      Мемлекеттік корпорацияға:</w:t>
      </w:r>
    </w:p>
    <w:bookmarkEnd w:id="60"/>
    <w:bookmarkStart w:name="z81" w:id="6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қосымшаларға сәйкес нысан бойынша өтініш; </w:t>
      </w:r>
    </w:p>
    <w:bookmarkEnd w:id="61"/>
    <w:bookmarkStart w:name="z82" w:id="62"/>
    <w:p>
      <w:pPr>
        <w:spacing w:after="0"/>
        <w:ind w:left="0"/>
        <w:jc w:val="both"/>
      </w:pPr>
      <w:r>
        <w:rPr>
          <w:rFonts w:ascii="Times New Roman"/>
          <w:b w:val="false"/>
          <w:i w:val="false"/>
          <w:color w:val="000000"/>
          <w:sz w:val="28"/>
        </w:rPr>
        <w:t>
      "электрондық үкіметтің" төлемақы шлюздері арқылы төленген жағдайларды қоспағанда, қызметтің жекелеген түрлерімен айналысу құқығы үшін лицензиялық жинақ төлемін растайтын құжаты;</w:t>
      </w:r>
    </w:p>
    <w:bookmarkEnd w:id="62"/>
    <w:bookmarkStart w:name="z83" w:id="63"/>
    <w:p>
      <w:pPr>
        <w:spacing w:after="0"/>
        <w:ind w:left="0"/>
        <w:jc w:val="both"/>
      </w:pPr>
      <w:r>
        <w:rPr>
          <w:rFonts w:ascii="Times New Roman"/>
          <w:b w:val="false"/>
          <w:i w:val="false"/>
          <w:color w:val="000000"/>
          <w:sz w:val="28"/>
        </w:rPr>
        <w:t xml:space="preserve">
      өтініш берушінің осы мемлекеттік қызмет көрсету үлгілерінің </w:t>
      </w:r>
      <w:r>
        <w:rPr>
          <w:rFonts w:ascii="Times New Roman"/>
          <w:b w:val="false"/>
          <w:i w:val="false"/>
          <w:color w:val="000000"/>
          <w:sz w:val="28"/>
        </w:rPr>
        <w:t>5 қосымшасындағы</w:t>
      </w:r>
      <w:r>
        <w:rPr>
          <w:rFonts w:ascii="Times New Roman"/>
          <w:b w:val="false"/>
          <w:i w:val="false"/>
          <w:color w:val="000000"/>
          <w:sz w:val="28"/>
        </w:rPr>
        <w:t xml:space="preserve"> біліктілік талаптарына сәйкестігін растайтын, қызмет түрлеріне қатысты құжаттарының көшірмелері;</w:t>
      </w:r>
    </w:p>
    <w:bookmarkEnd w:id="63"/>
    <w:bookmarkStart w:name="z84" w:id="64"/>
    <w:p>
      <w:pPr>
        <w:spacing w:after="0"/>
        <w:ind w:left="0"/>
        <w:jc w:val="both"/>
      </w:pPr>
      <w:r>
        <w:rPr>
          <w:rFonts w:ascii="Times New Roman"/>
          <w:b w:val="false"/>
          <w:i w:val="false"/>
          <w:color w:val="000000"/>
          <w:sz w:val="28"/>
        </w:rPr>
        <w:t>
      порталға:</w:t>
      </w:r>
    </w:p>
    <w:bookmarkEnd w:id="64"/>
    <w:bookmarkStart w:name="z85" w:id="65"/>
    <w:p>
      <w:pPr>
        <w:spacing w:after="0"/>
        <w:ind w:left="0"/>
        <w:jc w:val="both"/>
      </w:pPr>
      <w:r>
        <w:rPr>
          <w:rFonts w:ascii="Times New Roman"/>
          <w:b w:val="false"/>
          <w:i w:val="false"/>
          <w:color w:val="000000"/>
          <w:sz w:val="28"/>
        </w:rPr>
        <w:t>
      порталға қызмет алушының электрондық сандық қолы қойылған (бұдан әрі - ЭСҚ), электрондық құжат үлгісінде сұрау салуы;</w:t>
      </w:r>
    </w:p>
    <w:bookmarkEnd w:id="65"/>
    <w:bookmarkStart w:name="z86" w:id="66"/>
    <w:p>
      <w:pPr>
        <w:spacing w:after="0"/>
        <w:ind w:left="0"/>
        <w:jc w:val="both"/>
      </w:pPr>
      <w:r>
        <w:rPr>
          <w:rFonts w:ascii="Times New Roman"/>
          <w:b w:val="false"/>
          <w:i w:val="false"/>
          <w:color w:val="000000"/>
          <w:sz w:val="28"/>
        </w:rPr>
        <w:t>
      "электрондық үкіметтің" төлемақы шлюздері арқылы төленген жағдайларды қоспағанда, қызметтің жекелеген түрлерімен айналысу құқығы үшін лицензиялық жинақ төлемін растайтын құжаты;</w:t>
      </w:r>
    </w:p>
    <w:bookmarkEnd w:id="66"/>
    <w:bookmarkStart w:name="z87" w:id="67"/>
    <w:p>
      <w:pPr>
        <w:spacing w:after="0"/>
        <w:ind w:left="0"/>
        <w:jc w:val="both"/>
      </w:pPr>
      <w:r>
        <w:rPr>
          <w:rFonts w:ascii="Times New Roman"/>
          <w:b w:val="false"/>
          <w:i w:val="false"/>
          <w:color w:val="000000"/>
          <w:sz w:val="28"/>
        </w:rPr>
        <w:t>
      өтініш берушінің осы мемлекеттік қызмет көрсету үлгілерінің 5 қосымшасындағы біліктілік талаптарына сәйкестігін растайтын, қызмет түрлеріне қатысты электрондық құжаттарының көшірмелері;</w:t>
      </w:r>
    </w:p>
    <w:bookmarkEnd w:id="67"/>
    <w:bookmarkStart w:name="z88" w:id="68"/>
    <w:p>
      <w:pPr>
        <w:spacing w:after="0"/>
        <w:ind w:left="0"/>
        <w:jc w:val="both"/>
      </w:pPr>
      <w:r>
        <w:rPr>
          <w:rFonts w:ascii="Times New Roman"/>
          <w:b w:val="false"/>
          <w:i w:val="false"/>
          <w:color w:val="000000"/>
          <w:sz w:val="28"/>
        </w:rPr>
        <w:t>
      2) лицензияларды қайта ресімдеу үшін берілетіндер;</w:t>
      </w:r>
    </w:p>
    <w:bookmarkEnd w:id="68"/>
    <w:bookmarkStart w:name="z89" w:id="69"/>
    <w:p>
      <w:pPr>
        <w:spacing w:after="0"/>
        <w:ind w:left="0"/>
        <w:jc w:val="both"/>
      </w:pPr>
      <w:r>
        <w:rPr>
          <w:rFonts w:ascii="Times New Roman"/>
          <w:b w:val="false"/>
          <w:i w:val="false"/>
          <w:color w:val="000000"/>
          <w:sz w:val="28"/>
        </w:rPr>
        <w:t>
      Мемлекеттік корпорацияға:</w:t>
      </w:r>
    </w:p>
    <w:bookmarkEnd w:id="69"/>
    <w:bookmarkStart w:name="z90" w:id="7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қосымшаларға сәйкес нысан бойынша өтініш; </w:t>
      </w:r>
    </w:p>
    <w:bookmarkEnd w:id="70"/>
    <w:bookmarkStart w:name="z91" w:id="71"/>
    <w:p>
      <w:pPr>
        <w:spacing w:after="0"/>
        <w:ind w:left="0"/>
        <w:jc w:val="both"/>
      </w:pPr>
      <w:r>
        <w:rPr>
          <w:rFonts w:ascii="Times New Roman"/>
          <w:b w:val="false"/>
          <w:i w:val="false"/>
          <w:color w:val="000000"/>
          <w:sz w:val="28"/>
        </w:rPr>
        <w:t>
      "электрондық үкіметтің" төлемақы шлюздері арқылы төленген жағдайларды қоспағанда, қызметтің жекелеген түрлерімен айналысу құқығы үшін лицензиялық жинақ төлемін растайтын құжаты;</w:t>
      </w:r>
    </w:p>
    <w:bookmarkEnd w:id="71"/>
    <w:bookmarkStart w:name="z92" w:id="72"/>
    <w:p>
      <w:pPr>
        <w:spacing w:after="0"/>
        <w:ind w:left="0"/>
        <w:jc w:val="both"/>
      </w:pPr>
      <w:r>
        <w:rPr>
          <w:rFonts w:ascii="Times New Roman"/>
          <w:b w:val="false"/>
          <w:i w:val="false"/>
          <w:color w:val="000000"/>
          <w:sz w:val="28"/>
        </w:rPr>
        <w:t>
      өтініш берушінің осы мемлекеттік қызмет көрсету үлгілерінің 5 қосымшасындағы біліктілік талаптарына сәйкестігін растайтын, қызмет түрлеріне қатысты құжаттарының көшірмелері;</w:t>
      </w:r>
    </w:p>
    <w:bookmarkEnd w:id="72"/>
    <w:bookmarkStart w:name="z93" w:id="73"/>
    <w:p>
      <w:pPr>
        <w:spacing w:after="0"/>
        <w:ind w:left="0"/>
        <w:jc w:val="both"/>
      </w:pPr>
      <w:r>
        <w:rPr>
          <w:rFonts w:ascii="Times New Roman"/>
          <w:b w:val="false"/>
          <w:i w:val="false"/>
          <w:color w:val="000000"/>
          <w:sz w:val="28"/>
        </w:rPr>
        <w:t>
      порталға:</w:t>
      </w:r>
    </w:p>
    <w:bookmarkEnd w:id="73"/>
    <w:bookmarkStart w:name="z94" w:id="74"/>
    <w:p>
      <w:pPr>
        <w:spacing w:after="0"/>
        <w:ind w:left="0"/>
        <w:jc w:val="both"/>
      </w:pPr>
      <w:r>
        <w:rPr>
          <w:rFonts w:ascii="Times New Roman"/>
          <w:b w:val="false"/>
          <w:i w:val="false"/>
          <w:color w:val="000000"/>
          <w:sz w:val="28"/>
        </w:rPr>
        <w:t>
      порталға қызмет алушының электрондық сандық қолы қойылған (бұдан әрі - ЭСҚ), электрондық құжат үлгісінде сұрау салуы;</w:t>
      </w:r>
    </w:p>
    <w:bookmarkEnd w:id="74"/>
    <w:bookmarkStart w:name="z95" w:id="75"/>
    <w:p>
      <w:pPr>
        <w:spacing w:after="0"/>
        <w:ind w:left="0"/>
        <w:jc w:val="both"/>
      </w:pPr>
      <w:r>
        <w:rPr>
          <w:rFonts w:ascii="Times New Roman"/>
          <w:b w:val="false"/>
          <w:i w:val="false"/>
          <w:color w:val="000000"/>
          <w:sz w:val="28"/>
        </w:rPr>
        <w:t>
      "электрондық үкіметтің" төлемақы шлюздері арқылы төленген жағдайларды қоспағанда, қызметтің жекелеген түрлерімен айналысу құқығы үшін лицензиялық жинақ төлемін растайтын құжаты;</w:t>
      </w:r>
    </w:p>
    <w:bookmarkEnd w:id="75"/>
    <w:p>
      <w:pPr>
        <w:spacing w:after="0"/>
        <w:ind w:left="0"/>
        <w:jc w:val="both"/>
      </w:pPr>
      <w:r>
        <w:rPr>
          <w:rFonts w:ascii="Times New Roman"/>
          <w:b w:val="false"/>
          <w:i w:val="false"/>
          <w:color w:val="000000"/>
          <w:sz w:val="28"/>
        </w:rPr>
        <w:t>
      өтініш берушінің осы мемлекеттік қызмет көрсету үлгілерінің 5 қосымшасындағы көрсетілген біліктілік талаптарына сәйкестігін растайтын, қызмет түрлеріне қатысты электрондық құжаттарының көшірмелері;</w:t>
      </w:r>
    </w:p>
    <w:bookmarkStart w:name="z96" w:id="76"/>
    <w:p>
      <w:pPr>
        <w:spacing w:after="0"/>
        <w:ind w:left="0"/>
        <w:jc w:val="both"/>
      </w:pPr>
      <w:r>
        <w:rPr>
          <w:rFonts w:ascii="Times New Roman"/>
          <w:b w:val="false"/>
          <w:i w:val="false"/>
          <w:color w:val="000000"/>
          <w:sz w:val="28"/>
        </w:rPr>
        <w:t>
      3) лицензияның телнұсқасын алу үшін (егер де бұрын берілген лицензия қағаз түрінде рәсімделген болса) қызмет түрін берушіге береді:</w:t>
      </w:r>
    </w:p>
    <w:bookmarkEnd w:id="76"/>
    <w:bookmarkStart w:name="z97" w:id="77"/>
    <w:p>
      <w:pPr>
        <w:spacing w:after="0"/>
        <w:ind w:left="0"/>
        <w:jc w:val="both"/>
      </w:pPr>
      <w:r>
        <w:rPr>
          <w:rFonts w:ascii="Times New Roman"/>
          <w:b w:val="false"/>
          <w:i w:val="false"/>
          <w:color w:val="000000"/>
          <w:sz w:val="28"/>
        </w:rPr>
        <w:t>
      еркін үлгіде жазылған өтініш;</w:t>
      </w:r>
    </w:p>
    <w:bookmarkEnd w:id="77"/>
    <w:p>
      <w:pPr>
        <w:spacing w:after="0"/>
        <w:ind w:left="0"/>
        <w:jc w:val="both"/>
      </w:pPr>
      <w:r>
        <w:rPr>
          <w:rFonts w:ascii="Times New Roman"/>
          <w:b w:val="false"/>
          <w:i w:val="false"/>
          <w:color w:val="000000"/>
          <w:sz w:val="28"/>
        </w:rPr>
        <w:t>
      лицензияның көшірмесін беру үшін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келісімді ұсынады.</w:t>
      </w:r>
    </w:p>
    <w:bookmarkStart w:name="z98" w:id="78"/>
    <w:p>
      <w:pPr>
        <w:spacing w:after="0"/>
        <w:ind w:left="0"/>
        <w:jc w:val="both"/>
      </w:pP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көрсетілетін қызметті беруші "электрондық үкіметтің" шлюзі арқылы тиісті мемлекеттік ақпараттық жүйелерден алады.</w:t>
      </w:r>
    </w:p>
    <w:bookmarkEnd w:id="78"/>
    <w:bookmarkStart w:name="z99" w:id="79"/>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79"/>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Мемлекеттік корпорацияға – тиісті құжаттардың нөмірі және қабылданған күні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Мемлекеттік қызмет көрсету нәтижесін беру тиісті құжаттарды қабылдау туралы қолхат негізінде, тауарлық-материалдық құндылықтарды алуға арналған белгіленген нысандағы сенімхатты және ЭҮТШ арқылы төлеу жағдайларын қоспағанда, төлем құжатты, жеке басын куәландыратын (немесе нотариалды куәландырылған сенімхат бойынша өкілі) құжатты көрсеткен кезде жүзеге асырылады.</w:t>
      </w:r>
    </w:p>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101" w:id="80"/>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корпорациясының және (немесе) олардың қызметкерлерінің шешімдеріне, әрекетіне (әрекетсіздгіне) шағымдану тәртібі";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03" w:id="81"/>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81"/>
    <w:bookmarkStart w:name="z104" w:id="8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bookmarkEnd w:id="82"/>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сегізінші бөлік мынадай редакцияда жазылсын:</w:t>
      </w:r>
    </w:p>
    <w:bookmarkStart w:name="z105" w:id="83"/>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107" w:id="84"/>
    <w:p>
      <w:pPr>
        <w:spacing w:after="0"/>
        <w:ind w:left="0"/>
        <w:jc w:val="both"/>
      </w:pPr>
      <w:r>
        <w:rPr>
          <w:rFonts w:ascii="Times New Roman"/>
          <w:b w:val="false"/>
          <w:i w:val="false"/>
          <w:color w:val="000000"/>
          <w:sz w:val="28"/>
        </w:rPr>
        <w:t>
      "4. Мемлекеттік көрсетілетін қызметті, оның ішінде электрондық түрде және Мемлекеттік корпорация арқылы көрсету ерекшеліктері ескеріле отырып, қойылатын өзге де талаптар";</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9" w:id="85"/>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қабідетінен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Біріңғай байланыс орталығы 1414 арқылы жүгінумен тұрғылықты жері бойынша шығу арқылы жүргізеді.";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111" w:id="86"/>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86"/>
    <w:bookmarkStart w:name="z112" w:id="87"/>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4-қосымшалары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 мемлекеттік көрсетілген қызмет </w:t>
      </w:r>
      <w:r>
        <w:rPr>
          <w:rFonts w:ascii="Times New Roman"/>
          <w:b w:val="false"/>
          <w:i w:val="false"/>
          <w:color w:val="000000"/>
          <w:sz w:val="28"/>
        </w:rPr>
        <w:t>Стандартына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14" w:id="8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6" w:id="89"/>
    <w:p>
      <w:pPr>
        <w:spacing w:after="0"/>
        <w:ind w:left="0"/>
        <w:jc w:val="both"/>
      </w:pPr>
      <w:r>
        <w:rPr>
          <w:rFonts w:ascii="Times New Roman"/>
          <w:b w:val="false"/>
          <w:i w:val="false"/>
          <w:color w:val="000000"/>
          <w:sz w:val="28"/>
        </w:rPr>
        <w:t>
      "4. Мемлекеттік қызметті көрсету мерзімі:</w:t>
      </w:r>
    </w:p>
    <w:bookmarkEnd w:id="89"/>
    <w:bookmarkStart w:name="z117" w:id="90"/>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кезден бастап, сондай-ақ порталға жүгінген кезде:</w:t>
      </w:r>
    </w:p>
    <w:bookmarkEnd w:id="90"/>
    <w:bookmarkStart w:name="z118" w:id="91"/>
    <w:p>
      <w:pPr>
        <w:spacing w:after="0"/>
        <w:ind w:left="0"/>
        <w:jc w:val="both"/>
      </w:pPr>
      <w:r>
        <w:rPr>
          <w:rFonts w:ascii="Times New Roman"/>
          <w:b w:val="false"/>
          <w:i w:val="false"/>
          <w:color w:val="000000"/>
          <w:sz w:val="28"/>
        </w:rPr>
        <w:t>
      iрi көлемді және (немесе) ауыр салмақты отандық және шетелдік автокөлiк құралдарының Қазақстан Республикасының аумағы арқылы жүріп өтуіне алым сомасын төлеу үшін мемлекеттік қызметті көрсету нәтижесін беру туралы хабарламаны (бұдан әрі – хабарлама) қағаз немесе электронды түрде беру – 4 (төрт) жұмыс күні;</w:t>
      </w:r>
    </w:p>
    <w:bookmarkEnd w:id="91"/>
    <w:p>
      <w:pPr>
        <w:spacing w:after="0"/>
        <w:ind w:left="0"/>
        <w:jc w:val="both"/>
      </w:pPr>
      <w:r>
        <w:rPr>
          <w:rFonts w:ascii="Times New Roman"/>
          <w:b w:val="false"/>
          <w:i w:val="false"/>
          <w:color w:val="000000"/>
          <w:sz w:val="28"/>
        </w:rPr>
        <w:t>
      мемлекеттік қызмет көрсету нәтижесін беру (қызмет берушіге күнтізбелік он күн ішінде алым сомасының республикалық бюджетке төленгенін растайтын төлем құжаты түскен кезден бастап) – 1 (бір) жұмыс күні;</w:t>
      </w:r>
    </w:p>
    <w:bookmarkStart w:name="z119" w:id="92"/>
    <w:p>
      <w:pPr>
        <w:spacing w:after="0"/>
        <w:ind w:left="0"/>
        <w:jc w:val="both"/>
      </w:pPr>
      <w:r>
        <w:rPr>
          <w:rFonts w:ascii="Times New Roman"/>
          <w:b w:val="false"/>
          <w:i w:val="false"/>
          <w:color w:val="000000"/>
          <w:sz w:val="28"/>
        </w:rPr>
        <w:t>
      2) Мемлекеттік корпорацияға құжаттар топтамасын тапсыру кезінде кезек күтудің рұқсат етілген ең ұзақ уақыты – 15 минут;</w:t>
      </w:r>
    </w:p>
    <w:bookmarkEnd w:id="92"/>
    <w:bookmarkStart w:name="z120" w:id="93"/>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93"/>
    <w:p>
      <w:pPr>
        <w:spacing w:after="0"/>
        <w:ind w:left="0"/>
        <w:jc w:val="both"/>
      </w:pPr>
      <w:r>
        <w:rPr>
          <w:rFonts w:ascii="Times New Roman"/>
          <w:b w:val="false"/>
          <w:i w:val="false"/>
          <w:color w:val="000000"/>
          <w:sz w:val="28"/>
        </w:rPr>
        <w:t>
      Мемлекеттік корпорацияға жүгінгенде қабылдаған күн мемлекеттік қызмет көрсету мерзiмiне кiрмейдi.</w:t>
      </w:r>
    </w:p>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мемлекеттік қызмет көрсетудің өтінішін осы мемлекеттік көрсетілетін қызмет Стандартының 9-тармағында көрсетілген тізімге сәйкес, құжаттар топтамасы толық болған кезде қабылдайды. </w:t>
      </w:r>
    </w:p>
    <w:p>
      <w:pPr>
        <w:spacing w:after="0"/>
        <w:ind w:left="0"/>
        <w:jc w:val="both"/>
      </w:pPr>
      <w:r>
        <w:rPr>
          <w:rFonts w:ascii="Times New Roman"/>
          <w:b w:val="false"/>
          <w:i w:val="false"/>
          <w:color w:val="000000"/>
          <w:sz w:val="28"/>
        </w:rPr>
        <w:t>
      Көрсетілетін қызметті алушының толық құжаттар топтамасын ұсынбаған жағдайда Мемлекеттік корпорациясының қызметкері өтінішті қабылдаудан бас тартады.";</w:t>
      </w:r>
    </w:p>
    <w:bookmarkStart w:name="z121" w:id="9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абзацы мынадай редакцияда жазылсын:</w:t>
      </w:r>
    </w:p>
    <w:bookmarkEnd w:id="94"/>
    <w:bookmarkStart w:name="z122" w:id="95"/>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4" w:id="96"/>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кезінде мемлекеттік қызметті көрсету үшін қажетті құжаттардың тізбесі:</w:t>
      </w:r>
    </w:p>
    <w:bookmarkEnd w:id="96"/>
    <w:bookmarkStart w:name="z125" w:id="97"/>
    <w:p>
      <w:pPr>
        <w:spacing w:after="0"/>
        <w:ind w:left="0"/>
        <w:jc w:val="both"/>
      </w:pPr>
      <w:r>
        <w:rPr>
          <w:rFonts w:ascii="Times New Roman"/>
          <w:b w:val="false"/>
          <w:i w:val="false"/>
          <w:color w:val="000000"/>
          <w:sz w:val="28"/>
        </w:rPr>
        <w:t>
      1) Мемлекеттік корпорацияға:</w:t>
      </w:r>
    </w:p>
    <w:bookmarkEnd w:id="97"/>
    <w:p>
      <w:pPr>
        <w:spacing w:after="0"/>
        <w:ind w:left="0"/>
        <w:jc w:val="both"/>
      </w:pPr>
      <w:r>
        <w:rPr>
          <w:rFonts w:ascii="Times New Roman"/>
          <w:b w:val="false"/>
          <w:i w:val="false"/>
          <w:color w:val="000000"/>
          <w:sz w:val="28"/>
        </w:rPr>
        <w:t>
      тұлғаны куәландыру құжаты (тұлғаны сәйкестендіру үшін қажет);</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p>
      <w:pPr>
        <w:spacing w:after="0"/>
        <w:ind w:left="0"/>
        <w:jc w:val="both"/>
      </w:pPr>
      <w:r>
        <w:rPr>
          <w:rFonts w:ascii="Times New Roman"/>
          <w:b w:val="false"/>
          <w:i w:val="false"/>
          <w:color w:val="000000"/>
          <w:sz w:val="28"/>
        </w:rPr>
        <w:t>
      Қазақстан Республикасының аумағы арқылы ауыр салмақты және (немесе) ірі көлемді көлік құралдарының (шетелдік көліктерді қоса алғанда) жүріп өтуі үшін алым сомасын төленгендігін растайтын құжат;</w:t>
      </w:r>
    </w:p>
    <w:bookmarkStart w:name="z126" w:id="98"/>
    <w:p>
      <w:pPr>
        <w:spacing w:after="0"/>
        <w:ind w:left="0"/>
        <w:jc w:val="both"/>
      </w:pPr>
      <w:r>
        <w:rPr>
          <w:rFonts w:ascii="Times New Roman"/>
          <w:b w:val="false"/>
          <w:i w:val="false"/>
          <w:color w:val="000000"/>
          <w:sz w:val="28"/>
        </w:rPr>
        <w:t>
      2) порталда:</w:t>
      </w:r>
    </w:p>
    <w:bookmarkEnd w:id="98"/>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Қазақстан Республикасының аумағы арқылы ауыр салмақты және (немесе) ірі көлемді көлік құралдарының (шетелдік көліктерді қоса алғанда) жүріп өтуі үшін мемлекеттік баж төленгендігін растайтын электрондық құжаттың көшірмесі.</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келісімді ұсынады.</w:t>
      </w:r>
    </w:p>
    <w:p>
      <w:pPr>
        <w:spacing w:after="0"/>
        <w:ind w:left="0"/>
        <w:jc w:val="both"/>
      </w:pP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көрсетілетін қызметті беруші "электрондық үкіметтің" шлюзі арқылы тиісті мемлекеттік ақпараттық жүйелерден алады.</w:t>
      </w:r>
    </w:p>
    <w:bookmarkStart w:name="z127" w:id="99"/>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99"/>
    <w:bookmarkStart w:name="z128" w:id="100"/>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100"/>
    <w:p>
      <w:pPr>
        <w:spacing w:after="0"/>
        <w:ind w:left="0"/>
        <w:jc w:val="both"/>
      </w:pPr>
      <w:r>
        <w:rPr>
          <w:rFonts w:ascii="Times New Roman"/>
          <w:b w:val="false"/>
          <w:i w:val="false"/>
          <w:color w:val="000000"/>
          <w:sz w:val="28"/>
        </w:rPr>
        <w:t>
      Мемлекеттік корпорацияға – тиісті құжаттардың нөмірі және қабылданған күні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Мемлекеттік қызмет көрсету нәтижесін беру тиісті құжаттарды қабылдау туралы қолхат негізінде, тауарлық-материалдық құндылықтарды алуға арналған белгіленген нысандағы сенімхатты және ЭҮТШ арқылы төлеу жағдайларын қоспағанда, төлем құжатты, жеке басын куәландыратын (немесе нотариалды куәландырылған сенімхат бойынша өкілі) құжатты көрсеткен кезде жүзеге асырылады.</w:t>
      </w:r>
    </w:p>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130" w:id="101"/>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корпорациясының және (немесе) олардың қызметкерлерінің шешімдеріне, әрекетіне (әрекетсіздгіне) шағымдану тәртібі";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32" w:id="102"/>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02"/>
    <w:bookmarkStart w:name="z133" w:id="10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bookmarkEnd w:id="103"/>
    <w:bookmarkStart w:name="z134" w:id="104"/>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End w:id="104"/>
    <w:bookmarkStart w:name="z135" w:id="105"/>
    <w:p>
      <w:pPr>
        <w:spacing w:after="0"/>
        <w:ind w:left="0"/>
        <w:jc w:val="both"/>
      </w:pPr>
      <w:r>
        <w:rPr>
          <w:rFonts w:ascii="Times New Roman"/>
          <w:b w:val="false"/>
          <w:i w:val="false"/>
          <w:color w:val="000000"/>
          <w:sz w:val="28"/>
        </w:rPr>
        <w:t>
      сегізінші бөлік мынадай редакцияда жазылсын:</w:t>
      </w:r>
    </w:p>
    <w:bookmarkEnd w:id="105"/>
    <w:bookmarkStart w:name="z136" w:id="106"/>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138" w:id="107"/>
    <w:p>
      <w:pPr>
        <w:spacing w:after="0"/>
        <w:ind w:left="0"/>
        <w:jc w:val="both"/>
      </w:pPr>
      <w:r>
        <w:rPr>
          <w:rFonts w:ascii="Times New Roman"/>
          <w:b w:val="false"/>
          <w:i w:val="false"/>
          <w:color w:val="000000"/>
          <w:sz w:val="28"/>
        </w:rPr>
        <w:t>
      "4. Мемлекеттік көрсетілетін қызметті, оның ішінде электрондық түрде және Мемлекеттік корпорация арқылы көрсету ерекшеліктері ескеріле отырып, қойылатын өзге де талаптар";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0" w:id="108"/>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қабідетінен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Біріңғай байланыс орталығы 1414 арқылы жүгінумен тұрғылықты жері бойынша шығу арқылы жүргізеді.";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142" w:id="109"/>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109"/>
    <w:bookmarkStart w:name="z143" w:id="110"/>
    <w:p>
      <w:pPr>
        <w:spacing w:after="0"/>
        <w:ind w:left="0"/>
        <w:jc w:val="both"/>
      </w:pPr>
      <w:r>
        <w:rPr>
          <w:rFonts w:ascii="Times New Roman"/>
          <w:b w:val="false"/>
          <w:i w:val="false"/>
          <w:color w:val="000000"/>
          <w:sz w:val="28"/>
        </w:rPr>
        <w:t xml:space="preserve">
      көрсетілген бұйрықпен бекітілген "Техникалық байқау операторларының тiзiлiмiне енгізу" мемлекеттік көрсетілген қызмет </w:t>
      </w:r>
      <w:r>
        <w:rPr>
          <w:rFonts w:ascii="Times New Roman"/>
          <w:b w:val="false"/>
          <w:i w:val="false"/>
          <w:color w:val="000000"/>
          <w:sz w:val="28"/>
        </w:rPr>
        <w:t>Стандартына: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45" w:id="1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7" w:id="112"/>
    <w:p>
      <w:pPr>
        <w:spacing w:after="0"/>
        <w:ind w:left="0"/>
        <w:jc w:val="both"/>
      </w:pPr>
      <w:r>
        <w:rPr>
          <w:rFonts w:ascii="Times New Roman"/>
          <w:b w:val="false"/>
          <w:i w:val="false"/>
          <w:color w:val="000000"/>
          <w:sz w:val="28"/>
        </w:rPr>
        <w:t>
      "4. Мемлекеттік қызметті көрсету мерзімі:</w:t>
      </w:r>
    </w:p>
    <w:bookmarkEnd w:id="112"/>
    <w:bookmarkStart w:name="z148" w:id="113"/>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кезден бастап, сондай-ақ порталға жүгінген кезде – 3 жұмыс күні.</w:t>
      </w:r>
    </w:p>
    <w:bookmarkEnd w:id="113"/>
    <w:bookmarkStart w:name="z149" w:id="114"/>
    <w:p>
      <w:pPr>
        <w:spacing w:after="0"/>
        <w:ind w:left="0"/>
        <w:jc w:val="both"/>
      </w:pPr>
      <w:r>
        <w:rPr>
          <w:rFonts w:ascii="Times New Roman"/>
          <w:b w:val="false"/>
          <w:i w:val="false"/>
          <w:color w:val="000000"/>
          <w:sz w:val="28"/>
        </w:rPr>
        <w:t>
      2) Мемлекеттік корпорацияға құжаттар топтамасын тапсыру кезінде кезек күтудің рұқсат етілген ең ұзақ уақыты – 15 минут;</w:t>
      </w:r>
    </w:p>
    <w:bookmarkEnd w:id="114"/>
    <w:bookmarkStart w:name="z150" w:id="115"/>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15 минут.</w:t>
      </w:r>
    </w:p>
    <w:bookmarkEnd w:id="115"/>
    <w:p>
      <w:pPr>
        <w:spacing w:after="0"/>
        <w:ind w:left="0"/>
        <w:jc w:val="both"/>
      </w:pPr>
      <w:r>
        <w:rPr>
          <w:rFonts w:ascii="Times New Roman"/>
          <w:b w:val="false"/>
          <w:i w:val="false"/>
          <w:color w:val="000000"/>
          <w:sz w:val="28"/>
        </w:rPr>
        <w:t>
      Мемлекеттік корпорацияға жүгінгенде қабылдаған күн мемлекеттік қызмет көрсету мерзiмiне кiрмейдi.</w:t>
      </w:r>
    </w:p>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мемлекеттік қызмет көрсетудің өтінішін осы мемлекеттік көрсетілетін қызмет Стандартының 9-тармағында көрсетілген тізімге сәйкес, құжаттар топтамасы толық болған кезде қабылдайды. </w:t>
      </w:r>
    </w:p>
    <w:p>
      <w:pPr>
        <w:spacing w:after="0"/>
        <w:ind w:left="0"/>
        <w:jc w:val="both"/>
      </w:pPr>
      <w:r>
        <w:rPr>
          <w:rFonts w:ascii="Times New Roman"/>
          <w:b w:val="false"/>
          <w:i w:val="false"/>
          <w:color w:val="000000"/>
          <w:sz w:val="28"/>
        </w:rPr>
        <w:t>
      Көрсетілетін қызметті алушының толық құжаттар топтамасын ұсынбаған жағдайда Мемлекеттік корпорациясының қызметкері өтінішті қабылдаудан бас тартады.";</w:t>
      </w:r>
    </w:p>
    <w:bookmarkStart w:name="z151" w:id="11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 мынадай редакцияда жазылсын:</w:t>
      </w:r>
    </w:p>
    <w:bookmarkEnd w:id="116"/>
    <w:bookmarkStart w:name="z152" w:id="117"/>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бөліктің 1) тармақшасының бірінші абзацы мынадай редакцияда жазылсын:</w:t>
      </w:r>
    </w:p>
    <w:bookmarkStart w:name="z154" w:id="118"/>
    <w:p>
      <w:pPr>
        <w:spacing w:after="0"/>
        <w:ind w:left="0"/>
        <w:jc w:val="both"/>
      </w:pPr>
      <w:r>
        <w:rPr>
          <w:rFonts w:ascii="Times New Roman"/>
          <w:b w:val="false"/>
          <w:i w:val="false"/>
          <w:color w:val="000000"/>
          <w:sz w:val="28"/>
        </w:rPr>
        <w:t>
      "1) Мемлекеттік корпорацияға:";</w:t>
      </w:r>
    </w:p>
    <w:bookmarkEnd w:id="118"/>
    <w:bookmarkStart w:name="z155" w:id="119"/>
    <w:p>
      <w:pPr>
        <w:spacing w:after="0"/>
        <w:ind w:left="0"/>
        <w:jc w:val="both"/>
      </w:pPr>
      <w:r>
        <w:rPr>
          <w:rFonts w:ascii="Times New Roman"/>
          <w:b w:val="false"/>
          <w:i w:val="false"/>
          <w:color w:val="000000"/>
          <w:sz w:val="28"/>
        </w:rPr>
        <w:t>
      екінші бөлік мынадай редакцияда жазылсын:</w:t>
      </w:r>
    </w:p>
    <w:bookmarkEnd w:id="119"/>
    <w:bookmarkStart w:name="z156" w:id="120"/>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bookmarkEnd w:id="120"/>
    <w:bookmarkStart w:name="z157" w:id="121"/>
    <w:p>
      <w:pPr>
        <w:spacing w:after="0"/>
        <w:ind w:left="0"/>
        <w:jc w:val="both"/>
      </w:pPr>
      <w:r>
        <w:rPr>
          <w:rFonts w:ascii="Times New Roman"/>
          <w:b w:val="false"/>
          <w:i w:val="false"/>
          <w:color w:val="000000"/>
          <w:sz w:val="28"/>
        </w:rPr>
        <w:t>
      алтыншы бөлік мынадай редакцияда жазылсын:</w:t>
      </w:r>
    </w:p>
    <w:bookmarkEnd w:id="121"/>
    <w:bookmarkStart w:name="z158" w:id="122"/>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122"/>
    <w:bookmarkStart w:name="z159" w:id="123"/>
    <w:p>
      <w:pPr>
        <w:spacing w:after="0"/>
        <w:ind w:left="0"/>
        <w:jc w:val="both"/>
      </w:pPr>
      <w:r>
        <w:rPr>
          <w:rFonts w:ascii="Times New Roman"/>
          <w:b w:val="false"/>
          <w:i w:val="false"/>
          <w:color w:val="000000"/>
          <w:sz w:val="28"/>
        </w:rPr>
        <w:t>
      Мемлекеттік корпорацияға – тиісті құжаттардың нөмірі және қабылданған күні туралы қолхат беріледі;</w:t>
      </w:r>
    </w:p>
    <w:bookmarkEnd w:id="123"/>
    <w:bookmarkStart w:name="z160" w:id="124"/>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көрінеді.";</w:t>
      </w:r>
    </w:p>
    <w:bookmarkEnd w:id="124"/>
    <w:bookmarkStart w:name="z161" w:id="125"/>
    <w:p>
      <w:pPr>
        <w:spacing w:after="0"/>
        <w:ind w:left="0"/>
        <w:jc w:val="both"/>
      </w:pPr>
      <w:r>
        <w:rPr>
          <w:rFonts w:ascii="Times New Roman"/>
          <w:b w:val="false"/>
          <w:i w:val="false"/>
          <w:color w:val="000000"/>
          <w:sz w:val="28"/>
        </w:rPr>
        <w:t>
      жетінші бөлік мынадай редакцияда жазылсын:</w:t>
      </w:r>
    </w:p>
    <w:bookmarkEnd w:id="125"/>
    <w:bookmarkStart w:name="z162" w:id="126"/>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164" w:id="127"/>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корпорациясының және (немесе) олардың қызметкерлерінің шешімдеріне, әрекетіне (әрекетсіздгіне) шағымдану тәртібі";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66" w:id="128"/>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28"/>
    <w:bookmarkStart w:name="z167" w:id="129"/>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bookmarkEnd w:id="129"/>
    <w:bookmarkStart w:name="z168" w:id="130"/>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End w:id="130"/>
    <w:bookmarkStart w:name="z169" w:id="131"/>
    <w:p>
      <w:pPr>
        <w:spacing w:after="0"/>
        <w:ind w:left="0"/>
        <w:jc w:val="both"/>
      </w:pPr>
      <w:r>
        <w:rPr>
          <w:rFonts w:ascii="Times New Roman"/>
          <w:b w:val="false"/>
          <w:i w:val="false"/>
          <w:color w:val="000000"/>
          <w:sz w:val="28"/>
        </w:rPr>
        <w:t>
      тоғызыншы бөлік мынадай редакцияда жазылсын:</w:t>
      </w:r>
    </w:p>
    <w:bookmarkEnd w:id="131"/>
    <w:bookmarkStart w:name="z170" w:id="132"/>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172" w:id="133"/>
    <w:p>
      <w:pPr>
        <w:spacing w:after="0"/>
        <w:ind w:left="0"/>
        <w:jc w:val="both"/>
      </w:pPr>
      <w:r>
        <w:rPr>
          <w:rFonts w:ascii="Times New Roman"/>
          <w:b w:val="false"/>
          <w:i w:val="false"/>
          <w:color w:val="000000"/>
          <w:sz w:val="28"/>
        </w:rPr>
        <w:t>
      "4. Мемлекеттік көрсетілетін қызметті, оның ішінде электрондық түрде және Мемлекеттік корпорация арқылы көрсету ерекшеліктері ескеріле отырып, қойылатын өзге де талаптар";</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4" w:id="134"/>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қабідетінен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Біріңғай байланыс орталығы 1414 арқылы жүгінумен тұрғылықты жері бойынша шығу арқылы жүргізеді.";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176" w:id="135"/>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135"/>
    <w:bookmarkStart w:name="z177" w:id="1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мемлекеттік көрсетілген қызмет </w:t>
      </w:r>
      <w:r>
        <w:rPr>
          <w:rFonts w:ascii="Times New Roman"/>
          <w:b w:val="false"/>
          <w:i w:val="false"/>
          <w:color w:val="000000"/>
          <w:sz w:val="28"/>
        </w:rPr>
        <w:t>Стандартына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79" w:id="13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1" w:id="138"/>
    <w:p>
      <w:pPr>
        <w:spacing w:after="0"/>
        <w:ind w:left="0"/>
        <w:jc w:val="both"/>
      </w:pPr>
      <w:r>
        <w:rPr>
          <w:rFonts w:ascii="Times New Roman"/>
          <w:b w:val="false"/>
          <w:i w:val="false"/>
          <w:color w:val="000000"/>
          <w:sz w:val="28"/>
        </w:rPr>
        <w:t>
      "4. Мемлекеттік қызметті көрсету мерзімі:</w:t>
      </w:r>
    </w:p>
    <w:bookmarkEnd w:id="138"/>
    <w:bookmarkStart w:name="z182" w:id="139"/>
    <w:p>
      <w:pPr>
        <w:spacing w:after="0"/>
        <w:ind w:left="0"/>
        <w:jc w:val="both"/>
      </w:pPr>
      <w:r>
        <w:rPr>
          <w:rFonts w:ascii="Times New Roman"/>
          <w:b w:val="false"/>
          <w:i w:val="false"/>
          <w:color w:val="000000"/>
          <w:sz w:val="28"/>
        </w:rPr>
        <w:t>
      2) көрсетілетін қызметті берушіге, Мемлекеттік корпорацияға құжаттар топтамасын тапсырған кезден бастап, сондай-ақ порталға жүгінген кезде:</w:t>
      </w:r>
    </w:p>
    <w:bookmarkEnd w:id="139"/>
    <w:bookmarkStart w:name="z183" w:id="140"/>
    <w:p>
      <w:pPr>
        <w:spacing w:after="0"/>
        <w:ind w:left="0"/>
        <w:jc w:val="both"/>
      </w:pPr>
      <w:r>
        <w:rPr>
          <w:rFonts w:ascii="Times New Roman"/>
          <w:b w:val="false"/>
          <w:i w:val="false"/>
          <w:color w:val="000000"/>
          <w:sz w:val="28"/>
        </w:rPr>
        <w:t>
      халықаралық қатынаста жолаушылар мен жүктердi тасымалдауды жүзеге асыратын отандық автокөлiк құралдарының Қазақстан Республикасының аумағынан кетуі үшін алым сомасын төлеу үшін мемлекеттік қызметті көрсету нәтижесін беру туралы хабарламаны (бұдан әрі – хабарлама) қағаз немесе электронды түрде беру – 2 (екі) жұмыс күні;</w:t>
      </w:r>
    </w:p>
    <w:bookmarkEnd w:id="140"/>
    <w:bookmarkStart w:name="z184" w:id="141"/>
    <w:p>
      <w:pPr>
        <w:spacing w:after="0"/>
        <w:ind w:left="0"/>
        <w:jc w:val="both"/>
      </w:pPr>
      <w:r>
        <w:rPr>
          <w:rFonts w:ascii="Times New Roman"/>
          <w:b w:val="false"/>
          <w:i w:val="false"/>
          <w:color w:val="000000"/>
          <w:sz w:val="28"/>
        </w:rPr>
        <w:t>
      мемлекеттік қызмет көрсету нәтижесін беру (қызмет берушіге күнтізбелік бес күн ішінде алым сомасының республикалық бюджетке төленгенін растайтын төлем құжаты түскен кезден бастап) – 1 (бір) жұмыс күні;</w:t>
      </w:r>
    </w:p>
    <w:bookmarkEnd w:id="141"/>
    <w:bookmarkStart w:name="z185" w:id="142"/>
    <w:p>
      <w:pPr>
        <w:spacing w:after="0"/>
        <w:ind w:left="0"/>
        <w:jc w:val="both"/>
      </w:pPr>
      <w:r>
        <w:rPr>
          <w:rFonts w:ascii="Times New Roman"/>
          <w:b w:val="false"/>
          <w:i w:val="false"/>
          <w:color w:val="000000"/>
          <w:sz w:val="28"/>
        </w:rPr>
        <w:t>
      2) Мемлекеттік корпорацияға құжаттар топтамасын тапсыру кезінде кезек күтудің рұқсат етілген ең ұзақ уақыты – 15 минут;</w:t>
      </w:r>
    </w:p>
    <w:bookmarkEnd w:id="142"/>
    <w:bookmarkStart w:name="z186" w:id="143"/>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143"/>
    <w:p>
      <w:pPr>
        <w:spacing w:after="0"/>
        <w:ind w:left="0"/>
        <w:jc w:val="both"/>
      </w:pPr>
      <w:r>
        <w:rPr>
          <w:rFonts w:ascii="Times New Roman"/>
          <w:b w:val="false"/>
          <w:i w:val="false"/>
          <w:color w:val="000000"/>
          <w:sz w:val="28"/>
        </w:rPr>
        <w:t>
      Мемлекеттік корпорацияға жүгінгенде қабылдаған күн мемлекеттік қызмет көрсету мерзiмiне кiрмейдi.</w:t>
      </w:r>
    </w:p>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мемлекеттік қызмет көрсетудің өтінішін осы мемлекеттік көрсетілетін қызмет Стандартының 9-тармағында көрсетілген тізімге сәйкес, құжаттар топтамасы толық болған кезде қабылдайды. </w:t>
      </w:r>
    </w:p>
    <w:p>
      <w:pPr>
        <w:spacing w:after="0"/>
        <w:ind w:left="0"/>
        <w:jc w:val="both"/>
      </w:pPr>
      <w:r>
        <w:rPr>
          <w:rFonts w:ascii="Times New Roman"/>
          <w:b w:val="false"/>
          <w:i w:val="false"/>
          <w:color w:val="000000"/>
          <w:sz w:val="28"/>
        </w:rPr>
        <w:t>
      Көрсетілетін қызметті алушының толық құжаттар топтамасын ұсынбаған жағдайда Мемлекеттік корпорациясының қызметкері өтінішті қабылдаудан бас тартады.";</w:t>
      </w:r>
    </w:p>
    <w:bookmarkStart w:name="z187" w:id="14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абзацы мынадай редакцияда жазылсын:</w:t>
      </w:r>
    </w:p>
    <w:bookmarkEnd w:id="144"/>
    <w:bookmarkStart w:name="z188" w:id="145"/>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0" w:id="146"/>
    <w:p>
      <w:pPr>
        <w:spacing w:after="0"/>
        <w:ind w:left="0"/>
        <w:jc w:val="both"/>
      </w:pPr>
      <w:r>
        <w:rPr>
          <w:rFonts w:ascii="Times New Roman"/>
          <w:b w:val="false"/>
          <w:i w:val="false"/>
          <w:color w:val="000000"/>
          <w:sz w:val="28"/>
        </w:rPr>
        <w:t>
      "9. Көрсетілетін қызметті алушы (не уәкілетті өкілі: құзыретін растайтын құжат бойынша заңды тұлға; нотариалды куәландырылған сенімхат бойынша жеке тұлға) жүгінген кезінде мемлекеттік қызметті көрсету үшін қажетті құжаттардың тізбесі:</w:t>
      </w:r>
    </w:p>
    <w:bookmarkEnd w:id="146"/>
    <w:bookmarkStart w:name="z191" w:id="147"/>
    <w:p>
      <w:pPr>
        <w:spacing w:after="0"/>
        <w:ind w:left="0"/>
        <w:jc w:val="both"/>
      </w:pPr>
      <w:r>
        <w:rPr>
          <w:rFonts w:ascii="Times New Roman"/>
          <w:b w:val="false"/>
          <w:i w:val="false"/>
          <w:color w:val="000000"/>
          <w:sz w:val="28"/>
        </w:rPr>
        <w:t>
      1) Мемлекеттік корпорацияға:</w:t>
      </w:r>
    </w:p>
    <w:bookmarkEnd w:id="147"/>
    <w:bookmarkStart w:name="z192" w:id="148"/>
    <w:p>
      <w:pPr>
        <w:spacing w:after="0"/>
        <w:ind w:left="0"/>
        <w:jc w:val="both"/>
      </w:pPr>
      <w:r>
        <w:rPr>
          <w:rFonts w:ascii="Times New Roman"/>
          <w:b w:val="false"/>
          <w:i w:val="false"/>
          <w:color w:val="000000"/>
          <w:sz w:val="28"/>
        </w:rPr>
        <w:t>
      тұлғаны куәландыру құжаты (тұлғаны сәйкестендіру үшін қажет);</w:t>
      </w:r>
    </w:p>
    <w:bookmarkEnd w:id="148"/>
    <w:bookmarkStart w:name="z193" w:id="14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149"/>
    <w:bookmarkStart w:name="z194" w:id="150"/>
    <w:p>
      <w:pPr>
        <w:spacing w:after="0"/>
        <w:ind w:left="0"/>
        <w:jc w:val="both"/>
      </w:pPr>
      <w:r>
        <w:rPr>
          <w:rFonts w:ascii="Times New Roman"/>
          <w:b w:val="false"/>
          <w:i w:val="false"/>
          <w:color w:val="000000"/>
          <w:sz w:val="28"/>
        </w:rPr>
        <w:t>
      халықаралық қатынаста жолаушылар мен жүктердi тасымалдауды жүзеге асыратын отандық автокөлiк құралдарының Қазақстан Республикасының аумағынан кетуі үшін алым сомасын төленгендігін растайтын құжат;</w:t>
      </w:r>
    </w:p>
    <w:bookmarkEnd w:id="150"/>
    <w:bookmarkStart w:name="z195" w:id="151"/>
    <w:p>
      <w:pPr>
        <w:spacing w:after="0"/>
        <w:ind w:left="0"/>
        <w:jc w:val="both"/>
      </w:pPr>
      <w:r>
        <w:rPr>
          <w:rFonts w:ascii="Times New Roman"/>
          <w:b w:val="false"/>
          <w:i w:val="false"/>
          <w:color w:val="000000"/>
          <w:sz w:val="28"/>
        </w:rPr>
        <w:t>
      2) порталда:</w:t>
      </w:r>
    </w:p>
    <w:bookmarkEnd w:id="151"/>
    <w:bookmarkStart w:name="z196" w:id="152"/>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 (бұдан әрі – ЭЦҚ) қойылған электрондық құжат нысанындағы сұрау салу;</w:t>
      </w:r>
    </w:p>
    <w:bookmarkEnd w:id="152"/>
    <w:bookmarkStart w:name="z197" w:id="153"/>
    <w:p>
      <w:pPr>
        <w:spacing w:after="0"/>
        <w:ind w:left="0"/>
        <w:jc w:val="both"/>
      </w:pPr>
      <w:r>
        <w:rPr>
          <w:rFonts w:ascii="Times New Roman"/>
          <w:b w:val="false"/>
          <w:i w:val="false"/>
          <w:color w:val="000000"/>
          <w:sz w:val="28"/>
        </w:rPr>
        <w:t>
      халықаралық қатынаста жолаушылар мен жүктердi тасымалдауды жүзеге асыратын отандық автокөлiк құралдарының Қазақстан Республикасының аумағынан кетуі үшін алым сомасын төленгендігін растайтын электрондық құжаттың көшірмесі.</w:t>
      </w:r>
    </w:p>
    <w:bookmarkEnd w:id="153"/>
    <w:bookmarkStart w:name="z198" w:id="154"/>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bookmarkEnd w:id="154"/>
    <w:bookmarkStart w:name="z199" w:id="155"/>
    <w:p>
      <w:pPr>
        <w:spacing w:after="0"/>
        <w:ind w:left="0"/>
        <w:jc w:val="both"/>
      </w:pPr>
      <w:r>
        <w:rPr>
          <w:rFonts w:ascii="Times New Roman"/>
          <w:b w:val="false"/>
          <w:i w:val="false"/>
          <w:color w:val="000000"/>
          <w:sz w:val="28"/>
        </w:rPr>
        <w:t>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келісімді ұсынады.</w:t>
      </w:r>
    </w:p>
    <w:bookmarkEnd w:id="155"/>
    <w:p>
      <w:pPr>
        <w:spacing w:after="0"/>
        <w:ind w:left="0"/>
        <w:jc w:val="both"/>
      </w:pP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көрсетілетін қызметті беруші "электрондық үкіметтің" шлюзі арқылы тиісті мемлекеттік ақпараттық жүйелерден алады.</w:t>
      </w:r>
    </w:p>
    <w:bookmarkStart w:name="z200" w:id="156"/>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156"/>
    <w:bookmarkStart w:name="z201" w:id="157"/>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157"/>
    <w:bookmarkStart w:name="z202" w:id="158"/>
    <w:p>
      <w:pPr>
        <w:spacing w:after="0"/>
        <w:ind w:left="0"/>
        <w:jc w:val="both"/>
      </w:pPr>
      <w:r>
        <w:rPr>
          <w:rFonts w:ascii="Times New Roman"/>
          <w:b w:val="false"/>
          <w:i w:val="false"/>
          <w:color w:val="000000"/>
          <w:sz w:val="28"/>
        </w:rPr>
        <w:t>
      Мемлекеттік корпорацияға – тиісті құжаттардың нөмірі және қабылданған күні туралы қолхат беріледі;</w:t>
      </w:r>
    </w:p>
    <w:bookmarkEnd w:id="158"/>
    <w:bookmarkStart w:name="z203" w:id="159"/>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көрінеді.</w:t>
      </w:r>
    </w:p>
    <w:bookmarkEnd w:id="159"/>
    <w:bookmarkStart w:name="z204" w:id="160"/>
    <w:p>
      <w:pPr>
        <w:spacing w:after="0"/>
        <w:ind w:left="0"/>
        <w:jc w:val="both"/>
      </w:pPr>
      <w:r>
        <w:rPr>
          <w:rFonts w:ascii="Times New Roman"/>
          <w:b w:val="false"/>
          <w:i w:val="false"/>
          <w:color w:val="000000"/>
          <w:sz w:val="28"/>
        </w:rPr>
        <w:t>
      Мемлекеттік қызмет көрсету нәтижесін беру тиісті құжаттарды қабылдау туралы қолхат негізінде, тауарлық-материалдық құндылықтарды алуға арналған белгіленген нысандағы сенімхатты және ЭҮТШ арқылы төлеу жағдайларын қоспағанда, төлем құжатты, жеке басын куәландыратын (немесе нотариалды куәландырылған сенімхат бойынша өкілі) құжатты көрсеткен кезде жүзеге асырылады.</w:t>
      </w:r>
    </w:p>
    <w:bookmarkEnd w:id="160"/>
    <w:bookmarkStart w:name="z205" w:id="161"/>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207" w:id="162"/>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корпорациясының және (немесе) олардың қызметкерлерінің шешімдеріне, әрекетіне (әрекетсіздгіне) шағымдану тәртібі";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09" w:id="163"/>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63"/>
    <w:bookmarkStart w:name="z210" w:id="16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bookmarkEnd w:id="164"/>
    <w:bookmarkStart w:name="z211" w:id="165"/>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End w:id="165"/>
    <w:bookmarkStart w:name="z212" w:id="166"/>
    <w:p>
      <w:pPr>
        <w:spacing w:after="0"/>
        <w:ind w:left="0"/>
        <w:jc w:val="both"/>
      </w:pPr>
      <w:r>
        <w:rPr>
          <w:rFonts w:ascii="Times New Roman"/>
          <w:b w:val="false"/>
          <w:i w:val="false"/>
          <w:color w:val="000000"/>
          <w:sz w:val="28"/>
        </w:rPr>
        <w:t>
      сегізінші бөлік мынадай редакцияда жазылсын:</w:t>
      </w:r>
    </w:p>
    <w:bookmarkEnd w:id="166"/>
    <w:bookmarkStart w:name="z213" w:id="167"/>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215" w:id="168"/>
    <w:p>
      <w:pPr>
        <w:spacing w:after="0"/>
        <w:ind w:left="0"/>
        <w:jc w:val="both"/>
      </w:pPr>
      <w:r>
        <w:rPr>
          <w:rFonts w:ascii="Times New Roman"/>
          <w:b w:val="false"/>
          <w:i w:val="false"/>
          <w:color w:val="000000"/>
          <w:sz w:val="28"/>
        </w:rPr>
        <w:t>
      "4. Мемлекеттік көрсетілетін қызметті, оның ішінде электрондық түрде және Мемлекеттік корпорация арқылы көрсету ерекшеліктері ескеріле отырып, қойылатын өзге де талаптар";</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7" w:id="169"/>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қабідетінен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Біріңғай байланыс орталығы 1414 арқылы жүгінумен тұрғылықты жері бойынша шығу арқылы жүргізеді.";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219" w:id="170"/>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170"/>
    <w:bookmarkStart w:name="z220" w:id="171"/>
    <w:p>
      <w:pPr>
        <w:spacing w:after="0"/>
        <w:ind w:left="0"/>
        <w:jc w:val="both"/>
      </w:pPr>
      <w:r>
        <w:rPr>
          <w:rFonts w:ascii="Times New Roman"/>
          <w:b w:val="false"/>
          <w:i w:val="false"/>
          <w:color w:val="000000"/>
          <w:sz w:val="28"/>
        </w:rPr>
        <w:t xml:space="preserve">
      көрсетілген бұйрықпен бекітілген "1, 6 және 7-сыныптағы қауіпті жүкті тасымалдауға арнайы рұқсат беру" мемлекеттік көрсетілген қызмет </w:t>
      </w:r>
      <w:r>
        <w:rPr>
          <w:rFonts w:ascii="Times New Roman"/>
          <w:b w:val="false"/>
          <w:i w:val="false"/>
          <w:color w:val="000000"/>
          <w:sz w:val="28"/>
        </w:rPr>
        <w:t>Стандартына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22" w:id="17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4" w:id="173"/>
    <w:p>
      <w:pPr>
        <w:spacing w:after="0"/>
        <w:ind w:left="0"/>
        <w:jc w:val="both"/>
      </w:pPr>
      <w:r>
        <w:rPr>
          <w:rFonts w:ascii="Times New Roman"/>
          <w:b w:val="false"/>
          <w:i w:val="false"/>
          <w:color w:val="000000"/>
          <w:sz w:val="28"/>
        </w:rPr>
        <w:t>
      "4. Мемлекеттік қызметті көрсету мерзімі:</w:t>
      </w:r>
    </w:p>
    <w:bookmarkEnd w:id="173"/>
    <w:bookmarkStart w:name="z225" w:id="174"/>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кезден бастап, сондай-ақ порталға жүгінген кезде – 8 жұмыс күні</w:t>
      </w:r>
    </w:p>
    <w:bookmarkEnd w:id="174"/>
    <w:bookmarkStart w:name="z226" w:id="175"/>
    <w:p>
      <w:pPr>
        <w:spacing w:after="0"/>
        <w:ind w:left="0"/>
        <w:jc w:val="both"/>
      </w:pPr>
      <w:r>
        <w:rPr>
          <w:rFonts w:ascii="Times New Roman"/>
          <w:b w:val="false"/>
          <w:i w:val="false"/>
          <w:color w:val="000000"/>
          <w:sz w:val="28"/>
        </w:rPr>
        <w:t>
      2) Мемлекеттік корпорацияға құжаттар топтамасын тапсыру кезінде кезек күтудің рұқсат етілген ең ұзақ уақыты – 15 минут;</w:t>
      </w:r>
    </w:p>
    <w:bookmarkEnd w:id="175"/>
    <w:bookmarkStart w:name="z227" w:id="176"/>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176"/>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мемлекеттік қызмет көрсетудің өтінішін осы мемлекеттік көрсетілетін қызмет Стандартының 9-тармағында көрсетілген тізімге сәйкес, құжаттар топтамасы толық болған кезде қабылдайды. </w:t>
      </w:r>
    </w:p>
    <w:p>
      <w:pPr>
        <w:spacing w:after="0"/>
        <w:ind w:left="0"/>
        <w:jc w:val="both"/>
      </w:pPr>
      <w:r>
        <w:rPr>
          <w:rFonts w:ascii="Times New Roman"/>
          <w:b w:val="false"/>
          <w:i w:val="false"/>
          <w:color w:val="000000"/>
          <w:sz w:val="28"/>
        </w:rPr>
        <w:t>
      Көрсетілетін қызметті алушының толық құжаттар топтамасын ұсынбаған жағдайда Мемлекеттік корпорациясының қызметкері өтінішті қабылдаудан бас тартады.";</w:t>
      </w:r>
    </w:p>
    <w:bookmarkStart w:name="z228" w:id="17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абзацы мынадай редакцияда жазылсын:</w:t>
      </w:r>
    </w:p>
    <w:bookmarkEnd w:id="177"/>
    <w:bookmarkStart w:name="z229" w:id="178"/>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1" w:id="179"/>
    <w:p>
      <w:pPr>
        <w:spacing w:after="0"/>
        <w:ind w:left="0"/>
        <w:jc w:val="both"/>
      </w:pPr>
      <w:r>
        <w:rPr>
          <w:rFonts w:ascii="Times New Roman"/>
          <w:b w:val="false"/>
          <w:i w:val="false"/>
          <w:color w:val="000000"/>
          <w:sz w:val="28"/>
        </w:rPr>
        <w:t>
      "9. Көрсетілетін қызметті алушы (не уәкілетті өкілі: құзыретін растайтын құжат бойынша заңды тұлға; нотариалды куәландырылған сенімхат бойынша жеке тұлға) жүгінген кезінде мемлекеттік қызметті көрсету үшін қажетті құжаттардың тізбесі:</w:t>
      </w:r>
    </w:p>
    <w:bookmarkEnd w:id="179"/>
    <w:bookmarkStart w:name="z232" w:id="180"/>
    <w:p>
      <w:pPr>
        <w:spacing w:after="0"/>
        <w:ind w:left="0"/>
        <w:jc w:val="both"/>
      </w:pPr>
      <w:r>
        <w:rPr>
          <w:rFonts w:ascii="Times New Roman"/>
          <w:b w:val="false"/>
          <w:i w:val="false"/>
          <w:color w:val="000000"/>
          <w:sz w:val="28"/>
        </w:rPr>
        <w:t>
      1) Мемлекеттік корпорацияға:</w:t>
      </w:r>
    </w:p>
    <w:bookmarkEnd w:id="180"/>
    <w:bookmarkStart w:name="z233" w:id="181"/>
    <w:p>
      <w:pPr>
        <w:spacing w:after="0"/>
        <w:ind w:left="0"/>
        <w:jc w:val="both"/>
      </w:pPr>
      <w:r>
        <w:rPr>
          <w:rFonts w:ascii="Times New Roman"/>
          <w:b w:val="false"/>
          <w:i w:val="false"/>
          <w:color w:val="000000"/>
          <w:sz w:val="28"/>
        </w:rPr>
        <w:t>
      тұлғаны куәландыру құжаты (тұлғаны сәйкестендіру үшін қажет);</w:t>
      </w:r>
    </w:p>
    <w:bookmarkEnd w:id="181"/>
    <w:bookmarkStart w:name="z234" w:id="182"/>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182"/>
    <w:bookmarkStart w:name="z235" w:id="183"/>
    <w:p>
      <w:pPr>
        <w:spacing w:after="0"/>
        <w:ind w:left="0"/>
        <w:jc w:val="both"/>
      </w:pPr>
      <w:r>
        <w:rPr>
          <w:rFonts w:ascii="Times New Roman"/>
          <w:b w:val="false"/>
          <w:i w:val="false"/>
          <w:color w:val="000000"/>
          <w:sz w:val="28"/>
        </w:rPr>
        <w:t>
      қауіпті жүктерді тасымалдау үшін пайдаланылатын көлік құралын тіркеу туралы куәліктің, сондай-ақ егер ол тасымалдаушының меншігі болып табылмаса, осындай көлік құралын иелену құқығын заңды негіздерде растайтын құжаттың көшірмесі;</w:t>
      </w:r>
    </w:p>
    <w:bookmarkEnd w:id="183"/>
    <w:bookmarkStart w:name="z236" w:id="184"/>
    <w:p>
      <w:pPr>
        <w:spacing w:after="0"/>
        <w:ind w:left="0"/>
        <w:jc w:val="both"/>
      </w:pPr>
      <w:r>
        <w:rPr>
          <w:rFonts w:ascii="Times New Roman"/>
          <w:b w:val="false"/>
          <w:i w:val="false"/>
          <w:color w:val="000000"/>
          <w:sz w:val="28"/>
        </w:rPr>
        <w:t>
      құзыретті органдармен келісілген қауіпті жүкті тасымалдау маршруттың көшірмесі;</w:t>
      </w:r>
    </w:p>
    <w:bookmarkEnd w:id="184"/>
    <w:bookmarkStart w:name="z237" w:id="185"/>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көшірмесі;</w:t>
      </w:r>
    </w:p>
    <w:bookmarkEnd w:id="185"/>
    <w:p>
      <w:pPr>
        <w:spacing w:after="0"/>
        <w:ind w:left="0"/>
        <w:jc w:val="both"/>
      </w:pPr>
      <w:r>
        <w:rPr>
          <w:rFonts w:ascii="Times New Roman"/>
          <w:b w:val="false"/>
          <w:i w:val="false"/>
          <w:color w:val="000000"/>
          <w:sz w:val="28"/>
        </w:rPr>
        <w:t>
      тасымалдауға арналған қауіпті жүкке арналған қауіпсіздік туралы ақпараттандыру жүйесінің авариялық карточкасының көшірмесі;</w:t>
      </w:r>
    </w:p>
    <w:bookmarkStart w:name="z238" w:id="186"/>
    <w:p>
      <w:pPr>
        <w:spacing w:after="0"/>
        <w:ind w:left="0"/>
        <w:jc w:val="both"/>
      </w:pPr>
      <w:r>
        <w:rPr>
          <w:rFonts w:ascii="Times New Roman"/>
          <w:b w:val="false"/>
          <w:i w:val="false"/>
          <w:color w:val="000000"/>
          <w:sz w:val="28"/>
        </w:rPr>
        <w:t>
      2) порталда:</w:t>
      </w:r>
    </w:p>
    <w:bookmarkEnd w:id="186"/>
    <w:bookmarkStart w:name="z239" w:id="187"/>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 (бұдан әрі – ЭЦҚ) қойылған электрондық құжат нысанындағы сұрау салу;</w:t>
      </w:r>
    </w:p>
    <w:bookmarkEnd w:id="187"/>
    <w:bookmarkStart w:name="z240" w:id="188"/>
    <w:p>
      <w:pPr>
        <w:spacing w:after="0"/>
        <w:ind w:left="0"/>
        <w:jc w:val="both"/>
      </w:pPr>
      <w:r>
        <w:rPr>
          <w:rFonts w:ascii="Times New Roman"/>
          <w:b w:val="false"/>
          <w:i w:val="false"/>
          <w:color w:val="000000"/>
          <w:sz w:val="28"/>
        </w:rPr>
        <w:t>
      қауіпті жүктерді тасымалдау үшін пайдаланылатын көлік құралын тіркеу туралы куәліктің, сондай-ақ егер ол тасымалдаушының меншігі болып табылмаса, осындай көлік құралын иелену құқығын заңды негіздерде растайтын құжаттың электрондық көшірмесі;</w:t>
      </w:r>
    </w:p>
    <w:bookmarkEnd w:id="188"/>
    <w:bookmarkStart w:name="z241" w:id="189"/>
    <w:p>
      <w:pPr>
        <w:spacing w:after="0"/>
        <w:ind w:left="0"/>
        <w:jc w:val="both"/>
      </w:pPr>
      <w:r>
        <w:rPr>
          <w:rFonts w:ascii="Times New Roman"/>
          <w:b w:val="false"/>
          <w:i w:val="false"/>
          <w:color w:val="000000"/>
          <w:sz w:val="28"/>
        </w:rPr>
        <w:t>
      құзыретті органдармен келісілген қауіпті жүкті тасымалдау маршруттың электрондық көшірмесі;</w:t>
      </w:r>
    </w:p>
    <w:bookmarkEnd w:id="189"/>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электрондық көшірмесі;</w:t>
      </w:r>
    </w:p>
    <w:p>
      <w:pPr>
        <w:spacing w:after="0"/>
        <w:ind w:left="0"/>
        <w:jc w:val="both"/>
      </w:pPr>
      <w:r>
        <w:rPr>
          <w:rFonts w:ascii="Times New Roman"/>
          <w:b w:val="false"/>
          <w:i w:val="false"/>
          <w:color w:val="000000"/>
          <w:sz w:val="28"/>
        </w:rPr>
        <w:t>
      тасымалдауға арналған қауіпті жүкке арналған қауіпсіздік туралы ақпараттандыру жүйесінің авариялық карточкасының электрондық көшірмесі.</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243" w:id="190"/>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корпорациясының және (немесе) олардың қызметкерлерінің шешімдеріне, әрекетіне (әрекетсіздгіне) шағымдану тәртібі";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45" w:id="191"/>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91"/>
    <w:bookmarkStart w:name="z246" w:id="19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bookmarkEnd w:id="192"/>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Start w:name="z247" w:id="193"/>
    <w:p>
      <w:pPr>
        <w:spacing w:after="0"/>
        <w:ind w:left="0"/>
        <w:jc w:val="both"/>
      </w:pPr>
      <w:r>
        <w:rPr>
          <w:rFonts w:ascii="Times New Roman"/>
          <w:b w:val="false"/>
          <w:i w:val="false"/>
          <w:color w:val="000000"/>
          <w:sz w:val="28"/>
        </w:rPr>
        <w:t>
      тоғызыншы бөлік мынадай редакцияда жазылсын:</w:t>
      </w:r>
    </w:p>
    <w:bookmarkEnd w:id="193"/>
    <w:bookmarkStart w:name="z248" w:id="194"/>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250" w:id="195"/>
    <w:p>
      <w:pPr>
        <w:spacing w:after="0"/>
        <w:ind w:left="0"/>
        <w:jc w:val="both"/>
      </w:pPr>
      <w:r>
        <w:rPr>
          <w:rFonts w:ascii="Times New Roman"/>
          <w:b w:val="false"/>
          <w:i w:val="false"/>
          <w:color w:val="000000"/>
          <w:sz w:val="28"/>
        </w:rPr>
        <w:t>
      "4. Мемлекеттік көрсетілетін қызметті, оның ішінде электрондық түрде және Мемлекеттік корпорация арқылы көрсету ерекшеліктері ескеріле отырып, қойылатын өзге де талаптар";</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2" w:id="196"/>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қабідетінен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Біріңғай байланыс орталығы 1414 арқылы жүгінумен тұрғылықты жері бойынша шығу арқылы жүргізеді.";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254" w:id="197"/>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197"/>
    <w:bookmarkStart w:name="z255" w:id="198"/>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98"/>
    <w:bookmarkStart w:name="z256" w:id="19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9"/>
    <w:bookmarkStart w:name="z257" w:id="20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"Әділет" ақпараттық-құқықтық жүйесінде ресми жариялауға, сондай-ақ тіркелген бұйрықты алаған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200"/>
    <w:bookmarkStart w:name="z258" w:id="201"/>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201"/>
    <w:bookmarkStart w:name="z259" w:id="20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02"/>
    <w:bookmarkStart w:name="z260" w:id="20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03"/>
    <w:bookmarkStart w:name="z261" w:id="20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жирма бір күн өткен соң, бірақ 2016 жылғы 1 наурыздан бұрын емес қолданысқа енгізіледі.</w:t>
      </w:r>
    </w:p>
    <w:bookmarkEnd w:id="20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xml:space="preserve">
      201 жылғы 29 қаңтар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 жылғы 25 қаңтардағы № 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 (облысішілік,</w:t>
            </w:r>
            <w:r>
              <w:br/>
            </w:r>
            <w:r>
              <w:rPr>
                <w:rFonts w:ascii="Times New Roman"/>
                <w:b w:val="false"/>
                <w:i w:val="false"/>
                <w:color w:val="000000"/>
                <w:sz w:val="20"/>
              </w:rPr>
              <w:t>қалааралық) және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 сондай-ақ</w:t>
            </w:r>
            <w:r>
              <w:br/>
            </w:r>
            <w:r>
              <w:rPr>
                <w:rFonts w:ascii="Times New Roman"/>
                <w:b w:val="false"/>
                <w:i w:val="false"/>
                <w:color w:val="000000"/>
                <w:sz w:val="20"/>
              </w:rPr>
              <w:t>жолаушыларды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тасымалдау қызметімен айналысу</w:t>
            </w:r>
            <w:r>
              <w:br/>
            </w:r>
            <w:r>
              <w:rPr>
                <w:rFonts w:ascii="Times New Roman"/>
                <w:b w:val="false"/>
                <w:i w:val="false"/>
                <w:color w:val="000000"/>
                <w:sz w:val="20"/>
              </w:rPr>
              <w:t>үшін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64" w:id="20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0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 ______ парақта</w:t>
      </w:r>
    </w:p>
    <w:p>
      <w:pPr>
        <w:spacing w:after="0"/>
        <w:ind w:left="0"/>
        <w:jc w:val="both"/>
      </w:pPr>
      <w:r>
        <w:rPr>
          <w:rFonts w:ascii="Times New Roman"/>
          <w:b w:val="false"/>
          <w:i w:val="false"/>
          <w:color w:val="000000"/>
          <w:sz w:val="28"/>
        </w:rPr>
        <w:t>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 (бұдан әрі – Мемлекеттік</w:t>
      </w:r>
    </w:p>
    <w:p>
      <w:pPr>
        <w:spacing w:after="0"/>
        <w:ind w:left="0"/>
        <w:jc w:val="both"/>
      </w:pPr>
      <w:r>
        <w:rPr>
          <w:rFonts w:ascii="Times New Roman"/>
          <w:b w:val="false"/>
          <w:i w:val="false"/>
          <w:color w:val="000000"/>
          <w:sz w:val="28"/>
        </w:rPr>
        <w:t>
      корпорация) қызметкерінің өтінішті электрондық цифрлік қолтаңбамен</w:t>
      </w:r>
    </w:p>
    <w:p>
      <w:pPr>
        <w:spacing w:after="0"/>
        <w:ind w:left="0"/>
        <w:jc w:val="both"/>
      </w:pPr>
      <w:r>
        <w:rPr>
          <w:rFonts w:ascii="Times New Roman"/>
          <w:b w:val="false"/>
          <w:i w:val="false"/>
          <w:color w:val="000000"/>
          <w:sz w:val="28"/>
        </w:rPr>
        <w:t>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 жылғы 25 қаңтардағы № 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 (облысішілік,</w:t>
            </w:r>
            <w:r>
              <w:br/>
            </w:r>
            <w:r>
              <w:rPr>
                <w:rFonts w:ascii="Times New Roman"/>
                <w:b w:val="false"/>
                <w:i w:val="false"/>
                <w:color w:val="000000"/>
                <w:sz w:val="20"/>
              </w:rPr>
              <w:t>қалааралық) және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 сондай-ақ</w:t>
            </w:r>
            <w:r>
              <w:br/>
            </w:r>
            <w:r>
              <w:rPr>
                <w:rFonts w:ascii="Times New Roman"/>
                <w:b w:val="false"/>
                <w:i w:val="false"/>
                <w:color w:val="000000"/>
                <w:sz w:val="20"/>
              </w:rPr>
              <w:t>жолаушыларды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тасымалдау қызметімен айналысу</w:t>
            </w:r>
            <w:r>
              <w:br/>
            </w:r>
            <w:r>
              <w:rPr>
                <w:rFonts w:ascii="Times New Roman"/>
                <w:b w:val="false"/>
                <w:i w:val="false"/>
                <w:color w:val="000000"/>
                <w:sz w:val="20"/>
              </w:rPr>
              <w:t>үшін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67" w:id="206"/>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0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 (бұдан әрі – Мемлекеттік</w:t>
      </w:r>
    </w:p>
    <w:p>
      <w:pPr>
        <w:spacing w:after="0"/>
        <w:ind w:left="0"/>
        <w:jc w:val="both"/>
      </w:pPr>
      <w:r>
        <w:rPr>
          <w:rFonts w:ascii="Times New Roman"/>
          <w:b w:val="false"/>
          <w:i w:val="false"/>
          <w:color w:val="000000"/>
          <w:sz w:val="28"/>
        </w:rPr>
        <w:t>
      корпорация) қызметкерінің өтінішті электрондық цифрлік қолтаңбамен</w:t>
      </w:r>
    </w:p>
    <w:p>
      <w:pPr>
        <w:spacing w:after="0"/>
        <w:ind w:left="0"/>
        <w:jc w:val="both"/>
      </w:pPr>
      <w:r>
        <w:rPr>
          <w:rFonts w:ascii="Times New Roman"/>
          <w:b w:val="false"/>
          <w:i w:val="false"/>
          <w:color w:val="000000"/>
          <w:sz w:val="28"/>
        </w:rPr>
        <w:t>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 жылғы 25 қаңтардағы № 62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 (облысішілік,</w:t>
            </w:r>
            <w:r>
              <w:br/>
            </w:r>
            <w:r>
              <w:rPr>
                <w:rFonts w:ascii="Times New Roman"/>
                <w:b w:val="false"/>
                <w:i w:val="false"/>
                <w:color w:val="000000"/>
                <w:sz w:val="20"/>
              </w:rPr>
              <w:t>қалааралық) және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 сондай-ақ</w:t>
            </w:r>
            <w:r>
              <w:br/>
            </w:r>
            <w:r>
              <w:rPr>
                <w:rFonts w:ascii="Times New Roman"/>
                <w:b w:val="false"/>
                <w:i w:val="false"/>
                <w:color w:val="000000"/>
                <w:sz w:val="20"/>
              </w:rPr>
              <w:t>жолаушыларды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тасымалдау қызметімен айналысу</w:t>
            </w:r>
            <w:r>
              <w:br/>
            </w:r>
            <w:r>
              <w:rPr>
                <w:rFonts w:ascii="Times New Roman"/>
                <w:b w:val="false"/>
                <w:i w:val="false"/>
                <w:color w:val="000000"/>
                <w:sz w:val="20"/>
              </w:rPr>
              <w:t>үшін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70" w:id="20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0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w:t>
      </w:r>
    </w:p>
    <w:p>
      <w:pPr>
        <w:spacing w:after="0"/>
        <w:ind w:left="0"/>
        <w:jc w:val="both"/>
      </w:pPr>
      <w:r>
        <w:rPr>
          <w:rFonts w:ascii="Times New Roman"/>
          <w:b w:val="false"/>
          <w:i w:val="false"/>
          <w:color w:val="000000"/>
          <w:sz w:val="28"/>
        </w:rPr>
        <w:t>
      тұлғаныңбизнес-сәйкестендіру нөмірі болмаған жағдайда – шетелдік</w:t>
      </w:r>
    </w:p>
    <w:p>
      <w:pPr>
        <w:spacing w:after="0"/>
        <w:ind w:left="0"/>
        <w:jc w:val="both"/>
      </w:pPr>
      <w:r>
        <w:rPr>
          <w:rFonts w:ascii="Times New Roman"/>
          <w:b w:val="false"/>
          <w:i w:val="false"/>
          <w:color w:val="000000"/>
          <w:sz w:val="28"/>
        </w:rPr>
        <w:t>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w:t>
      </w:r>
    </w:p>
    <w:p>
      <w:pPr>
        <w:spacing w:after="0"/>
        <w:ind w:left="0"/>
        <w:jc w:val="both"/>
      </w:pPr>
      <w:r>
        <w:rPr>
          <w:rFonts w:ascii="Times New Roman"/>
          <w:b w:val="false"/>
          <w:i w:val="false"/>
          <w:color w:val="000000"/>
          <w:sz w:val="28"/>
        </w:rPr>
        <w:t>
      нөмірі(лері),берілген күні, лицензияны және (немесе) лицензияға</w:t>
      </w:r>
    </w:p>
    <w:p>
      <w:pPr>
        <w:spacing w:after="0"/>
        <w:ind w:left="0"/>
        <w:jc w:val="both"/>
      </w:pPr>
      <w:r>
        <w:rPr>
          <w:rFonts w:ascii="Times New Roman"/>
          <w:b w:val="false"/>
          <w:i w:val="false"/>
          <w:color w:val="000000"/>
          <w:sz w:val="28"/>
        </w:rPr>
        <w:t>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мынадай негіз(дер) бойынша (тиісті</w:t>
      </w:r>
    </w:p>
    <w:p>
      <w:pPr>
        <w:spacing w:after="0"/>
        <w:ind w:left="0"/>
        <w:jc w:val="both"/>
      </w:pPr>
      <w:r>
        <w:rPr>
          <w:rFonts w:ascii="Times New Roman"/>
          <w:b w:val="false"/>
          <w:i w:val="false"/>
          <w:color w:val="000000"/>
          <w:sz w:val="28"/>
        </w:rPr>
        <w:t>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хабарламалар туралы" Қазақстан Республикасының Заңына 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w:t>
      </w:r>
    </w:p>
    <w:p>
      <w:pPr>
        <w:spacing w:after="0"/>
        <w:ind w:left="0"/>
        <w:jc w:val="both"/>
      </w:pPr>
      <w:r>
        <w:rPr>
          <w:rFonts w:ascii="Times New Roman"/>
          <w:b w:val="false"/>
          <w:i w:val="false"/>
          <w:color w:val="000000"/>
          <w:sz w:val="28"/>
        </w:rPr>
        <w:t>
      үшін немесе лицензияға қосымшалар үшін объектілерді көрсете отырып,</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w:t>
      </w:r>
    </w:p>
    <w:p>
      <w:pPr>
        <w:spacing w:after="0"/>
        <w:ind w:left="0"/>
        <w:jc w:val="both"/>
      </w:pPr>
      <w:r>
        <w:rPr>
          <w:rFonts w:ascii="Times New Roman"/>
          <w:b w:val="false"/>
          <w:i w:val="false"/>
          <w:color w:val="000000"/>
          <w:sz w:val="28"/>
        </w:rPr>
        <w:t>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both"/>
      </w:pPr>
      <w:r>
        <w:rPr>
          <w:rFonts w:ascii="Times New Roman"/>
          <w:b w:val="false"/>
          <w:i w:val="false"/>
          <w:color w:val="000000"/>
          <w:sz w:val="28"/>
        </w:rPr>
        <w:t>
      өтініш беруші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(бұдан әрі –</w:t>
      </w:r>
    </w:p>
    <w:p>
      <w:pPr>
        <w:spacing w:after="0"/>
        <w:ind w:left="0"/>
        <w:jc w:val="both"/>
      </w:pPr>
      <w:r>
        <w:rPr>
          <w:rFonts w:ascii="Times New Roman"/>
          <w:b w:val="false"/>
          <w:i w:val="false"/>
          <w:color w:val="000000"/>
          <w:sz w:val="28"/>
        </w:rPr>
        <w:t>
      Мемлекеттік корпорация) қызметкерінің өтінішті электрондық цифрлік</w:t>
      </w:r>
    </w:p>
    <w:p>
      <w:pPr>
        <w:spacing w:after="0"/>
        <w:ind w:left="0"/>
        <w:jc w:val="both"/>
      </w:pPr>
      <w:r>
        <w:rPr>
          <w:rFonts w:ascii="Times New Roman"/>
          <w:b w:val="false"/>
          <w:i w:val="false"/>
          <w:color w:val="000000"/>
          <w:sz w:val="28"/>
        </w:rPr>
        <w:t>
      қолтаңбамен растауына келіседі (Мемлекеттік корпорация арқылы</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 ______________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 жылғы 25 қаңтардағы № 62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 (облысішілік,</w:t>
            </w:r>
            <w:r>
              <w:br/>
            </w:r>
            <w:r>
              <w:rPr>
                <w:rFonts w:ascii="Times New Roman"/>
                <w:b w:val="false"/>
                <w:i w:val="false"/>
                <w:color w:val="000000"/>
                <w:sz w:val="20"/>
              </w:rPr>
              <w:t>қалааралық) және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 сондай-ақ</w:t>
            </w:r>
            <w:r>
              <w:br/>
            </w:r>
            <w:r>
              <w:rPr>
                <w:rFonts w:ascii="Times New Roman"/>
                <w:b w:val="false"/>
                <w:i w:val="false"/>
                <w:color w:val="000000"/>
                <w:sz w:val="20"/>
              </w:rPr>
              <w:t>жолаушыларды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тасымалдау қызметімен айналысу</w:t>
            </w:r>
            <w:r>
              <w:br/>
            </w:r>
            <w:r>
              <w:rPr>
                <w:rFonts w:ascii="Times New Roman"/>
                <w:b w:val="false"/>
                <w:i w:val="false"/>
                <w:color w:val="000000"/>
                <w:sz w:val="20"/>
              </w:rPr>
              <w:t>үшін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73" w:id="20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0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 жүзеге асыруға</w:t>
      </w:r>
    </w:p>
    <w:p>
      <w:pPr>
        <w:spacing w:after="0"/>
        <w:ind w:left="0"/>
        <w:jc w:val="both"/>
      </w:pPr>
      <w:r>
        <w:rPr>
          <w:rFonts w:ascii="Times New Roman"/>
          <w:b w:val="false"/>
          <w:i w:val="false"/>
          <w:color w:val="000000"/>
          <w:sz w:val="28"/>
        </w:rPr>
        <w:t>
      20___ жылғы " " ___________ № 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хабарламалар туралы" Қазақстан Республикасының Заңына 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w:t>
      </w:r>
    </w:p>
    <w:p>
      <w:pPr>
        <w:spacing w:after="0"/>
        <w:ind w:left="0"/>
        <w:jc w:val="both"/>
      </w:pPr>
      <w:r>
        <w:rPr>
          <w:rFonts w:ascii="Times New Roman"/>
          <w:b w:val="false"/>
          <w:i w:val="false"/>
          <w:color w:val="000000"/>
          <w:sz w:val="28"/>
        </w:rPr>
        <w:t>
      үшін немесе лицензияға қосымшалар үшін объектілерді көрсете отырып,</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w:t>
      </w:r>
    </w:p>
    <w:p>
      <w:pPr>
        <w:spacing w:after="0"/>
        <w:ind w:left="0"/>
        <w:jc w:val="both"/>
      </w:pPr>
      <w:r>
        <w:rPr>
          <w:rFonts w:ascii="Times New Roman"/>
          <w:b w:val="false"/>
          <w:i w:val="false"/>
          <w:color w:val="000000"/>
          <w:sz w:val="28"/>
        </w:rPr>
        <w:t>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both"/>
      </w:pPr>
      <w:r>
        <w:rPr>
          <w:rFonts w:ascii="Times New Roman"/>
          <w:b w:val="false"/>
          <w:i w:val="false"/>
          <w:color w:val="000000"/>
          <w:sz w:val="28"/>
        </w:rPr>
        <w:t>
      өтініш беруші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қоғамының (бұдан әрі –</w:t>
      </w:r>
    </w:p>
    <w:p>
      <w:pPr>
        <w:spacing w:after="0"/>
        <w:ind w:left="0"/>
        <w:jc w:val="both"/>
      </w:pPr>
      <w:r>
        <w:rPr>
          <w:rFonts w:ascii="Times New Roman"/>
          <w:b w:val="false"/>
          <w:i w:val="false"/>
          <w:color w:val="000000"/>
          <w:sz w:val="28"/>
        </w:rPr>
        <w:t>
      Мемлекеттік корпорация) қызметкерінің өтінішті электрондық цифрлік</w:t>
      </w:r>
    </w:p>
    <w:p>
      <w:pPr>
        <w:spacing w:after="0"/>
        <w:ind w:left="0"/>
        <w:jc w:val="both"/>
      </w:pPr>
      <w:r>
        <w:rPr>
          <w:rFonts w:ascii="Times New Roman"/>
          <w:b w:val="false"/>
          <w:i w:val="false"/>
          <w:color w:val="000000"/>
          <w:sz w:val="28"/>
        </w:rPr>
        <w:t>
      қолтаңбамен растауына келіседі (Мемлекеттік корпорация арқылы</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Жеке тұлға 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