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d1c4" w14:textId="5eed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2015 жылғы 24 қарашадағы № 299 қаулысы. Батыс Қазақстан облысының Әділет департаментінде 2015 жылғы 18 желтоқсанда № 4180 болып тіркелді. Күші жойылды - Батыс Қазақстан облысы Тасқала ауданы әкімдігінің 2016 жылғы 29 қыркүйектегі № 253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Тасқала ауданы әкімдігінің 29.09.2016 </w:t>
      </w:r>
      <w:r>
        <w:rPr>
          <w:rFonts w:ascii="Times New Roman"/>
          <w:b w:val="false"/>
          <w:i w:val="false"/>
          <w:color w:val="ff0000"/>
          <w:sz w:val="28"/>
        </w:rPr>
        <w:t>№ 253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Қазақстан Республикасының Заңдарына сәйкес, еңбек рыногындағы жағдай мен бюджет қаражатына қарай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2016 жылға нысаналы топтарға жататын адамдардың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"Тасқала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Тасқала ауданы әкімдігінің 2014 жылғы 10 желтоқсандағы № 439 "2015 жылға нысаналы топтарға жататын адамдардың қосымша тізбесін белгілеу туралы" (Нормативтік құқықтық актілерді мемлекеттік тіркеу тізілімінде № 3749 тіркелген, 2015 жылғы 13 ақпанда "Екпін"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Тасқала ауданы әкімі аппараты басшысының міндетін атқарушы (А. Ибраева)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әкімінің орынбасары Л. Жұбанышқалиеваға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24 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 жылға нысаналы топтарға жататын адамдардың қосымша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Алты айдан жоғары жұмыссыз ретінде уәкілетті органда тіркелгендер.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Елу жастан асқан жұмыссыз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Елу бес жастан асқан жұмыссыз 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Аудан орталығынан тыс елді мекенде тұратындар (әлеуметтік жұмыс орындары үшін уақытша және маусымдық жұмыстарға).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Он екі және одан да көп айға созылған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Отбасында бірде-бір жұмыс істеуші жоқ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Уақытша және маусымдық жұмыстарға қатысқан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Бұрын жұмыс жасамаған тұлғалар (алғаш жұмыс іздеушілер).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