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be031" w14:textId="39be0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ауданының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Шемонаиха ауданы әкімдігінің 2015 жылғы 02 сәуірдегі N 96 қаулысы. Шығыс Қазақстан облысының Әділет департаментінде 2015 жылғы 12 мамырда N 3931 болып тіркелді. Күші жойылды - Шығыс Қазақстан облысы Шемонаиха ауданы әкімдігінің 2017 жылғы 4 желтоқсандағы № 313 қаулысымен</w:t>
      </w:r>
    </w:p>
    <w:p>
      <w:pPr>
        <w:spacing w:after="0"/>
        <w:ind w:left="0"/>
        <w:jc w:val="both"/>
      </w:pPr>
      <w:bookmarkStart w:name="z3" w:id="0"/>
      <w:r>
        <w:rPr>
          <w:rFonts w:ascii="Times New Roman"/>
          <w:b w:val="false"/>
          <w:i w:val="false"/>
          <w:color w:val="ff0000"/>
          <w:sz w:val="28"/>
        </w:rPr>
        <w:t xml:space="preserve">
      Ескерту. Күші жойылды - Шығыс Қазақстан облысы Шемонаиха ауданы әкімдігінің 04.12.2017 № 313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"Автомобиль көлігі туралы" Қазақстан Республикасының 2003 жылғы 4 шілдедегі Заңының </w:t>
      </w:r>
      <w:r>
        <w:rPr>
          <w:rFonts w:ascii="Times New Roman"/>
          <w:b w:val="false"/>
          <w:i w:val="false"/>
          <w:color w:val="000000"/>
          <w:sz w:val="28"/>
        </w:rPr>
        <w:t>14-бабы</w:t>
      </w:r>
      <w:r>
        <w:rPr>
          <w:rFonts w:ascii="Times New Roman"/>
          <w:b w:val="false"/>
          <w:i w:val="false"/>
          <w:color w:val="000000"/>
          <w:sz w:val="28"/>
        </w:rPr>
        <w:t xml:space="preserve"> 3-тармағының 3-1) тармақшасына сәйкес, Шемонаиха ауданының әкімдігі </w:t>
      </w:r>
      <w:r>
        <w:rPr>
          <w:rFonts w:ascii="Times New Roman"/>
          <w:b/>
          <w:i w:val="false"/>
          <w:color w:val="000000"/>
          <w:sz w:val="28"/>
        </w:rPr>
        <w:t>ҚАУЛЫ ЕТЕДІ:</w:t>
      </w:r>
    </w:p>
    <w:bookmarkEnd w:id="1"/>
    <w:bookmarkStart w:name="z6" w:id="2"/>
    <w:p>
      <w:pPr>
        <w:spacing w:after="0"/>
        <w:ind w:left="0"/>
        <w:jc w:val="both"/>
      </w:pPr>
      <w:r>
        <w:rPr>
          <w:rFonts w:ascii="Times New Roman"/>
          <w:b w:val="false"/>
          <w:i w:val="false"/>
          <w:color w:val="000000"/>
          <w:sz w:val="28"/>
        </w:rPr>
        <w:t xml:space="preserve">
      1. Шемонаиха ауданының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Шемонаиха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Тоқтаров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2015 жылғы "02" сәуірдегі</w:t>
            </w:r>
            <w:r>
              <w:br/>
            </w:r>
            <w:r>
              <w:rPr>
                <w:rFonts w:ascii="Times New Roman"/>
                <w:b w:val="false"/>
                <w:i w:val="false"/>
                <w:color w:val="000000"/>
                <w:sz w:val="20"/>
              </w:rPr>
              <w:t>№ 96 қаулысына 1 қосымша</w:t>
            </w:r>
          </w:p>
        </w:tc>
      </w:tr>
    </w:tbl>
    <w:bookmarkStart w:name="z10" w:id="4"/>
    <w:p>
      <w:pPr>
        <w:spacing w:after="0"/>
        <w:ind w:left="0"/>
        <w:jc w:val="left"/>
      </w:pPr>
      <w:r>
        <w:rPr>
          <w:rFonts w:ascii="Times New Roman"/>
          <w:b/>
          <w:i w:val="false"/>
          <w:color w:val="000000"/>
        </w:rPr>
        <w:t xml:space="preserve"> Шемонаиха ауданының шалғайдағы елді мекендерде тұратын балаларды жалпы білім беретін мектептерге тасымалдаудың схемасы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8"/>
        <w:gridCol w:w="5847"/>
        <w:gridCol w:w="5635"/>
      </w:tblGrid>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w:t>
            </w:r>
          </w:p>
          <w:bookmarkEnd w:id="5"/>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Тура бағыт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Кері бағыт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1</w:t>
            </w:r>
          </w:p>
          <w:bookmarkEnd w:id="6"/>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Крюковка ауылы, автобустың аялдамасынан 50 метр қашықтық-тағы алаң; Шемонаиха ауданы әкімдігінің "Киров жалпы білім беретін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"Киров жалпы білім беретін орта мектебі" коммуналдық мемлекеттік мекемесінің алдындағы алаң Крюковка ауылы, автобустың аялдамасынан 50 метр қашықтытағы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2</w:t>
            </w:r>
          </w:p>
          <w:bookmarkEnd w:id="7"/>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 автобустың аялдамасынан 50 метр қашықтық-тағы алаң; Шемонаиха ауданы әкімдігінің "Киров жалпы білім беретін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"Киров жалпы білім беретін орта мектебі" коммуналдық мемлекеттік мекемесінің алдындағы алаң Березовка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3</w:t>
            </w:r>
          </w:p>
          <w:bookmarkEnd w:id="8"/>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Кандыковка ауылы, автобустың аялдамасынан 50 метр қашықтық-тағы алаң; Шемонаиха ауданы әкімдігінің "Киров жалпы білім беретін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"Киров жалпы білім беретін орта мектебі" коммуналдық мемлекеттік мекемесінің алдындағы алаң Кандыковка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4</w:t>
            </w:r>
          </w:p>
          <w:bookmarkEnd w:id="9"/>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 автобустың аялдамасынан 50 метр қашықтық-тағы алаң; Шемонаиха ауданы әкімдігінің "И.М.Астафьев атындағы жалпы білім беретін орта мектеп-гимназиясы"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 әкімдігінің "И.М.Астафьев атындағы жалпы білім беретін орта мектеп-гимназиясы" коммуналдық мемлекеттік мекемесінің алдындағы алаң Заречное ауылы, автобустың аялдамасынан 50 метр қашықтықтағы алаң;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5</w:t>
            </w:r>
          </w:p>
          <w:bookmarkEnd w:id="10"/>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Половинка ауылы, автобустың аялдамасынан 50 метр қашықтық-тағы алаң; Шемонаиха ауданы әкімдігінің "И.М.Астафьев атындағы жалпы білім беретін орта мектеп-гимназиясы"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"И.М.Астафьев атындағы жалпы білім беретін орта мектеп-гимназиясы" коммуналдық мемлекеттік мекемесінің алдындағы алаң Половинка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6</w:t>
            </w:r>
          </w:p>
          <w:bookmarkEnd w:id="11"/>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 ауылы, автобустың аялдамасынан 50 метр қашықтық-тағы алаң; Шемонаиха ауданы әкімдігінің "И.М.Астафьев атындағы жалпы білім беретін орта мектеп-гимназиясы"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"И.М.Астафьев атындағы жалпы білім беретін орта мектеп-гимназиясы" коммуналдық мемлекеттік мекемесінің алдындағы алаң Березовка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7</w:t>
            </w:r>
          </w:p>
          <w:bookmarkEnd w:id="12"/>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 автобустың аялдамасынан 50 метр қашықтық-тағы алаң; Шемонаиха ауданы әкімдігінің "Октябрь "Жалпы білім беретін орта мектеп-балабақша" кешені"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 әкімдігінің "Октябрь "Жалпы білім беретін орта мектеп-балабақша" кешені" коммуналдық мемлекеттік мекемесінің алдындағы алаң Садовое ауылы, автобустың аялдамасынан 50 метр қашықтықтағы алаң.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8</w:t>
            </w:r>
          </w:p>
          <w:bookmarkEnd w:id="13"/>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Коневка ауылы, автобустың аялдамасынан 50 метр қашықтық-тағы алаң; Шемонаиха ауданы әкімдігінің "Михайловка жалпы білім беретін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 әкімдігінің "Михайловка жалпы білім беретін орта мектебі" коммуналдық мемлекеттік мекемесінің алдындағы алаң Коневка ауылы, автобустың аялдамасынан 50 метр қашықтықтағы алаң.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9</w:t>
            </w:r>
          </w:p>
          <w:bookmarkEnd w:id="14"/>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Межовка ауылы, автобустың аялдамасынан 50 метр қашықтық-тағы алаң; Шемонаиха ауданы әкімдігінің "Выдриха "Жалпы білім беретін орта мектеп-балабақша" кешені"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"Выдриха "Жалпы білім беретін орта мектеп-балабақша" кешені" коммуналдық мемлекеттік мекемесінің алдындағы алаң Межовка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10</w:t>
            </w:r>
          </w:p>
          <w:bookmarkEnd w:id="15"/>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Рулиха станциясы, автобустың аялдамасынан 50 метр қашықтық-тағы алаң; Шемонаиха ауданы әкімдігінің "Рулиха жалпы білім беретін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Шемонаиха ауданы әкімдігінің "Рулиха жалпы білім беретін орта мектебі" коммуналдық мемлекеттік мекемесінің алдындағы алаң Рулиха станциясы, автобустың аялдамасынан 50 метр қашықтықтағы алаң. </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11</w:t>
            </w:r>
          </w:p>
          <w:bookmarkEnd w:id="16"/>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Кенюхова ауылы, автобустың аялдамасынан 50 метр қашықтық-тағы алаң; Шемонаиха ауданы әкімдігінің "Сугатовка "Жалпы білім беретін орта мектеп-балабақша" кешені"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"Сугатовка "Жалпы білім беретін орта мектеп-балабақша" кешені" коммуналдық мемлекеттік мекемесінің алдындағы алаң. Кенюхова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12</w:t>
            </w:r>
          </w:p>
          <w:bookmarkEnd w:id="17"/>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Горкунова ауылы, автобустың аялдамасынан 50 метр қашықтық-тағы алаң; Шемонаиха ауданы әкімдігінің "Сугатовка "Жалпы білім беретін орта мектеп-балабақша" кешені"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"Сугатовка "Жалпы білім беретін орта мектеп-балабақша" кешені" коммуналдық мемлекеттік мекемесінің алдындағы алаң. Горкунова ауылы, автобустың аялдамасынан 50 метр қашықтықтағы алаң.</w:t>
            </w:r>
          </w:p>
        </w:tc>
      </w:tr>
      <w:tr>
        <w:trPr>
          <w:trHeight w:val="30" w:hRule="atLeast"/>
        </w:trPr>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13</w:t>
            </w:r>
          </w:p>
          <w:bookmarkEnd w:id="18"/>
        </w:tc>
        <w:tc>
          <w:tcPr>
            <w:tcW w:w="5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Белый Камень ауылы, автобустың аялдамасынан 50 метр қашықтық-тағы алаң; Шемонаиха ауданы әкімдігінің "Красная Шемонаиха негізгі орта мектебі" коммуналдық мемлекеттік мекемесінің алдындағы алаң</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 әкімдігінің "Красная Шемонаиха негізгі орта мектебі" коммуналдық мемлекеттік мекемесінің алдындағы алаң Белый Камень ауылы, автобустың аялдамасынан 50 метр қашықтық-тағы алаң.</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Шемонаиха ауданы әкімдігінің</w:t>
            </w:r>
            <w:r>
              <w:br/>
            </w:r>
            <w:r>
              <w:rPr>
                <w:rFonts w:ascii="Times New Roman"/>
                <w:b w:val="false"/>
                <w:i w:val="false"/>
                <w:color w:val="000000"/>
                <w:sz w:val="20"/>
              </w:rPr>
              <w:t>2015 жылғы "02"сәуірдегі</w:t>
            </w:r>
            <w:r>
              <w:br/>
            </w:r>
            <w:r>
              <w:rPr>
                <w:rFonts w:ascii="Times New Roman"/>
                <w:b w:val="false"/>
                <w:i w:val="false"/>
                <w:color w:val="000000"/>
                <w:sz w:val="20"/>
              </w:rPr>
              <w:t>№ 96 қаулысына 2 қосымша</w:t>
            </w:r>
          </w:p>
        </w:tc>
      </w:tr>
    </w:tbl>
    <w:bookmarkStart w:name="z26" w:id="19"/>
    <w:p>
      <w:pPr>
        <w:spacing w:after="0"/>
        <w:ind w:left="0"/>
        <w:jc w:val="left"/>
      </w:pPr>
      <w:r>
        <w:rPr>
          <w:rFonts w:ascii="Times New Roman"/>
          <w:b/>
          <w:i w:val="false"/>
          <w:color w:val="000000"/>
        </w:rPr>
        <w:t xml:space="preserve"> Шемонаиха ауданының шалғайдағы елді мекендерде тұратын балаларды жалпы білім беретін мектептерге тасымалдаудың тәртібі</w:t>
      </w:r>
      <w:r>
        <w:br/>
      </w:r>
      <w:r>
        <w:rPr>
          <w:rFonts w:ascii="Times New Roman"/>
          <w:b/>
          <w:i w:val="false"/>
          <w:color w:val="000000"/>
        </w:rPr>
        <w:t>1. Балаларды тасымалдау тәртібі</w:t>
      </w:r>
    </w:p>
    <w:bookmarkEnd w:id="19"/>
    <w:bookmarkStart w:name="z27" w:id="20"/>
    <w:p>
      <w:pPr>
        <w:spacing w:after="0"/>
        <w:ind w:left="0"/>
        <w:jc w:val="both"/>
      </w:pPr>
      <w:r>
        <w:rPr>
          <w:rFonts w:ascii="Times New Roman"/>
          <w:b w:val="false"/>
          <w:i w:val="false"/>
          <w:color w:val="000000"/>
          <w:sz w:val="28"/>
        </w:rPr>
        <w:t>
      1. Балаларды тасымалдау жолаушылар мен багажды автомобиль көлігімен тасымалдау заңнамасының талаптарына сәйкес жабдықталған автобустармен, шағын автобустармен жүзеге асырылады.</w:t>
      </w:r>
    </w:p>
    <w:bookmarkEnd w:id="20"/>
    <w:bookmarkStart w:name="z28" w:id="21"/>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 заңнамасының талаптарын сақтаумен, өзіне тиесілі автобустарды тасымалдау үшін пайдаланатын білім беру ұйымы болып табылады.</w:t>
      </w:r>
    </w:p>
    <w:bookmarkEnd w:id="21"/>
    <w:bookmarkStart w:name="z29" w:id="22"/>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22"/>
    <w:bookmarkStart w:name="z30" w:id="23"/>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23"/>
    <w:bookmarkStart w:name="z31" w:id="24"/>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 бұл жағдайда жүргiзушi кестеге сәйкес жылдамдықты жоғарылатпай жүре алмайтын уақытша кедергiлердiң пайда болуы), кесте жылдамдықты төмендету жағына (қозғалыс уақыттарының артуына) түзетiлуі тиiс.</w:t>
      </w:r>
    </w:p>
    <w:bookmarkEnd w:id="24"/>
    <w:bookmarkStart w:name="z32" w:id="25"/>
    <w:p>
      <w:pPr>
        <w:spacing w:after="0"/>
        <w:ind w:left="0"/>
        <w:jc w:val="both"/>
      </w:pPr>
      <w:r>
        <w:rPr>
          <w:rFonts w:ascii="Times New Roman"/>
          <w:b w:val="false"/>
          <w:i w:val="false"/>
          <w:color w:val="000000"/>
          <w:sz w:val="28"/>
        </w:rPr>
        <w:t xml:space="preserve">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 </w:t>
      </w:r>
    </w:p>
    <w:bookmarkEnd w:id="25"/>
    <w:bookmarkStart w:name="z33" w:id="26"/>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26"/>
    <w:bookmarkStart w:name="z34" w:id="27"/>
    <w:p>
      <w:pPr>
        <w:spacing w:after="0"/>
        <w:ind w:left="0"/>
        <w:jc w:val="both"/>
      </w:pPr>
      <w:r>
        <w:rPr>
          <w:rFonts w:ascii="Times New Roman"/>
          <w:b w:val="false"/>
          <w:i w:val="false"/>
          <w:color w:val="000000"/>
          <w:sz w:val="28"/>
        </w:rPr>
        <w:t xml:space="preserve">
      8. Балаларды тасымалдау үшін Қазақстан Республикасының заңнамалық талаптарына жауап беретін жүргізушілерге рұқсат беріледі. </w:t>
      </w:r>
    </w:p>
    <w:bookmarkEnd w:id="27"/>
    <w:bookmarkStart w:name="z35" w:id="28"/>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28"/>
    <w:bookmarkStart w:name="z36" w:id="29"/>
    <w:p>
      <w:pPr>
        <w:spacing w:after="0"/>
        <w:ind w:left="0"/>
        <w:jc w:val="both"/>
      </w:pPr>
      <w:r>
        <w:rPr>
          <w:rFonts w:ascii="Times New Roman"/>
          <w:b w:val="false"/>
          <w:i w:val="false"/>
          <w:color w:val="000000"/>
          <w:sz w:val="28"/>
        </w:rPr>
        <w:t>
      1) сағатына 60 км артық жылдамдықпен жүруге;</w:t>
      </w:r>
    </w:p>
    <w:bookmarkEnd w:id="29"/>
    <w:bookmarkStart w:name="z37" w:id="30"/>
    <w:p>
      <w:pPr>
        <w:spacing w:after="0"/>
        <w:ind w:left="0"/>
        <w:jc w:val="both"/>
      </w:pPr>
      <w:r>
        <w:rPr>
          <w:rFonts w:ascii="Times New Roman"/>
          <w:b w:val="false"/>
          <w:i w:val="false"/>
          <w:color w:val="000000"/>
          <w:sz w:val="28"/>
        </w:rPr>
        <w:t>
      2) жүру маршрутын өзгертуге;</w:t>
      </w:r>
    </w:p>
    <w:bookmarkEnd w:id="30"/>
    <w:bookmarkStart w:name="z38" w:id="31"/>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31"/>
    <w:bookmarkStart w:name="z39" w:id="32"/>
    <w:p>
      <w:pPr>
        <w:spacing w:after="0"/>
        <w:ind w:left="0"/>
        <w:jc w:val="both"/>
      </w:pPr>
      <w:r>
        <w:rPr>
          <w:rFonts w:ascii="Times New Roman"/>
          <w:b w:val="false"/>
          <w:i w:val="false"/>
          <w:color w:val="000000"/>
          <w:sz w:val="28"/>
        </w:rPr>
        <w:t>
      4) автобуста балалар болған кезiнде, оның iшiнде балаларды отырғызу және түсiру кезiнде автобус салонынан шығуға;</w:t>
      </w:r>
    </w:p>
    <w:bookmarkEnd w:id="32"/>
    <w:bookmarkStart w:name="z40" w:id="33"/>
    <w:p>
      <w:pPr>
        <w:spacing w:after="0"/>
        <w:ind w:left="0"/>
        <w:jc w:val="both"/>
      </w:pPr>
      <w:r>
        <w:rPr>
          <w:rFonts w:ascii="Times New Roman"/>
          <w:b w:val="false"/>
          <w:i w:val="false"/>
          <w:color w:val="000000"/>
          <w:sz w:val="28"/>
        </w:rPr>
        <w:t>
      5) автобуспен артқа қарай қозғалысты жүзеге асыруға;</w:t>
      </w:r>
    </w:p>
    <w:bookmarkEnd w:id="33"/>
    <w:bookmarkStart w:name="z41" w:id="34"/>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4"/>
    <w:bookmarkStart w:name="z42" w:id="35"/>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35"/>
    <w:bookmarkStart w:name="z43" w:id="36"/>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36"/>
    <w:bookmarkStart w:name="z44" w:id="37"/>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37"/>
    <w:bookmarkStart w:name="z45" w:id="38"/>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8"/>
    <w:bookmarkStart w:name="z46" w:id="39"/>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9"/>
    <w:bookmarkStart w:name="z47" w:id="40"/>
    <w:p>
      <w:pPr>
        <w:spacing w:after="0"/>
        <w:ind w:left="0"/>
        <w:jc w:val="both"/>
      </w:pPr>
      <w:r>
        <w:rPr>
          <w:rFonts w:ascii="Times New Roman"/>
          <w:b w:val="false"/>
          <w:i w:val="false"/>
          <w:color w:val="000000"/>
          <w:sz w:val="28"/>
        </w:rPr>
        <w:t>
      15. Сапар кезiнде ерiп жүрушiлер балалардың:</w:t>
      </w:r>
    </w:p>
    <w:bookmarkEnd w:id="40"/>
    <w:bookmarkStart w:name="z48" w:id="41"/>
    <w:p>
      <w:pPr>
        <w:spacing w:after="0"/>
        <w:ind w:left="0"/>
        <w:jc w:val="both"/>
      </w:pPr>
      <w:r>
        <w:rPr>
          <w:rFonts w:ascii="Times New Roman"/>
          <w:b w:val="false"/>
          <w:i w:val="false"/>
          <w:color w:val="000000"/>
          <w:sz w:val="28"/>
        </w:rPr>
        <w:t>
      1) салонда тұруына және жүруiне;</w:t>
      </w:r>
    </w:p>
    <w:bookmarkEnd w:id="41"/>
    <w:bookmarkStart w:name="z49" w:id="42"/>
    <w:p>
      <w:pPr>
        <w:spacing w:after="0"/>
        <w:ind w:left="0"/>
        <w:jc w:val="both"/>
      </w:pPr>
      <w:r>
        <w:rPr>
          <w:rFonts w:ascii="Times New Roman"/>
          <w:b w:val="false"/>
          <w:i w:val="false"/>
          <w:color w:val="000000"/>
          <w:sz w:val="28"/>
        </w:rPr>
        <w:t>
      2) есiктер мен терезелерге жантаюына;</w:t>
      </w:r>
    </w:p>
    <w:bookmarkEnd w:id="42"/>
    <w:bookmarkStart w:name="z50" w:id="43"/>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43"/>
    <w:bookmarkStart w:name="z51" w:id="44"/>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44"/>
    <w:bookmarkStart w:name="z52" w:id="45"/>
    <w:p>
      <w:pPr>
        <w:spacing w:after="0"/>
        <w:ind w:left="0"/>
        <w:jc w:val="both"/>
      </w:pPr>
      <w:r>
        <w:rPr>
          <w:rFonts w:ascii="Times New Roman"/>
          <w:b w:val="false"/>
          <w:i w:val="false"/>
          <w:color w:val="000000"/>
          <w:sz w:val="28"/>
        </w:rPr>
        <w:t>
      5) терезе ойықтарынан бастарын шығаруына;</w:t>
      </w:r>
    </w:p>
    <w:bookmarkEnd w:id="45"/>
    <w:bookmarkStart w:name="z53" w:id="46"/>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46"/>
    <w:bookmarkStart w:name="z54" w:id="47"/>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47"/>
    <w:bookmarkStart w:name="z55" w:id="48"/>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48"/>
    <w:bookmarkStart w:name="z56" w:id="49"/>
    <w:p>
      <w:pPr>
        <w:spacing w:after="0"/>
        <w:ind w:left="0"/>
        <w:jc w:val="both"/>
      </w:pPr>
      <w:r>
        <w:rPr>
          <w:rFonts w:ascii="Times New Roman"/>
          <w:b w:val="false"/>
          <w:i w:val="false"/>
          <w:color w:val="000000"/>
          <w:sz w:val="28"/>
        </w:rPr>
        <w:t>
      9) есiктердi ашуына;</w:t>
      </w:r>
    </w:p>
    <w:bookmarkEnd w:id="49"/>
    <w:bookmarkStart w:name="z57" w:id="50"/>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50"/>
    <w:bookmarkStart w:name="z58" w:id="51"/>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51"/>
    <w:bookmarkStart w:name="z59" w:id="52"/>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52"/>
    <w:bookmarkStart w:name="z60" w:id="53"/>
    <w:p>
      <w:pPr>
        <w:spacing w:after="0"/>
        <w:ind w:left="0"/>
        <w:jc w:val="both"/>
      </w:pPr>
      <w:r>
        <w:rPr>
          <w:rFonts w:ascii="Times New Roman"/>
          <w:b w:val="false"/>
          <w:i w:val="false"/>
          <w:color w:val="000000"/>
          <w:sz w:val="28"/>
        </w:rPr>
        <w:t>
      18. Түсiрген кезде ерiп жүрушiлер балалардың:</w:t>
      </w:r>
    </w:p>
    <w:bookmarkEnd w:id="53"/>
    <w:bookmarkStart w:name="z61" w:id="54"/>
    <w:p>
      <w:pPr>
        <w:spacing w:after="0"/>
        <w:ind w:left="0"/>
        <w:jc w:val="both"/>
      </w:pPr>
      <w:r>
        <w:rPr>
          <w:rFonts w:ascii="Times New Roman"/>
          <w:b w:val="false"/>
          <w:i w:val="false"/>
          <w:color w:val="000000"/>
          <w:sz w:val="28"/>
        </w:rPr>
        <w:t>
      1) есiкке қарай қозғалғанда төбелесуiне, итерiсуiне;</w:t>
      </w:r>
    </w:p>
    <w:bookmarkEnd w:id="54"/>
    <w:bookmarkStart w:name="z62" w:id="55"/>
    <w:p>
      <w:pPr>
        <w:spacing w:after="0"/>
        <w:ind w:left="0"/>
        <w:jc w:val="both"/>
      </w:pPr>
      <w:r>
        <w:rPr>
          <w:rFonts w:ascii="Times New Roman"/>
          <w:b w:val="false"/>
          <w:i w:val="false"/>
          <w:color w:val="000000"/>
          <w:sz w:val="28"/>
        </w:rPr>
        <w:t>
      2) баспалдақтардан секiруiне;</w:t>
      </w:r>
    </w:p>
    <w:bookmarkEnd w:id="55"/>
    <w:bookmarkStart w:name="z63" w:id="56"/>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56"/>
    <w:bookmarkStart w:name="z64" w:id="57"/>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7"/>
    <w:bookmarkStart w:name="z65" w:id="58"/>
    <w:p>
      <w:pPr>
        <w:spacing w:after="0"/>
        <w:ind w:left="0"/>
        <w:jc w:val="both"/>
      </w:pPr>
      <w:r>
        <w:rPr>
          <w:rFonts w:ascii="Times New Roman"/>
          <w:b w:val="false"/>
          <w:i w:val="false"/>
          <w:color w:val="000000"/>
          <w:sz w:val="28"/>
        </w:rPr>
        <w:t>
      19. Түсiргеннен кейiн ерiп жүрушiлер:</w:t>
      </w:r>
    </w:p>
    <w:bookmarkEnd w:id="58"/>
    <w:bookmarkStart w:name="z66" w:id="59"/>
    <w:p>
      <w:pPr>
        <w:spacing w:after="0"/>
        <w:ind w:left="0"/>
        <w:jc w:val="both"/>
      </w:pPr>
      <w:r>
        <w:rPr>
          <w:rFonts w:ascii="Times New Roman"/>
          <w:b w:val="false"/>
          <w:i w:val="false"/>
          <w:color w:val="000000"/>
          <w:sz w:val="28"/>
        </w:rPr>
        <w:t>
      1) жеткiзу орнына келген балаларды санап шығады;</w:t>
      </w:r>
    </w:p>
    <w:bookmarkEnd w:id="59"/>
    <w:bookmarkStart w:name="z67" w:id="60"/>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60"/>
    <w:bookmarkStart w:name="z68" w:id="61"/>
    <w:p>
      <w:pPr>
        <w:spacing w:after="0"/>
        <w:ind w:left="0"/>
        <w:jc w:val="left"/>
      </w:pPr>
      <w:r>
        <w:rPr>
          <w:rFonts w:ascii="Times New Roman"/>
          <w:b/>
          <w:i w:val="false"/>
          <w:color w:val="000000"/>
        </w:rPr>
        <w:t xml:space="preserve"> 2. Қорытынды ережелер</w:t>
      </w:r>
    </w:p>
    <w:bookmarkEnd w:id="61"/>
    <w:bookmarkStart w:name="z69" w:id="62"/>
    <w:p>
      <w:pPr>
        <w:spacing w:after="0"/>
        <w:ind w:left="0"/>
        <w:jc w:val="both"/>
      </w:pPr>
      <w:r>
        <w:rPr>
          <w:rFonts w:ascii="Times New Roman"/>
          <w:b w:val="false"/>
          <w:i w:val="false"/>
          <w:color w:val="000000"/>
          <w:sz w:val="28"/>
        </w:rPr>
        <w:t>
      20.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