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31f864" w14:textId="531f86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 - еңбек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2015 жылғы 10 желтоқсандағы № 336 қаулысы. Шығыс Қазақстан облысының Әділет департаментінде 2016 жылғы 18 қаңтарда № 4348 болып тіркелді. Күші жойылды - Шығыс Қазақстан облысы әкімдігінің 2020 жылғы 16 наурыздағы № 83 қаулысымен</w:t>
      </w:r>
    </w:p>
    <w:p>
      <w:pPr>
        <w:spacing w:after="0"/>
        <w:ind w:left="0"/>
        <w:jc w:val="both"/>
      </w:pPr>
      <w:bookmarkStart w:name="z6"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16.03.2020 № 83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i w:val="false"/>
          <w:color w:val="000000"/>
          <w:sz w:val="28"/>
        </w:rPr>
        <w:t xml:space="preserve">" </w:t>
      </w:r>
      <w:r>
        <w:rPr>
          <w:rFonts w:ascii="Times New Roman"/>
          <w:b w:val="false"/>
          <w:i w:val="false"/>
          <w:color w:val="000000"/>
          <w:sz w:val="28"/>
        </w:rPr>
        <w:t xml:space="preserve">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"Мемлекеттік көрсетілетін қызметтер тізілімін бекіту туралы" Қазақстан Республикасы Үкіметінің 2013 жылғы 18 қыркүйектегі № 983 </w:t>
      </w:r>
      <w:r>
        <w:rPr>
          <w:rFonts w:ascii="Times New Roman"/>
          <w:b w:val="false"/>
          <w:i w:val="false"/>
          <w:color w:val="000000"/>
          <w:sz w:val="28"/>
        </w:rPr>
        <w:t>қаулысына</w:t>
      </w:r>
      <w:r>
        <w:rPr>
          <w:rFonts w:ascii="Times New Roman"/>
          <w:b w:val="false"/>
          <w:i w:val="false"/>
          <w:color w:val="000000"/>
          <w:sz w:val="28"/>
        </w:rPr>
        <w:t xml:space="preserve">, "Әлеуметтік-еңбек саласындағы мемлекеттік көрсетілетін қызмет стандарттарын бекіту туралы" Қазақстан Республикасы Деңсаулық сақтау және әлеуметтік даму министрінің 2015 жылғы 28 сәуірдегі № 279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тізіліміне 11342 болып тіркелді)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p>
    <w:bookmarkEnd w:id="0"/>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Start w:name="z8" w:id="1"/>
    <w:p>
      <w:pPr>
        <w:spacing w:after="0"/>
        <w:ind w:left="0"/>
        <w:jc w:val="both"/>
      </w:pPr>
      <w:r>
        <w:rPr>
          <w:rFonts w:ascii="Times New Roman"/>
          <w:b w:val="false"/>
          <w:i w:val="false"/>
          <w:color w:val="000000"/>
          <w:sz w:val="28"/>
        </w:rPr>
        <w:t xml:space="preserve">
      4)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
    <w:bookmarkStart w:name="z9" w:id="2"/>
    <w:p>
      <w:pPr>
        <w:spacing w:after="0"/>
        <w:ind w:left="0"/>
        <w:jc w:val="both"/>
      </w:pPr>
      <w:r>
        <w:rPr>
          <w:rFonts w:ascii="Times New Roman"/>
          <w:b w:val="false"/>
          <w:i w:val="false"/>
          <w:color w:val="000000"/>
          <w:sz w:val="28"/>
        </w:rPr>
        <w:t xml:space="preserve">
      5)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10" w:id="3"/>
    <w:p>
      <w:pPr>
        <w:spacing w:after="0"/>
        <w:ind w:left="0"/>
        <w:jc w:val="both"/>
      </w:pPr>
      <w:r>
        <w:rPr>
          <w:rFonts w:ascii="Times New Roman"/>
          <w:b w:val="false"/>
          <w:i w:val="false"/>
          <w:color w:val="000000"/>
          <w:sz w:val="28"/>
        </w:rPr>
        <w:t xml:space="preserve">
      6) "Мүгедектерге кресло-арбалар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11" w:id="4"/>
    <w:p>
      <w:pPr>
        <w:spacing w:after="0"/>
        <w:ind w:left="0"/>
        <w:jc w:val="both"/>
      </w:pPr>
      <w:r>
        <w:rPr>
          <w:rFonts w:ascii="Times New Roman"/>
          <w:b w:val="false"/>
          <w:i w:val="false"/>
          <w:color w:val="000000"/>
          <w:sz w:val="28"/>
        </w:rPr>
        <w:t xml:space="preserve">
      7) "Мүгедектерді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12" w:id="5"/>
    <w:p>
      <w:pPr>
        <w:spacing w:after="0"/>
        <w:ind w:left="0"/>
        <w:jc w:val="both"/>
      </w:pPr>
      <w:r>
        <w:rPr>
          <w:rFonts w:ascii="Times New Roman"/>
          <w:b w:val="false"/>
          <w:i w:val="false"/>
          <w:color w:val="000000"/>
          <w:sz w:val="28"/>
        </w:rPr>
        <w:t xml:space="preserve">
      8) "Медициналық-әлеуметтік мекемелерде (ұйымдарда)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3" w:id="6"/>
    <w:p>
      <w:pPr>
        <w:spacing w:after="0"/>
        <w:ind w:left="0"/>
        <w:jc w:val="both"/>
      </w:pPr>
      <w:r>
        <w:rPr>
          <w:rFonts w:ascii="Times New Roman"/>
          <w:b w:val="false"/>
          <w:i w:val="false"/>
          <w:color w:val="000000"/>
          <w:sz w:val="28"/>
        </w:rPr>
        <w:t xml:space="preserve">
      9)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4" w:id="7"/>
    <w:p>
      <w:pPr>
        <w:spacing w:after="0"/>
        <w:ind w:left="0"/>
        <w:jc w:val="both"/>
      </w:pPr>
      <w:r>
        <w:rPr>
          <w:rFonts w:ascii="Times New Roman"/>
          <w:b w:val="false"/>
          <w:i w:val="false"/>
          <w:color w:val="000000"/>
          <w:sz w:val="28"/>
        </w:rPr>
        <w:t xml:space="preserve">
      10)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xml:space="preserve">
      11)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xml:space="preserve">
      12)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xml:space="preserve">
      13)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18" w:id="11"/>
    <w:p>
      <w:pPr>
        <w:spacing w:after="0"/>
        <w:ind w:left="0"/>
        <w:jc w:val="both"/>
      </w:pPr>
      <w:r>
        <w:rPr>
          <w:rFonts w:ascii="Times New Roman"/>
          <w:b w:val="false"/>
          <w:i w:val="false"/>
          <w:color w:val="000000"/>
          <w:sz w:val="28"/>
        </w:rPr>
        <w:t xml:space="preserve">
      14) "Адамдарға жұмыспен қамтуға жәрдемдесудің белсенді шараларына қатысуға жолдамалар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19" w:id="12"/>
    <w:p>
      <w:pPr>
        <w:spacing w:after="0"/>
        <w:ind w:left="0"/>
        <w:jc w:val="both"/>
      </w:pPr>
      <w:r>
        <w:rPr>
          <w:rFonts w:ascii="Times New Roman"/>
          <w:b w:val="false"/>
          <w:i w:val="false"/>
          <w:color w:val="000000"/>
          <w:sz w:val="28"/>
        </w:rPr>
        <w:t xml:space="preserve">
      15) "Оралман мәртебесін беру немесе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2"/>
    <w:bookmarkStart w:name="z20" w:id="13"/>
    <w:p>
      <w:pPr>
        <w:spacing w:after="0"/>
        <w:ind w:left="0"/>
        <w:jc w:val="both"/>
      </w:pPr>
      <w:r>
        <w:rPr>
          <w:rFonts w:ascii="Times New Roman"/>
          <w:b w:val="false"/>
          <w:i w:val="false"/>
          <w:color w:val="000000"/>
          <w:sz w:val="28"/>
        </w:rPr>
        <w:t xml:space="preserve">
      16)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3"/>
    <w:bookmarkStart w:name="z21" w:id="14"/>
    <w:p>
      <w:pPr>
        <w:spacing w:after="0"/>
        <w:ind w:left="0"/>
        <w:jc w:val="both"/>
      </w:pPr>
      <w:r>
        <w:rPr>
          <w:rFonts w:ascii="Times New Roman"/>
          <w:b w:val="false"/>
          <w:i w:val="false"/>
          <w:color w:val="000000"/>
          <w:sz w:val="28"/>
        </w:rPr>
        <w:t xml:space="preserve">
      17) "Ақталған адамға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4"/>
    <w:bookmarkStart w:name="z22" w:id="15"/>
    <w:p>
      <w:pPr>
        <w:spacing w:after="0"/>
        <w:ind w:left="0"/>
        <w:jc w:val="both"/>
      </w:pPr>
      <w:r>
        <w:rPr>
          <w:rFonts w:ascii="Times New Roman"/>
          <w:b w:val="false"/>
          <w:i w:val="false"/>
          <w:color w:val="000000"/>
          <w:sz w:val="28"/>
        </w:rPr>
        <w:t xml:space="preserve">
      18) "Жұмыс іздеп жүрген адамдарды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5"/>
    <w:bookmarkStart w:name="z23" w:id="16"/>
    <w:p>
      <w:pPr>
        <w:spacing w:after="0"/>
        <w:ind w:left="0"/>
        <w:jc w:val="both"/>
      </w:pPr>
      <w:r>
        <w:rPr>
          <w:rFonts w:ascii="Times New Roman"/>
          <w:b w:val="false"/>
          <w:i w:val="false"/>
          <w:color w:val="000000"/>
          <w:sz w:val="28"/>
        </w:rPr>
        <w:t xml:space="preserve">
      19) Жұмыссыз ретінде жұмыс іздеп жүрген адамдарды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p>
    <w:bookmarkEnd w:id="16"/>
    <w:bookmarkStart w:name="z7244" w:id="17"/>
    <w:p>
      <w:pPr>
        <w:spacing w:after="0"/>
        <w:ind w:left="0"/>
        <w:jc w:val="both"/>
      </w:pPr>
      <w:r>
        <w:rPr>
          <w:rFonts w:ascii="Times New Roman"/>
          <w:b w:val="false"/>
          <w:i w:val="false"/>
          <w:color w:val="000000"/>
          <w:sz w:val="28"/>
        </w:rPr>
        <w:t xml:space="preserve">
      20) "Жұмыссыз ретінде тіркелгендігі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Шығыс Қазақстан облысы әкімдігінің 21.05.2018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өзгерістер енгізілді - Шығыс Қазақстан облысы әкімдігінің 14.02.2019 </w:t>
      </w:r>
      <w:r>
        <w:rPr>
          <w:rFonts w:ascii="Times New Roman"/>
          <w:b w:val="false"/>
          <w:i w:val="false"/>
          <w:color w:val="00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Шығыс Қазақстан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 желтоқсандағы № 336 </w:t>
            </w:r>
            <w:r>
              <w:br/>
            </w:r>
            <w:r>
              <w:rPr>
                <w:rFonts w:ascii="Times New Roman"/>
                <w:b w:val="false"/>
                <w:i w:val="false"/>
                <w:color w:val="000000"/>
                <w:sz w:val="20"/>
              </w:rPr>
              <w:t>қаулысымен бекітілген</w:t>
            </w:r>
          </w:p>
        </w:tc>
      </w:tr>
    </w:tbl>
    <w:bookmarkStart w:name="z30" w:id="18"/>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End w:id="18"/>
    <w:p>
      <w:pPr>
        <w:spacing w:after="0"/>
        <w:ind w:left="0"/>
        <w:jc w:val="both"/>
      </w:pPr>
      <w:r>
        <w:rPr>
          <w:rFonts w:ascii="Times New Roman"/>
          <w:b w:val="false"/>
          <w:i w:val="false"/>
          <w:color w:val="ff0000"/>
          <w:sz w:val="28"/>
        </w:rPr>
        <w:t xml:space="preserve">
      Ескерту. Регламент алынып тасталды - Шығыс Қазақстан облысы әкімдігінің 23.02.2018 </w:t>
      </w:r>
      <w:r>
        <w:rPr>
          <w:rFonts w:ascii="Times New Roman"/>
          <w:b w:val="false"/>
          <w:i w:val="false"/>
          <w:color w:val="ff0000"/>
          <w:sz w:val="28"/>
        </w:rPr>
        <w:t xml:space="preserve">№ 43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 2015 жылғы "</w:t>
            </w:r>
            <w:r>
              <w:rPr>
                <w:rFonts w:ascii="Times New Roman"/>
                <w:b w:val="false"/>
                <w:i w:val="false"/>
                <w:color w:val="000000"/>
                <w:sz w:val="20"/>
                <w:u w:val="single"/>
              </w:rPr>
              <w:t>10</w:t>
            </w:r>
            <w:r>
              <w:rPr>
                <w:rFonts w:ascii="Times New Roman"/>
                <w:b w:val="false"/>
                <w:i w:val="false"/>
                <w:color w:val="000000"/>
                <w:sz w:val="20"/>
              </w:rPr>
              <w:t xml:space="preserve">"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98" w:id="19"/>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p>
    <w:bookmarkEnd w:id="19"/>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18.08.2016 </w:t>
      </w:r>
      <w:r>
        <w:rPr>
          <w:rFonts w:ascii="Times New Roman"/>
          <w:b w:val="false"/>
          <w:i w:val="false"/>
          <w:color w:val="ff0000"/>
          <w:sz w:val="28"/>
        </w:rPr>
        <w:t>№ 258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94" w:id="20"/>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қызметінің (бұдан әрі - мемлекеттік көрсетілетін қызмет)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Өтініштерді қабылдау және мемлекеттік қызмет көрсету нәтижесін беру: </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2)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берушінің: </w:t>
      </w:r>
      <w:r>
        <w:br/>
      </w:r>
      <w:r>
        <w:rPr>
          <w:rFonts w:ascii="Times New Roman"/>
          <w:b w:val="false"/>
          <w:i w:val="false"/>
          <w:color w:val="000000"/>
          <w:sz w:val="28"/>
        </w:rPr>
        <w:t xml:space="preserve">
      </w:t>
      </w:r>
      <w:r>
        <w:rPr>
          <w:rFonts w:ascii="Times New Roman"/>
          <w:b w:val="false"/>
          <w:i w:val="false"/>
          <w:color w:val="000000"/>
          <w:sz w:val="28"/>
        </w:rPr>
        <w:t>1) Қазақстан Республикасының азаматтарын Семей ядролық сынақ полигонындағы ядролық сынақтардың салдарынан зардап шеккендер деп тану туралы шешімі;</w:t>
      </w:r>
      <w:r>
        <w:br/>
      </w:r>
      <w:r>
        <w:rPr>
          <w:rFonts w:ascii="Times New Roman"/>
          <w:b w:val="false"/>
          <w:i w:val="false"/>
          <w:color w:val="000000"/>
          <w:sz w:val="28"/>
        </w:rPr>
        <w:t xml:space="preserve">
      </w:t>
      </w:r>
      <w:r>
        <w:rPr>
          <w:rFonts w:ascii="Times New Roman"/>
          <w:b w:val="false"/>
          <w:i w:val="false"/>
          <w:color w:val="000000"/>
          <w:sz w:val="28"/>
        </w:rPr>
        <w:t xml:space="preserve">2) куәлікті немесе оның телнұсқасын беру;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w:t>
      </w:r>
      <w:r>
        <w:br/>
      </w: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r>
        <w:br/>
      </w:r>
      <w:r>
        <w:rPr>
          <w:rFonts w:ascii="Times New Roman"/>
          <w:b w:val="false"/>
          <w:i w:val="false"/>
          <w:color w:val="000000"/>
          <w:sz w:val="28"/>
        </w:rPr>
        <w:t>
      2) куәлікті немесе оның телнұсқасын беру;</w:t>
      </w:r>
      <w:r>
        <w:br/>
      </w:r>
      <w:r>
        <w:rPr>
          <w:rFonts w:ascii="Times New Roman"/>
          <w:b w:val="false"/>
          <w:i w:val="false"/>
          <w:color w:val="000000"/>
          <w:sz w:val="28"/>
        </w:rPr>
        <w:t>
      3) көрсетілетін қызметті алушының дербес шотына аудару арқылы өтемақы төлеу;</w:t>
      </w:r>
      <w:r>
        <w:br/>
      </w: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End w:id="20"/>
    <w:bookmarkStart w:name="z108" w:id="21"/>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(қызметкерлерінің) iс - қимыл тәртiбiн сипаттау</w:t>
      </w:r>
    </w:p>
    <w:bookmarkEnd w:id="21"/>
    <w:bookmarkStart w:name="z109" w:id="22"/>
    <w:p>
      <w:pPr>
        <w:spacing w:after="0"/>
        <w:ind w:left="0"/>
        <w:jc w:val="both"/>
      </w:pPr>
      <w:r>
        <w:rPr>
          <w:rFonts w:ascii="Times New Roman"/>
          <w:b w:val="false"/>
          <w:i w:val="false"/>
          <w:color w:val="000000"/>
          <w:sz w:val="28"/>
        </w:rPr>
        <w:t xml:space="preserve">
      4. Мемлекеттiк қызмет көрсету бойынша рәсімді бастауға көрсетілетін қызметті алушының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тізбесін ұсынуы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процесiнiң құрамына кiретiн рәсімдердің (iс-қимылдардың) мазмұны, орындалу ұзақтығы:</w:t>
      </w:r>
      <w:r>
        <w:br/>
      </w:r>
      <w:r>
        <w:rPr>
          <w:rFonts w:ascii="Times New Roman"/>
          <w:b w:val="false"/>
          <w:i w:val="false"/>
          <w:color w:val="000000"/>
          <w:sz w:val="28"/>
        </w:rPr>
        <w:t>
      1) Семей ядролық сынақ полигонындағы ядролық сынақтардың салдарынан зардап шеккен азаматтарды тіркеу немесе тіркеуден бас тарту туралы шешім қабылдау кезінде:</w:t>
      </w:r>
      <w:r>
        <w:br/>
      </w:r>
      <w:r>
        <w:rPr>
          <w:rFonts w:ascii="Times New Roman"/>
          <w:b w:val="false"/>
          <w:i w:val="false"/>
          <w:color w:val="000000"/>
          <w:sz w:val="28"/>
        </w:rPr>
        <w:t>
      1-іс-қимыл – көрсетілетін қызметті берушінің маманы мемлекеттік қызмет көрсету кезінде, егер Қазақстан Республикасының заңында өзгеше көзделмесе стандарттың 9-тармағында көрсетілген құжаттарды қабылдайды, тіркейді, ақпараттық жүйелерде (бұдан әрі - АЖ) қамтылған, заңмен қорғалатын құпияны құрайтын мәліметтерді пайдалануға жазбаша келісім алады және тіркеу күні және көрсетілетін қызметті алушының мемлекеттік қызметті алу күні; құжаттарды қабылдаған жауапты адамның тегі, аты-жөні көрсетілетін талон (бұдан әрі - талон). Орындалу ұзақтығы - 30 минут;</w:t>
      </w:r>
      <w:r>
        <w:br/>
      </w:r>
      <w:r>
        <w:rPr>
          <w:rFonts w:ascii="Times New Roman"/>
          <w:b w:val="false"/>
          <w:i w:val="false"/>
          <w:color w:val="000000"/>
          <w:sz w:val="28"/>
        </w:rPr>
        <w:t xml:space="preserve">
      2-іс-қимыл – көрсетілетін қызметті берушінің маманы көрсетілетін қызметті алушының іс макетін қалыптастырады және арнайы комиссияға береді. Орындалу ұзақтығы - 5 жұмыс күні; </w:t>
      </w:r>
      <w:r>
        <w:br/>
      </w:r>
      <w:r>
        <w:rPr>
          <w:rFonts w:ascii="Times New Roman"/>
          <w:b w:val="false"/>
          <w:i w:val="false"/>
          <w:color w:val="000000"/>
          <w:sz w:val="28"/>
        </w:rPr>
        <w:t>
      3-іс-қимыл – арнайы комиссия іс макетін тіркейді. Орындалу ұзақтығы - 1 жұмыс күні;</w:t>
      </w:r>
      <w:r>
        <w:br/>
      </w:r>
      <w:r>
        <w:rPr>
          <w:rFonts w:ascii="Times New Roman"/>
          <w:b w:val="false"/>
          <w:i w:val="false"/>
          <w:color w:val="000000"/>
          <w:sz w:val="28"/>
        </w:rPr>
        <w:t>
      4-іс-қимыл – арнайы комиссия біржолғы мемлекеттік ақшалай өтемақы төлемінің болмауы фактісін тексереді. Орындалу ұзақтығы - 10 жұмыс күні;</w:t>
      </w:r>
      <w:r>
        <w:br/>
      </w:r>
      <w:r>
        <w:rPr>
          <w:rFonts w:ascii="Times New Roman"/>
          <w:b w:val="false"/>
          <w:i w:val="false"/>
          <w:color w:val="000000"/>
          <w:sz w:val="28"/>
        </w:rPr>
        <w:t>
      5-іс-қимыл – арнайы комиссия мемлекеттік көрсетілетін қызмет ұсыну туралы шешім қабылдайды. Орындалу ұзақтығы - 1 жұмыс күні;</w:t>
      </w:r>
      <w:r>
        <w:br/>
      </w:r>
      <w:r>
        <w:rPr>
          <w:rFonts w:ascii="Times New Roman"/>
          <w:b w:val="false"/>
          <w:i w:val="false"/>
          <w:color w:val="000000"/>
          <w:sz w:val="28"/>
        </w:rPr>
        <w:t>
      6-іс-қимыл – көрсетілетін қызметті берушінің маманы мемлекеттік көрсетілетін қызметті көрсетілетін қызметті алушыға ұсыну туралы хабарлама дайындайды және береді. Орындалу ұзақтығы - 1 жұмыс күні;</w:t>
      </w:r>
      <w:r>
        <w:br/>
      </w:r>
      <w:r>
        <w:rPr>
          <w:rFonts w:ascii="Times New Roman"/>
          <w:b w:val="false"/>
          <w:i w:val="false"/>
          <w:color w:val="000000"/>
          <w:sz w:val="28"/>
        </w:rPr>
        <w:t>
      7-іс-қимыл – көрсетілетін қызметті берушінің маманы көрсетілетін қызметті алушының іс макетін Мемлекеттік корпорация ға жібереді. Орындалу ұзақтығы - 1 жұмыс күні.</w:t>
      </w:r>
      <w:r>
        <w:br/>
      </w:r>
      <w:r>
        <w:rPr>
          <w:rFonts w:ascii="Times New Roman"/>
          <w:b w:val="false"/>
          <w:i w:val="false"/>
          <w:color w:val="000000"/>
          <w:sz w:val="28"/>
        </w:rPr>
        <w:t xml:space="preserve">
      Мемлекеттік қызмет көрсету мерзімі көрсетілетін қызметті алушы жүгінген кезде көрсетілетін қызметті беруші құжаттардың топтамасын тіркеген сәттен бастап - өтінішті тіркеген күннен бастап 20 (жиырма) жұмыс күні. </w:t>
      </w:r>
      <w:r>
        <w:br/>
      </w:r>
      <w:r>
        <w:rPr>
          <w:rFonts w:ascii="Times New Roman"/>
          <w:b w:val="false"/>
          <w:i w:val="false"/>
          <w:color w:val="000000"/>
          <w:sz w:val="28"/>
        </w:rPr>
        <w:t>
      2) Алғашқы рет жүгінген көрсетілетін қызметті алушыларға куәлік беру кезінде:</w:t>
      </w:r>
      <w:r>
        <w:br/>
      </w:r>
      <w:r>
        <w:rPr>
          <w:rFonts w:ascii="Times New Roman"/>
          <w:b w:val="false"/>
          <w:i w:val="false"/>
          <w:color w:val="000000"/>
          <w:sz w:val="28"/>
        </w:rPr>
        <w:t>
      1-іс-қимыл – көрсетілетін қызметті берушінің маманы стандарттың 9-тармағында көрсетілген құжаттарды қабылдайды, тіркейді және АЖ-да қамтылған заңмен қорғалатын құпияны құрайтын мәліметтерді пайдалануға көрсетілетін қызметті алушының жазбаша келісімін алады, талон береді. Орындалу ұзақтығы - 30 минут;</w:t>
      </w:r>
      <w:r>
        <w:br/>
      </w:r>
      <w:r>
        <w:rPr>
          <w:rFonts w:ascii="Times New Roman"/>
          <w:b w:val="false"/>
          <w:i w:val="false"/>
          <w:color w:val="000000"/>
          <w:sz w:val="28"/>
        </w:rPr>
        <w:t>
      2-іс-қимыл – көрсетілетін қызметті берушінің маманы көрсетілетін қызметті алушының іс макеттерін қалыптастырады. Орындалу ұзақтығы - 1 жұмыс күні;</w:t>
      </w:r>
      <w:r>
        <w:br/>
      </w:r>
      <w:r>
        <w:rPr>
          <w:rFonts w:ascii="Times New Roman"/>
          <w:b w:val="false"/>
          <w:i w:val="false"/>
          <w:color w:val="000000"/>
          <w:sz w:val="28"/>
        </w:rPr>
        <w:t>
      3-іс-қимыл – арнайы комиссия мемлекеттік көрсетілетін қызмет көрсету туралы шешім қабылдайды және куәлік береді. Орындалу ұзақтығы - 2 жұмыс күні;</w:t>
      </w:r>
      <w:r>
        <w:br/>
      </w:r>
      <w:r>
        <w:rPr>
          <w:rFonts w:ascii="Times New Roman"/>
          <w:b w:val="false"/>
          <w:i w:val="false"/>
          <w:color w:val="000000"/>
          <w:sz w:val="28"/>
        </w:rPr>
        <w:t>
      4-іс-қимыл – көрсетілетін қызметті берушінің маманы мемлекеттік көрсетілетін қызмет нәтижесін көрсетілетін қызметті алушыға береді. Орындалу ұзақтығы - 1 жұмыс күні.</w:t>
      </w:r>
      <w:r>
        <w:br/>
      </w:r>
      <w:r>
        <w:rPr>
          <w:rFonts w:ascii="Times New Roman"/>
          <w:b w:val="false"/>
          <w:i w:val="false"/>
          <w:color w:val="000000"/>
          <w:sz w:val="28"/>
        </w:rPr>
        <w:t xml:space="preserve">
      Мемлекеттік қызметті көрсету мерзімі көрсетілетін қызметті алушылардың көрсетілетін қызметті берушіге құжаттар топтамасын тіркеген сәттен бастап Семей ядролық сынақ полигонындағы ядролық сынақтардың салдарынан зардап шеккен азаматтарды тіркеу туралы шешім қабылданғаннан кейін 5 (бес) жұмыс күні. </w:t>
      </w:r>
      <w:r>
        <w:br/>
      </w:r>
      <w:r>
        <w:rPr>
          <w:rFonts w:ascii="Times New Roman"/>
          <w:b w:val="false"/>
          <w:i w:val="false"/>
          <w:color w:val="000000"/>
          <w:sz w:val="28"/>
        </w:rPr>
        <w:t xml:space="preserve">
      </w:t>
      </w:r>
      <w:r>
        <w:rPr>
          <w:rFonts w:ascii="Times New Roman"/>
          <w:b w:val="false"/>
          <w:i w:val="false"/>
          <w:color w:val="000000"/>
          <w:sz w:val="28"/>
        </w:rPr>
        <w:t>3) Куәліктің телнұсқасын беру кезінде:</w:t>
      </w:r>
      <w:r>
        <w:br/>
      </w:r>
      <w:r>
        <w:rPr>
          <w:rFonts w:ascii="Times New Roman"/>
          <w:b w:val="false"/>
          <w:i w:val="false"/>
          <w:color w:val="000000"/>
          <w:sz w:val="28"/>
        </w:rPr>
        <w:t>
      1-іс-қимыл – көрсетілетін қызметті берушінің маманы стандарттың 9-тармағында көрсетілген құжаттарды қабылдайды, тіркейді және АЖ-да қамтылған заңмен қорғалатын құпияны құрайтын мәліметтерді пайдалануға көрсетілетін қызметті алушының жазбаша келісімін алады, талон береді. Орындалу ұзақтығы - 30 минут;</w:t>
      </w:r>
      <w:r>
        <w:br/>
      </w:r>
      <w:r>
        <w:rPr>
          <w:rFonts w:ascii="Times New Roman"/>
          <w:b w:val="false"/>
          <w:i w:val="false"/>
          <w:color w:val="000000"/>
          <w:sz w:val="28"/>
        </w:rPr>
        <w:t>
      2-іс-қимыл – көрсетілетін қызметті берушінің маманы көрсетілетін қызметті алушының іс макеттерін қалыптастырады. Орындалу ұзақтығы - 1 жұмыс күні;</w:t>
      </w:r>
      <w:r>
        <w:br/>
      </w:r>
      <w:r>
        <w:rPr>
          <w:rFonts w:ascii="Times New Roman"/>
          <w:b w:val="false"/>
          <w:i w:val="false"/>
          <w:color w:val="000000"/>
          <w:sz w:val="28"/>
        </w:rPr>
        <w:t>
      3-іс-қимыл – арнайы комиссия мемлекеттік көрсетілетін қызмет көрсету туралы шешім қабылдайды және куәліктің телнұсқасын береді. Орындалу ұзақтығы - 2 жұмыс күні;</w:t>
      </w:r>
      <w:r>
        <w:br/>
      </w:r>
      <w:r>
        <w:rPr>
          <w:rFonts w:ascii="Times New Roman"/>
          <w:b w:val="false"/>
          <w:i w:val="false"/>
          <w:color w:val="000000"/>
          <w:sz w:val="28"/>
        </w:rPr>
        <w:t>
      4-іс-қимыл – көрсетілетін қызметті берушінің маманы мемлекеттік көрсетілетін қызмет нәтижесін көрсетілетін қызметті алушыға береді.</w:t>
      </w:r>
      <w:r>
        <w:br/>
      </w:r>
      <w:r>
        <w:rPr>
          <w:rFonts w:ascii="Times New Roman"/>
          <w:b w:val="false"/>
          <w:i w:val="false"/>
          <w:color w:val="000000"/>
          <w:sz w:val="28"/>
        </w:rPr>
        <w:t>
      Орындалу ұзақтығы - 1 жұмыс күні.</w:t>
      </w:r>
      <w:r>
        <w:br/>
      </w:r>
      <w:r>
        <w:rPr>
          <w:rFonts w:ascii="Times New Roman"/>
          <w:b w:val="false"/>
          <w:i w:val="false"/>
          <w:color w:val="000000"/>
          <w:sz w:val="28"/>
        </w:rPr>
        <w:t xml:space="preserve">
      Мемлекеттік қызметті көрсету мерзімі көрсетілетін қызметті алушылардың көрсетілетін қызметті берушіге құжаттар топтамасын тіркеген сәттен бастап - 5 (бес) жұмыс күні.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алушылардың дербес шоттарына аудару арқылы біржолғы мемлекеттік ақшалай өтемақы төлеу кезінде:</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маманы іс макеттерін Мемлекеттік корпорацияға жібереді. Орындалу ұзақтығы - 5 жұмыс күні;</w:t>
      </w:r>
      <w:r>
        <w:br/>
      </w:r>
      <w:r>
        <w:rPr>
          <w:rFonts w:ascii="Times New Roman"/>
          <w:b w:val="false"/>
          <w:i w:val="false"/>
          <w:color w:val="000000"/>
          <w:sz w:val="28"/>
        </w:rPr>
        <w:t xml:space="preserve">
      </w:t>
      </w:r>
      <w:r>
        <w:rPr>
          <w:rFonts w:ascii="Times New Roman"/>
          <w:b w:val="false"/>
          <w:i w:val="false"/>
          <w:color w:val="000000"/>
          <w:sz w:val="28"/>
        </w:rPr>
        <w:t>2-іс-қимыл – Мемлекеттік корпорация өтемақыны ақша бойынша операцияларды есепке алу үшін қолма-қол ақшаны бақылау шоттарына аударады. Орындалу ұзақтығы - облыстардың, Астана, Алматы және Шымкент қалаларының бөлінісінде өтемақы төлеу кестесіне сәйкес.</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r>
        <w:br/>
      </w: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Шығыс Қазақстан облысы әкімдігінің 14.02.2019 </w:t>
      </w:r>
      <w:r>
        <w:rPr>
          <w:rFonts w:ascii="Times New Roman"/>
          <w:b w:val="false"/>
          <w:i w:val="false"/>
          <w:color w:val="00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1) тармақшасында көрсетілген 1-ші іс-қимыл бойынша мемлекеттiк қызмет көрсету нәтижесi көрсетілетін қызметті алушының құжаттарын тіркеу және көрсетілетін қызметті алушыға талон беру болып табылады, ол 2-ші іс-қимылды орындауды бастау үшiн негiз болады. </w:t>
      </w:r>
      <w:r>
        <w:br/>
      </w:r>
      <w:r>
        <w:rPr>
          <w:rFonts w:ascii="Times New Roman"/>
          <w:b w:val="false"/>
          <w:i w:val="false"/>
          <w:color w:val="000000"/>
          <w:sz w:val="28"/>
        </w:rPr>
        <w:t xml:space="preserve">
      Осы Регламенттің 5-тармағының 1) тармақшасында көрсетілген 2-ші іс-қимыл бойынша мемлекеттiк қызмет көрсету нәтижесi көрсетілетін қызметті алушының іс макетін қалыптастыру және арнайы комиссияның қарауына жолдау болып табылады, ол 3-ші іс-қимылды орындауды бастау үшiн негiз болады. </w:t>
      </w:r>
      <w:r>
        <w:br/>
      </w:r>
      <w:r>
        <w:rPr>
          <w:rFonts w:ascii="Times New Roman"/>
          <w:b w:val="false"/>
          <w:i w:val="false"/>
          <w:color w:val="000000"/>
          <w:sz w:val="28"/>
        </w:rPr>
        <w:t xml:space="preserve">
      Осы Регламенттің 5-тармағының 1) тармақшасында көрсетілген 3-ші іс-қимыл бойынша мемлекеттiк қызмет көрсету нәтижесi көрсетілетін қызметті алушының іс макеттерін тіркеу болып табылады, ол 4-ші іс-қимылды орындауды бастау үшiн негiз болады. </w:t>
      </w:r>
      <w:r>
        <w:br/>
      </w:r>
      <w:r>
        <w:rPr>
          <w:rFonts w:ascii="Times New Roman"/>
          <w:b w:val="false"/>
          <w:i w:val="false"/>
          <w:color w:val="000000"/>
          <w:sz w:val="28"/>
        </w:rPr>
        <w:t xml:space="preserve">
      Осы Регламенттің 5-тармағының 1) тармақшасында көрсетілген 4-ші іс-қимыл бойынша мемлекеттiк қызмет көрсету нәтижесi біржолғы мемлекеттік ақшалай өтемақы төлеу фактісін тексеру болып табылады, ол 5-ші іс-қимылды орындауды бастау үшiн негiз болады. </w:t>
      </w:r>
      <w:r>
        <w:br/>
      </w:r>
      <w:r>
        <w:rPr>
          <w:rFonts w:ascii="Times New Roman"/>
          <w:b w:val="false"/>
          <w:i w:val="false"/>
          <w:color w:val="000000"/>
          <w:sz w:val="28"/>
        </w:rPr>
        <w:t xml:space="preserve">
      Осы Регламенттің 5-тармағының 1) тармақшасында көрсетілген 5-ші іс-қимыл бойынша мемлекеттiк қызмет көрсету нәтижесi мемлекеттік қызмет көрсету туралы шешімге қол қою болып табылады, ол 6-шы іс-қимылды орындауды бастау үшiн негiз болады. </w:t>
      </w:r>
      <w:r>
        <w:br/>
      </w:r>
      <w:r>
        <w:rPr>
          <w:rFonts w:ascii="Times New Roman"/>
          <w:b w:val="false"/>
          <w:i w:val="false"/>
          <w:color w:val="000000"/>
          <w:sz w:val="28"/>
        </w:rPr>
        <w:t xml:space="preserve">
      Осы Регламенттің 5-тармағының 1) тармақшасында көрсетілген 6-шы іс-қимыл бойынша мемлекеттiк қызмет көрсету нәтижесi көрсетілетін қызмет алушыға хабарлама беру болып табылады, ол 7-ші іс-қимылды орындауды бастау үшiн негiз болады. </w:t>
      </w:r>
      <w:r>
        <w:br/>
      </w:r>
      <w:r>
        <w:rPr>
          <w:rFonts w:ascii="Times New Roman"/>
          <w:b w:val="false"/>
          <w:i w:val="false"/>
          <w:color w:val="000000"/>
          <w:sz w:val="28"/>
        </w:rPr>
        <w:t>
      Осы Регламенттің 5-тармағының 1) тармақшасында көрсетілген 7-ші іс-қимыл бойынша мемлекеттiк қызмет көрсету нәтижесi көрсетілетін қызмет алушылардың іс макеттерін Мемлекеттік корпорацияға беру болып табылады.</w:t>
      </w:r>
      <w:r>
        <w:br/>
      </w:r>
      <w:r>
        <w:rPr>
          <w:rFonts w:ascii="Times New Roman"/>
          <w:b w:val="false"/>
          <w:i w:val="false"/>
          <w:color w:val="000000"/>
          <w:sz w:val="28"/>
        </w:rPr>
        <w:t xml:space="preserve">
      Осы Регламенттің 5-тармағының 2) тармақшасында көрсетілген 1-ші іс-қимыл бойынша мемлекеттiк қызмет көрсету нәтижесi көрсетілетін қызметті алушының құжаттарын тіркеу және көрсетілетін қызметті алушыға талон беру болып табылады, ол 2-ші іс-қимылды орындауды бастау үшiн негiз болады. </w:t>
      </w:r>
      <w:r>
        <w:br/>
      </w:r>
      <w:r>
        <w:rPr>
          <w:rFonts w:ascii="Times New Roman"/>
          <w:b w:val="false"/>
          <w:i w:val="false"/>
          <w:color w:val="000000"/>
          <w:sz w:val="28"/>
        </w:rPr>
        <w:t xml:space="preserve">
      Осы Регламенттің 5-тармағының 2) тармақшасында көрсетілген 2-ші іс-қимыл бойынша мемлекеттiк қызмет көрсету нәтижесi көрсетілетін қызметті алушылардың іс макеттерін қалыптастыру және арнайы комиссияның қарауына жолдау болып табылады, ол 3-ші іс-қимылды орындауды бастау үшiн негiз болады. </w:t>
      </w:r>
      <w:r>
        <w:br/>
      </w:r>
      <w:r>
        <w:rPr>
          <w:rFonts w:ascii="Times New Roman"/>
          <w:b w:val="false"/>
          <w:i w:val="false"/>
          <w:color w:val="000000"/>
          <w:sz w:val="28"/>
        </w:rPr>
        <w:t xml:space="preserve">
      Осы Регламенттің 5-тармағының 2) тармақшасында көрсетілген 3-ші іс-қимыл бойынша мемлекеттiк қызмет көрсету нәтижесi көрсетілетін қызметті алушыға куәлік беру туралы шешім болып табылады, ол 4-ші іс-қимылды орындауды бастау үшiн негiз болады. </w:t>
      </w:r>
      <w:r>
        <w:br/>
      </w:r>
      <w:r>
        <w:rPr>
          <w:rFonts w:ascii="Times New Roman"/>
          <w:b w:val="false"/>
          <w:i w:val="false"/>
          <w:color w:val="000000"/>
          <w:sz w:val="28"/>
        </w:rPr>
        <w:t>
      Осы Регламенттің 5-тармағының 2) тармақшасында көрсетілген 4-ші іс-қимыл бойынша мемлекеттiк қызмет көрсету нәтижесi көрсетілетін қызметті алушыға куәлік беру болып табылады.</w:t>
      </w:r>
      <w:r>
        <w:br/>
      </w:r>
      <w:r>
        <w:rPr>
          <w:rFonts w:ascii="Times New Roman"/>
          <w:b w:val="false"/>
          <w:i w:val="false"/>
          <w:color w:val="000000"/>
          <w:sz w:val="28"/>
        </w:rPr>
        <w:t xml:space="preserve">
      Осы Регламенттің 5-тармағының 3) тармақшасында көрсетілген 1-ші іс-қимыл бойынша мемлекеттiк қызмет көрсету нәтижесi көрсетілетін қызметті алушының құжаттарын тіркеу және көрсетілетін қызметті алушыға талон беру болып табылады, ол 2-ші іс-қимылды орындауды бастау үшiн негiз болады. </w:t>
      </w:r>
      <w:r>
        <w:br/>
      </w:r>
      <w:r>
        <w:rPr>
          <w:rFonts w:ascii="Times New Roman"/>
          <w:b w:val="false"/>
          <w:i w:val="false"/>
          <w:color w:val="000000"/>
          <w:sz w:val="28"/>
        </w:rPr>
        <w:t xml:space="preserve">
      Осы Регламенттің 5-тармағының 3) тармақшасында көрсетілген 2-ші іс-қимыл бойынша мемлекеттiк қызмет көрсету нәтижесi көрсетілетін қызметті алушының іс макеттерін қалыптастыру және арнайы комиссияның қарауына жолдау болып табылады, ол 3-ші іс-қимылды орындауды бастау үшiн негiз болады. </w:t>
      </w:r>
      <w:r>
        <w:br/>
      </w:r>
      <w:r>
        <w:rPr>
          <w:rFonts w:ascii="Times New Roman"/>
          <w:b w:val="false"/>
          <w:i w:val="false"/>
          <w:color w:val="000000"/>
          <w:sz w:val="28"/>
        </w:rPr>
        <w:t xml:space="preserve">
      Осы Регламенттің 5-тармағының 3) тармақшасында көрсетілген 3-ші іс-қимыл бойынша мемлекеттiк қызмет көрсету нәтижесi көрсетілетін қызметті алушыға куәліктің телнұсқасын беру туралы шешім болып табылады, ол 4-ші іс-қимылды орындауды бастау үшiн негiз болады. </w:t>
      </w:r>
      <w:r>
        <w:br/>
      </w:r>
      <w:r>
        <w:rPr>
          <w:rFonts w:ascii="Times New Roman"/>
          <w:b w:val="false"/>
          <w:i w:val="false"/>
          <w:color w:val="000000"/>
          <w:sz w:val="28"/>
        </w:rPr>
        <w:t>
      Осы Регламенттің 5-тармағының 3) тармақшасында көрсетілген 4-ші іс-қимыл бойынша мемлекеттiк қызмет көрсету нәтижесi көрсетілетін қызметті алушыға куәліктің телнұсқасын беру болып табылады.</w:t>
      </w:r>
      <w:r>
        <w:br/>
      </w:r>
      <w:r>
        <w:rPr>
          <w:rFonts w:ascii="Times New Roman"/>
          <w:b w:val="false"/>
          <w:i w:val="false"/>
          <w:color w:val="000000"/>
          <w:sz w:val="28"/>
        </w:rPr>
        <w:t xml:space="preserve">
      Осы Регламенттің 5-тармағының 4) тармақшасында көрсетілген 1-ші іс-қимыл бойынша мемлекеттiк қызмет көрсету нәтижесi қызметті алушының іс макеттерін төлемге беру болып табылады, ол 2-ші іс-қимылды орындауды бастау үшiн негiз болады. </w:t>
      </w:r>
      <w:r>
        <w:br/>
      </w:r>
      <w:r>
        <w:rPr>
          <w:rFonts w:ascii="Times New Roman"/>
          <w:b w:val="false"/>
          <w:i w:val="false"/>
          <w:color w:val="000000"/>
          <w:sz w:val="28"/>
        </w:rPr>
        <w:t>
      Осы Регламенттің 5-тармағының 4) тармақшасында көрсетілген 2-ші іс-қимылдың нәтижесi өтемақыны есеп шоттарға аудару болып табылады.</w:t>
      </w:r>
    </w:p>
    <w:bookmarkEnd w:id="22"/>
    <w:bookmarkStart w:name="z154" w:id="23"/>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23"/>
    <w:bookmarkStart w:name="z155" w:id="24"/>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2) арнайы комиссия;</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рәсімдердің (iс-қимылдардың)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Семей ядролық сынақ полигонындағы ядролық сынақтардың салдарынан зардап шеккен азаматтарды тіркеу туралы шешім қабылдау кезінде:</w:t>
      </w:r>
      <w:r>
        <w:br/>
      </w:r>
      <w:r>
        <w:rPr>
          <w:rFonts w:ascii="Times New Roman"/>
          <w:b w:val="false"/>
          <w:i w:val="false"/>
          <w:color w:val="000000"/>
          <w:sz w:val="28"/>
        </w:rPr>
        <w:t xml:space="preserve">
      1-іс-қимыл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құжаттармен көрсетілетін қызметті берушіге жүгінеді. Мемлекеттік қызмет көрсету кезінде, егер өзгесі Қазақстан Республикасының заңдарында көзделмесе, АЖ қамтылған заңмен қорғалатын құпияны құрайтын мәліметтерді пайдалануға көрсетілетін қызметті алушының жазбаша келісімін алу. Талон береді және көрсетілетін қызметті алушылардың іс макеттерін қалыптастыру үшін көрсетілетін қызметті берушінің маманына жолдайды. Орындалу ұзақтығы - жүгінген күні сол жерде күтудің рұқсат етілген ең ұзақ уақыты кезектегі адамдардың санына байланысты бір көрсетілетін қызметті алушыға қызмет көрсетуге 30 минут есебінен;</w:t>
      </w:r>
      <w:r>
        <w:br/>
      </w:r>
      <w:r>
        <w:rPr>
          <w:rFonts w:ascii="Times New Roman"/>
          <w:b w:val="false"/>
          <w:i w:val="false"/>
          <w:color w:val="000000"/>
          <w:sz w:val="28"/>
        </w:rPr>
        <w:t xml:space="preserve">
      2-іс-қимыл – көрсетілетін қызметті берушінің маманы көрсетілетін қызметті алушының іс макетін қалыптастырады және арнайы комиссияға береді. Орындалу ұзақтығы - 5 жұмыс күні; </w:t>
      </w:r>
      <w:r>
        <w:br/>
      </w:r>
      <w:r>
        <w:rPr>
          <w:rFonts w:ascii="Times New Roman"/>
          <w:b w:val="false"/>
          <w:i w:val="false"/>
          <w:color w:val="000000"/>
          <w:sz w:val="28"/>
        </w:rPr>
        <w:t>
      3-іс-қимыл – арнайы комиссия көрсетілетін қызметті алушының іс макетін біржолғы мемлекеттік ақшалай өтемақы алуға азаматтарды тіркеу журналында тіркейді. Орындалу ұзақтығы - 1 жұмыс күні;</w:t>
      </w:r>
      <w:r>
        <w:br/>
      </w:r>
      <w:r>
        <w:rPr>
          <w:rFonts w:ascii="Times New Roman"/>
          <w:b w:val="false"/>
          <w:i w:val="false"/>
          <w:color w:val="000000"/>
          <w:sz w:val="28"/>
        </w:rPr>
        <w:t>
      4-іс-қимыл – арнайы комиссия "Қазақстан Халық Банкi" акционерлік қоғамының, "Қазпошта" акционерлік қоғамының тізімдері бойынша біржолғы мемлекеттік ақшалай өтемақы төлемінің болмауы фактісін тексереді. Орындалу ұзақтығы - 10 жұмыс күні;</w:t>
      </w:r>
      <w:r>
        <w:br/>
      </w:r>
      <w:r>
        <w:rPr>
          <w:rFonts w:ascii="Times New Roman"/>
          <w:b w:val="false"/>
          <w:i w:val="false"/>
          <w:color w:val="000000"/>
          <w:sz w:val="28"/>
        </w:rPr>
        <w:t>
      5-іс-қимыл – арнайы комиссия Семей ядролық сынақ полигонындағы ядролық сынақтардың салдарынан зардап шеккен азаматтарды тіркеу туралы шешім қабылдайды. Орындалу ұзақтығы - 1 жұмыс күні;</w:t>
      </w:r>
      <w:r>
        <w:br/>
      </w:r>
      <w:r>
        <w:rPr>
          <w:rFonts w:ascii="Times New Roman"/>
          <w:b w:val="false"/>
          <w:i w:val="false"/>
          <w:color w:val="000000"/>
          <w:sz w:val="28"/>
        </w:rPr>
        <w:t>
      6-іс-қимыл – көрсетілетін қызметті берушінің маманы мемлекеттік көрсетілетін қызмет ұсыну туралы хабарлама дайындайды. Орындалу ұзақтығы - 1 жұмыс күні;</w:t>
      </w:r>
      <w:r>
        <w:br/>
      </w:r>
      <w:r>
        <w:rPr>
          <w:rFonts w:ascii="Times New Roman"/>
          <w:b w:val="false"/>
          <w:i w:val="false"/>
          <w:color w:val="000000"/>
          <w:sz w:val="28"/>
        </w:rPr>
        <w:t>
      7-іс-қимыл – көрсетілетін қызметті берушінің маманы тіркелген көрсетілетін қызметті алушылардың іс макетін Мемлекеттік корпорацияға жібереді.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2) Алғашқы рет жүгінген көрсетілетін қызметті алушыларға куәлік беру кезінде:</w:t>
      </w:r>
      <w:r>
        <w:br/>
      </w:r>
      <w:r>
        <w:rPr>
          <w:rFonts w:ascii="Times New Roman"/>
          <w:b w:val="false"/>
          <w:i w:val="false"/>
          <w:color w:val="000000"/>
          <w:sz w:val="28"/>
        </w:rPr>
        <w:t>
      1-іс-қимыл – көрсетілетін қызметті алушы стандарттың 9-тармағында белгіленген тізбеге сәйкес құжаттармен көрсетілетін қызметті берушіге жүгінеді. Мемлекеттік қызмет көрсету кезінде, егер өзгесі Қазақстан Республикасының заңдарында көзделмесе, АЖ қамтылған заңмен қорғалатын құпияны құрайтын мәліметтерді пайдалануға көрсетілетін қызметті алушының жазбаша келісімін алу. Көрсетілетін қызметті алушыға талон береді және көрсетілетін қызметті алушылардың іс макетін қалыптастыру үшін көрсетілетін қызметті берушінің маманына жолдайды. Орындалу ұзақтығы – жүгінген күні сол жерде күтудің рұқсат етілген ең ұзақ уақыты кезектегі адамдардың санына байланысты бір көрсетілетін қызметті алушыға қызмет көрсетуге 30 минут есебінен;</w:t>
      </w:r>
      <w:r>
        <w:br/>
      </w:r>
      <w:r>
        <w:rPr>
          <w:rFonts w:ascii="Times New Roman"/>
          <w:b w:val="false"/>
          <w:i w:val="false"/>
          <w:color w:val="000000"/>
          <w:sz w:val="28"/>
        </w:rPr>
        <w:t xml:space="preserve">
      2-іс-қимыл – көрсетілетін қызметті берушінің маманы көрсетілетін қызметті алушының құжаттарын арнайы комиссияның қарауына дайындайды және оларды арнайы комиссияға береді. Орындалу ұзақтығы - 1 жұмыс күні; </w:t>
      </w:r>
      <w:r>
        <w:br/>
      </w:r>
      <w:r>
        <w:rPr>
          <w:rFonts w:ascii="Times New Roman"/>
          <w:b w:val="false"/>
          <w:i w:val="false"/>
          <w:color w:val="000000"/>
          <w:sz w:val="28"/>
        </w:rPr>
        <w:t>
      3-іс-қимыл – арнайы комиссия ұсынылған құжаттарды қарайды, куәлік жазып береді, куәліктер беру есебінің журналында тіркеледі. Орындалу ұзақтығы - 2 жұмыс күні;</w:t>
      </w:r>
      <w:r>
        <w:br/>
      </w:r>
      <w:r>
        <w:rPr>
          <w:rFonts w:ascii="Times New Roman"/>
          <w:b w:val="false"/>
          <w:i w:val="false"/>
          <w:color w:val="000000"/>
          <w:sz w:val="28"/>
        </w:rPr>
        <w:t>
      4-іс-қимыл – көрсетілетін қызметті берушінің маманы көрсетілетін қызметті алушыға куәлікті береді.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3) Куәліктің телнұсқасын беру кезінде:</w:t>
      </w:r>
      <w:r>
        <w:br/>
      </w:r>
      <w:r>
        <w:rPr>
          <w:rFonts w:ascii="Times New Roman"/>
          <w:b w:val="false"/>
          <w:i w:val="false"/>
          <w:color w:val="000000"/>
          <w:sz w:val="28"/>
        </w:rPr>
        <w:t>
      1-іс-қимыл – көрсетілетін қызметті алушы стандарттың 9-тармағында белгіленген тізбеге сәйкес құжаттармен көрсетілетін қызметті берушіге жүгінеді. Мемлекеттік қызмет көрсету кезінде, егер өзгесі Қазақстан Республикасының заңдарында көзделмесе, АЖ қамтылған заңмен қорғалатын құпияны құрайтын мәліметтерді пайдалануға көрсетілетін қызметті алушының жазбаша келісімін алу. Көрсетілетін қызметті алушыға талон береді және көрсетілетін қызметті алушылардың іс макетін қалыптастыру үшін көрсетілетін қызметті берушінің маманына жолдайды. Орындалу ұзақтығы – жүгінген күні сол жерде күтудің рұқсат етілген ең ұзақ уақыты кезектегі адамдардың санына байланысты бір көрсетілетін қызметті алушыға қызмет көрсетуге 30 минут есебінен;</w:t>
      </w:r>
      <w:r>
        <w:br/>
      </w:r>
      <w:r>
        <w:rPr>
          <w:rFonts w:ascii="Times New Roman"/>
          <w:b w:val="false"/>
          <w:i w:val="false"/>
          <w:color w:val="000000"/>
          <w:sz w:val="28"/>
        </w:rPr>
        <w:t>
      2-іс-қимыл – көрсетілетін қызметті берушінің маманы құжаттарды арнайы комиссияның қарауына дайындайды және оларды арнайы комиссияға береді. Орындалу ұзақтығы - 1 жұмыс күні;</w:t>
      </w:r>
      <w:r>
        <w:br/>
      </w:r>
      <w:r>
        <w:rPr>
          <w:rFonts w:ascii="Times New Roman"/>
          <w:b w:val="false"/>
          <w:i w:val="false"/>
          <w:color w:val="000000"/>
          <w:sz w:val="28"/>
        </w:rPr>
        <w:t>
      3-іс-қимыл – арнайы комиссия ұсынылған құжаттарды қарайды, куәліктің телнұсқасын жазып береді, куәліктер беру есебінің журналында тіркеледі. Орындалу ұзақтығы - 2 жұмыс күні;</w:t>
      </w:r>
      <w:r>
        <w:br/>
      </w:r>
      <w:r>
        <w:rPr>
          <w:rFonts w:ascii="Times New Roman"/>
          <w:b w:val="false"/>
          <w:i w:val="false"/>
          <w:color w:val="000000"/>
          <w:sz w:val="28"/>
        </w:rPr>
        <w:t>
      4-іс-қимыл – көрсетілетін қызметті берушінің маманы көрсетілетін қызметті алушыға куәліктің телнұсқасын береді. Орындалу ұзақтығы - 1 жұмыс күні.</w:t>
      </w:r>
    </w:p>
    <w:bookmarkEnd w:id="24"/>
    <w:bookmarkStart w:name="z178" w:id="2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5"/>
    <w:bookmarkStart w:name="z179" w:id="26"/>
    <w:p>
      <w:pPr>
        <w:spacing w:after="0"/>
        <w:ind w:left="0"/>
        <w:jc w:val="both"/>
      </w:pPr>
      <w:r>
        <w:rPr>
          <w:rFonts w:ascii="Times New Roman"/>
          <w:b w:val="false"/>
          <w:i w:val="false"/>
          <w:color w:val="000000"/>
          <w:sz w:val="28"/>
        </w:rPr>
        <w:t xml:space="preserve">
      9. Көрсетілетін қызметті алушылар мемлекеттік көрсетілетін қызметті алу үшін Мемлекеттік корпорацияға жүгінуге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ұсынуға құқылы.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мен өзара iс-қимылдың, оның iшiнде мемлекеттiк қызметтердi көрсету мәселелерi бойынша көрсетілетін қызмет берушiлердiң сұранымдарын қалыптастыру және жолдау рәсiмiнің (іс-қимылының) реттiлiгi мен мерзiмдерi:</w:t>
      </w:r>
      <w:r>
        <w:br/>
      </w:r>
      <w:r>
        <w:rPr>
          <w:rFonts w:ascii="Times New Roman"/>
          <w:b w:val="false"/>
          <w:i w:val="false"/>
          <w:color w:val="000000"/>
          <w:sz w:val="28"/>
        </w:rPr>
        <w:t>
      1) Семей ядролық сынақ полигонындағы ядролық сынақтардың салдарынан зардап шеккен азаматтарды тіркеу немесе тіркеуден бас тарту туралы шешім қабылдау кезінде:</w:t>
      </w:r>
      <w:r>
        <w:br/>
      </w:r>
      <w:r>
        <w:rPr>
          <w:rFonts w:ascii="Times New Roman"/>
          <w:b w:val="false"/>
          <w:i w:val="false"/>
          <w:color w:val="000000"/>
          <w:sz w:val="28"/>
        </w:rPr>
        <w:t>
      1-іс-қимыл – Мемлекеттік корпорация қызметкері жүгіну күні стандарттың 9-тармағына сәйкес құжаттарды қабылдайды. Мемлекеттік корпорация қызметкері мемлекеттік қызметтер көрсету кезінде, егер Қазақстан Республикасының заңдарында өзгеше көзделмесе, АЖ-да қамтылған, заңмен қорғалатын құпияны құрайтын мәліметтерді пайдалануға көрсетілетін қызметті алушының жазбаша келісімін алады. "Жеке тұлғалардың мемлекеттік дерекқоры" ақпараттық жүйесінде (бұдан әрі - ЖТ МДҚ АЖ) сұраным жасайды, құжаттарды тіркейді, тиісті құжаттардың қабылдағаны туралы қолхат (бұдан әрі - қолхат) береді. Көрсетілетін қызметті алушының сұранымын өңдеу ұзақтығы жүгінген күні кезектегі адамдардың санына байланысты бір көрсетілетін қызметті алушыға қызмет көрсетуге 15 минут есебінен;</w:t>
      </w:r>
      <w:r>
        <w:br/>
      </w:r>
      <w:r>
        <w:rPr>
          <w:rFonts w:ascii="Times New Roman"/>
          <w:b w:val="false"/>
          <w:i w:val="false"/>
          <w:color w:val="000000"/>
          <w:sz w:val="28"/>
        </w:rPr>
        <w:t xml:space="preserve">
      1-шарт – көрсетілетін қызметті алушы құжаттар топтамасын толық ұсынбаған жағдайда Мемлекеттік корпорация қызметкері стандарттың 9-тармағына сәйкес құжаттарды қабылдаудан бас тарту туралы стандарттағы </w:t>
      </w:r>
      <w:r>
        <w:rPr>
          <w:rFonts w:ascii="Times New Roman"/>
          <w:b w:val="false"/>
          <w:i w:val="false"/>
          <w:color w:val="000000"/>
          <w:sz w:val="28"/>
        </w:rPr>
        <w:t>3 қосымшаға</w:t>
      </w:r>
      <w:r>
        <w:rPr>
          <w:rFonts w:ascii="Times New Roman"/>
          <w:b w:val="false"/>
          <w:i w:val="false"/>
          <w:color w:val="000000"/>
          <w:sz w:val="28"/>
        </w:rPr>
        <w:t xml:space="preserve"> сәйкес қолхат береді; </w:t>
      </w:r>
      <w:r>
        <w:br/>
      </w:r>
      <w:r>
        <w:rPr>
          <w:rFonts w:ascii="Times New Roman"/>
          <w:b w:val="false"/>
          <w:i w:val="false"/>
          <w:color w:val="000000"/>
          <w:sz w:val="28"/>
        </w:rPr>
        <w:t xml:space="preserve">
      2-іс-қимыл – Мемлекеттік корпорация қызметкері көрсетілетін қызметті алушыдан қабылданған құжаттарды көрсетілетін қызметті берушінің маманына жолдайды. Өңдеу ұзақтығы - 1 жұмыс күні; </w:t>
      </w:r>
      <w:r>
        <w:br/>
      </w:r>
      <w:r>
        <w:rPr>
          <w:rFonts w:ascii="Times New Roman"/>
          <w:b w:val="false"/>
          <w:i w:val="false"/>
          <w:color w:val="000000"/>
          <w:sz w:val="28"/>
        </w:rPr>
        <w:t xml:space="preserve">
      3-іс-қимыл – көрсетілетін қызметті берушінің маманы көрсетілетін қызметті алушының іс макетін қалыптастырады және арнайы комиссияға береді. Орындалу ұзақтығы - 4 жұмыс күні; </w:t>
      </w:r>
      <w:r>
        <w:br/>
      </w:r>
      <w:r>
        <w:rPr>
          <w:rFonts w:ascii="Times New Roman"/>
          <w:b w:val="false"/>
          <w:i w:val="false"/>
          <w:color w:val="000000"/>
          <w:sz w:val="28"/>
        </w:rPr>
        <w:t xml:space="preserve">
      4-іс-қимыл – арнайы комиссия іс макетін біржолғы мемлекеттік ақшалай өтемақы алуға азаматтарды тіркеу журналында тіркейді. Орындалу ұзақтығы - 1 жұмыс күні; </w:t>
      </w:r>
      <w:r>
        <w:br/>
      </w:r>
      <w:r>
        <w:rPr>
          <w:rFonts w:ascii="Times New Roman"/>
          <w:b w:val="false"/>
          <w:i w:val="false"/>
          <w:color w:val="000000"/>
          <w:sz w:val="28"/>
        </w:rPr>
        <w:t>
      5-іс-қимыл – арнайы комиссия "Қазақстан Халық Банкi" акционерлік қоғамының, "Қазпошта" акционерлік қоғамының тізімдері бойынша біржолғы мемлекеттік ақшалай өтемақы төлемінің болмауы фактісін тексереді. Орындалу ұзақтығы - 8 жұмыс күні;</w:t>
      </w:r>
      <w:r>
        <w:br/>
      </w:r>
      <w:r>
        <w:rPr>
          <w:rFonts w:ascii="Times New Roman"/>
          <w:b w:val="false"/>
          <w:i w:val="false"/>
          <w:color w:val="000000"/>
          <w:sz w:val="28"/>
        </w:rPr>
        <w:t>
      6-іс-қимыл – арнайы комиссия Семей ядролық сынақ полигонындағы ядролық сынақтардың салдарынан зардап шеккен азаматтарды тіркеу туралы шешім қабылдайды. Орындалу ұзақтығы - 1 жұмыс күні;</w:t>
      </w:r>
      <w:r>
        <w:br/>
      </w:r>
      <w:r>
        <w:rPr>
          <w:rFonts w:ascii="Times New Roman"/>
          <w:b w:val="false"/>
          <w:i w:val="false"/>
          <w:color w:val="000000"/>
          <w:sz w:val="28"/>
        </w:rPr>
        <w:t>
      7-іс-қимыл – көрсетілетін қызметті берушінің маманы көрсетілетін қызмет алушыға мемлекеттік көрсетілетін қызмет ұсыну туралы хабарламаны дайындайды және Мемлекеттік корпорацияға жолдайды және тіркелген азаматтардың іс макеттерін жолдайды. Орындалу ұзақтығы - 4 жұмыс күні;</w:t>
      </w:r>
      <w:r>
        <w:br/>
      </w:r>
      <w:r>
        <w:rPr>
          <w:rFonts w:ascii="Times New Roman"/>
          <w:b w:val="false"/>
          <w:i w:val="false"/>
          <w:color w:val="000000"/>
          <w:sz w:val="28"/>
        </w:rPr>
        <w:t>
      8-іс-қимыл – Мемлекеттік корпорация қызметкері көрсетілетін қызметті алушыға мемлекеттік көрсетілетін қызмет ұсыну туралы хабарламаны береді. Орындалу ұзақтығы - Мемлекеттік корпорация 1 жұмыс күні.</w:t>
      </w:r>
      <w:r>
        <w:br/>
      </w:r>
      <w:r>
        <w:rPr>
          <w:rFonts w:ascii="Times New Roman"/>
          <w:b w:val="false"/>
          <w:i w:val="false"/>
          <w:color w:val="000000"/>
          <w:sz w:val="28"/>
        </w:rPr>
        <w:t>
      Мемлекеттік қызмет көрсету мерзімі Семей ядролық сынақ полигонындағы ядролық сынақтардың салдарынан зардап шеккен азаматтарды Мемлекеттік корпорация да тіркеу немесе тіркеуден бас тарту туралы шешім қабылдау бойынша өтінішті тіркеу күнінен бастап 20 (жиырма) жұмыс күні.</w:t>
      </w:r>
      <w:r>
        <w:br/>
      </w: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2) Алғашқы рет жүгінген көрсетілетін қызметті алушыларға куәлік беру кезінде:</w:t>
      </w:r>
      <w:r>
        <w:br/>
      </w:r>
      <w:r>
        <w:rPr>
          <w:rFonts w:ascii="Times New Roman"/>
          <w:b w:val="false"/>
          <w:i w:val="false"/>
          <w:color w:val="000000"/>
          <w:sz w:val="28"/>
        </w:rPr>
        <w:t xml:space="preserve">
      </w:t>
      </w:r>
      <w:r>
        <w:rPr>
          <w:rFonts w:ascii="Times New Roman"/>
          <w:b w:val="false"/>
          <w:i w:val="false"/>
          <w:color w:val="000000"/>
          <w:sz w:val="28"/>
        </w:rPr>
        <w:t xml:space="preserve">1-іс-қимыл – Мемлекеттік корпорация қызметкері жүгіну күні мемлекеттік қызмет көрсету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қабылдайды. Мемлекеттік корпорация қызметкері мемлекеттік қызметтер көрсету кезінде, егер Қазақстан Республикасының заңдарында өзгеше көзделмесе, АЖ қамтылған, заңмен қорғалатын құпияны құрайтын мәліметтерді пайдалануға көрсетілетін қызметті алушының жазбаша келісімін алады. ЖТ МДҚ АЖ сұраным жасайды, құжаттарды тіркейді және құжаттарды қабылдау немесе құжаттарды қабылдаудан бас тарту туралы қолхат береді. Көрсетілетін қызметті алушының сұранымын өңдеу ұзақтығы жүгінген күні кезектегі адамдардың санына байланысты бір көрсетілетін қызметті алушыға қызмет көрсетуге 15 минут есебінен;</w:t>
      </w:r>
      <w:r>
        <w:br/>
      </w:r>
      <w:r>
        <w:rPr>
          <w:rFonts w:ascii="Times New Roman"/>
          <w:b w:val="false"/>
          <w:i w:val="false"/>
          <w:color w:val="000000"/>
          <w:sz w:val="28"/>
        </w:rPr>
        <w:t xml:space="preserve">
      1-шарт – көрсетілетін қызметті алушы құжаттар топтамасын толық ұсынбаған жағдайда Мемлекеттік корпорация қызметкері стандарттың 9-тармағына сәйкес құжаттарды қабылдаудан бас тарту туралы стандарттағы </w:t>
      </w:r>
      <w:r>
        <w:rPr>
          <w:rFonts w:ascii="Times New Roman"/>
          <w:b w:val="false"/>
          <w:i w:val="false"/>
          <w:color w:val="000000"/>
          <w:sz w:val="28"/>
        </w:rPr>
        <w:t>3 қосымшаға</w:t>
      </w:r>
      <w:r>
        <w:rPr>
          <w:rFonts w:ascii="Times New Roman"/>
          <w:b w:val="false"/>
          <w:i w:val="false"/>
          <w:color w:val="000000"/>
          <w:sz w:val="28"/>
        </w:rPr>
        <w:t xml:space="preserve"> сәйкес қолхат береді; </w:t>
      </w:r>
      <w:r>
        <w:br/>
      </w:r>
      <w:r>
        <w:rPr>
          <w:rFonts w:ascii="Times New Roman"/>
          <w:b w:val="false"/>
          <w:i w:val="false"/>
          <w:color w:val="000000"/>
          <w:sz w:val="28"/>
        </w:rPr>
        <w:t>
      2-іс-қимыл – Мемлекеттік корпорация қызметкері көрсетілетін қызметті алушыдан қабылданған өтінішті және құжаттарды көрсетілетін қызметті берушіге жолдайды. Орындалу ұзақтығы - 1 жұмыс күні;</w:t>
      </w:r>
      <w:r>
        <w:br/>
      </w:r>
      <w:r>
        <w:rPr>
          <w:rFonts w:ascii="Times New Roman"/>
          <w:b w:val="false"/>
          <w:i w:val="false"/>
          <w:color w:val="000000"/>
          <w:sz w:val="28"/>
        </w:rPr>
        <w:t>
      3-іс-қимыл – көрсетілетін қызметті берушінің маманы көрсетілетін қызметті алушының іс макетін қалыптастырады және арнайы комиссияға береді. Орындалу ұзақтығы - 1 жұмыс күні;</w:t>
      </w:r>
      <w:r>
        <w:br/>
      </w:r>
      <w:r>
        <w:rPr>
          <w:rFonts w:ascii="Times New Roman"/>
          <w:b w:val="false"/>
          <w:i w:val="false"/>
          <w:color w:val="000000"/>
          <w:sz w:val="28"/>
        </w:rPr>
        <w:t>
      4-іс-қимыл – арнайы комиссия ұсынылған құжаттарды қарайды, куәлік дайындайды, куәліктер беру есебінің журналында тіркейді. Орындалу ұзақтығы - 1 жұмыс күні;</w:t>
      </w:r>
      <w:r>
        <w:br/>
      </w:r>
      <w:r>
        <w:rPr>
          <w:rFonts w:ascii="Times New Roman"/>
          <w:b w:val="false"/>
          <w:i w:val="false"/>
          <w:color w:val="000000"/>
          <w:sz w:val="28"/>
        </w:rPr>
        <w:t>
      5-іс-қимыл – көрсетілетін қызметті берушінің маманы куәлікті Мемлекеттік корпорацияға жібереді. Орындалу ұзақтығы - 1 жұмыс күні;</w:t>
      </w:r>
      <w:r>
        <w:br/>
      </w:r>
      <w:r>
        <w:rPr>
          <w:rFonts w:ascii="Times New Roman"/>
          <w:b w:val="false"/>
          <w:i w:val="false"/>
          <w:color w:val="000000"/>
          <w:sz w:val="28"/>
        </w:rPr>
        <w:t>
      6-іс-қимыл – Мемлекеттік корпорация қызметкері көрсетілетін қызметті алушыға куәлікті береді. Орындалу ұзақтығы - 1 жұмыс күні.</w:t>
      </w:r>
      <w:r>
        <w:br/>
      </w:r>
      <w:r>
        <w:rPr>
          <w:rFonts w:ascii="Times New Roman"/>
          <w:b w:val="false"/>
          <w:i w:val="false"/>
          <w:color w:val="000000"/>
          <w:sz w:val="28"/>
        </w:rPr>
        <w:t xml:space="preserve">
      Мемлекеттік қызметті көрсету мерзімі алғашқы рет жүгінген көрсетілетін қызметті алушыларға куәлік беру кезінде Мемлекеттік корпорацияға құжаттар топтамасын тапсырған сәттен бастап Семей ядролық сынақ полигонындағы ядролық сынақтардың салдарынан зардап шеккен азаматтарды тіркеу туралы шешім қабылданғаннан кейін 5 (бес) жұмыс күні. </w:t>
      </w:r>
      <w:r>
        <w:br/>
      </w: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3) Куәліктің телнұсқасын беру кезінде:</w:t>
      </w:r>
      <w:r>
        <w:br/>
      </w:r>
      <w:r>
        <w:rPr>
          <w:rFonts w:ascii="Times New Roman"/>
          <w:b w:val="false"/>
          <w:i w:val="false"/>
          <w:color w:val="000000"/>
          <w:sz w:val="28"/>
        </w:rPr>
        <w:t xml:space="preserve">
      </w:t>
      </w:r>
      <w:r>
        <w:rPr>
          <w:rFonts w:ascii="Times New Roman"/>
          <w:b w:val="false"/>
          <w:i w:val="false"/>
          <w:color w:val="000000"/>
          <w:sz w:val="28"/>
        </w:rPr>
        <w:t>1-іс-қимыл – Мемлекеттік корпорация қызметкері жүгіну күні мемлекеттік қызмет көрсету үшін стандарттың 9-тармағына сәйкес құжаттарды қабылдайды. Мемлекеттік корпорация қызметкері мемлекеттік қызметтер көрсету кезінде, егер Қазақстан Республикасының заңдарында өзгеше көзделмесе, АЖ қамтылған, заңмен қорғалатын құпияны құрайтын мәліметтерді пайдалануға көрсетілетін қызметті алушының жазбаша келісімін алады. ЖТ МДҚ АЖ сұраным жасайды, құжаттарды тіркейді және қолхат береді. Көрсетілетін қызметті алушының сұранымын өңдеу ұзақтығы жүгінген күні кезектегі адамдардың санына байланысты бір көрсетілетін қызметті алушыға қызмет көрсетуге 15 минуттың есебінен;</w:t>
      </w:r>
      <w:r>
        <w:br/>
      </w:r>
      <w:r>
        <w:rPr>
          <w:rFonts w:ascii="Times New Roman"/>
          <w:b w:val="false"/>
          <w:i w:val="false"/>
          <w:color w:val="000000"/>
          <w:sz w:val="28"/>
        </w:rPr>
        <w:t xml:space="preserve">
      1-шарт – көрсетілетін қызметті алушы құжаттар топтамасын толық ұсынбаған жағдайда Мемлекеттік корпорация қызметкері стандарттың 9-тармағына сәйкес құжаттарды қабылдаудан бас тарту туралы стандарттағы 3 қосымшаға сәйкес қолхат береді; </w:t>
      </w:r>
      <w:r>
        <w:br/>
      </w:r>
      <w:r>
        <w:rPr>
          <w:rFonts w:ascii="Times New Roman"/>
          <w:b w:val="false"/>
          <w:i w:val="false"/>
          <w:color w:val="000000"/>
          <w:sz w:val="28"/>
        </w:rPr>
        <w:t>
      2-іс-қимыл – Мемлекеттік корпорация қызметкері көрсетілетін қызметті алушыдан қабылданған өтініштер мен құжаттарды көрсетілетін қызметті берушіге жолдайды. Орындалу ұзақтығы - 1 жұмыс күні;</w:t>
      </w:r>
      <w:r>
        <w:br/>
      </w:r>
      <w:r>
        <w:rPr>
          <w:rFonts w:ascii="Times New Roman"/>
          <w:b w:val="false"/>
          <w:i w:val="false"/>
          <w:color w:val="000000"/>
          <w:sz w:val="28"/>
        </w:rPr>
        <w:t>
      3-іс-қимыл – көрсетілетін қызметті берушінің маманы көрсетілетін қызметті алушының іс макетін қалыптастырады және арнайы комиссияға береді. Орындалу ұзақтығы - 1 жұмыс күні;</w:t>
      </w:r>
      <w:r>
        <w:br/>
      </w:r>
      <w:r>
        <w:rPr>
          <w:rFonts w:ascii="Times New Roman"/>
          <w:b w:val="false"/>
          <w:i w:val="false"/>
          <w:color w:val="000000"/>
          <w:sz w:val="28"/>
        </w:rPr>
        <w:t>
      4-іс-қимыл – арнайы комиссия ұсынылған құжаттарды қарайды, куәліктің телнұсқасын дайындайды, куәліктер беру есебінің журналында тіркейді. Орындалу ұзақтығы - 1 жұмыс күні;</w:t>
      </w:r>
      <w:r>
        <w:br/>
      </w:r>
      <w:r>
        <w:rPr>
          <w:rFonts w:ascii="Times New Roman"/>
          <w:b w:val="false"/>
          <w:i w:val="false"/>
          <w:color w:val="000000"/>
          <w:sz w:val="28"/>
        </w:rPr>
        <w:t>
      5-іс-қимыл – көрсетілетін қызметті берушінің маманы Мемлекеттік корпорация ға куәліктің телнұсқасын жібереді. Орындалу ұзақтығы - 1 жұмыс күні;</w:t>
      </w:r>
      <w:r>
        <w:br/>
      </w:r>
      <w:r>
        <w:rPr>
          <w:rFonts w:ascii="Times New Roman"/>
          <w:b w:val="false"/>
          <w:i w:val="false"/>
          <w:color w:val="000000"/>
          <w:sz w:val="28"/>
        </w:rPr>
        <w:t>
      6-іс-қимыл – Мемлекеттік корпорация қызметкері көрсетілетін қызметті алушыға куәліктің телнұсқасын береді. Орындалу ұзақтығы - 1 жұмыс күні.</w:t>
      </w:r>
      <w:r>
        <w:br/>
      </w:r>
      <w:r>
        <w:rPr>
          <w:rFonts w:ascii="Times New Roman"/>
          <w:b w:val="false"/>
          <w:i w:val="false"/>
          <w:color w:val="000000"/>
          <w:sz w:val="28"/>
        </w:rPr>
        <w:t xml:space="preserve">
      Мемлекеттік қызметті көрсету мерзімі алғашқы рет жүгінген көрсетілетін қызметті алушыларға куәлік беру кезінде Мемлекеттік корпорацияға құжаттар топтамасын тапсырған сәттен бастап Семей ядролық сынақ полигонындағы ядролық сынақтардың салдарынан зардап шеккен азаматтарды тіркеу туралы шешім қабылданғаннан кейін 5 (бес) жұмыс күні. </w:t>
      </w:r>
      <w:r>
        <w:br/>
      </w: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алушылардың дербес шоттарына аудару арқылы өтемақы төлеу кезінде:</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маманы арнайы комиссияның зардап шеккен деп тану туралы шешімін және көрсетілетін қызметті алушының іс макеттерін Мемлекеттік корпорацияға жібереді. Орындалу ұзақтығы - 5 жұмыс күні;</w:t>
      </w:r>
      <w:r>
        <w:br/>
      </w:r>
      <w:r>
        <w:rPr>
          <w:rFonts w:ascii="Times New Roman"/>
          <w:b w:val="false"/>
          <w:i w:val="false"/>
          <w:color w:val="000000"/>
          <w:sz w:val="28"/>
        </w:rPr>
        <w:t xml:space="preserve">
      </w:t>
      </w:r>
      <w:r>
        <w:rPr>
          <w:rFonts w:ascii="Times New Roman"/>
          <w:b w:val="false"/>
          <w:i w:val="false"/>
          <w:color w:val="000000"/>
          <w:sz w:val="28"/>
        </w:rPr>
        <w:t>2-іс-қимыл – Мемлекеттік корпорация келіп түскен істер макеттерін тіркейді, өтемақы тағайындау жөніндігі шешім дайындайды және өтемақыны көрсетілетін қызметті алушының жеке шоттарына аударады. Орындалу ұзақтығы - облыстардың, Астана және Алматы қалаларының бөлінісінде өтемақы төлеу кестесіне сәйкес.</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кезінде:</w:t>
      </w:r>
      <w:r>
        <w:br/>
      </w:r>
      <w:r>
        <w:rPr>
          <w:rFonts w:ascii="Times New Roman"/>
          <w:b w:val="false"/>
          <w:i w:val="false"/>
          <w:color w:val="000000"/>
          <w:sz w:val="28"/>
        </w:rPr>
        <w:t>
      1-іс-қимыл – көрсетілетін қызметті берушінің маманы арнайы комиссияның шешімін және көрсетілетін қызметті алушының іс макеттерін Мемлекеттік корпорацияға жібереді. Орындалу ұзақтығы - 5 жұмыс күні;</w:t>
      </w:r>
      <w:r>
        <w:br/>
      </w:r>
      <w:r>
        <w:rPr>
          <w:rFonts w:ascii="Times New Roman"/>
          <w:b w:val="false"/>
          <w:i w:val="false"/>
          <w:color w:val="000000"/>
          <w:sz w:val="28"/>
        </w:rPr>
        <w:t>
      2-іс-қимыл – Мемлекеттік корпорация істер макеттерін тіркейді, өтемақы тағайындау жөніндігі шешім дайындайды және өтемақыны көрсетілетін қызметті алушылардың есеп шоттарына аударады. Орындалу ұзақтығы - облыстардың, Астана және Алматы қалаларының бөлінісінде өтемақы төлеу кестесіне сәйкес.</w:t>
      </w:r>
      <w:r>
        <w:br/>
      </w:r>
      <w:r>
        <w:rPr>
          <w:rFonts w:ascii="Times New Roman"/>
          <w:b w:val="false"/>
          <w:i w:val="false"/>
          <w:color w:val="000000"/>
          <w:sz w:val="28"/>
        </w:rPr>
        <w:t>
      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r>
        <w:br/>
      </w: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 берушінің интернет-ресурсында орналастырылады.</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225" w:id="27"/>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бойынша көрсетілетін қызметті беруші арқылы мемлекеттік қызмет көрсету бизнес-процестерінің анықтамалығы</w:t>
      </w:r>
    </w:p>
    <w:bookmarkEnd w:id="27"/>
    <w:bookmarkStart w:name="z226" w:id="28"/>
    <w:p>
      <w:pPr>
        <w:spacing w:after="0"/>
        <w:ind w:left="0"/>
        <w:jc w:val="left"/>
      </w:pPr>
    </w:p>
    <w:bookmarkEnd w:id="28"/>
    <w:p>
      <w:pPr>
        <w:spacing w:after="0"/>
        <w:ind w:left="0"/>
        <w:jc w:val="both"/>
      </w:pPr>
      <w:r>
        <w:drawing>
          <wp:inline distT="0" distB="0" distL="0" distR="0">
            <wp:extent cx="5638800" cy="1264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638800" cy="1264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228" w:id="29"/>
    <w:p>
      <w:pPr>
        <w:spacing w:after="0"/>
        <w:ind w:left="0"/>
        <w:jc w:val="left"/>
      </w:pPr>
      <w:r>
        <w:rPr>
          <w:rFonts w:ascii="Times New Roman"/>
          <w:b/>
          <w:i w:val="false"/>
          <w:color w:val="000000"/>
        </w:rPr>
        <w:t xml:space="preserve"> Көрсетілетін қызметті беруші арқылы куәлік беру бойынша мемлекеттік қызмет көрсету кезіндегі бизнес процесстер анықтамалығы</w:t>
      </w:r>
    </w:p>
    <w:bookmarkEnd w:id="29"/>
    <w:bookmarkStart w:name="z229" w:id="30"/>
    <w:p>
      <w:pPr>
        <w:spacing w:after="0"/>
        <w:ind w:left="0"/>
        <w:jc w:val="left"/>
      </w:pPr>
    </w:p>
    <w:bookmarkEnd w:id="30"/>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8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 қосымша</w:t>
            </w:r>
          </w:p>
        </w:tc>
      </w:tr>
    </w:tbl>
    <w:bookmarkStart w:name="z231" w:id="31"/>
    <w:p>
      <w:pPr>
        <w:spacing w:after="0"/>
        <w:ind w:left="0"/>
        <w:jc w:val="left"/>
      </w:pPr>
      <w:r>
        <w:rPr>
          <w:rFonts w:ascii="Times New Roman"/>
          <w:b/>
          <w:i w:val="false"/>
          <w:color w:val="000000"/>
        </w:rPr>
        <w:t xml:space="preserve"> Көрсетілетін қызметті беруші арқылы куәліктің телнұсқасын беру бойынша мемлекеттік қызмет көрсету кезіндегі бизнес процесстер анықтамалығы</w:t>
      </w:r>
    </w:p>
    <w:bookmarkEnd w:id="31"/>
    <w:bookmarkStart w:name="z232" w:id="32"/>
    <w:p>
      <w:pPr>
        <w:spacing w:after="0"/>
        <w:ind w:left="0"/>
        <w:jc w:val="left"/>
      </w:pPr>
    </w:p>
    <w:bookmarkEnd w:id="32"/>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7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4 қосымша</w:t>
            </w:r>
          </w:p>
        </w:tc>
      </w:tr>
    </w:tbl>
    <w:bookmarkStart w:name="z234" w:id="33"/>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бойынша Мемлекеттік корпорация арқылы мемлекеттiк қызмет көрсету кезіндегі бизнес процесстер анықтамалығы</w:t>
      </w:r>
    </w:p>
    <w:bookmarkEnd w:id="33"/>
    <w:bookmarkStart w:name="z235" w:id="34"/>
    <w:p>
      <w:pPr>
        <w:spacing w:after="0"/>
        <w:ind w:left="0"/>
        <w:jc w:val="left"/>
      </w:pPr>
    </w:p>
    <w:bookmarkEnd w:id="34"/>
    <w:p>
      <w:pPr>
        <w:spacing w:after="0"/>
        <w:ind w:left="0"/>
        <w:jc w:val="both"/>
      </w:pPr>
      <w:r>
        <w:drawing>
          <wp:inline distT="0" distB="0" distL="0" distR="0">
            <wp:extent cx="6032500" cy="130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032500" cy="13068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5 қосымша</w:t>
            </w:r>
          </w:p>
        </w:tc>
      </w:tr>
    </w:tbl>
    <w:bookmarkStart w:name="z237" w:id="35"/>
    <w:p>
      <w:pPr>
        <w:spacing w:after="0"/>
        <w:ind w:left="0"/>
        <w:jc w:val="left"/>
      </w:pPr>
      <w:r>
        <w:rPr>
          <w:rFonts w:ascii="Times New Roman"/>
          <w:b/>
          <w:i w:val="false"/>
          <w:color w:val="000000"/>
        </w:rPr>
        <w:t xml:space="preserve"> Куәлік беру бойынша Мемлекеттік корпорация арқылы мемлекеттiк қызмет көрсету кезіндегі бизнес процесстер анықтамалығы</w:t>
      </w:r>
    </w:p>
    <w:bookmarkEnd w:id="35"/>
    <w:bookmarkStart w:name="z238" w:id="36"/>
    <w:p>
      <w:pPr>
        <w:spacing w:after="0"/>
        <w:ind w:left="0"/>
        <w:jc w:val="left"/>
      </w:pPr>
    </w:p>
    <w:bookmarkEnd w:id="36"/>
    <w:p>
      <w:pPr>
        <w:spacing w:after="0"/>
        <w:ind w:left="0"/>
        <w:jc w:val="both"/>
      </w:pPr>
      <w:r>
        <w:drawing>
          <wp:inline distT="0" distB="0" distL="0" distR="0">
            <wp:extent cx="5791200" cy="1268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91200" cy="1268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6 қосымша</w:t>
            </w:r>
          </w:p>
        </w:tc>
      </w:tr>
    </w:tbl>
    <w:bookmarkStart w:name="z240" w:id="37"/>
    <w:p>
      <w:pPr>
        <w:spacing w:after="0"/>
        <w:ind w:left="0"/>
        <w:jc w:val="left"/>
      </w:pPr>
      <w:r>
        <w:rPr>
          <w:rFonts w:ascii="Times New Roman"/>
          <w:b/>
          <w:i w:val="false"/>
          <w:color w:val="000000"/>
        </w:rPr>
        <w:t xml:space="preserve"> Куәліктің телнұсқасын беру бойынша Мемлекеттік корпорация арқылы мемлекеттiк қызмет көрсету кезіндегі бизнес процесстер анықтамалығы</w:t>
      </w:r>
    </w:p>
    <w:bookmarkEnd w:id="37"/>
    <w:bookmarkStart w:name="z241" w:id="38"/>
    <w:p>
      <w:pPr>
        <w:spacing w:after="0"/>
        <w:ind w:left="0"/>
        <w:jc w:val="left"/>
      </w:pPr>
    </w:p>
    <w:bookmarkEnd w:id="38"/>
    <w:p>
      <w:pPr>
        <w:spacing w:after="0"/>
        <w:ind w:left="0"/>
        <w:jc w:val="both"/>
      </w:pPr>
      <w:r>
        <w:drawing>
          <wp:inline distT="0" distB="0" distL="0" distR="0">
            <wp:extent cx="5892800" cy="1216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92800" cy="1216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7 қосымша</w:t>
            </w:r>
          </w:p>
        </w:tc>
      </w:tr>
    </w:tbl>
    <w:bookmarkStart w:name="z243" w:id="39"/>
    <w:p>
      <w:pPr>
        <w:spacing w:after="0"/>
        <w:ind w:left="0"/>
        <w:jc w:val="left"/>
      </w:pPr>
      <w:r>
        <w:rPr>
          <w:rFonts w:ascii="Times New Roman"/>
          <w:b/>
          <w:i w:val="false"/>
          <w:color w:val="000000"/>
        </w:rPr>
        <w:t xml:space="preserve"> Мемлекеттік корпорация арқылы көрсетілетін қызметті алушылардың дербес шоттарына аудару арқылы өтемақы төлеу бойынша мемлекеттік қызмет көрсету кезіндегі бизнес процесстер анықтамалығы</w:t>
      </w:r>
    </w:p>
    <w:bookmarkEnd w:id="39"/>
    <w:bookmarkStart w:name="z244" w:id="40"/>
    <w:p>
      <w:pPr>
        <w:spacing w:after="0"/>
        <w:ind w:left="0"/>
        <w:jc w:val="left"/>
      </w:pPr>
    </w:p>
    <w:bookmarkEnd w:id="40"/>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07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зардап </w:t>
            </w:r>
            <w:r>
              <w:br/>
            </w:r>
            <w:r>
              <w:rPr>
                <w:rFonts w:ascii="Times New Roman"/>
                <w:b w:val="false"/>
                <w:i w:val="false"/>
                <w:color w:val="000000"/>
                <w:sz w:val="20"/>
              </w:rPr>
              <w:t xml:space="preserve">шеккен азаматтарды тіркеу,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8 қосымша</w:t>
            </w:r>
          </w:p>
        </w:tc>
      </w:tr>
    </w:tbl>
    <w:bookmarkStart w:name="z246" w:id="41"/>
    <w:p>
      <w:pPr>
        <w:spacing w:after="0"/>
        <w:ind w:left="0"/>
        <w:jc w:val="left"/>
      </w:pPr>
      <w:r>
        <w:rPr>
          <w:rFonts w:ascii="Times New Roman"/>
          <w:b/>
          <w:i w:val="false"/>
          <w:color w:val="000000"/>
        </w:rPr>
        <w:t xml:space="preserve"> Мемлекеттік корпорация арқылы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бойынша мемлекеттік қызмет көрсету кезіндегі бизнес процесстер анықтамалығы</w:t>
      </w:r>
    </w:p>
    <w:bookmarkEnd w:id="41"/>
    <w:bookmarkStart w:name="z247" w:id="42"/>
    <w:p>
      <w:pPr>
        <w:spacing w:after="0"/>
        <w:ind w:left="0"/>
        <w:jc w:val="left"/>
      </w:pPr>
    </w:p>
    <w:bookmarkEnd w:id="42"/>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870200"/>
                    </a:xfrm>
                    <a:prstGeom prst="rect">
                      <a:avLst/>
                    </a:prstGeom>
                  </pic:spPr>
                </pic:pic>
              </a:graphicData>
            </a:graphic>
          </wp:inline>
        </w:drawing>
      </w:r>
    </w:p>
    <w:p>
      <w:pPr>
        <w:spacing w:after="0"/>
        <w:ind w:left="0"/>
        <w:jc w:val="left"/>
      </w:pPr>
      <w:r>
        <w:br/>
      </w:r>
    </w:p>
    <w:p>
      <w:pPr>
        <w:spacing w:after="0"/>
        <w:ind w:left="0"/>
        <w:jc w:val="left"/>
      </w:pPr>
    </w:p>
    <w:bookmarkStart w:name="z248" w:id="43"/>
    <w:p>
      <w:pPr>
        <w:spacing w:after="0"/>
        <w:ind w:left="0"/>
        <w:jc w:val="left"/>
      </w:pPr>
      <w:r>
        <w:rPr>
          <w:rFonts w:ascii="Times New Roman"/>
          <w:b/>
          <w:i w:val="false"/>
          <w:color w:val="000000"/>
        </w:rPr>
        <w:t xml:space="preserve"> Шартты белгілер:</w:t>
      </w:r>
    </w:p>
    <w:bookmarkEnd w:id="43"/>
    <w:bookmarkStart w:name="z249" w:id="44"/>
    <w:p>
      <w:pPr>
        <w:spacing w:after="0"/>
        <w:ind w:left="0"/>
        <w:jc w:val="left"/>
      </w:pPr>
    </w:p>
    <w:bookmarkEnd w:id="44"/>
    <w:p>
      <w:pPr>
        <w:spacing w:after="0"/>
        <w:ind w:left="0"/>
        <w:jc w:val="both"/>
      </w:pPr>
      <w:r>
        <w:drawing>
          <wp:inline distT="0" distB="0" distL="0" distR="0">
            <wp:extent cx="77978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97800" cy="4025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"10"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2000" w:id="45"/>
    <w:p>
      <w:pPr>
        <w:spacing w:after="0"/>
        <w:ind w:left="0"/>
        <w:jc w:val="left"/>
      </w:pPr>
      <w:r>
        <w:rPr>
          <w:rFonts w:ascii="Times New Roman"/>
          <w:b/>
          <w:i w:val="false"/>
          <w:color w:val="000000"/>
        </w:rPr>
        <w:t xml:space="preserve"> "Жұмыссыз азаматтарға анықтама беру" мемлекеттік көрсетілетін қызмет регламенті</w:t>
      </w:r>
    </w:p>
    <w:bookmarkEnd w:id="45"/>
    <w:p>
      <w:pPr>
        <w:spacing w:after="0"/>
        <w:ind w:left="0"/>
        <w:jc w:val="both"/>
      </w:pPr>
      <w:r>
        <w:rPr>
          <w:rFonts w:ascii="Times New Roman"/>
          <w:b w:val="false"/>
          <w:i w:val="false"/>
          <w:color w:val="ff0000"/>
          <w:sz w:val="28"/>
        </w:rPr>
        <w:t xml:space="preserve">
      Ескерту. Регламент алынып тасталды - Шығыс Қазақстан облысы әкімдігінің 23.02.2018 </w:t>
      </w:r>
      <w:r>
        <w:rPr>
          <w:rFonts w:ascii="Times New Roman"/>
          <w:b w:val="false"/>
          <w:i w:val="false"/>
          <w:color w:val="ff0000"/>
          <w:sz w:val="28"/>
        </w:rPr>
        <w:t xml:space="preserve">№ 43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 желтоқсандағы № 336 </w:t>
            </w:r>
            <w:r>
              <w:br/>
            </w:r>
            <w:r>
              <w:rPr>
                <w:rFonts w:ascii="Times New Roman"/>
                <w:b w:val="false"/>
                <w:i w:val="false"/>
                <w:color w:val="000000"/>
                <w:sz w:val="20"/>
              </w:rPr>
              <w:t>қаулысымен бекітілген</w:t>
            </w:r>
          </w:p>
        </w:tc>
      </w:tr>
    </w:tbl>
    <w:bookmarkStart w:name="z338" w:id="46"/>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p>
    <w:bookmarkEnd w:id="46"/>
    <w:bookmarkStart w:name="z339" w:id="47"/>
    <w:p>
      <w:pPr>
        <w:spacing w:after="0"/>
        <w:ind w:left="0"/>
        <w:jc w:val="left"/>
      </w:pPr>
      <w:r>
        <w:rPr>
          <w:rFonts w:ascii="Times New Roman"/>
          <w:b/>
          <w:i w:val="false"/>
          <w:color w:val="000000"/>
        </w:rPr>
        <w:t xml:space="preserve"> 1. Жалпы ережелер</w:t>
      </w:r>
    </w:p>
    <w:bookmarkEnd w:id="47"/>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қызметінің (бұдан әрі – мемлекеттік көрсетілетін қызмет) көрсетілетін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әрi – көрсетілетін қызметті беруші) болып табылады.</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мүгедектерге протездік-ортопедиялық көмек ұсынуға еркін нысандағы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xml:space="preserve">
      4. Мемлекеттік көрсетілетін қызмет бойынша іс-қимылды бастауға көрсетілетін қызметті алушының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нөмірімен тіркелген) бекітілген "Мүгедектерге протездік-ортопедиялық көмек ұсынуы үшін оларға құжаттарды ресімдеу"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 тізбесін ұсынуы негіз болып табылады.</w:t>
      </w:r>
    </w:p>
    <w:bookmarkStart w:name="z1112" w:id="48"/>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рәсімдердің (іс-қимылдардың) мазмұны, оның орындалу ұзақтығы:</w:t>
      </w:r>
    </w:p>
    <w:bookmarkEnd w:id="48"/>
    <w:p>
      <w:pPr>
        <w:spacing w:after="0"/>
        <w:ind w:left="0"/>
        <w:jc w:val="both"/>
      </w:pPr>
      <w:r>
        <w:rPr>
          <w:rFonts w:ascii="Times New Roman"/>
          <w:b w:val="false"/>
          <w:i w:val="false"/>
          <w:color w:val="000000"/>
          <w:sz w:val="28"/>
        </w:rPr>
        <w:t>
      1-іс-қимыл –көрсетілетін қызметті берушінің кеңсе маманы көрсетілетін қызметті алушыдан өтінішті және құжаттарды қабылдайды;</w:t>
      </w:r>
    </w:p>
    <w:p>
      <w:pPr>
        <w:spacing w:after="0"/>
        <w:ind w:left="0"/>
        <w:jc w:val="both"/>
      </w:pPr>
      <w:r>
        <w:rPr>
          <w:rFonts w:ascii="Times New Roman"/>
          <w:b w:val="false"/>
          <w:i w:val="false"/>
          <w:color w:val="000000"/>
          <w:sz w:val="28"/>
        </w:rPr>
        <w:t>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(бұдан әрі - талон) беріледі. Құжаттар топтамасын тапсыру үшін орындалу ұзақтығы– 30 (отыз)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2-іс-қимыл–көрсетілетін қызметті берушінің кеңсе маманының құжаттарды басшыға қарауға және орындаушыны анықтауға беруі. Орындалу ұзақтығы – 1 (бір) жұмыс күні;</w:t>
      </w:r>
    </w:p>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p>
      <w:pPr>
        <w:spacing w:after="0"/>
        <w:ind w:left="0"/>
        <w:jc w:val="both"/>
      </w:pPr>
      <w:r>
        <w:rPr>
          <w:rFonts w:ascii="Times New Roman"/>
          <w:b w:val="false"/>
          <w:i w:val="false"/>
          <w:color w:val="000000"/>
          <w:sz w:val="28"/>
        </w:rPr>
        <w:t>
      4-іс-қимыл–көрсетілетін қызметті берушінің маманы мемлекеттік көрсетілетін қызметті көрсету бойынша құжаттарды ресімдейді, көрсетілетін қызметті алушыға хабарламаны қалыптастырады. Орындалу ұзақтығы –3 (үш) жұмыс күні;</w:t>
      </w:r>
    </w:p>
    <w:p>
      <w:pPr>
        <w:spacing w:after="0"/>
        <w:ind w:left="0"/>
        <w:jc w:val="both"/>
      </w:pPr>
      <w:r>
        <w:rPr>
          <w:rFonts w:ascii="Times New Roman"/>
          <w:b w:val="false"/>
          <w:i w:val="false"/>
          <w:color w:val="000000"/>
          <w:sz w:val="28"/>
        </w:rPr>
        <w:t>
      5-іс-қимыл – басшы көрсетілетін қызметті алушыға хабарламаға қол қояды. Орындалу ұзақтығы – 2 (екі) жұмыс күні;</w:t>
      </w:r>
    </w:p>
    <w:p>
      <w:pPr>
        <w:spacing w:after="0"/>
        <w:ind w:left="0"/>
        <w:jc w:val="both"/>
      </w:pPr>
      <w:r>
        <w:rPr>
          <w:rFonts w:ascii="Times New Roman"/>
          <w:b w:val="false"/>
          <w:i w:val="false"/>
          <w:color w:val="000000"/>
          <w:sz w:val="28"/>
        </w:rPr>
        <w:t>
      6-іс-қимыл – көрсетілетін қызметті алушыға хабарламаны пошта арқылы жіберу. Орындалу ұзақтығы – 1 (бір) жұмыс күні.</w:t>
      </w:r>
    </w:p>
    <w:p>
      <w:pPr>
        <w:spacing w:after="0"/>
        <w:ind w:left="0"/>
        <w:jc w:val="both"/>
      </w:pPr>
      <w:r>
        <w:rPr>
          <w:rFonts w:ascii="Times New Roman"/>
          <w:b w:val="false"/>
          <w:i w:val="false"/>
          <w:color w:val="000000"/>
          <w:sz w:val="28"/>
        </w:rPr>
        <w:t>
      Мемлекеттік қызмет көрсету мерзімі құжаттар топтамасын тіркеген күннен бастап 10 (он) жұмыс күні.</w:t>
      </w:r>
    </w:p>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көрсетілетін қызметтің нәтижесі өтінішті, құжаттарды қабылдау, көрсетілетін қызметті алушыға талон беру немесе стандартқа сәйкес нысан бойынша құжаттарды қабылдаудан бас тарту туралы қолхат болып табылады, ол 2-ші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көрсетілетін қызметтің нәтижесі көрсетілетін қызметті беруші басшысының қарауы және маманды анықтау болып табылады, ол 3-ші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көрсетілетін қызметтің нәтижесі көрсетілетін қызметті беруші маманының тиісті мемлекеттік ақпараттық жүйелерде көрсетілетін қызметті алушының мәліметтерін тексеру болып табылады, ол 4-ші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көрсетілетін қызметтің нәтижесі көрсетілетін қызметті алушының құжаттарын ресімдеу, хабарламаны қалыптастыру болып табылады, ол 5-ші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мемлекеттік көрсетілетін қызметтің нәтижесі басшының хабарламаға қол қоюы болып табылады, ол 6-шы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6-шы іс-қимыл бойынша мемлекеттік көрсетілетін қызметтің нәтижесі кеңсе маманы көрсетілетін қызметті алушыға хабарламаны пошта арқылы жіберу болып табылады.</w:t>
      </w:r>
    </w:p>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көрсетілетін қызмет процесіне қатысатын қызметті берушілердің,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басшысы;</w:t>
      </w:r>
    </w:p>
    <w:p>
      <w:pPr>
        <w:spacing w:after="0"/>
        <w:ind w:left="0"/>
        <w:jc w:val="both"/>
      </w:pPr>
      <w:r>
        <w:rPr>
          <w:rFonts w:ascii="Times New Roman"/>
          <w:b w:val="false"/>
          <w:i w:val="false"/>
          <w:color w:val="000000"/>
          <w:sz w:val="28"/>
        </w:rPr>
        <w:t>
      2) көрсетілетін қызметті берушінің маманы;</w:t>
      </w:r>
    </w:p>
    <w:p>
      <w:pPr>
        <w:spacing w:after="0"/>
        <w:ind w:left="0"/>
        <w:jc w:val="both"/>
      </w:pPr>
      <w:r>
        <w:rPr>
          <w:rFonts w:ascii="Times New Roman"/>
          <w:b w:val="false"/>
          <w:i w:val="false"/>
          <w:color w:val="000000"/>
          <w:sz w:val="28"/>
        </w:rPr>
        <w:t>
      3) көрсетілетін қызметті берушінің кеңсе маманы.</w:t>
      </w:r>
    </w:p>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p>
      <w:pPr>
        <w:spacing w:after="0"/>
        <w:ind w:left="0"/>
        <w:jc w:val="both"/>
      </w:pPr>
      <w:r>
        <w:rPr>
          <w:rFonts w:ascii="Times New Roman"/>
          <w:b w:val="false"/>
          <w:i w:val="false"/>
          <w:color w:val="000000"/>
          <w:sz w:val="28"/>
        </w:rPr>
        <w:t>
      1-іс-қимыл – көрсетілетін қызметті берушінің маманы көрсетілетін қызметті алушыдан өтінішті және құжаттарды қабылдайды, талон береді. Орындалу ұзақтығы – 30 (отыз) минут;</w:t>
      </w:r>
    </w:p>
    <w:p>
      <w:pPr>
        <w:spacing w:after="0"/>
        <w:ind w:left="0"/>
        <w:jc w:val="both"/>
      </w:pPr>
      <w:r>
        <w:rPr>
          <w:rFonts w:ascii="Times New Roman"/>
          <w:b w:val="false"/>
          <w:i w:val="false"/>
          <w:color w:val="000000"/>
          <w:sz w:val="28"/>
        </w:rPr>
        <w:t>
      2-іс-қимыл–көрсетілетін қызметті берушінің маманы құжаттарды көрсетілетін қызметті берушінің басшысына орындаушыны анықтау үшін қарауға береді. Орындалу ұзақтығы – 1 (бір) жұмыс күні;</w:t>
      </w:r>
    </w:p>
    <w:p>
      <w:pPr>
        <w:spacing w:after="0"/>
        <w:ind w:left="0"/>
        <w:jc w:val="both"/>
      </w:pPr>
      <w:r>
        <w:rPr>
          <w:rFonts w:ascii="Times New Roman"/>
          <w:b w:val="false"/>
          <w:i w:val="false"/>
          <w:color w:val="000000"/>
          <w:sz w:val="28"/>
        </w:rPr>
        <w:t>
      3-іс-қимыл–көрсетілетін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p>
      <w:pPr>
        <w:spacing w:after="0"/>
        <w:ind w:left="0"/>
        <w:jc w:val="both"/>
      </w:pPr>
      <w:r>
        <w:rPr>
          <w:rFonts w:ascii="Times New Roman"/>
          <w:b w:val="false"/>
          <w:i w:val="false"/>
          <w:color w:val="000000"/>
          <w:sz w:val="28"/>
        </w:rPr>
        <w:t>
      4-іс-қимыл–көрсетілетін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p>
      <w:pPr>
        <w:spacing w:after="0"/>
        <w:ind w:left="0"/>
        <w:jc w:val="both"/>
      </w:pPr>
      <w:r>
        <w:rPr>
          <w:rFonts w:ascii="Times New Roman"/>
          <w:b w:val="false"/>
          <w:i w:val="false"/>
          <w:color w:val="000000"/>
          <w:sz w:val="28"/>
        </w:rPr>
        <w:t>
      5-іс-қимыл–көрсетілетін қызметті берушінің басшысы хабарламаны қарайды және оған қол қояды. Орындалу ұзақтығы – 2 (екі) жұмыс күні;</w:t>
      </w:r>
    </w:p>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мемлекеттік көрсетілетін қызметтің нәтижесін пошта арқылы жібереді. Орындалу ұзақтығы – 1 (бір) жұмыс күні.</w:t>
      </w:r>
    </w:p>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көрсетілетін қызметті берушілермен өзара іс-қимыл тәртібін, сондай-ақ ақпараттық жүйелерді қолдану тәртібін сипаттау</w:t>
      </w:r>
    </w:p>
    <w:p>
      <w:pPr>
        <w:spacing w:after="0"/>
        <w:ind w:left="0"/>
        <w:jc w:val="both"/>
      </w:pPr>
      <w:r>
        <w:rPr>
          <w:rFonts w:ascii="Times New Roman"/>
          <w:b w:val="false"/>
          <w:i w:val="false"/>
          <w:color w:val="000000"/>
          <w:sz w:val="28"/>
        </w:rPr>
        <w:t>
      9. Көрсетілетін қызметті алушылар мемлекеттік қызметті алу үшін Мемлекеттік корпорацияға жүгінуге және стандарттың 9 тармағына сәйкес құжаттарды ұсынуға құқылы.</w:t>
      </w:r>
    </w:p>
    <w:p>
      <w:pPr>
        <w:spacing w:after="0"/>
        <w:ind w:left="0"/>
        <w:jc w:val="both"/>
      </w:pPr>
      <w:r>
        <w:rPr>
          <w:rFonts w:ascii="Times New Roman"/>
          <w:b w:val="false"/>
          <w:i w:val="false"/>
          <w:color w:val="000000"/>
          <w:sz w:val="28"/>
        </w:rPr>
        <w:t>
      10. Мемлекеттік корпорациямен өзара іс-қимыл жасау реттілігі мен мерзімі, соның ішінде көрсетілетін қызметті берушінің мемлекеттік қызмет көрсету бойынша сұранымдарды қалыптастыру және жіберу іс-қимылы.</w:t>
      </w:r>
    </w:p>
    <w:p>
      <w:pPr>
        <w:spacing w:after="0"/>
        <w:ind w:left="0"/>
        <w:jc w:val="both"/>
      </w:pPr>
      <w:r>
        <w:rPr>
          <w:rFonts w:ascii="Times New Roman"/>
          <w:b w:val="false"/>
          <w:i w:val="false"/>
          <w:color w:val="000000"/>
          <w:sz w:val="28"/>
        </w:rPr>
        <w:t>
      1-іс-қимыл – Мемлекеттік корпорацияның қызметкері көрсетілетін қызметті алушыдан өтінішті және құжаттарды қабылдайды, тиісті құжаттардың қабылданғаны туралы қолхат береді. Орындалу ұзақтығы – 15 (он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2-іс-қимыл – Мемлекеттік корпорацияның қызметкері құжаттарды көрсетілетін қызметті берушінің кеңсе маманына береді, көрсетілетін қызметті берушінің кеңсе маманы басшысына орындаушыны анықтау үшін қарауға береді. Орындалу ұзақтығы – 1 (бір) жұмыс күні;</w:t>
      </w:r>
    </w:p>
    <w:p>
      <w:pPr>
        <w:spacing w:after="0"/>
        <w:ind w:left="0"/>
        <w:jc w:val="both"/>
      </w:pPr>
      <w:r>
        <w:rPr>
          <w:rFonts w:ascii="Times New Roman"/>
          <w:b w:val="false"/>
          <w:i w:val="false"/>
          <w:color w:val="000000"/>
          <w:sz w:val="28"/>
        </w:rPr>
        <w:t>
      3-іс-қимыл – көрсетілетін қызметті беруші маманының көрсетілетін қызметті алушының мәліметтерін тексеруі. Орындалу ұзақтығы – 2 (екі) жұмыс күні;</w:t>
      </w:r>
    </w:p>
    <w:p>
      <w:pPr>
        <w:spacing w:after="0"/>
        <w:ind w:left="0"/>
        <w:jc w:val="both"/>
      </w:pPr>
      <w:r>
        <w:rPr>
          <w:rFonts w:ascii="Times New Roman"/>
          <w:b w:val="false"/>
          <w:i w:val="false"/>
          <w:color w:val="000000"/>
          <w:sz w:val="28"/>
        </w:rPr>
        <w:t>
      4-іс-қимыл–көрсетілетін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 мерзімі құжаттар топтамасын тіркеген күннен бастап 10 (он) жұмыс күні.</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 аяқталғанға дейін бір тәуліктен кешіктірмей ұсынады.</w:t>
      </w:r>
    </w:p>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"Мүгедектерге протездік- </w:t>
            </w:r>
            <w:r>
              <w:br/>
            </w:r>
            <w:r>
              <w:rPr>
                <w:rFonts w:ascii="Times New Roman"/>
                <w:b w:val="false"/>
                <w:i w:val="false"/>
                <w:color w:val="000000"/>
                <w:sz w:val="20"/>
              </w:rPr>
              <w:t xml:space="preserve">ортопедиялық көмек ұсыну үшін </w:t>
            </w:r>
            <w:r>
              <w:br/>
            </w:r>
            <w:r>
              <w:rPr>
                <w:rFonts w:ascii="Times New Roman"/>
                <w:b w:val="false"/>
                <w:i w:val="false"/>
                <w:color w:val="000000"/>
                <w:sz w:val="20"/>
              </w:rPr>
              <w:t xml:space="preserve">оларға құжаттарды ресімдеу"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"Мүгедектерге протездік- </w:t>
            </w:r>
            <w:r>
              <w:br/>
            </w:r>
            <w:r>
              <w:rPr>
                <w:rFonts w:ascii="Times New Roman"/>
                <w:b w:val="false"/>
                <w:i w:val="false"/>
                <w:color w:val="000000"/>
                <w:sz w:val="20"/>
              </w:rPr>
              <w:t xml:space="preserve">ортопедиялық көмек ұсыну үшін </w:t>
            </w:r>
            <w:r>
              <w:br/>
            </w:r>
            <w:r>
              <w:rPr>
                <w:rFonts w:ascii="Times New Roman"/>
                <w:b w:val="false"/>
                <w:i w:val="false"/>
                <w:color w:val="000000"/>
                <w:sz w:val="20"/>
              </w:rPr>
              <w:t xml:space="preserve">оларға құжаттарды ресімдеу"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0104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104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 xml:space="preserve">әкімдігінің 2015 жылғы "10"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380" w:id="49"/>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 1. Жалпы ережелер</w:t>
      </w:r>
    </w:p>
    <w:bookmarkEnd w:id="49"/>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7245" w:id="50"/>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мемлекеттік көрсетілетін қызметінің (бұдан әрі – мемлекеттік көрсетілетін қызмет) көрсетілетін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әрi – көрсетілетін қызметті беруші) болып табылады.</w:t>
      </w:r>
    </w:p>
    <w:bookmarkEnd w:id="50"/>
    <w:bookmarkStart w:name="z7246" w:id="51"/>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51"/>
    <w:bookmarkStart w:name="z7247" w:id="5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52"/>
    <w:bookmarkStart w:name="z7248" w:id="53"/>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53"/>
    <w:bookmarkStart w:name="z7249" w:id="54"/>
    <w:p>
      <w:pPr>
        <w:spacing w:after="0"/>
        <w:ind w:left="0"/>
        <w:jc w:val="both"/>
      </w:pPr>
      <w:r>
        <w:rPr>
          <w:rFonts w:ascii="Times New Roman"/>
          <w:b w:val="false"/>
          <w:i w:val="false"/>
          <w:color w:val="000000"/>
          <w:sz w:val="28"/>
        </w:rPr>
        <w:t>
      2. Мемлекеттік қызметті көрсету нысаны: қағаз түрінде.</w:t>
      </w:r>
    </w:p>
    <w:bookmarkEnd w:id="54"/>
    <w:bookmarkStart w:name="z7250" w:id="55"/>
    <w:p>
      <w:pPr>
        <w:spacing w:after="0"/>
        <w:ind w:left="0"/>
        <w:jc w:val="both"/>
      </w:pPr>
      <w:r>
        <w:rPr>
          <w:rFonts w:ascii="Times New Roman"/>
          <w:b w:val="false"/>
          <w:i w:val="false"/>
          <w:color w:val="000000"/>
          <w:sz w:val="28"/>
        </w:rPr>
        <w:t>
      3. Мемлекеттік қызметті көрсету нәтижесі: мүгедектерге сурдо-тифлотехникалық және міндетті гигиеналық құралдар, есту аппараттарын баптау және таңдау, сонымен қатар сервистік қызмет көрсетуді қосқанда ұсынуға еркін нысандағы құжаттарды ресімдеу туралы хабарлама.</w:t>
      </w:r>
    </w:p>
    <w:bookmarkEnd w:id="55"/>
    <w:bookmarkStart w:name="z7252" w:id="56"/>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Шығыс Қазақстан облысы әкімдігінің 14.02.2019 </w:t>
      </w:r>
      <w:r>
        <w:rPr>
          <w:rFonts w:ascii="Times New Roman"/>
          <w:b w:val="false"/>
          <w:i w:val="false"/>
          <w:color w:val="00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xml:space="preserve">
      4. Мемлекеттік көрсетілетін қызмет бойынша іс-қимылды бастауға көрсетілетін қызметті алушының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нөмірімен тіркелген) бекітілген "Мүгедектерді сурдо-тифлотехникалық және міндетті гигиеналық құралдармен қамтамасыз ету"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 тізбесін ұсынуы негіз болып табылады.</w:t>
      </w:r>
    </w:p>
    <w:bookmarkStart w:name="z3810" w:id="57"/>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рәсімдердің (іс-қимылдардың) мазмұны, оның орындалу ұзақтығы:</w:t>
      </w:r>
    </w:p>
    <w:bookmarkEnd w:id="57"/>
    <w:p>
      <w:pPr>
        <w:spacing w:after="0"/>
        <w:ind w:left="0"/>
        <w:jc w:val="both"/>
      </w:pPr>
      <w:r>
        <w:rPr>
          <w:rFonts w:ascii="Times New Roman"/>
          <w:b w:val="false"/>
          <w:i w:val="false"/>
          <w:color w:val="000000"/>
          <w:sz w:val="28"/>
        </w:rPr>
        <w:t>
      1-іс-қимыл – көрсетілетін қызметті берушінің кеңсе маманы көрсетілетін қызметті алушыдан өтінішті және құжаттарды қабылдайды;</w:t>
      </w:r>
    </w:p>
    <w:p>
      <w:pPr>
        <w:spacing w:after="0"/>
        <w:ind w:left="0"/>
        <w:jc w:val="both"/>
      </w:pPr>
      <w:r>
        <w:rPr>
          <w:rFonts w:ascii="Times New Roman"/>
          <w:b w:val="false"/>
          <w:i w:val="false"/>
          <w:color w:val="000000"/>
          <w:sz w:val="28"/>
        </w:rPr>
        <w:t>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(бұдан әрі - талон) беріледі. Құжаттар топтамасын тапсыру үшін орындалу ұзақтығы – 30 (отыз) минут.</w:t>
      </w:r>
    </w:p>
    <w:p>
      <w:pPr>
        <w:spacing w:after="0"/>
        <w:ind w:left="0"/>
        <w:jc w:val="both"/>
      </w:pPr>
      <w:r>
        <w:rPr>
          <w:rFonts w:ascii="Times New Roman"/>
          <w:b w:val="false"/>
          <w:i w:val="false"/>
          <w:color w:val="000000"/>
          <w:sz w:val="28"/>
        </w:rPr>
        <w:t>
      Көрсетілетін қызметті алушы стандарттың 9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2-іс-қимыл – көрсетілетін қызметті берушінің кеңсе маманының құжаттарды басшыға қарауға және орындаушыны анықтауға беруі. Орындалу ұзақтығы – 1 (бір) жұмыс күні;</w:t>
      </w:r>
    </w:p>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бойынша құжаттарды ресімдейді, көрсетілетін қызметті алушыға хабарламаны қалыптастырады. Орындалу ұзақтығы – 3 (үш) жұмыс күні;</w:t>
      </w:r>
    </w:p>
    <w:p>
      <w:pPr>
        <w:spacing w:after="0"/>
        <w:ind w:left="0"/>
        <w:jc w:val="both"/>
      </w:pPr>
      <w:r>
        <w:rPr>
          <w:rFonts w:ascii="Times New Roman"/>
          <w:b w:val="false"/>
          <w:i w:val="false"/>
          <w:color w:val="000000"/>
          <w:sz w:val="28"/>
        </w:rPr>
        <w:t>
      5-іс-қимыл – басшы көрсетілетін қызметті алушыға хабарламаға қол қояды. Орындалу ұзақтығы – 2 (екі) жұмыс күні;</w:t>
      </w:r>
    </w:p>
    <w:p>
      <w:pPr>
        <w:spacing w:after="0"/>
        <w:ind w:left="0"/>
        <w:jc w:val="both"/>
      </w:pPr>
      <w:r>
        <w:rPr>
          <w:rFonts w:ascii="Times New Roman"/>
          <w:b w:val="false"/>
          <w:i w:val="false"/>
          <w:color w:val="000000"/>
          <w:sz w:val="28"/>
        </w:rPr>
        <w:t>
      6-іс-қимыл – көрсетілетін қызметті алушыға хабарламаны пошта арқылы жіберу. Орындалу ұзақтығы – 1 (бір) жұмыс күні.</w:t>
      </w:r>
    </w:p>
    <w:p>
      <w:pPr>
        <w:spacing w:after="0"/>
        <w:ind w:left="0"/>
        <w:jc w:val="both"/>
      </w:pPr>
      <w:r>
        <w:rPr>
          <w:rFonts w:ascii="Times New Roman"/>
          <w:b w:val="false"/>
          <w:i w:val="false"/>
          <w:color w:val="000000"/>
          <w:sz w:val="28"/>
        </w:rPr>
        <w:t>
      Мемлекеттік қызмет көрсету мерзімі құжаттар топтамасын тіркеген күннен бастап 10 (он) жұмыс күні.</w:t>
      </w:r>
    </w:p>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көрсетілетін мемлекеттік қызметтің нәтижесі өтінішті, құжаттарды қабылдау көрсетілетін қызметті алушыға талон беру болып табылады, ол 2-ші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2-ші іс-қимыл бойынша көрсетілген мемлекеттік қызметтің нәтижесі көрсетілетін қызметті беруші басшысының қарауы және маманды анықтауы болып табылады, ол 3-ші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3-ші іс-қимыл бойынша көрсетілетін мемлекеттік қызметтің нәтижесі көрсетілетін қызметті беруші маманының тиісті мемлекеттік ақпараттық жүйелерде көрсетілетін қызметті алушының мәліметтерін тексеру болып табылады, ол 4-ші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4-ші іс-қимыл бойынша көрсетілетін мемлекеттік қызметтің нәтижесі көрсетілетін қызметті алушының құжаттарын рәсімдеу, хабарламаны қалыптастыру болып табылады, ол 5-ші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5-ші іс-қимыл бойынша көрсетілетін мемлекеттік қызметтің нәтижесі басшының хабарламаға қол қоюы болып табылады, ол 6-шы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6-шы іс-қимыл бойынша көрсетілетін мемлекеттік қызметтің нәтижесі кеңсе маманының көрсетілетін қызметті алушыға хабарламаны пошта арқылы жіберуі болып табылады.</w:t>
      </w:r>
    </w:p>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көрсетілетін қызмет процесіне қатысатын қызметті берушілердің,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басшысы;</w:t>
      </w:r>
    </w:p>
    <w:p>
      <w:pPr>
        <w:spacing w:after="0"/>
        <w:ind w:left="0"/>
        <w:jc w:val="both"/>
      </w:pPr>
      <w:r>
        <w:rPr>
          <w:rFonts w:ascii="Times New Roman"/>
          <w:b w:val="false"/>
          <w:i w:val="false"/>
          <w:color w:val="000000"/>
          <w:sz w:val="28"/>
        </w:rPr>
        <w:t>
      2) көрсетілетін қызметті берушінің маманы;</w:t>
      </w:r>
    </w:p>
    <w:p>
      <w:pPr>
        <w:spacing w:after="0"/>
        <w:ind w:left="0"/>
        <w:jc w:val="both"/>
      </w:pPr>
      <w:r>
        <w:rPr>
          <w:rFonts w:ascii="Times New Roman"/>
          <w:b w:val="false"/>
          <w:i w:val="false"/>
          <w:color w:val="000000"/>
          <w:sz w:val="28"/>
        </w:rPr>
        <w:t>
      3) көрсетілетін қызметті берушінің кеңсе маманы.</w:t>
      </w:r>
    </w:p>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p>
      <w:pPr>
        <w:spacing w:after="0"/>
        <w:ind w:left="0"/>
        <w:jc w:val="both"/>
      </w:pPr>
      <w:r>
        <w:rPr>
          <w:rFonts w:ascii="Times New Roman"/>
          <w:b w:val="false"/>
          <w:i w:val="false"/>
          <w:color w:val="000000"/>
          <w:sz w:val="28"/>
        </w:rPr>
        <w:t>
      1-іс-қимыл - көрсетілетін қызметті берушінің маманы көрсетілетін қызметті алушыдан өтінішті және құжаттарды қабылдайды, талон береді. Орындалу ұзақтығы – 30 (отыз) минут;</w:t>
      </w:r>
    </w:p>
    <w:p>
      <w:pPr>
        <w:spacing w:after="0"/>
        <w:ind w:left="0"/>
        <w:jc w:val="both"/>
      </w:pPr>
      <w:r>
        <w:rPr>
          <w:rFonts w:ascii="Times New Roman"/>
          <w:b w:val="false"/>
          <w:i w:val="false"/>
          <w:color w:val="000000"/>
          <w:sz w:val="28"/>
        </w:rPr>
        <w:t>
      2-іс-қимыл – көрсетілетін қызметті берушінің маманы құжаттарды көрсетілетін қызметті берушінің басшысына орындаушыны анықтау үшін қарауға береді. Орындалу ұзақтығы – 1 (бір) жұмыс күні;</w:t>
      </w:r>
    </w:p>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үшін көрсетілетін қызметті алушының құжаттарын ресімдейді, қызмет алушыға хабарламаны қалыптастырады. Орындалу ұзақтығы – 3 (үш) жұмыс күні;</w:t>
      </w:r>
    </w:p>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p>
      <w:pPr>
        <w:spacing w:after="0"/>
        <w:ind w:left="0"/>
        <w:jc w:val="both"/>
      </w:pPr>
      <w:r>
        <w:rPr>
          <w:rFonts w:ascii="Times New Roman"/>
          <w:b w:val="false"/>
          <w:i w:val="false"/>
          <w:color w:val="000000"/>
          <w:sz w:val="28"/>
        </w:rPr>
        <w:t>
      6-іс-қимыл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көрсетілетін қызметті берушілермен өзара іс-қимыл тәртібін, сондай-ақ ақпараттық жүйелерді қолдану тәртібін сипаттау</w:t>
      </w:r>
    </w:p>
    <w:p>
      <w:pPr>
        <w:spacing w:after="0"/>
        <w:ind w:left="0"/>
        <w:jc w:val="both"/>
      </w:pPr>
      <w:r>
        <w:rPr>
          <w:rFonts w:ascii="Times New Roman"/>
          <w:b w:val="false"/>
          <w:i w:val="false"/>
          <w:color w:val="000000"/>
          <w:sz w:val="28"/>
        </w:rPr>
        <w:t>
      9. Көрсетілетін қызметті алушылар мемлекеттік қызметті алу үшін Мемлекеттік корпорацияға жүгінуге және стандарттың 9 тармағына сәйкес құжаттарды ұсынуға құқылы.</w:t>
      </w:r>
    </w:p>
    <w:p>
      <w:pPr>
        <w:spacing w:after="0"/>
        <w:ind w:left="0"/>
        <w:jc w:val="both"/>
      </w:pPr>
      <w:r>
        <w:rPr>
          <w:rFonts w:ascii="Times New Roman"/>
          <w:b w:val="false"/>
          <w:i w:val="false"/>
          <w:color w:val="000000"/>
          <w:sz w:val="28"/>
        </w:rPr>
        <w:t>
      10. Мемлекеттік корпорациямен өзара іс-қимыл жасау реттілігі мен мерзімі, соның ішінде көрсетілетін қызметті берушінің мемлекеттік қызмет көрсету бойынша сұранымдарды қалыптастыру және жіберу іс-қимылы.</w:t>
      </w:r>
    </w:p>
    <w:p>
      <w:pPr>
        <w:spacing w:after="0"/>
        <w:ind w:left="0"/>
        <w:jc w:val="both"/>
      </w:pPr>
      <w:r>
        <w:rPr>
          <w:rFonts w:ascii="Times New Roman"/>
          <w:b w:val="false"/>
          <w:i w:val="false"/>
          <w:color w:val="000000"/>
          <w:sz w:val="28"/>
        </w:rPr>
        <w:t>
      1-іс-қимыл – Мемлекеттік корпорацияның қызметкері көрсетілетін қызметті алушыдан өтінішті және құжаттарды қабылдайды, тиісті құжаттардың қабылданғаны туралы қолхат береді. Орындалу ұзақтығы – 15 (он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bookmarkStart w:name="z253" w:id="58"/>
    <w:p>
      <w:pPr>
        <w:spacing w:after="0"/>
        <w:ind w:left="0"/>
        <w:jc w:val="both"/>
      </w:pPr>
      <w:r>
        <w:rPr>
          <w:rFonts w:ascii="Times New Roman"/>
          <w:b w:val="false"/>
          <w:i w:val="false"/>
          <w:color w:val="000000"/>
          <w:sz w:val="28"/>
        </w:rPr>
        <w:t>
      2-іс-қимыл – Мемлекеттік корпорацияның қызметкері құжаттарды көрсетілетін қызметті берушінің кеңсе маманына береді, көрсетілетін қызметті берушінің кеңсе маманы басшысына орындаушыны анықтау үшін қарауға береді. Орындалу ұзақтығы – 1 (бір) жұмыс күні;</w:t>
      </w:r>
    </w:p>
    <w:bookmarkEnd w:id="58"/>
    <w:bookmarkStart w:name="z254" w:id="59"/>
    <w:p>
      <w:pPr>
        <w:spacing w:after="0"/>
        <w:ind w:left="0"/>
        <w:jc w:val="both"/>
      </w:pPr>
      <w:r>
        <w:rPr>
          <w:rFonts w:ascii="Times New Roman"/>
          <w:b w:val="false"/>
          <w:i w:val="false"/>
          <w:color w:val="000000"/>
          <w:sz w:val="28"/>
        </w:rPr>
        <w:t>
      3-іс-қимыл – көрсетілетін қызметті беруші маманының көрсетілетін қызметті алушының мәліметтерін тексеруі. Орындалу ұзақтығы – 2 (екі) жұмыс күні;</w:t>
      </w:r>
    </w:p>
    <w:bookmarkEnd w:id="59"/>
    <w:bookmarkStart w:name="z255" w:id="60"/>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bookmarkEnd w:id="60"/>
    <w:bookmarkStart w:name="z256" w:id="61"/>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bookmarkEnd w:id="61"/>
    <w:bookmarkStart w:name="z257" w:id="62"/>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bookmarkEnd w:id="62"/>
    <w:bookmarkStart w:name="z258" w:id="63"/>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 мерзімі құжаттар топтамасын тіркеген күннен бастап 10 (он) жұмыс күні.</w:t>
      </w:r>
    </w:p>
    <w:bookmarkEnd w:id="63"/>
    <w:bookmarkStart w:name="z259" w:id="64"/>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 аяқталғанға дейін бір тәуліктен кешіктірмей ұсынады.</w:t>
      </w:r>
    </w:p>
    <w:bookmarkEnd w:id="64"/>
    <w:bookmarkStart w:name="z260" w:id="65"/>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bookmarkEnd w:id="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"Мүгедектерді сурдо- </w:t>
            </w:r>
            <w:r>
              <w:br/>
            </w:r>
            <w:r>
              <w:rPr>
                <w:rFonts w:ascii="Times New Roman"/>
                <w:b w:val="false"/>
                <w:i w:val="false"/>
                <w:color w:val="000000"/>
                <w:sz w:val="20"/>
              </w:rPr>
              <w:t xml:space="preserve">тифлотехникалық және міндетті </w:t>
            </w:r>
            <w:r>
              <w:br/>
            </w:r>
            <w:r>
              <w:rPr>
                <w:rFonts w:ascii="Times New Roman"/>
                <w:b w:val="false"/>
                <w:i w:val="false"/>
                <w:color w:val="000000"/>
                <w:sz w:val="20"/>
              </w:rPr>
              <w:t xml:space="preserve">гигиеналық құралдармен </w:t>
            </w:r>
            <w:r>
              <w:br/>
            </w:r>
            <w:r>
              <w:rPr>
                <w:rFonts w:ascii="Times New Roman"/>
                <w:b w:val="false"/>
                <w:i w:val="false"/>
                <w:color w:val="000000"/>
                <w:sz w:val="20"/>
              </w:rPr>
              <w:t xml:space="preserve">қамтамасыз ету"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Start w:name="z263"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"Мүгедектерді сурдо- </w:t>
            </w:r>
            <w:r>
              <w:br/>
            </w:r>
            <w:r>
              <w:rPr>
                <w:rFonts w:ascii="Times New Roman"/>
                <w:b w:val="false"/>
                <w:i w:val="false"/>
                <w:color w:val="000000"/>
                <w:sz w:val="20"/>
              </w:rPr>
              <w:t xml:space="preserve">тифлотехникалық және міндетті </w:t>
            </w:r>
            <w:r>
              <w:br/>
            </w:r>
            <w:r>
              <w:rPr>
                <w:rFonts w:ascii="Times New Roman"/>
                <w:b w:val="false"/>
                <w:i w:val="false"/>
                <w:color w:val="000000"/>
                <w:sz w:val="20"/>
              </w:rPr>
              <w:t xml:space="preserve">гигиеналық құралдармен </w:t>
            </w:r>
            <w:r>
              <w:br/>
            </w:r>
            <w:r>
              <w:rPr>
                <w:rFonts w:ascii="Times New Roman"/>
                <w:b w:val="false"/>
                <w:i w:val="false"/>
                <w:color w:val="000000"/>
                <w:sz w:val="20"/>
              </w:rPr>
              <w:t xml:space="preserve">қамтамасыз ету"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265" w:id="67"/>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67"/>
    <w:bookmarkStart w:name="z266"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69"/>
    <w:p>
      <w:pPr>
        <w:spacing w:after="0"/>
        <w:ind w:left="0"/>
        <w:jc w:val="left"/>
      </w:pPr>
      <w:r>
        <w:rPr>
          <w:rFonts w:ascii="Times New Roman"/>
          <w:b/>
          <w:i w:val="false"/>
          <w:color w:val="000000"/>
        </w:rPr>
        <w:t xml:space="preserve"> Шартты белгілер:</w:t>
      </w:r>
    </w:p>
    <w:bookmarkEnd w:id="69"/>
    <w:bookmarkStart w:name="z268"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66929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929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"10"желтоқсандағы № 336 </w:t>
            </w:r>
            <w:r>
              <w:br/>
            </w:r>
            <w:r>
              <w:rPr>
                <w:rFonts w:ascii="Times New Roman"/>
                <w:b w:val="false"/>
                <w:i w:val="false"/>
                <w:color w:val="000000"/>
                <w:sz w:val="20"/>
              </w:rPr>
              <w:t>қаулысымен бекітілген</w:t>
            </w:r>
          </w:p>
        </w:tc>
      </w:tr>
    </w:tbl>
    <w:bookmarkStart w:name="z422" w:id="71"/>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End w:id="71"/>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18.08.2016 </w:t>
      </w:r>
      <w:r>
        <w:rPr>
          <w:rFonts w:ascii="Times New Roman"/>
          <w:b w:val="false"/>
          <w:i w:val="false"/>
          <w:color w:val="ff0000"/>
          <w:sz w:val="28"/>
        </w:rPr>
        <w:t>№ 258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329" w:id="72"/>
    <w:p>
      <w:pPr>
        <w:spacing w:after="0"/>
        <w:ind w:left="0"/>
        <w:jc w:val="both"/>
      </w:pPr>
      <w:r>
        <w:rPr>
          <w:rFonts w:ascii="Times New Roman"/>
          <w:b w:val="false"/>
          <w:i w:val="false"/>
          <w:color w:val="000000"/>
          <w:sz w:val="28"/>
        </w:rPr>
        <w:t xml:space="preserve">
      1. "Он сегіз жасқа дейінгі балаларға мемлекеттік жәрдемақы тағайындау" мемлекеттік көрсетілетін қызметі (бұдан әрі - мемлекеттік көрсетілетін қызмет) көрсетілетін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3) кент, ауыл, ауылдық округ әкімі (бұдан әрі - ауылдық округ әкімі)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қызметті көрсету нысаны: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он сегіз жасқа дейінгі балаларға мемлекеттік жәрдемақы тағайындау немесе тағайындаудан бас тарту туралы хабарлама.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беру нысаны: қағаз түрінде.</w:t>
      </w:r>
    </w:p>
    <w:bookmarkEnd w:id="72"/>
    <w:bookmarkStart w:name="z2001" w:id="73"/>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73"/>
    <w:bookmarkStart w:name="z2002" w:id="74"/>
    <w:p>
      <w:pPr>
        <w:spacing w:after="0"/>
        <w:ind w:left="0"/>
        <w:jc w:val="both"/>
      </w:pPr>
      <w:r>
        <w:rPr>
          <w:rFonts w:ascii="Times New Roman"/>
          <w:b w:val="false"/>
          <w:i w:val="false"/>
          <w:color w:val="000000"/>
          <w:sz w:val="28"/>
        </w:rPr>
        <w:t xml:space="preserve">
      4. Мемлекеттiк көрсетілетін қызмет бойынша рәсімді бастауға өтініш ұсыну және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"Он сегіз жасқа дейінгі балаларға мемлекеттік жәрдемақы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процесiнiң құрамына кiретiн рәсімдердің мазмұны, орындалу ұзақтығы:</w:t>
      </w:r>
      <w:r>
        <w:br/>
      </w:r>
      <w:r>
        <w:rPr>
          <w:rFonts w:ascii="Times New Roman"/>
          <w:b w:val="false"/>
          <w:i w:val="false"/>
          <w:color w:val="000000"/>
          <w:sz w:val="28"/>
        </w:rPr>
        <w:t>
      1-іс-қимыл – мемлекеттік қызметті алу үшін құжаттарды қабылдау. Қазақстан Республикасының заңдарында өзгеше көзделмесе, мемлекеттік қызмет көрсету кезінде ақпараттық жүйелерде (бұдан әрі - АЖ) қамтылған, заңмен қорғалатын құпияны құрайтын мәліметтерді пайдалануға жазбаша келісім алу. Тіркеу күні және мемлекеттік көрсетілетін қызметті алу күні, құжаттарды қабылдаған адамның тегі мен аты-жөні көрсетілген өтініштің үзбелі талонын беру (бұдан әрі - талон). Орындалу ұзақтығы - 30 минут;</w:t>
      </w:r>
      <w:r>
        <w:br/>
      </w:r>
      <w:r>
        <w:rPr>
          <w:rFonts w:ascii="Times New Roman"/>
          <w:b w:val="false"/>
          <w:i w:val="false"/>
          <w:color w:val="000000"/>
          <w:sz w:val="28"/>
        </w:rPr>
        <w:t xml:space="preserve">
      2-іс-қимыл – сұранымды "Жеке тұлғалар" мемлекеттік дерекқорында (бұдан әрі - ЖТ МДҚ) тіркеу. Орындалу ұзақтығы - 15 минут; </w:t>
      </w:r>
      <w:r>
        <w:br/>
      </w:r>
      <w:r>
        <w:rPr>
          <w:rFonts w:ascii="Times New Roman"/>
          <w:b w:val="false"/>
          <w:i w:val="false"/>
          <w:color w:val="000000"/>
          <w:sz w:val="28"/>
        </w:rPr>
        <w:t>
      3-іс-қимыл – құжаттар топтамасын қалыптастыру. Қорытынды мен зерттеу актісін дайындау үшін құжаттарды учаскелік комиссияларға беру. Орындалу ұзақтығы - 2 жұмыс күні;</w:t>
      </w:r>
      <w:r>
        <w:br/>
      </w:r>
      <w:r>
        <w:rPr>
          <w:rFonts w:ascii="Times New Roman"/>
          <w:b w:val="false"/>
          <w:i w:val="false"/>
          <w:color w:val="000000"/>
          <w:sz w:val="28"/>
        </w:rPr>
        <w:t>
      4-іс-қимыл – учаскелік комиссиялардың көрсетілетін қызметті алушыны зерттеу жүргізуі. Қорытынды мен көрсетілетін қызметті алушыны зерттеу актісін дайындау және көрсетілетін қызметті берушіге беру. Орындалу ұзақтығы - 2 жұмыс күні;</w:t>
      </w:r>
      <w:r>
        <w:br/>
      </w:r>
      <w:r>
        <w:rPr>
          <w:rFonts w:ascii="Times New Roman"/>
          <w:b w:val="false"/>
          <w:i w:val="false"/>
          <w:color w:val="000000"/>
          <w:sz w:val="28"/>
        </w:rPr>
        <w:t>
      5-іс-қимыл – көрсетілетін қызметті берушінің маманы балалар жәрдемақысына есептеу жүргізеді және мемлекеттік көрсетілетін қызметті тағайындау немесе тағайындаудан бас тарту туралы шешім дайындайды. Мемлекеттік қызметті көрсету нәтижесін қалыптастыру. Орындалу ұзақтығы - 1 жұмыс күні;</w:t>
      </w:r>
      <w:r>
        <w:br/>
      </w:r>
      <w:r>
        <w:rPr>
          <w:rFonts w:ascii="Times New Roman"/>
          <w:b w:val="false"/>
          <w:i w:val="false"/>
          <w:color w:val="000000"/>
          <w:sz w:val="28"/>
        </w:rPr>
        <w:t>
      6-іс-қимыл – көрсетілетін қызметті берушінің басшысы балалар жәрдемақысы мөлшерінің дұрыс есептелуін тексереді және тағайындау немесе тағайындаудан бас тарту туралы шешім қабылдайды және оны қолтаңбасымен куәландырады. Орындалу ұзақтығы - 15 минут;</w:t>
      </w:r>
      <w:r>
        <w:br/>
      </w:r>
      <w:r>
        <w:rPr>
          <w:rFonts w:ascii="Times New Roman"/>
          <w:b w:val="false"/>
          <w:i w:val="false"/>
          <w:color w:val="000000"/>
          <w:sz w:val="28"/>
        </w:rPr>
        <w:t>
      7-іс-қимыл – көрсетілетін қызметті алушыға мемлекеттік көрсетілетін қызмет нәтижесін беру. Орындалу ұзақтығы - 15 минут.</w:t>
      </w:r>
      <w:r>
        <w:br/>
      </w:r>
      <w:r>
        <w:rPr>
          <w:rFonts w:ascii="Times New Roman"/>
          <w:b w:val="false"/>
          <w:i w:val="false"/>
          <w:color w:val="000000"/>
          <w:sz w:val="28"/>
        </w:rPr>
        <w:t>
      Мемлекеттік қызметті көрсету мерзімі көрсетілетін қызметті берушіге құжаттардың топтамасын тіркеген сәттен бастап - 7 (жеті) жұмыс күні.</w:t>
      </w:r>
      <w:r>
        <w:br/>
      </w: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көрсетілетін қызметтің нәтижесi құжаттарды тіркеу болып табылады, ол 2-ші іс-қимылды орындауды бастау үшiн негiз болады.</w:t>
      </w:r>
      <w:r>
        <w:br/>
      </w:r>
      <w:r>
        <w:rPr>
          <w:rFonts w:ascii="Times New Roman"/>
          <w:b w:val="false"/>
          <w:i w:val="false"/>
          <w:color w:val="000000"/>
          <w:sz w:val="28"/>
        </w:rPr>
        <w:t>
      Осы Регламенттің 5-тармағында көрсетілген 2-ші іс-қимыл бойынша мемлекеттiк көрсетілетін қызметтің нәтижесi сұранымдарды ЖТ МДҚ-да тіркеу болып табылады, ол 3-ші іс-қимылды орындауды бастау үшiн негiз болады.</w:t>
      </w:r>
      <w:r>
        <w:br/>
      </w:r>
      <w:r>
        <w:rPr>
          <w:rFonts w:ascii="Times New Roman"/>
          <w:b w:val="false"/>
          <w:i w:val="false"/>
          <w:color w:val="000000"/>
          <w:sz w:val="28"/>
        </w:rPr>
        <w:t>
      Осы Регламенттің 5-тармағында көрсетілген 3-ші іс-қимыл бойынша мемлекеттiк көрсетілетін қызметтің нәтижесi учаскелік комиссияға берілетін құжаттар топтамасы болып табылады, ол 4-ші іс-қимылды орындауды бастау үшiн негiз болады.</w:t>
      </w:r>
      <w:r>
        <w:br/>
      </w:r>
      <w:r>
        <w:rPr>
          <w:rFonts w:ascii="Times New Roman"/>
          <w:b w:val="false"/>
          <w:i w:val="false"/>
          <w:color w:val="000000"/>
          <w:sz w:val="28"/>
        </w:rPr>
        <w:t>
      Осы Регламенттің 5-тармағында көрсетілген 4-ші іс-қимыл бойынша мемлекеттiк көрсетілетін қызметтің нәтижесi көрсетілетін қызметті алушының материалдық жағдайының актісі және отбасының мұқтаждығы туралы қорытынды болып табылады, ол 5-ші іс-қимылды орындауды бастау үшiн негiз болады.</w:t>
      </w:r>
      <w:r>
        <w:br/>
      </w:r>
      <w:r>
        <w:rPr>
          <w:rFonts w:ascii="Times New Roman"/>
          <w:b w:val="false"/>
          <w:i w:val="false"/>
          <w:color w:val="000000"/>
          <w:sz w:val="28"/>
        </w:rPr>
        <w:t>
      Осы Регламенттің 5-тармағында көрсетілген 5-ші іс-қимыл бойынша мемлекеттiк көрсетілетін қызметтің нәтижесi балалар жәрдемақысының есептелген мөлшері және тағайындау (тағайындаудан бас тарту) туралы дайындалған шешім болып табылады, ол 6-шы іс-қимылды орындауды бастау үшiн негiз болады.</w:t>
      </w:r>
      <w:r>
        <w:br/>
      </w:r>
      <w:r>
        <w:rPr>
          <w:rFonts w:ascii="Times New Roman"/>
          <w:b w:val="false"/>
          <w:i w:val="false"/>
          <w:color w:val="000000"/>
          <w:sz w:val="28"/>
        </w:rPr>
        <w:t>
      Осы Регламенттің 5-тармағында көрсетілген 6-шы іс-қимыл бойынша мемлекеттiк көрсетілетін қызметтің нәтижесi басшының балалар жәрдемақысы мөлшерінің дұрыс есептелуін тексеруі және тағайындау немесе тағайындаудан бас тарту туралы шешім қабылдауы және оны қолтаңбасымен куәландыру болып табылады, ол 7-ші іс-қимылды орындауды бастау үшiн негiз болады.</w:t>
      </w:r>
      <w:r>
        <w:br/>
      </w:r>
      <w:r>
        <w:rPr>
          <w:rFonts w:ascii="Times New Roman"/>
          <w:b w:val="false"/>
          <w:i w:val="false"/>
          <w:color w:val="000000"/>
          <w:sz w:val="28"/>
        </w:rPr>
        <w:t>
      Осы Регламенттің 5-тармағында көрсетілген 7-ші іс-қимыл бойынша мемлекеттiк көрсетілетін қызметтің нәтижесi көрсетілетін қызмет алушыға мемлекеттiк көрсетілетін қызметті тағайындау немесе тағайындаудан бас тарту туралы хабарламаны беру болып табылады.</w:t>
      </w:r>
    </w:p>
    <w:bookmarkEnd w:id="74"/>
    <w:bookmarkStart w:name="z2003" w:id="75"/>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75"/>
    <w:bookmarkStart w:name="z2004" w:id="76"/>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 берушінің құрылымдық бөлiмшелерінің (қызметкерлерінің) тiзбесi:</w:t>
      </w:r>
      <w:r>
        <w:br/>
      </w:r>
      <w:r>
        <w:rPr>
          <w:rFonts w:ascii="Times New Roman"/>
          <w:b w:val="false"/>
          <w:i w:val="false"/>
          <w:color w:val="000000"/>
          <w:sz w:val="28"/>
        </w:rPr>
        <w:t>
      1) көрсетілетін қызметті берушінің басшысы;</w:t>
      </w:r>
      <w:r>
        <w:br/>
      </w:r>
      <w:r>
        <w:rPr>
          <w:rFonts w:ascii="Times New Roman"/>
          <w:b w:val="false"/>
          <w:i w:val="false"/>
          <w:color w:val="000000"/>
          <w:sz w:val="28"/>
        </w:rPr>
        <w:t>
      2) көрсетілетін қызметті берушінің маманы;</w:t>
      </w:r>
      <w:r>
        <w:br/>
      </w:r>
      <w:r>
        <w:rPr>
          <w:rFonts w:ascii="Times New Roman"/>
          <w:b w:val="false"/>
          <w:i w:val="false"/>
          <w:color w:val="000000"/>
          <w:sz w:val="28"/>
        </w:rPr>
        <w:t>
      3) учаскелік комиссия.</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iс-қимылдардың сипаттамасы:</w:t>
      </w:r>
      <w:r>
        <w:br/>
      </w:r>
      <w:r>
        <w:rPr>
          <w:rFonts w:ascii="Times New Roman"/>
          <w:b w:val="false"/>
          <w:i w:val="false"/>
          <w:color w:val="000000"/>
          <w:sz w:val="28"/>
        </w:rPr>
        <w:t xml:space="preserve">
      1-іс-қимыл – көрсетілетін қызметті алушы (немесе нотариалдық куәландырылған сенімхат бойынша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құжаттардың түпнұсқаларымен көрсетілетін қызметті берушіге жүгінеді. Мемлекеттік қызмет көрсету кезінде, егер өзгесі Қазақстан Республикасының заңдарында көзделмесе, АЖ-де қамтылған заңмен қорғалатын құпияны құрайтын мәліметтерді пайдалануға көрсетілетін қызметті алушының жазбаша келісімін алу. Талон беру. Орындалу ұзақтығы - 30 минут;</w:t>
      </w:r>
      <w:r>
        <w:br/>
      </w:r>
      <w:r>
        <w:rPr>
          <w:rFonts w:ascii="Times New Roman"/>
          <w:b w:val="false"/>
          <w:i w:val="false"/>
          <w:color w:val="000000"/>
          <w:sz w:val="28"/>
        </w:rPr>
        <w:t>
      2-іс-қимыл – көрсетілетін қызметті берушінің маманы ЖТ МДҚ-да сұранымды тіркейді. Орындалу ұзақтығы - 15 минут;</w:t>
      </w:r>
      <w:r>
        <w:br/>
      </w:r>
      <w:r>
        <w:rPr>
          <w:rFonts w:ascii="Times New Roman"/>
          <w:b w:val="false"/>
          <w:i w:val="false"/>
          <w:color w:val="000000"/>
          <w:sz w:val="28"/>
        </w:rPr>
        <w:t>
      3-іс-қимыл – көрсетілетін қызметті берушінің маманы құжаттар топтамасын қалыптастырады және учаскелік комиссияларға қорытынды мен зерттеу актісін дайындау үшін құжаттар топтамасын береді. Орындалу ұзақтығы - 2 жұмыс күні;</w:t>
      </w:r>
      <w:r>
        <w:br/>
      </w:r>
      <w:r>
        <w:rPr>
          <w:rFonts w:ascii="Times New Roman"/>
          <w:b w:val="false"/>
          <w:i w:val="false"/>
          <w:color w:val="000000"/>
          <w:sz w:val="28"/>
        </w:rPr>
        <w:t>
      4-іс-қимыл – учаскелік комиссия көрсетілетін қызметті алушыны зерттейді. Қорытынды мен көрсетілетін қызметті алушыны зерттеу актісін дайындау және көрсетілетін қызметті берушіге беру. Орындалу ұзақтығы - 2 жұмыс күні;</w:t>
      </w:r>
      <w:r>
        <w:br/>
      </w:r>
      <w:r>
        <w:rPr>
          <w:rFonts w:ascii="Times New Roman"/>
          <w:b w:val="false"/>
          <w:i w:val="false"/>
          <w:color w:val="000000"/>
          <w:sz w:val="28"/>
        </w:rPr>
        <w:t>
      5-іс-қимыл – көрсетілетін қызметті берушінің маманы балалар жәрдемақысына есептеу жүргізеді және мемлекеттік көрсетілетін қызметті тағайындау немесе тағайындаудан бас тарту туралы шешім дайындайды. Мемлекеттік қызметті көрсету нәтижесін қалыптастыру. Орындалу ұзақтығы - 1 жұмыс күні;</w:t>
      </w:r>
      <w:r>
        <w:br/>
      </w:r>
      <w:r>
        <w:rPr>
          <w:rFonts w:ascii="Times New Roman"/>
          <w:b w:val="false"/>
          <w:i w:val="false"/>
          <w:color w:val="000000"/>
          <w:sz w:val="28"/>
        </w:rPr>
        <w:t>
      6-іс-қимыл – көрсетілетін қызметті берушінің басшысы балалар жәрдемақысы мөлшерінің дұрыс есептелуін тексереді және тағайындау немесе тағайындаудан бас тарту туралы шешім қабылдайды және оны қолтаңбасымен куәландырады. Орындалу ұзақтығы - 15 минут;</w:t>
      </w:r>
      <w:r>
        <w:br/>
      </w:r>
      <w:r>
        <w:rPr>
          <w:rFonts w:ascii="Times New Roman"/>
          <w:b w:val="false"/>
          <w:i w:val="false"/>
          <w:color w:val="000000"/>
          <w:sz w:val="28"/>
        </w:rPr>
        <w:t>
      7-іс-қимыл – көрсетілетін қызметті берушінің маманы көрсетілетін қызметті алушыға мемлекеттік көрсетілетін қызмет нәтижесін береді. Орындалу ұзақтығы - 15 минут.</w:t>
      </w:r>
    </w:p>
    <w:bookmarkEnd w:id="76"/>
    <w:bookmarkStart w:name="z2006" w:id="77"/>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7"/>
    <w:bookmarkStart w:name="z2007" w:id="78"/>
    <w:p>
      <w:pPr>
        <w:spacing w:after="0"/>
        <w:ind w:left="0"/>
        <w:jc w:val="both"/>
      </w:pPr>
      <w:r>
        <w:rPr>
          <w:rFonts w:ascii="Times New Roman"/>
          <w:b w:val="false"/>
          <w:i w:val="false"/>
          <w:color w:val="000000"/>
          <w:sz w:val="28"/>
        </w:rPr>
        <w:t xml:space="preserve">
      9. Көрсетілетін қызметті алушы мемлекеттік көрсетілетін қызметті алу үшін Мемлекеттік корпорацияға жүгінуге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құжаттар ұсынуға құқылы.</w:t>
      </w:r>
      <w:r>
        <w:br/>
      </w:r>
      <w:r>
        <w:rPr>
          <w:rFonts w:ascii="Times New Roman"/>
          <w:b w:val="false"/>
          <w:i w:val="false"/>
          <w:color w:val="000000"/>
          <w:sz w:val="28"/>
        </w:rPr>
        <w:t>
      Көрсетілетін қызметті берушінің сұранымын жолдауға уәкілетті құрылымдық бөлімшелер немесе лауазымды тұлғалар:</w:t>
      </w:r>
      <w:r>
        <w:br/>
      </w:r>
      <w:r>
        <w:rPr>
          <w:rFonts w:ascii="Times New Roman"/>
          <w:b w:val="false"/>
          <w:i w:val="false"/>
          <w:color w:val="000000"/>
          <w:sz w:val="28"/>
        </w:rPr>
        <w:t>
      1) Мемлекеттік корпорация қызметкері;</w:t>
      </w:r>
      <w:r>
        <w:br/>
      </w:r>
      <w:r>
        <w:rPr>
          <w:rFonts w:ascii="Times New Roman"/>
          <w:b w:val="false"/>
          <w:i w:val="false"/>
          <w:color w:val="000000"/>
          <w:sz w:val="28"/>
        </w:rPr>
        <w:t>
      2)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корпорациямен өзара iс-қимылдың, оның iшiнде мемлекеттiк қызметтердi көрсету мәселелерi бойынша көрсетілетін қызметті берушiлердiң сұранымдарын қалыптастыру және жолдау рәсiмiнің реттiлiгi мен мерзiмдерi:</w:t>
      </w:r>
      <w:r>
        <w:br/>
      </w:r>
      <w:r>
        <w:rPr>
          <w:rFonts w:ascii="Times New Roman"/>
          <w:b w:val="false"/>
          <w:i w:val="false"/>
          <w:color w:val="000000"/>
          <w:sz w:val="28"/>
        </w:rPr>
        <w:t>
      1-іс-қимыл – көрсетілетін қызметті алушы (немесе нотариалдық куәландырылған сенімхат бойынша оның өкілі) стандарттың 9-тармағында белгіленген тізбеге сәйкес құжаттармен Мемлекеттік корпорацияға жүгінеді. Мемлекеттік корпорация қызметкерінің көрсетілетін қызметті алушының деректерін Мемлекеттік корпорация АЖ-ға енгізуі. Мемлекеттік корпорация қызметкері мемлекеттік қызмет көрсету кезінде, егер Қазақстан Республикасының заңдарында өзгеше көзделмесе, АЖ-да қамтылған заңмен қорғалатын құпияны құрайтын мәліметтерді пайдалануға көрсетілетін қызметті алушының жазбаша келісімін алады. Мемлекеттік корпорация қызметкері тиісті құжаттардың қабылданғаны туралы қолхат беріледі. Орындалу ұзақтығы - 20 минут;</w:t>
      </w:r>
      <w:r>
        <w:br/>
      </w:r>
      <w:r>
        <w:rPr>
          <w:rFonts w:ascii="Times New Roman"/>
          <w:b w:val="false"/>
          <w:i w:val="false"/>
          <w:color w:val="000000"/>
          <w:sz w:val="28"/>
        </w:rPr>
        <w:t xml:space="preserve">
      1-шарт – көрсетілетін қызметті алушы стандарттың 9-тармағында көзделген тізбеге сәйкес құжаттардың толық топтамасын ұсынбаған жағдайда, Мемлекеттік корпорация қызметкері осы мемлекеттік көрсетілетін қызмет стандартына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2-іс-қимыл – көрсетілетін қызметті алушының деректерін ЖТ МДҚ-да тексеруге сұраным беру. Орындалу ұзақтығы - 15 минут; </w:t>
      </w:r>
      <w:r>
        <w:br/>
      </w:r>
      <w:r>
        <w:rPr>
          <w:rFonts w:ascii="Times New Roman"/>
          <w:b w:val="false"/>
          <w:i w:val="false"/>
          <w:color w:val="000000"/>
          <w:sz w:val="28"/>
        </w:rPr>
        <w:t>
      3-іс-қимыл – Мемлекеттік корпорация қызметкері көрсетілетін қызметті алушының ЖТ МДҚ-дағы деректері туралы ақпарат енгізеді. Орындалу ұзақтығы - 1 минут;</w:t>
      </w:r>
      <w:r>
        <w:br/>
      </w:r>
      <w:r>
        <w:rPr>
          <w:rFonts w:ascii="Times New Roman"/>
          <w:b w:val="false"/>
          <w:i w:val="false"/>
          <w:color w:val="000000"/>
          <w:sz w:val="28"/>
        </w:rPr>
        <w:t>
      4-іс-қимыл – көрсетілетін қызметті алушының мемлекеттік қызмет көрсетуге өтінішін (сұранымын) Мемлекеттік корпорация автоматтық жүйеден (бұдан әрі – Мемлекеттік корпорация АЖ) көрсетілетін қызметті берушіге автоматты түрде жолдау. Орындалу ұзақтығы - 1 минут;</w:t>
      </w:r>
      <w:r>
        <w:br/>
      </w:r>
      <w:r>
        <w:rPr>
          <w:rFonts w:ascii="Times New Roman"/>
          <w:b w:val="false"/>
          <w:i w:val="false"/>
          <w:color w:val="000000"/>
          <w:sz w:val="28"/>
        </w:rPr>
        <w:t>
      5-іс-қимыл – көрсетілетін қызметті беруші маманының Мемлекеттік корпорация АЖ-дан мемлекеттiк қызметтердi көрсетуге өтінішті (сұранымды) автоматты түрде қабылдауы. Орындалу ұзақтығы - 1 минут;</w:t>
      </w:r>
      <w:r>
        <w:br/>
      </w:r>
      <w:r>
        <w:rPr>
          <w:rFonts w:ascii="Times New Roman"/>
          <w:b w:val="false"/>
          <w:i w:val="false"/>
          <w:color w:val="000000"/>
          <w:sz w:val="28"/>
        </w:rPr>
        <w:t>
      6-іс-қимыл – құжаттар топтамасын қалыптастыру. Құжаттарды қорытынды мен зерттеу актісін дайындау үшін учаскелік комиссияларға беру. Орындалу ұзақтығы - 1 жұмыс күні;</w:t>
      </w:r>
      <w:r>
        <w:br/>
      </w:r>
      <w:r>
        <w:rPr>
          <w:rFonts w:ascii="Times New Roman"/>
          <w:b w:val="false"/>
          <w:i w:val="false"/>
          <w:color w:val="000000"/>
          <w:sz w:val="28"/>
        </w:rPr>
        <w:t>
      7-іс-қимыл – учаскелік комиссиялардың көрсетілетін қызметті алушыны зерттеу жүргізуі. Қорытынды мен көрсетілетін қызметті алушыны зерттеу актісін дайындау және оларды көрсетілетін қызметті берушіге беру. Орындалу ұзақтығы - 3 жұмыс күні;</w:t>
      </w:r>
      <w:r>
        <w:br/>
      </w:r>
      <w:r>
        <w:rPr>
          <w:rFonts w:ascii="Times New Roman"/>
          <w:b w:val="false"/>
          <w:i w:val="false"/>
          <w:color w:val="000000"/>
          <w:sz w:val="28"/>
        </w:rPr>
        <w:t>
      8-іс-қимыл – көрсетілетін қызметті берушінің маманы есептеу жүргізеді және балалар жәрдемақысын тағайындау (тағайындаудан бас тарту) туралы шешім дайындайды. Мемлекеттік қызметті көрсету нәтижесін қалыптастыру. Орындалу ұзақтығы - 1 жұмыс күні;</w:t>
      </w:r>
      <w:r>
        <w:br/>
      </w:r>
      <w:r>
        <w:rPr>
          <w:rFonts w:ascii="Times New Roman"/>
          <w:b w:val="false"/>
          <w:i w:val="false"/>
          <w:color w:val="000000"/>
          <w:sz w:val="28"/>
        </w:rPr>
        <w:t>
      9-іс-қимыл – көрсетілетін қызметті берушінің басшысы балалар жәрдемақысы мөлшерінің дұрыс есептелуін тексереді және тағайындау немесе тағайындаудан бас тарту туралы шешім қабылдайды және оны қолтаңбасымен куәландырады. Орындалу ұзақтығы - 15 минут;</w:t>
      </w:r>
      <w:r>
        <w:br/>
      </w:r>
      <w:r>
        <w:rPr>
          <w:rFonts w:ascii="Times New Roman"/>
          <w:b w:val="false"/>
          <w:i w:val="false"/>
          <w:color w:val="000000"/>
          <w:sz w:val="28"/>
        </w:rPr>
        <w:t>
      10-іс-қимыл – мемлекеттік көрсетілетін қызметтің нәтижесін Мемлекеттік корпорацияға автоматты түрде жолдау. Орындалу ұзақтығы - 1 минут;</w:t>
      </w:r>
      <w:r>
        <w:br/>
      </w:r>
      <w:r>
        <w:rPr>
          <w:rFonts w:ascii="Times New Roman"/>
          <w:b w:val="false"/>
          <w:i w:val="false"/>
          <w:color w:val="000000"/>
          <w:sz w:val="28"/>
        </w:rPr>
        <w:t>
      11-іс-қимыл – Мемлекеттік корпорация қызметкерінің көрсетілетін қызметті алушыға мемлекеттік көрсетілетін қызмет нәтижесін беруі. Орындалу ұзақтығы - 1 минут.</w:t>
      </w:r>
      <w:r>
        <w:br/>
      </w:r>
      <w:r>
        <w:rPr>
          <w:rFonts w:ascii="Times New Roman"/>
          <w:b w:val="false"/>
          <w:i w:val="false"/>
          <w:color w:val="000000"/>
          <w:sz w:val="28"/>
        </w:rPr>
        <w:t>
      Мемлекеттік қызмет көрсету мерзімі көрсетілетін қызметті алушы Мемлекеттік корпорацияға жүгінген кезде көрсетілетін қызметті беруші құжаттардың топтамасын тіркеген сәттен бастап – 7 (жеті) жұмыс күні.</w:t>
      </w:r>
      <w:r>
        <w:br/>
      </w: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11. Ауылдық округ әкімімен және (немесе) өзге көрсетілетін қызметті берушілермен өзара iс-қимылдың, оның iшiнде мемлекеттiк қызметтердi көрсету мәселелерi бойынша көрсетілетін қызметті берушiлердiң сұранымдарын қалыптастыру және жолдау рәсiмiнің реттiлiгi мен мерзiмдерi:</w:t>
      </w:r>
      <w:r>
        <w:br/>
      </w:r>
      <w:r>
        <w:rPr>
          <w:rFonts w:ascii="Times New Roman"/>
          <w:b w:val="false"/>
          <w:i w:val="false"/>
          <w:color w:val="000000"/>
          <w:sz w:val="28"/>
        </w:rPr>
        <w:t xml:space="preserve">
      1-іс-қимыл – көрсетілетін қызметті алушы (немесе нотариалдық куәландырылған сенімхат бойынша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ауылдық округ әкіміне жүгінеді. Мемлекеттік қызмет көрсету кезінде, егер өзгесі Қазақстан Республикасының заңдарында көзделмесе, АЖ-да қамтылған заңмен қорғалатын құпияны құрайтын мәліметтерді пайдалануға көрсетілетін қызметті алушының жазбаша келісімін алу. Талон беру. Орындалу ұзақтығы - 30 минут;</w:t>
      </w:r>
      <w:r>
        <w:br/>
      </w:r>
      <w:r>
        <w:rPr>
          <w:rFonts w:ascii="Times New Roman"/>
          <w:b w:val="false"/>
          <w:i w:val="false"/>
          <w:color w:val="000000"/>
          <w:sz w:val="28"/>
        </w:rPr>
        <w:t>
      2-іс-қимыл – құжаттар топтамасын қалыптастыру. Құжаттарды қорытынды мен зерттеу актісін дайындау үшін учаскелік комиссияларға беру. Орындалу ұзақтығы - 2 жұмыс күні;</w:t>
      </w:r>
      <w:r>
        <w:br/>
      </w:r>
      <w:r>
        <w:rPr>
          <w:rFonts w:ascii="Times New Roman"/>
          <w:b w:val="false"/>
          <w:i w:val="false"/>
          <w:color w:val="000000"/>
          <w:sz w:val="28"/>
        </w:rPr>
        <w:t>
      3-іс-қимыл – учаскелік комиссиялардың көрсетілетін қызметті алушыны зерттеу жүргізуі. Қорытынды мен көрсетілетін қызметті алушыны зерттеу актісін дайындау және оларды ауылдық округ әкіміне беру. Орындалу ұзақтығы - 3 жұмыс күні;</w:t>
      </w:r>
      <w:r>
        <w:br/>
      </w:r>
      <w:r>
        <w:rPr>
          <w:rFonts w:ascii="Times New Roman"/>
          <w:b w:val="false"/>
          <w:i w:val="false"/>
          <w:color w:val="000000"/>
          <w:sz w:val="28"/>
        </w:rPr>
        <w:t>
      4-іс-қимыл – ауылдық округ әкімі құжаттар топтамасын және материалдық жағдай актісін көрсетілетін қызметті берушіге тапсырады. Орындалу ұзақтығы - 8 жұмыс күні;</w:t>
      </w:r>
      <w:r>
        <w:br/>
      </w:r>
      <w:r>
        <w:rPr>
          <w:rFonts w:ascii="Times New Roman"/>
          <w:b w:val="false"/>
          <w:i w:val="false"/>
          <w:color w:val="000000"/>
          <w:sz w:val="28"/>
        </w:rPr>
        <w:t>
      5-іс-қимыл – көрсетілетін қызметті берушінің маманы көрсетілетін қызметті алушының деректерін ЖТ МДҚ-да тексеру үшін сұраным береді, көрсетілетін қызметті алушының ЖТ МДҚ-дағы деректері туралы ақпарат енгізеді. Орындалу ұзақтығы - 15 минут;</w:t>
      </w:r>
      <w:r>
        <w:br/>
      </w:r>
      <w:r>
        <w:rPr>
          <w:rFonts w:ascii="Times New Roman"/>
          <w:b w:val="false"/>
          <w:i w:val="false"/>
          <w:color w:val="000000"/>
          <w:sz w:val="28"/>
        </w:rPr>
        <w:t>
      6-іс-қимыл – көрсетілетін қызметті берушінің маманы есептеу жүргізеді және мемлекеттік көрсетілетін қызметті тағайындау немесе тағайындаудан бас тарту туралы шешім дайындайды. Мемлекеттік қызметті көрсету нәтижесін қалыптастыру. Орындалу ұзақтығы - 1 жұмыс күні;</w:t>
      </w:r>
      <w:r>
        <w:br/>
      </w:r>
      <w:r>
        <w:rPr>
          <w:rFonts w:ascii="Times New Roman"/>
          <w:b w:val="false"/>
          <w:i w:val="false"/>
          <w:color w:val="000000"/>
          <w:sz w:val="28"/>
        </w:rPr>
        <w:t>
      7-іс-қимыл – көрсетілетін қызметті берушінің басшысы балалар жәрдемақысы мөлшерінің дұрыс есептелуін тексереді және тағайындау немесе тағайындаудан бас тарту туралы шешім қабылдайды және оны қолтаңбасымен куәландырады. Орындалу ұзақтығы - 15 минут;</w:t>
      </w:r>
      <w:r>
        <w:br/>
      </w:r>
      <w:r>
        <w:rPr>
          <w:rFonts w:ascii="Times New Roman"/>
          <w:b w:val="false"/>
          <w:i w:val="false"/>
          <w:color w:val="000000"/>
          <w:sz w:val="28"/>
        </w:rPr>
        <w:t>
      8-іс-қимыл – мемлекеттік көрсетілетін қызметті тағайындау немесе тағайындаудан бас тарту туралы хабарламаны ауылдық округ әкіміне беру. Орындалу ұзақтығы - 5 жұмыс күні;</w:t>
      </w:r>
      <w:r>
        <w:br/>
      </w:r>
      <w:r>
        <w:rPr>
          <w:rFonts w:ascii="Times New Roman"/>
          <w:b w:val="false"/>
          <w:i w:val="false"/>
          <w:color w:val="000000"/>
          <w:sz w:val="28"/>
        </w:rPr>
        <w:t>
      9-іс-қимыл – ауылдық округ әкімінің көрсетілетін қызметті алушыға мемлекеттік көрсетілетін қызмет нәтижесін беруі. Орындалу ұзақтығы - 15 минут.</w:t>
      </w:r>
      <w:r>
        <w:br/>
      </w:r>
      <w:r>
        <w:rPr>
          <w:rFonts w:ascii="Times New Roman"/>
          <w:b w:val="false"/>
          <w:i w:val="false"/>
          <w:color w:val="000000"/>
          <w:sz w:val="28"/>
        </w:rPr>
        <w:t>
      Мемлекеттік қызмет көрсету мерзімі ауылдық округ әкіміне құжаттар топтамасын тапсырған сәттен бастап - 22 (жиырма екі) жұмыс күні.</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қызметті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қызметті берушінің интернет-ресурсында орналастырылады.</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 сегіз жасқа дейінгі </w:t>
            </w:r>
            <w:r>
              <w:br/>
            </w:r>
            <w:r>
              <w:rPr>
                <w:rFonts w:ascii="Times New Roman"/>
                <w:b w:val="false"/>
                <w:i w:val="false"/>
                <w:color w:val="000000"/>
                <w:sz w:val="20"/>
              </w:rPr>
              <w:t xml:space="preserve">балаларға мемлекеттік </w:t>
            </w:r>
            <w:r>
              <w:br/>
            </w:r>
            <w:r>
              <w:rPr>
                <w:rFonts w:ascii="Times New Roman"/>
                <w:b w:val="false"/>
                <w:i w:val="false"/>
                <w:color w:val="000000"/>
                <w:sz w:val="20"/>
              </w:rPr>
              <w:t xml:space="preserve">жәрдемақы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1 қосымша</w:t>
            </w:r>
          </w:p>
        </w:tc>
      </w:tr>
    </w:tbl>
    <w:bookmarkStart w:name="z2011" w:id="79"/>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79"/>
    <w:p>
      <w:pPr>
        <w:spacing w:after="0"/>
        <w:ind w:left="0"/>
        <w:jc w:val="left"/>
      </w:pPr>
      <w:r>
        <w:br/>
      </w:r>
    </w:p>
    <w:p>
      <w:pPr>
        <w:spacing w:after="0"/>
        <w:ind w:left="0"/>
        <w:jc w:val="both"/>
      </w:pPr>
      <w:r>
        <w:drawing>
          <wp:inline distT="0" distB="0" distL="0" distR="0">
            <wp:extent cx="6540500" cy="1235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40500" cy="1235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 сегіз жасқа дейінгі </w:t>
            </w:r>
            <w:r>
              <w:br/>
            </w:r>
            <w:r>
              <w:rPr>
                <w:rFonts w:ascii="Times New Roman"/>
                <w:b w:val="false"/>
                <w:i w:val="false"/>
                <w:color w:val="000000"/>
                <w:sz w:val="20"/>
              </w:rPr>
              <w:t xml:space="preserve">балаларға мемлекеттік </w:t>
            </w:r>
            <w:r>
              <w:br/>
            </w:r>
            <w:r>
              <w:rPr>
                <w:rFonts w:ascii="Times New Roman"/>
                <w:b w:val="false"/>
                <w:i w:val="false"/>
                <w:color w:val="000000"/>
                <w:sz w:val="20"/>
              </w:rPr>
              <w:t xml:space="preserve">жәрдемақы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 қосымша</w:t>
            </w:r>
          </w:p>
        </w:tc>
      </w:tr>
    </w:tbl>
    <w:bookmarkStart w:name="z2012" w:id="80"/>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 </w:t>
      </w:r>
    </w:p>
    <w:bookmarkEnd w:id="80"/>
    <w:p>
      <w:pPr>
        <w:spacing w:after="0"/>
        <w:ind w:left="0"/>
        <w:jc w:val="both"/>
      </w:pPr>
      <w:r>
        <w:drawing>
          <wp:inline distT="0" distB="0" distL="0" distR="0">
            <wp:extent cx="6781800" cy="131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81800" cy="1316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 сегіз жасқа дейінгі </w:t>
            </w:r>
            <w:r>
              <w:br/>
            </w:r>
            <w:r>
              <w:rPr>
                <w:rFonts w:ascii="Times New Roman"/>
                <w:b w:val="false"/>
                <w:i w:val="false"/>
                <w:color w:val="000000"/>
                <w:sz w:val="20"/>
              </w:rPr>
              <w:t xml:space="preserve">балаларға мемлекеттік </w:t>
            </w:r>
            <w:r>
              <w:br/>
            </w:r>
            <w:r>
              <w:rPr>
                <w:rFonts w:ascii="Times New Roman"/>
                <w:b w:val="false"/>
                <w:i w:val="false"/>
                <w:color w:val="000000"/>
                <w:sz w:val="20"/>
              </w:rPr>
              <w:t xml:space="preserve">жәрдемақы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 3 қосымша</w:t>
            </w:r>
          </w:p>
        </w:tc>
      </w:tr>
    </w:tbl>
    <w:bookmarkStart w:name="z2013" w:id="81"/>
    <w:p>
      <w:pPr>
        <w:spacing w:after="0"/>
        <w:ind w:left="0"/>
        <w:jc w:val="left"/>
      </w:pPr>
      <w:r>
        <w:rPr>
          <w:rFonts w:ascii="Times New Roman"/>
          <w:b/>
          <w:i w:val="false"/>
          <w:color w:val="000000"/>
        </w:rPr>
        <w:t xml:space="preserve"> Ауылдық округ әкімі арқылы мемлекеттік қызмет көрсету кезіндегі бизнес-процестердің анықтамалығы</w:t>
      </w:r>
    </w:p>
    <w:bookmarkEnd w:id="81"/>
    <w:p>
      <w:pPr>
        <w:spacing w:after="0"/>
        <w:ind w:left="0"/>
        <w:jc w:val="left"/>
      </w:pPr>
      <w:r>
        <w:br/>
      </w:r>
    </w:p>
    <w:p>
      <w:pPr>
        <w:spacing w:after="0"/>
        <w:ind w:left="0"/>
        <w:jc w:val="both"/>
      </w:pPr>
      <w:r>
        <w:drawing>
          <wp:inline distT="0" distB="0" distL="0" distR="0">
            <wp:extent cx="6604000" cy="128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04000" cy="1285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6327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32700" cy="457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"10"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104" w:id="82"/>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82"/>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014" w:id="83"/>
    <w:p>
      <w:pPr>
        <w:spacing w:after="0"/>
        <w:ind w:left="0"/>
        <w:jc w:val="left"/>
      </w:pPr>
      <w:r>
        <w:rPr>
          <w:rFonts w:ascii="Times New Roman"/>
          <w:b/>
          <w:i w:val="false"/>
          <w:color w:val="000000"/>
        </w:rPr>
        <w:t xml:space="preserve"> 1. Жалпы ережелер</w:t>
      </w:r>
    </w:p>
    <w:bookmarkEnd w:id="83"/>
    <w:bookmarkStart w:name="z273" w:id="84"/>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 (бұдан әрі - мемлекеттік көрсетілетін қызмет) көрсетілетін қызмет берушісі аудандардың, облыстық маңызы бар қалалардың жергілікті атқарушы органдары (бұдан әрі - көрсетілетін қызметті беруші) болып табылады.</w:t>
      </w:r>
    </w:p>
    <w:bookmarkEnd w:id="84"/>
    <w:p>
      <w:pPr>
        <w:spacing w:after="0"/>
        <w:ind w:left="0"/>
        <w:jc w:val="both"/>
      </w:pPr>
      <w:r>
        <w:rPr>
          <w:rFonts w:ascii="Times New Roman"/>
          <w:b w:val="false"/>
          <w:i w:val="false"/>
          <w:color w:val="000000"/>
          <w:sz w:val="28"/>
        </w:rPr>
        <w:t>
      Мемлекеттік қызмет көрсетуге өтінішті қабылдау және нәтижесін беру:</w:t>
      </w:r>
    </w:p>
    <w:p>
      <w:pPr>
        <w:spacing w:after="0"/>
        <w:ind w:left="0"/>
        <w:jc w:val="both"/>
      </w:pPr>
      <w:r>
        <w:rPr>
          <w:rFonts w:ascii="Times New Roman"/>
          <w:b w:val="false"/>
          <w:i w:val="false"/>
          <w:color w:val="000000"/>
          <w:sz w:val="28"/>
        </w:rPr>
        <w:t>
      1) Халықты жұмыспен қамту орталығы (бұдан әрі – Орталық);</w:t>
      </w:r>
    </w:p>
    <w:p>
      <w:pPr>
        <w:spacing w:after="0"/>
        <w:ind w:left="0"/>
        <w:jc w:val="both"/>
      </w:pPr>
      <w:r>
        <w:rPr>
          <w:rFonts w:ascii="Times New Roman"/>
          <w:b w:val="false"/>
          <w:i w:val="false"/>
          <w:color w:val="000000"/>
          <w:sz w:val="28"/>
        </w:rPr>
        <w:t>
      2) тұрғылықты жері бойынша Орталық болмаған жағдайда – кент, ауыл, ауылдық округ әкімі (бұдан әрі – ауылдық округ әкімі)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Шығыс Қазақстан облысы әкімдігінің 17.06.2019 </w:t>
      </w:r>
      <w:r>
        <w:rPr>
          <w:rFonts w:ascii="Times New Roman"/>
          <w:b w:val="false"/>
          <w:i w:val="false"/>
          <w:color w:val="000000"/>
          <w:sz w:val="28"/>
        </w:rPr>
        <w:t>№ 196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77" w:id="85"/>
    <w:p>
      <w:pPr>
        <w:spacing w:after="0"/>
        <w:ind w:left="0"/>
        <w:jc w:val="both"/>
      </w:pPr>
      <w:r>
        <w:rPr>
          <w:rFonts w:ascii="Times New Roman"/>
          <w:b w:val="false"/>
          <w:i w:val="false"/>
          <w:color w:val="000000"/>
          <w:sz w:val="28"/>
        </w:rPr>
        <w:t xml:space="preserve">
      2. Мемлекеттік қызметті көрсету нысаны: қағаз түрінде. </w:t>
      </w:r>
    </w:p>
    <w:bookmarkEnd w:id="85"/>
    <w:bookmarkStart w:name="z278" w:id="86"/>
    <w:p>
      <w:pPr>
        <w:spacing w:after="0"/>
        <w:ind w:left="0"/>
        <w:jc w:val="both"/>
      </w:pPr>
      <w:r>
        <w:rPr>
          <w:rFonts w:ascii="Times New Roman"/>
          <w:b w:val="false"/>
          <w:i w:val="false"/>
          <w:color w:val="000000"/>
          <w:sz w:val="28"/>
        </w:rPr>
        <w:t xml:space="preserve">
      3. Мемлекеттік қызметті көрсету нәтижесі: "Мемлекеттiк атаулы әлеуметтiк көмектi тағайындау және төлеу қағидаларын бекіту туралы" Қазақстан Республикасы Денсаулық сақтау және әлеуметтік даму министрінің 2015 жылғы 5 мамырдағы № 320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11426 нөмірімен тіркелген) (бұдан әрі – № 320 Бұйрық) бекітілген нысан бойынша мемлекеттік атаулы әлеуметтік көмекті тағайындау (тағайындаудан бас тарту) туралы хабарлама.</w:t>
      </w:r>
    </w:p>
    <w:bookmarkEnd w:id="86"/>
    <w:bookmarkStart w:name="z279" w:id="8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87"/>
    <w:bookmarkStart w:name="z280" w:id="88"/>
    <w:p>
      <w:pPr>
        <w:spacing w:after="0"/>
        <w:ind w:left="0"/>
        <w:jc w:val="both"/>
      </w:pPr>
      <w:r>
        <w:rPr>
          <w:rFonts w:ascii="Times New Roman"/>
          <w:b w:val="false"/>
          <w:i w:val="false"/>
          <w:color w:val="000000"/>
          <w:sz w:val="28"/>
        </w:rPr>
        <w:t>
      2. Мемлекеттiк қызмет көрсету процесiнде көрсетiлетiн қызметтi берушiнiң құрылымдық бөлiмшелерiнiң (қызметкерлерiнiң) iс-қимыл тәртiбiн сипаттау</w:t>
      </w:r>
    </w:p>
    <w:bookmarkEnd w:id="88"/>
    <w:bookmarkStart w:name="z281" w:id="89"/>
    <w:p>
      <w:pPr>
        <w:spacing w:after="0"/>
        <w:ind w:left="0"/>
        <w:jc w:val="both"/>
      </w:pPr>
      <w:r>
        <w:rPr>
          <w:rFonts w:ascii="Times New Roman"/>
          <w:b w:val="false"/>
          <w:i w:val="false"/>
          <w:color w:val="000000"/>
          <w:sz w:val="28"/>
        </w:rPr>
        <w:t xml:space="preserve">
      4. Мемлекеттiк көрсетілетін қызмет бойынша рәсімді бастауға көрсетілетін қызметті алушының (немесе нотариалдық куәландырылған сенімхат бойынша оның өкілі) өтініш ұсынуы және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нөмірімен тіркелген) бекітілген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тізбесінің болуы негіз болып табылады. </w:t>
      </w:r>
    </w:p>
    <w:bookmarkEnd w:id="89"/>
    <w:bookmarkStart w:name="z282" w:id="90"/>
    <w:p>
      <w:pPr>
        <w:spacing w:after="0"/>
        <w:ind w:left="0"/>
        <w:jc w:val="both"/>
      </w:pPr>
      <w:r>
        <w:rPr>
          <w:rFonts w:ascii="Times New Roman"/>
          <w:b w:val="false"/>
          <w:i w:val="false"/>
          <w:color w:val="000000"/>
          <w:sz w:val="28"/>
        </w:rPr>
        <w:t>
      5. Мемлекеттiк көрсетілетін қызмет процесiнiң құрамына кiретiн іс-қимылдардың мазмұны, орындалу ұзақтығы:</w:t>
      </w:r>
    </w:p>
    <w:bookmarkEnd w:id="90"/>
    <w:p>
      <w:pPr>
        <w:spacing w:after="0"/>
        <w:ind w:left="0"/>
        <w:jc w:val="both"/>
      </w:pPr>
      <w:r>
        <w:rPr>
          <w:rFonts w:ascii="Times New Roman"/>
          <w:b w:val="false"/>
          <w:i w:val="false"/>
          <w:color w:val="000000"/>
          <w:sz w:val="28"/>
        </w:rPr>
        <w:t>
      1-іс-қимыл –Орталық маманының мемлекеттік көрсетілетін қызметті алуға арналған құжаттарды қабылдауы. Құжаттардың толықтығын тексеру, түпнұсқада ұсынылған құжаттарды сканерлеу. Құжаттардың электрондық көшірмелері, электрондық цифрлық қолтаңбасымен растау (бұдан әрі – ЭЦҚ), содан кейін құжаттардың түпнұсқалары өтініш берушіге қайтарылады. Өтінішті электрондық өтініштерді тіркеу журналында тіркеу және мемлекеттік қызметті тіркеу күні мен алу күні, тегі мен құжаттарды қабылдаған тұлғаның аты-жөні көрсетілген өтініштің үзбелі талонын беру (бұдан әрі - талон). Орындалу ұзақтығы - 30 (отыз) минут;</w:t>
      </w:r>
    </w:p>
    <w:p>
      <w:pPr>
        <w:spacing w:after="0"/>
        <w:ind w:left="0"/>
        <w:jc w:val="both"/>
      </w:pPr>
      <w:r>
        <w:rPr>
          <w:rFonts w:ascii="Times New Roman"/>
          <w:b w:val="false"/>
          <w:i w:val="false"/>
          <w:color w:val="000000"/>
          <w:sz w:val="28"/>
        </w:rPr>
        <w:t xml:space="preserve">
      1-шарт – қызмет алушы осы мемлекеттік қызмет стандартының 9-тармағымен қарастырылған тізбеге сәйкес толық емес құжаттар пакетін және (немесе) әрекет ету мерзімі өтіп кеткен құжаттарды ұсынған жағдайда Орталықтың және ауылдық округ әкімінің қызметкері № 320 Бұйрықпен бекітілген мемлекеттiк атаулы әлеуметтiк көмектi тағайындау және төлеу қағидаларының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тағайындауға өтініш қабылдаудан бас тарту туралы қолхат береді;</w:t>
      </w:r>
    </w:p>
    <w:p>
      <w:pPr>
        <w:spacing w:after="0"/>
        <w:ind w:left="0"/>
        <w:jc w:val="both"/>
      </w:pPr>
      <w:r>
        <w:rPr>
          <w:rFonts w:ascii="Times New Roman"/>
          <w:b w:val="false"/>
          <w:i w:val="false"/>
          <w:color w:val="000000"/>
          <w:sz w:val="28"/>
        </w:rPr>
        <w:t>
      2-іс-қимыл – құжаттар пакетін қағаз жеткізгіште қалыптастыру және оны қолтаңбамен немесе ЭЦҚ арқылы растау. Орындалу ұзақтығы - 30 (отыз) минут;</w:t>
      </w:r>
    </w:p>
    <w:p>
      <w:pPr>
        <w:spacing w:after="0"/>
        <w:ind w:left="0"/>
        <w:jc w:val="both"/>
      </w:pPr>
      <w:r>
        <w:rPr>
          <w:rFonts w:ascii="Times New Roman"/>
          <w:b w:val="false"/>
          <w:i w:val="false"/>
          <w:color w:val="000000"/>
          <w:sz w:val="28"/>
        </w:rPr>
        <w:t>
      3-іс-қимыл – өтініш берушінің (отбасының) материалдық жағдайын тексеру және қорытындысын дайындау үшін құжаттарды учаскелік комиссияға беру. Орындалу ұзақтығы - 1 (бір) жұмыс күні;</w:t>
      </w:r>
    </w:p>
    <w:p>
      <w:pPr>
        <w:spacing w:after="0"/>
        <w:ind w:left="0"/>
        <w:jc w:val="both"/>
      </w:pPr>
      <w:r>
        <w:rPr>
          <w:rFonts w:ascii="Times New Roman"/>
          <w:b w:val="false"/>
          <w:i w:val="false"/>
          <w:color w:val="000000"/>
          <w:sz w:val="28"/>
        </w:rPr>
        <w:t>
      4-іс-қимыл – учаскелік комиссияның өтініш берушінің (отбасының) материалдық жағдайын тексеру және оның нәтижелері бойынша қорытындысын дайындауы және Орталыққа беруі. Орындалу ұзақтығы - 2 (екі) жұмыс күні;</w:t>
      </w:r>
    </w:p>
    <w:p>
      <w:pPr>
        <w:spacing w:after="0"/>
        <w:ind w:left="0"/>
        <w:jc w:val="both"/>
      </w:pPr>
      <w:r>
        <w:rPr>
          <w:rFonts w:ascii="Times New Roman"/>
          <w:b w:val="false"/>
          <w:i w:val="false"/>
          <w:color w:val="000000"/>
          <w:sz w:val="28"/>
        </w:rPr>
        <w:t>
      5-іс-қимыл – Орталықтың маманы атаулы әлеуметтік көмекті тағайындау есебін жүргізеді және электрондық шешім жобасын (бұдан әрі – шешім жобасы) дайындайды, Орталықтың маманы және Орталықтың басшысы ЭЦҚ арқылы қол қояды. Өтініштерді тіркеу электрондық журналда шешімнің жобасын тіркеуді жүзеге асырады, шешім жобасы басып шығарады және жұмыспен қамту және әлеуметтік бағдарламалар бөліміне (бұдан әрі - Бөлім) жолдайды. Орындалу ұзақтығы - 1 (бір) жұмыс күні;</w:t>
      </w:r>
    </w:p>
    <w:p>
      <w:pPr>
        <w:spacing w:after="0"/>
        <w:ind w:left="0"/>
        <w:jc w:val="both"/>
      </w:pPr>
      <w:r>
        <w:rPr>
          <w:rFonts w:ascii="Times New Roman"/>
          <w:b w:val="false"/>
          <w:i w:val="false"/>
          <w:color w:val="000000"/>
          <w:sz w:val="28"/>
        </w:rPr>
        <w:t>
      6-іс-қимыл – Бөлім маманы өтініш берушінің ұсынған құжаттардың толықтығын және дұрыстығын тексереді, ақпараттық жүйелерден (бұдан әрі - АЖ) алынған мәліметтердің дұрыстығына, адамның (отбасының) атаулы әлеуметтік көмектің Орталық жүргізген есептеу дұрыстығын тексереді. Атаулы әлеуметтік көмек тағайындау немесе тағайындаудан бас тарту туралы шешім қабылдайды және ЭЦҚ-ны пайдалана отырып қол қояды. Орындалу ұзақтығы – 7 (жеті) сағат;</w:t>
      </w:r>
    </w:p>
    <w:p>
      <w:pPr>
        <w:spacing w:after="0"/>
        <w:ind w:left="0"/>
        <w:jc w:val="both"/>
      </w:pPr>
      <w:r>
        <w:rPr>
          <w:rFonts w:ascii="Times New Roman"/>
          <w:b w:val="false"/>
          <w:i w:val="false"/>
          <w:color w:val="000000"/>
          <w:sz w:val="28"/>
        </w:rPr>
        <w:t>
      7-іс-қимыл – Бөлім басшысы атаулы әлеуметтік көмек тағайындау немесе тағайындаудан бас тарту туралы шешімге ЭЦҚ-ны пайдалана отырып қол қояды. Хабарламаны Орталыққа жіберу. Орындалу ұзақтығы - 1 (бір) сағат;</w:t>
      </w:r>
    </w:p>
    <w:p>
      <w:pPr>
        <w:spacing w:after="0"/>
        <w:ind w:left="0"/>
        <w:jc w:val="both"/>
      </w:pPr>
      <w:r>
        <w:rPr>
          <w:rFonts w:ascii="Times New Roman"/>
          <w:b w:val="false"/>
          <w:i w:val="false"/>
          <w:color w:val="000000"/>
          <w:sz w:val="28"/>
        </w:rPr>
        <w:t>
      8-іс-қимыл – көрсетілетін қызметті алушыға мемлекеттік көрсетілетін қызмет нәтижесін беру. Орындалу ұзақтығы - 15 (он бес) минут.</w:t>
      </w:r>
    </w:p>
    <w:bookmarkStart w:name="z292" w:id="91"/>
    <w:p>
      <w:pPr>
        <w:spacing w:after="0"/>
        <w:ind w:left="0"/>
        <w:jc w:val="both"/>
      </w:pPr>
      <w:r>
        <w:rPr>
          <w:rFonts w:ascii="Times New Roman"/>
          <w:b w:val="false"/>
          <w:i w:val="false"/>
          <w:color w:val="000000"/>
          <w:sz w:val="28"/>
        </w:rPr>
        <w:t xml:space="preserve">
      Мемлекеттік қызметті көрсету мерзімі Орталыққа жүгінген кезде – құжаттар пакетін тіркеген күннен бастап 7 (жеті) жұмыс күні. </w:t>
      </w:r>
    </w:p>
    <w:bookmarkEnd w:id="91"/>
    <w:bookmarkStart w:name="z293" w:id="92"/>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көрсетілетін қызметтің нәтижесi құжаттарды қабылдау болып табылады, ол 2-ші іс-қимылды орындауды бастау үшiн негiз болады.</w:t>
      </w:r>
    </w:p>
    <w:bookmarkEnd w:id="92"/>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мемлекеттiк көрсетілетін қызметтің нәтижесi құжаттар пакетін қалыптастыру болып табылады, ол 3-ші іс-қимылды орындауды бастау үшiн негiз болады.</w:t>
      </w:r>
    </w:p>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мемлекеттiк көрсетілетін қызметтің нәтижесi құжаттарды учаскелік комиссияға жіберу болып табылады, ол 4-ші іс-қимылды орындауды бастау үшiн негiз болады.</w:t>
      </w:r>
    </w:p>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мемлекеттiк көрсетілетін қызметтің нәтижесi көрсетілетін қызметті алушының материалдық жағдайын тексеру актісі және отбасының мұқтаждығы туралы қорытынды болып табылады, ол 5-ші іс-қимылды орындауды бастау үшiн негiз болады.</w:t>
      </w:r>
    </w:p>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мемлекеттiк көрсетілетін қызметтің нәтижесi атаулы көмекті есептеу және мемлекеттік көрсетілетін қызметті тағайындау (тағайындаудан бас тарту) туралы шешім жобасын дайындау болып табылады, ол 6-шы іс-қимылды орындауды бастау үшiн негiз болады.</w:t>
      </w:r>
    </w:p>
    <w:p>
      <w:pPr>
        <w:spacing w:after="0"/>
        <w:ind w:left="0"/>
        <w:jc w:val="both"/>
      </w:pPr>
      <w:r>
        <w:rPr>
          <w:rFonts w:ascii="Times New Roman"/>
          <w:b w:val="false"/>
          <w:i w:val="false"/>
          <w:color w:val="000000"/>
          <w:sz w:val="28"/>
        </w:rPr>
        <w:t>
      Осы Регламенттің 5-тармағында көрсетілген 6-шы іс-қимыл бойынша көрсетілетін мемлекеттiк қызметтің нәтижесi маманның мемлекеттік көрсетілетін қызметтің дұрыс есептелуін тексеруі және тағайындау немесе бас тарту туралы шешім қабылдауы және оны қолтаңбамен куәландыру болып табылады, ол 7-ші іс-қимылды орындауды бастау үшiн негiз болады.</w:t>
      </w:r>
    </w:p>
    <w:p>
      <w:pPr>
        <w:spacing w:after="0"/>
        <w:ind w:left="0"/>
        <w:jc w:val="both"/>
      </w:pPr>
      <w:r>
        <w:rPr>
          <w:rFonts w:ascii="Times New Roman"/>
          <w:b w:val="false"/>
          <w:i w:val="false"/>
          <w:color w:val="000000"/>
          <w:sz w:val="28"/>
        </w:rPr>
        <w:t>
      Осы Регламенттің 5-тармағында көрсетілген 7-шы іс-қимыл бойынша көрсетілетін мемлекеттiк қызметтің нәтижесi басшының шешімге ЭЦҚ-ны пайдалана отырып қол қоюы болып табылады, ол 8-ші іс-қимылды орындауды бастау үшiн негiз болады.</w:t>
      </w:r>
    </w:p>
    <w:p>
      <w:pPr>
        <w:spacing w:after="0"/>
        <w:ind w:left="0"/>
        <w:jc w:val="both"/>
      </w:pPr>
      <w:r>
        <w:rPr>
          <w:rFonts w:ascii="Times New Roman"/>
          <w:b w:val="false"/>
          <w:i w:val="false"/>
          <w:color w:val="000000"/>
          <w:sz w:val="28"/>
        </w:rPr>
        <w:t>
      Осы Регламенттің 5-тармағында көрсетілген 8-ші іс-қимыл бойынша мемлекеттiк көрсетілетін қызметтің нәтижесi, көрсетілетін қызметті алушыға мемлекеттiк көрсетілетін қызметті тағайындау немесе тағайындаудан бас тарту туралы хабарламаны беру болып табылады.</w:t>
      </w:r>
    </w:p>
    <w:bookmarkStart w:name="z301" w:id="93"/>
    <w:p>
      <w:pPr>
        <w:spacing w:after="0"/>
        <w:ind w:left="0"/>
        <w:jc w:val="both"/>
      </w:pPr>
      <w:r>
        <w:rPr>
          <w:rFonts w:ascii="Times New Roman"/>
          <w:b w:val="false"/>
          <w:i w:val="false"/>
          <w:color w:val="000000"/>
          <w:sz w:val="28"/>
        </w:rPr>
        <w:t>
      3.Мемлекеттiк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93"/>
    <w:bookmarkStart w:name="z302" w:id="94"/>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 берушінің құрылымдық бөлiмшелерінің (қызметкерлерінің) тiзбесi:</w:t>
      </w:r>
    </w:p>
    <w:bookmarkEnd w:id="94"/>
    <w:p>
      <w:pPr>
        <w:spacing w:after="0"/>
        <w:ind w:left="0"/>
        <w:jc w:val="both"/>
      </w:pPr>
      <w:r>
        <w:rPr>
          <w:rFonts w:ascii="Times New Roman"/>
          <w:b w:val="false"/>
          <w:i w:val="false"/>
          <w:color w:val="000000"/>
          <w:sz w:val="28"/>
        </w:rPr>
        <w:t>
      1) бөлім маманы;</w:t>
      </w:r>
    </w:p>
    <w:p>
      <w:pPr>
        <w:spacing w:after="0"/>
        <w:ind w:left="0"/>
        <w:jc w:val="both"/>
      </w:pPr>
      <w:r>
        <w:rPr>
          <w:rFonts w:ascii="Times New Roman"/>
          <w:b w:val="false"/>
          <w:i w:val="false"/>
          <w:color w:val="000000"/>
          <w:sz w:val="28"/>
        </w:rPr>
        <w:t>
      2) бөлім басшысы;</w:t>
      </w:r>
    </w:p>
    <w:p>
      <w:pPr>
        <w:spacing w:after="0"/>
        <w:ind w:left="0"/>
        <w:jc w:val="both"/>
      </w:pPr>
      <w:r>
        <w:rPr>
          <w:rFonts w:ascii="Times New Roman"/>
          <w:b w:val="false"/>
          <w:i w:val="false"/>
          <w:color w:val="000000"/>
          <w:sz w:val="28"/>
        </w:rPr>
        <w:t>
      3) орталықтың маманы;</w:t>
      </w:r>
    </w:p>
    <w:p>
      <w:pPr>
        <w:spacing w:after="0"/>
        <w:ind w:left="0"/>
        <w:jc w:val="both"/>
      </w:pPr>
      <w:r>
        <w:rPr>
          <w:rFonts w:ascii="Times New Roman"/>
          <w:b w:val="false"/>
          <w:i w:val="false"/>
          <w:color w:val="000000"/>
          <w:sz w:val="28"/>
        </w:rPr>
        <w:t>
      4) орталықтың басшысы;</w:t>
      </w:r>
    </w:p>
    <w:p>
      <w:pPr>
        <w:spacing w:after="0"/>
        <w:ind w:left="0"/>
        <w:jc w:val="both"/>
      </w:pPr>
      <w:r>
        <w:rPr>
          <w:rFonts w:ascii="Times New Roman"/>
          <w:b w:val="false"/>
          <w:i w:val="false"/>
          <w:color w:val="000000"/>
          <w:sz w:val="28"/>
        </w:rPr>
        <w:t>
      5) учаскелік комиссия.</w:t>
      </w:r>
    </w:p>
    <w:bookmarkStart w:name="z308" w:id="95"/>
    <w:p>
      <w:pPr>
        <w:spacing w:after="0"/>
        <w:ind w:left="0"/>
        <w:jc w:val="both"/>
      </w:pPr>
      <w:r>
        <w:rPr>
          <w:rFonts w:ascii="Times New Roman"/>
          <w:b w:val="false"/>
          <w:i w:val="false"/>
          <w:color w:val="000000"/>
          <w:sz w:val="28"/>
        </w:rPr>
        <w:t>
      8. Мемлекеттiк қызметтi көрсету үшiн қажеттi iс-қимылдардың сипаттамасы:</w:t>
      </w:r>
    </w:p>
    <w:bookmarkEnd w:id="95"/>
    <w:bookmarkStart w:name="z309" w:id="96"/>
    <w:p>
      <w:pPr>
        <w:spacing w:after="0"/>
        <w:ind w:left="0"/>
        <w:jc w:val="both"/>
      </w:pPr>
      <w:r>
        <w:rPr>
          <w:rFonts w:ascii="Times New Roman"/>
          <w:b w:val="false"/>
          <w:i w:val="false"/>
          <w:color w:val="000000"/>
          <w:sz w:val="28"/>
        </w:rPr>
        <w:t xml:space="preserve">
      1-іс-қимыл – көрсетілетін қызметті алушы (немесе нотариалды куәландырылған сенімхат бойынша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құжаттарымен көрсетілетін қызметті берушіге жүгінеді. Орталықтың маманы түпнұсқада ұсынылған құжаттарды сканерлеп, құжаттардың толықтығын тексереді. Құжаттардың электрондық көшірмелерін, ЭЦҚ-мен растайды, содан кейін құжаттардың түпнұсқалары өтініш берушіге қайтарылады. Өтінішті электрондық өтініштерді тіркеу журналында тіркейді және талон береді. Орындалу ұзақтығы - 30 (отыз) минут;</w:t>
      </w:r>
    </w:p>
    <w:bookmarkEnd w:id="96"/>
    <w:bookmarkStart w:name="z310" w:id="97"/>
    <w:p>
      <w:pPr>
        <w:spacing w:after="0"/>
        <w:ind w:left="0"/>
        <w:jc w:val="both"/>
      </w:pPr>
      <w:r>
        <w:rPr>
          <w:rFonts w:ascii="Times New Roman"/>
          <w:b w:val="false"/>
          <w:i w:val="false"/>
          <w:color w:val="000000"/>
          <w:sz w:val="28"/>
        </w:rPr>
        <w:t xml:space="preserve">
      1-шарт – қызмет алушы осы мемлекеттік қызмет стандартының 9-тармағымен қарастырылған тізбеге сәйкес толық емес құжаттар пакетін және (немесе) әрекет ету мерзімі өтіп кеткен құжаттарды ұсынған жағдайда Орталықтың және ауылдық округ әкімінің қызметкері № 320 Бұйрықпен бекітілген мемлекеттiк атаулы әлеуметтiк көмектi тағайындау және төлеу қағидаларының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тағайындауға өтініш қабылдаудан бас тарту туралы қолхат береді;</w:t>
      </w:r>
    </w:p>
    <w:bookmarkEnd w:id="97"/>
    <w:p>
      <w:pPr>
        <w:spacing w:after="0"/>
        <w:ind w:left="0"/>
        <w:jc w:val="both"/>
      </w:pPr>
      <w:r>
        <w:rPr>
          <w:rFonts w:ascii="Times New Roman"/>
          <w:b w:val="false"/>
          <w:i w:val="false"/>
          <w:color w:val="000000"/>
          <w:sz w:val="28"/>
        </w:rPr>
        <w:t>
      2-іс-қимыл – құжаттар пакетін қағаз жеткізгіште қалыптастырады және оны қолтаңбасымен немесе ЭЦҚ арқылы растайды. Орындалу ұзақтығы - 30 (отыз) минут;</w:t>
      </w:r>
    </w:p>
    <w:p>
      <w:pPr>
        <w:spacing w:after="0"/>
        <w:ind w:left="0"/>
        <w:jc w:val="both"/>
      </w:pPr>
      <w:r>
        <w:rPr>
          <w:rFonts w:ascii="Times New Roman"/>
          <w:b w:val="false"/>
          <w:i w:val="false"/>
          <w:color w:val="000000"/>
          <w:sz w:val="28"/>
        </w:rPr>
        <w:t>
      3-іс-қимыл – өтініш берушінің (отбасының) материалдық жағдайын тексеру және қорытындысын дайындау үшін құжаттарды учаскелік комиссияға беру. Орындалу ұзақтығы - 1 (бір) жұмыс күні;</w:t>
      </w:r>
    </w:p>
    <w:p>
      <w:pPr>
        <w:spacing w:after="0"/>
        <w:ind w:left="0"/>
        <w:jc w:val="both"/>
      </w:pPr>
      <w:r>
        <w:rPr>
          <w:rFonts w:ascii="Times New Roman"/>
          <w:b w:val="false"/>
          <w:i w:val="false"/>
          <w:color w:val="000000"/>
          <w:sz w:val="28"/>
        </w:rPr>
        <w:t>
      4-іс-қимыл – учаскелік комиссия өтініш берушінің (отбасының) материалдық жағдайын тексереді және оның нәтижелері бойынша қорытындысын дайындайды және Орталыққа береді. Орындалу ұзақтығы - 2 (екі) жұмыс күні;</w:t>
      </w:r>
    </w:p>
    <w:p>
      <w:pPr>
        <w:spacing w:after="0"/>
        <w:ind w:left="0"/>
        <w:jc w:val="both"/>
      </w:pPr>
      <w:r>
        <w:rPr>
          <w:rFonts w:ascii="Times New Roman"/>
          <w:b w:val="false"/>
          <w:i w:val="false"/>
          <w:color w:val="000000"/>
          <w:sz w:val="28"/>
        </w:rPr>
        <w:t>
      5-іс-қимыл – Орталықтың маманы тағайындау есебін жүргізеді және шешім жобасын дайындайды, ол Орталықтың маманы және Орталықтың басшысы ЭЦҚ арқылы қол қойылады. Орындалу ұзақтығы - 1 (бір) жұмыс күні;</w:t>
      </w:r>
    </w:p>
    <w:p>
      <w:pPr>
        <w:spacing w:after="0"/>
        <w:ind w:left="0"/>
        <w:jc w:val="both"/>
      </w:pPr>
      <w:r>
        <w:rPr>
          <w:rFonts w:ascii="Times New Roman"/>
          <w:b w:val="false"/>
          <w:i w:val="false"/>
          <w:color w:val="000000"/>
          <w:sz w:val="28"/>
        </w:rPr>
        <w:t>
      6-іс-қимыл – Бөлім маманы өтініш берушінің ұсынған құжаттардың толықтығын және дұрыстығын тексереді, АЖ алынған мәліметтердің дұрыстығына, адамның (отбасының) атаулы әлеуметтік көмектің Орталық жүргізген есептеу дұрыстығын тексереді. Атаулы әлеуметтік көмек тағайындау немесе тағайындаудан бас тарту туралы шешім қабылдайды және ЭЦҚ-ны пайдалана отырып қол қояды. Орындалу ұзақтығы – 7 (жеті) сағат;</w:t>
      </w:r>
    </w:p>
    <w:p>
      <w:pPr>
        <w:spacing w:after="0"/>
        <w:ind w:left="0"/>
        <w:jc w:val="both"/>
      </w:pPr>
      <w:r>
        <w:rPr>
          <w:rFonts w:ascii="Times New Roman"/>
          <w:b w:val="false"/>
          <w:i w:val="false"/>
          <w:color w:val="000000"/>
          <w:sz w:val="28"/>
        </w:rPr>
        <w:t>
      7-іс-қимыл – Бөлім басшысы атаулы әлеуметтік көмек тағайындау немесе тағайындаудан бас тарту туралы шешімге ЭЦҚ-ны пайдалана отырып қол қояды. Хабарламаны Орталыққа жіберу. Орындалу ұзақтығы - 1 (бір) сағат;</w:t>
      </w:r>
    </w:p>
    <w:p>
      <w:pPr>
        <w:spacing w:after="0"/>
        <w:ind w:left="0"/>
        <w:jc w:val="both"/>
      </w:pPr>
      <w:r>
        <w:rPr>
          <w:rFonts w:ascii="Times New Roman"/>
          <w:b w:val="false"/>
          <w:i w:val="false"/>
          <w:color w:val="000000"/>
          <w:sz w:val="28"/>
        </w:rPr>
        <w:t>
      8-іс-қимыл – көрсетілетін қызметті алушыға мемлекеттік көрсетілетін қызмет нәтижесін беру. Орындалу ұзақтығы - 15 (он бес) минут.</w:t>
      </w:r>
    </w:p>
    <w:bookmarkStart w:name="z318" w:id="98"/>
    <w:p>
      <w:pPr>
        <w:spacing w:after="0"/>
        <w:ind w:left="0"/>
        <w:jc w:val="both"/>
      </w:pPr>
      <w:r>
        <w:rPr>
          <w:rFonts w:ascii="Times New Roman"/>
          <w:b w:val="false"/>
          <w:i w:val="false"/>
          <w:color w:val="000000"/>
          <w:sz w:val="28"/>
        </w:rPr>
        <w:t>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8"/>
    <w:bookmarkStart w:name="z319" w:id="99"/>
    <w:p>
      <w:pPr>
        <w:spacing w:after="0"/>
        <w:ind w:left="0"/>
        <w:jc w:val="both"/>
      </w:pPr>
      <w:r>
        <w:rPr>
          <w:rFonts w:ascii="Times New Roman"/>
          <w:b w:val="false"/>
          <w:i w:val="false"/>
          <w:color w:val="000000"/>
          <w:sz w:val="28"/>
        </w:rPr>
        <w:t>
      9. Ауылдық округ әкімімен өзара iс-қимылдың, оның iшiнде мемлекеттiк қызметтердi көрсету мәселелерi бойынша көрсетілетін қызметті берушiлердiң сұранымдарын қалыптастыру және жолдау рәсiмiнің реттiлiгi мен мерзiмдерi:</w:t>
      </w:r>
    </w:p>
    <w:bookmarkEnd w:id="99"/>
    <w:p>
      <w:pPr>
        <w:spacing w:after="0"/>
        <w:ind w:left="0"/>
        <w:jc w:val="both"/>
      </w:pPr>
      <w:r>
        <w:rPr>
          <w:rFonts w:ascii="Times New Roman"/>
          <w:b w:val="false"/>
          <w:i w:val="false"/>
          <w:color w:val="000000"/>
          <w:sz w:val="28"/>
        </w:rPr>
        <w:t xml:space="preserve">
      1-іс-қимыл – көрсетілетін қызметті алушы (немесе нотариалды куәландырылған сенімхат бойынша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құжаттарымен ауылдық округ әкіміне жүгінеді. Әкім құжаттар пакетінің толықтығын тексереді, түпнұсқада ұсынылған құжаттарды сканерлейді. Құжаттардың электронды көшірмелерін әкімнің ЭЦҚ-мен растайды, құжаттардың түпнұсқалары өтініш берушіге қайтарылады. Өтінішті электрондық өтініштерді тіркеу журналында тіркеу және талон беру. Орындалу ұзақтығы - 30 (отыз) минут;</w:t>
      </w:r>
    </w:p>
    <w:p>
      <w:pPr>
        <w:spacing w:after="0"/>
        <w:ind w:left="0"/>
        <w:jc w:val="both"/>
      </w:pPr>
      <w:r>
        <w:rPr>
          <w:rFonts w:ascii="Times New Roman"/>
          <w:b w:val="false"/>
          <w:i w:val="false"/>
          <w:color w:val="000000"/>
          <w:sz w:val="28"/>
        </w:rPr>
        <w:t xml:space="preserve">
      1-шарт – қызмет алушы осы мемлекеттік қызмет стандартының 9-тармағымен қарастырылған тізбеге сәйкес толық емес құжаттар пакетін және (немесе) әрекет ету мерзімі өтіп кеткен құжаттарды ұсынған жағдайда ауылдық округ әкімінің қызметкері № 320 Бұйрықпен бекітілген мемлекеттiк атаулы әлеуметтiк көмектi тағайындау және төлеу қағидаларындағы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тағайындауға өтініш қабылдаудан бас тарту туралы қолхат береді;</w:t>
      </w:r>
    </w:p>
    <w:p>
      <w:pPr>
        <w:spacing w:after="0"/>
        <w:ind w:left="0"/>
        <w:jc w:val="both"/>
      </w:pPr>
      <w:r>
        <w:rPr>
          <w:rFonts w:ascii="Times New Roman"/>
          <w:b w:val="false"/>
          <w:i w:val="false"/>
          <w:color w:val="000000"/>
          <w:sz w:val="28"/>
        </w:rPr>
        <w:t>
      2-іс-қимыл – қағаз тасығышта құжаттар пакетін қалыптастырады және оны өзінің қолын қоюмен немесе ЭЦҚ арқылы растайды. Орындалу ұзақтығы - 30 (отыз) минут;</w:t>
      </w:r>
    </w:p>
    <w:p>
      <w:pPr>
        <w:spacing w:after="0"/>
        <w:ind w:left="0"/>
        <w:jc w:val="both"/>
      </w:pPr>
      <w:r>
        <w:rPr>
          <w:rFonts w:ascii="Times New Roman"/>
          <w:b w:val="false"/>
          <w:i w:val="false"/>
          <w:color w:val="000000"/>
          <w:sz w:val="28"/>
        </w:rPr>
        <w:t>
      3-іс-қимыл – құжаттарды учаскелік комиссияға өтініш берушінің (отбасының) материалдық жағдайын тексеруге және учаскелік комиссияның қорытындысын дайындауға беру. Орындалу ұзақтығы - 1 (бір) жұмыс күні;</w:t>
      </w:r>
    </w:p>
    <w:p>
      <w:pPr>
        <w:spacing w:after="0"/>
        <w:ind w:left="0"/>
        <w:jc w:val="both"/>
      </w:pPr>
      <w:r>
        <w:rPr>
          <w:rFonts w:ascii="Times New Roman"/>
          <w:b w:val="false"/>
          <w:i w:val="false"/>
          <w:color w:val="000000"/>
          <w:sz w:val="28"/>
        </w:rPr>
        <w:t>
      4-іс-қимыл – учаскелік комиссия материалдық жағдайына тексеру жүргізеді, өтініш иесінің (отбасының) және оның нәтижелері бойынша қорытынды дайындайды. Орындалу ұзақтығы - 2 (екі) жұмыс күні;</w:t>
      </w:r>
    </w:p>
    <w:p>
      <w:pPr>
        <w:spacing w:after="0"/>
        <w:ind w:left="0"/>
        <w:jc w:val="both"/>
      </w:pPr>
      <w:r>
        <w:rPr>
          <w:rFonts w:ascii="Times New Roman"/>
          <w:b w:val="false"/>
          <w:i w:val="false"/>
          <w:color w:val="000000"/>
          <w:sz w:val="28"/>
        </w:rPr>
        <w:t>
      5-іс-қимыл – ауылдық округ әкімі Орталыққа өтініш берушінің құжаттар пакетін учаскелік комиссияның қорытындысымен қоса береді. Орындалу ұзақтығы - 10 (он) жұмыс күні;</w:t>
      </w:r>
    </w:p>
    <w:p>
      <w:pPr>
        <w:spacing w:after="0"/>
        <w:ind w:left="0"/>
        <w:jc w:val="both"/>
      </w:pPr>
      <w:r>
        <w:rPr>
          <w:rFonts w:ascii="Times New Roman"/>
          <w:b w:val="false"/>
          <w:i w:val="false"/>
          <w:color w:val="000000"/>
          <w:sz w:val="28"/>
        </w:rPr>
        <w:t>
      6-іс-қимыл – Орталықтың маманы есебін жүргізеді және шешім жобасын дайындайды, Орталықтың маманы және Орталықтың басшысы ЭЦҚ арқылы қол қояды. Орындалу ұзақтығы - 1 (бір) жұмыс күні;</w:t>
      </w:r>
    </w:p>
    <w:p>
      <w:pPr>
        <w:spacing w:after="0"/>
        <w:ind w:left="0"/>
        <w:jc w:val="both"/>
      </w:pPr>
      <w:r>
        <w:rPr>
          <w:rFonts w:ascii="Times New Roman"/>
          <w:b w:val="false"/>
          <w:i w:val="false"/>
          <w:color w:val="000000"/>
          <w:sz w:val="28"/>
        </w:rPr>
        <w:t>
      7-іс-қимыл – Бөлім маманы өтініш берушінің ұсынған құжаттардың толықтығын және дұрыстығын тексереді, АЖ алынған мәліметтердің дұрыстығына, адамның (отбасының) атаулы әлеуметтік көмектің Орталық жүргізген есептеу дұрыстығын тексереді. Атаулы әлеуметтік көмек тағайындау немесе тағайындаудан бас тарту туралы шешім қабылдайды және ЭЦҚ-ны пайдалана отырып қол қояды. Орындалу ұзақтығы – 7 (жеті) сағат;</w:t>
      </w:r>
    </w:p>
    <w:p>
      <w:pPr>
        <w:spacing w:after="0"/>
        <w:ind w:left="0"/>
        <w:jc w:val="both"/>
      </w:pPr>
      <w:r>
        <w:rPr>
          <w:rFonts w:ascii="Times New Roman"/>
          <w:b w:val="false"/>
          <w:i w:val="false"/>
          <w:color w:val="000000"/>
          <w:sz w:val="28"/>
        </w:rPr>
        <w:t>
      8-іс-қимыл – Бөлім басшысы атаулы әлеуметтік көмек тағайындау немесе тағайындаудан бас тарту туралы шешімге ЭЦҚ-ны пайдалана отырып қол қояды. Хабарламаны Орталыққа жіберу. Орындалу ұзақтығы - 1 (бір) сағат;</w:t>
      </w:r>
    </w:p>
    <w:p>
      <w:pPr>
        <w:spacing w:after="0"/>
        <w:ind w:left="0"/>
        <w:jc w:val="both"/>
      </w:pPr>
      <w:r>
        <w:rPr>
          <w:rFonts w:ascii="Times New Roman"/>
          <w:b w:val="false"/>
          <w:i w:val="false"/>
          <w:color w:val="000000"/>
          <w:sz w:val="28"/>
        </w:rPr>
        <w:t>
      9-іс-қимыл – ауылдық округ әкіміне хабарламаны беру. Орындалу ұзақтығы - 5 (бес) жұмыс күні;</w:t>
      </w:r>
    </w:p>
    <w:p>
      <w:pPr>
        <w:spacing w:after="0"/>
        <w:ind w:left="0"/>
        <w:jc w:val="both"/>
      </w:pPr>
      <w:r>
        <w:rPr>
          <w:rFonts w:ascii="Times New Roman"/>
          <w:b w:val="false"/>
          <w:i w:val="false"/>
          <w:color w:val="000000"/>
          <w:sz w:val="28"/>
        </w:rPr>
        <w:t>
      10-іс-қимыл – ауылдық округ әкімінің көрсетілетін қызметті алушыға мемлекеттік көрсетілетін қызмет нәтижесін беруі. Орындалу ұзақтығы - 15 (он бес) минут.</w:t>
      </w:r>
    </w:p>
    <w:p>
      <w:pPr>
        <w:spacing w:after="0"/>
        <w:ind w:left="0"/>
        <w:jc w:val="both"/>
      </w:pPr>
      <w:r>
        <w:rPr>
          <w:rFonts w:ascii="Times New Roman"/>
          <w:b w:val="false"/>
          <w:i w:val="false"/>
          <w:color w:val="000000"/>
          <w:sz w:val="28"/>
        </w:rPr>
        <w:t>
      Мемлекеттік қызмет көрсету мерзімі құжаттар пакетін ауылдық округ әкіміне тапсырған сәттен бастап - 22 (жиырма екі) жұмыс күні.</w:t>
      </w:r>
    </w:p>
    <w:p>
      <w:pPr>
        <w:spacing w:after="0"/>
        <w:ind w:left="0"/>
        <w:jc w:val="both"/>
      </w:pPr>
      <w:r>
        <w:rPr>
          <w:rFonts w:ascii="Times New Roman"/>
          <w:b w:val="false"/>
          <w:i w:val="false"/>
          <w:color w:val="000000"/>
          <w:sz w:val="28"/>
        </w:rPr>
        <w:t xml:space="preserve">
      10.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атаулы әлеуметтік </w:t>
            </w:r>
            <w:r>
              <w:br/>
            </w:r>
            <w:r>
              <w:rPr>
                <w:rFonts w:ascii="Times New Roman"/>
                <w:b w:val="false"/>
                <w:i w:val="false"/>
                <w:color w:val="000000"/>
                <w:sz w:val="20"/>
              </w:rPr>
              <w:t xml:space="preserve">көмек 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Орталық арқылы мемлекеттік қызмет көрсету кезіндегі бизнес-процестердің анықтамалығы</w:t>
      </w:r>
    </w:p>
    <w:p>
      <w:pPr>
        <w:spacing w:after="0"/>
        <w:ind w:left="0"/>
        <w:jc w:val="left"/>
      </w:pP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атаулы әлеуметтік </w:t>
            </w:r>
            <w:r>
              <w:br/>
            </w:r>
            <w:r>
              <w:rPr>
                <w:rFonts w:ascii="Times New Roman"/>
                <w:b w:val="false"/>
                <w:i w:val="false"/>
                <w:color w:val="000000"/>
                <w:sz w:val="20"/>
              </w:rPr>
              <w:t xml:space="preserve">көмек 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Ауылдық округ әкімі арқылы мемлекеттік қызмет көрсету кезіндегі бизнес-процестердің анықтамалығы </w:t>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9878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w:t>
      </w:r>
    </w:p>
    <w:bookmarkStart w:name="z340"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69723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723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 xml:space="preserve">әкімдігінің 2015 жылғы "10"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594" w:id="101"/>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 1. Жалпы ережелер</w:t>
      </w:r>
    </w:p>
    <w:bookmarkEnd w:id="101"/>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44" w:id="102"/>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қызметінің (бұдан әрі – мемлекеттік көрсетілетін қызмет) көрсетілетін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әрi – көрсетілетін қызметті беруші) болып табылады.</w:t>
      </w:r>
    </w:p>
    <w:bookmarkEnd w:id="102"/>
    <w:bookmarkStart w:name="z345" w:id="10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03"/>
    <w:bookmarkStart w:name="z346" w:id="10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04"/>
    <w:bookmarkStart w:name="z347" w:id="105"/>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05"/>
    <w:bookmarkStart w:name="z348" w:id="106"/>
    <w:p>
      <w:pPr>
        <w:spacing w:after="0"/>
        <w:ind w:left="0"/>
        <w:jc w:val="both"/>
      </w:pPr>
      <w:r>
        <w:rPr>
          <w:rFonts w:ascii="Times New Roman"/>
          <w:b w:val="false"/>
          <w:i w:val="false"/>
          <w:color w:val="000000"/>
          <w:sz w:val="28"/>
        </w:rPr>
        <w:t>
      2. Мемлекеттік қызметті көрсету нысаны: қағаз түрінде.</w:t>
      </w:r>
    </w:p>
    <w:bookmarkEnd w:id="106"/>
    <w:bookmarkStart w:name="z349" w:id="107"/>
    <w:p>
      <w:pPr>
        <w:spacing w:after="0"/>
        <w:ind w:left="0"/>
        <w:jc w:val="both"/>
      </w:pPr>
      <w:r>
        <w:rPr>
          <w:rFonts w:ascii="Times New Roman"/>
          <w:b w:val="false"/>
          <w:i w:val="false"/>
          <w:color w:val="000000"/>
          <w:sz w:val="28"/>
        </w:rPr>
        <w:t>
      3.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w:t>
      </w:r>
    </w:p>
    <w:bookmarkEnd w:id="107"/>
    <w:bookmarkStart w:name="z350" w:id="108"/>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08"/>
    <w:bookmarkStart w:name="z351" w:id="10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9"/>
    <w:bookmarkStart w:name="z352" w:id="110"/>
    <w:p>
      <w:pPr>
        <w:spacing w:after="0"/>
        <w:ind w:left="0"/>
        <w:jc w:val="both"/>
      </w:pPr>
      <w:r>
        <w:rPr>
          <w:rFonts w:ascii="Times New Roman"/>
          <w:b w:val="false"/>
          <w:i w:val="false"/>
          <w:color w:val="000000"/>
          <w:sz w:val="28"/>
        </w:rPr>
        <w:t xml:space="preserve">
      4. Мемлекеттік көрсетілетін қызмет бойынша іс-қимылды бастауға көрсетілетін қызметті алушының Қазақстан Республикасы Денсаулық сақтау және әлеуметтік даму министрінің 2015 жылғы 28 сәуірдегі № 279 (Нормативтік құқықтық актілерді мемлекеттік тіркеу тізілімінде 11342 нөмірімен тіркелген) бұйрығымен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ұсынуы үшін мүгедектерге құжаттарды ресімдеу"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 тізбесін ұсыну негіз болып табылады.</w:t>
      </w:r>
    </w:p>
    <w:bookmarkEnd w:id="110"/>
    <w:bookmarkStart w:name="z353" w:id="111"/>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рәсімдердің (іс-қимылдардың) мазмұны, оның орындалу ұзақтығы:</w:t>
      </w:r>
    </w:p>
    <w:bookmarkEnd w:id="111"/>
    <w:p>
      <w:pPr>
        <w:spacing w:after="0"/>
        <w:ind w:left="0"/>
        <w:jc w:val="both"/>
      </w:pPr>
      <w:r>
        <w:rPr>
          <w:rFonts w:ascii="Times New Roman"/>
          <w:b w:val="false"/>
          <w:i w:val="false"/>
          <w:color w:val="000000"/>
          <w:sz w:val="28"/>
        </w:rPr>
        <w:t>
      1-іс-қимыл – көрсетілетін қызметті берушінің кеңсе маманы көрсетілетін қызметті алушыдан өтінішті және құжаттарды қабылдайды;</w:t>
      </w:r>
    </w:p>
    <w:p>
      <w:pPr>
        <w:spacing w:after="0"/>
        <w:ind w:left="0"/>
        <w:jc w:val="both"/>
      </w:pPr>
      <w:r>
        <w:rPr>
          <w:rFonts w:ascii="Times New Roman"/>
          <w:b w:val="false"/>
          <w:i w:val="false"/>
          <w:color w:val="000000"/>
          <w:sz w:val="28"/>
        </w:rPr>
        <w:t>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(бұдан әрі - талон) беріледі. Құжаттар топтамасын тапсыру үшін орындалу ұзақтығы – 30 (отыз) минут.</w:t>
      </w:r>
    </w:p>
    <w:p>
      <w:pPr>
        <w:spacing w:after="0"/>
        <w:ind w:left="0"/>
        <w:jc w:val="both"/>
      </w:pPr>
      <w:r>
        <w:rPr>
          <w:rFonts w:ascii="Times New Roman"/>
          <w:b w:val="false"/>
          <w:i w:val="false"/>
          <w:color w:val="000000"/>
          <w:sz w:val="28"/>
        </w:rPr>
        <w:t>
      Көрсетілетін қызметті алушы стандарттың 9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2-іс-қимыл – көрсетілетін қызметті берушінің кеңсе маманының құжаттарды басшыға қарауға және орындаушыны анықтауға беруі. Орындалу ұзақтығы – 1 (бір) жұмыс күні;</w:t>
      </w:r>
    </w:p>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бойынша құжаттарды ресімдейді, көрсетілетін қызметті алушыға хабарламаны қалыптастырады. Орындалу ұзақтығы – 3 (үш) жұмыс күні;</w:t>
      </w:r>
    </w:p>
    <w:p>
      <w:pPr>
        <w:spacing w:after="0"/>
        <w:ind w:left="0"/>
        <w:jc w:val="both"/>
      </w:pPr>
      <w:r>
        <w:rPr>
          <w:rFonts w:ascii="Times New Roman"/>
          <w:b w:val="false"/>
          <w:i w:val="false"/>
          <w:color w:val="000000"/>
          <w:sz w:val="28"/>
        </w:rPr>
        <w:t>
      5-іс-қимыл – басшы көрсетілетін қызметті алушыға хабарламаға қол қояды. Орындалу ұзақтығы – 2 (екі) жұмыс күні;</w:t>
      </w:r>
    </w:p>
    <w:p>
      <w:pPr>
        <w:spacing w:after="0"/>
        <w:ind w:left="0"/>
        <w:jc w:val="both"/>
      </w:pPr>
      <w:r>
        <w:rPr>
          <w:rFonts w:ascii="Times New Roman"/>
          <w:b w:val="false"/>
          <w:i w:val="false"/>
          <w:color w:val="000000"/>
          <w:sz w:val="28"/>
        </w:rPr>
        <w:t>
      6-іс-қимыл – көрсетілетін қызметті алушыға хабарламаны пошта арқылы жіберу. Орындалу ұзақтығы – 1 (бір) жұмыс күні.</w:t>
      </w:r>
    </w:p>
    <w:bookmarkStart w:name="z362" w:id="112"/>
    <w:p>
      <w:pPr>
        <w:spacing w:after="0"/>
        <w:ind w:left="0"/>
        <w:jc w:val="both"/>
      </w:pPr>
      <w:r>
        <w:rPr>
          <w:rFonts w:ascii="Times New Roman"/>
          <w:b w:val="false"/>
          <w:i w:val="false"/>
          <w:color w:val="000000"/>
          <w:sz w:val="28"/>
        </w:rPr>
        <w:t>
      Мемлекеттік қызмет көрсету мерзімі құжаттар топтамасын тіркеген күннен бастап 10 (он) жұмыс күні.</w:t>
      </w:r>
    </w:p>
    <w:bookmarkEnd w:id="112"/>
    <w:bookmarkStart w:name="z363" w:id="113"/>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көрсетілетін мемлекеттік қызметтің нәтижесі көрсетілетін қызметті алушыға талон беру болып табылады, ол 2-ші іс-қимылды орындауды бастау үшін негіз болады.</w:t>
      </w:r>
    </w:p>
    <w:bookmarkEnd w:id="113"/>
    <w:p>
      <w:pPr>
        <w:spacing w:after="0"/>
        <w:ind w:left="0"/>
        <w:jc w:val="both"/>
      </w:pPr>
      <w:r>
        <w:rPr>
          <w:rFonts w:ascii="Times New Roman"/>
          <w:b w:val="false"/>
          <w:i w:val="false"/>
          <w:color w:val="000000"/>
          <w:sz w:val="28"/>
        </w:rPr>
        <w:t>
      Осы Регламенттің 5-тармағында көрсетілген 2-ші іс-қимыл бойынша көрсетілген мемлекеттік қызметтің нәтижесі көрсетілетін қызметті беруші басшысының қарауы және маманды анықтау болып табылады, ол 3-ші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3-ші іс-қимыл бойынша көрсетілетін мемлекеттік қызметтің нәтижесі көрсетілетін қызметті беруші маманының тиісті мемлекеттік ақпараттық жүйелерде көрсетілетін қызметті алушының мәліметтерін тексеру болып табылады, ол 4-ші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4-ші іс-қимыл бойынша көрсетілетін мемлекеттік қызметтің нәтижесі көрсетілетін қызметті алушының құжаттарын ресімдеу, хабарламаны қалыптастыру болып табылады, ол 5-ші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5-ші іс-қимыл бойынша көрсетілетін мемлекеттік қызметтің нәтижесі басшының хабарламаға қол қоюы болып табылады, ол 6-шы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6-шы іс-қимыл бойынша көрсетілетін мемлекеттік қызметтің нәтижесі кеңсе маманының көрсетілетін қызметті алушыға хабарламаны пошта арқылы жіберуі болып табылады.</w:t>
      </w:r>
    </w:p>
    <w:bookmarkStart w:name="z369" w:id="11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14"/>
    <w:bookmarkStart w:name="z370" w:id="115"/>
    <w:p>
      <w:pPr>
        <w:spacing w:after="0"/>
        <w:ind w:left="0"/>
        <w:jc w:val="both"/>
      </w:pPr>
      <w:r>
        <w:rPr>
          <w:rFonts w:ascii="Times New Roman"/>
          <w:b w:val="false"/>
          <w:i w:val="false"/>
          <w:color w:val="000000"/>
          <w:sz w:val="28"/>
        </w:rPr>
        <w:t>
      7. Мемлекеттік көрсетілетін қызмет процесіне қатысатын қызметті берушілердің, құрылымдық бөлімшелерінің (қызметкерлерінің) тізбесі:</w:t>
      </w:r>
    </w:p>
    <w:bookmarkEnd w:id="115"/>
    <w:bookmarkStart w:name="z371" w:id="116"/>
    <w:p>
      <w:pPr>
        <w:spacing w:after="0"/>
        <w:ind w:left="0"/>
        <w:jc w:val="both"/>
      </w:pPr>
      <w:r>
        <w:rPr>
          <w:rFonts w:ascii="Times New Roman"/>
          <w:b w:val="false"/>
          <w:i w:val="false"/>
          <w:color w:val="000000"/>
          <w:sz w:val="28"/>
        </w:rPr>
        <w:t>
      1) көрсетілетін қызметті берушінің басшысы;</w:t>
      </w:r>
    </w:p>
    <w:bookmarkEnd w:id="116"/>
    <w:bookmarkStart w:name="z372" w:id="117"/>
    <w:p>
      <w:pPr>
        <w:spacing w:after="0"/>
        <w:ind w:left="0"/>
        <w:jc w:val="both"/>
      </w:pPr>
      <w:r>
        <w:rPr>
          <w:rFonts w:ascii="Times New Roman"/>
          <w:b w:val="false"/>
          <w:i w:val="false"/>
          <w:color w:val="000000"/>
          <w:sz w:val="28"/>
        </w:rPr>
        <w:t>
      2) көрсетілетін қызметті берушінің маманы;</w:t>
      </w:r>
    </w:p>
    <w:bookmarkEnd w:id="117"/>
    <w:bookmarkStart w:name="z373" w:id="118"/>
    <w:p>
      <w:pPr>
        <w:spacing w:after="0"/>
        <w:ind w:left="0"/>
        <w:jc w:val="both"/>
      </w:pPr>
      <w:r>
        <w:rPr>
          <w:rFonts w:ascii="Times New Roman"/>
          <w:b w:val="false"/>
          <w:i w:val="false"/>
          <w:color w:val="000000"/>
          <w:sz w:val="28"/>
        </w:rPr>
        <w:t>
      3) көрсетілетін қызметті берушінің кеңсе маманы.</w:t>
      </w:r>
    </w:p>
    <w:bookmarkEnd w:id="118"/>
    <w:bookmarkStart w:name="z374" w:id="119"/>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119"/>
    <w:p>
      <w:pPr>
        <w:spacing w:after="0"/>
        <w:ind w:left="0"/>
        <w:jc w:val="both"/>
      </w:pPr>
      <w:r>
        <w:rPr>
          <w:rFonts w:ascii="Times New Roman"/>
          <w:b w:val="false"/>
          <w:i w:val="false"/>
          <w:color w:val="000000"/>
          <w:sz w:val="28"/>
        </w:rPr>
        <w:t>
      1-іс-қимыл - көрсетілетін қызметті берушінің маманы көрсетілетін қызметті алушыдан өтінішті және құжаттарды қабылдайды, талон береді. Орындалу ұзақтығы – 30 (отыз) минут;</w:t>
      </w:r>
    </w:p>
    <w:p>
      <w:pPr>
        <w:spacing w:after="0"/>
        <w:ind w:left="0"/>
        <w:jc w:val="both"/>
      </w:pPr>
      <w:r>
        <w:rPr>
          <w:rFonts w:ascii="Times New Roman"/>
          <w:b w:val="false"/>
          <w:i w:val="false"/>
          <w:color w:val="000000"/>
          <w:sz w:val="28"/>
        </w:rPr>
        <w:t>
      2-іс-қимыл – көрсетілетін қызметті берушінің маманы құжаттарды көрсетілетін қызметті берушінің басшысына орындаушыны анықтау үшін қарауға береді. Орындалу ұзақтығы – 1 (бір) жұмыс күні;</w:t>
      </w:r>
    </w:p>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p>
      <w:pPr>
        <w:spacing w:after="0"/>
        <w:ind w:left="0"/>
        <w:jc w:val="both"/>
      </w:pPr>
      <w:r>
        <w:rPr>
          <w:rFonts w:ascii="Times New Roman"/>
          <w:b w:val="false"/>
          <w:i w:val="false"/>
          <w:color w:val="000000"/>
          <w:sz w:val="28"/>
        </w:rPr>
        <w:t>
      6-іс-қимыл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көрсетілетін қызметті берушілермен өзара іс-қимыл тәртібін, сондай-ақ ақпараттық жүйелерді қолдану тәртібін сипаттау</w:t>
      </w:r>
    </w:p>
    <w:bookmarkStart w:name="z382" w:id="120"/>
    <w:p>
      <w:pPr>
        <w:spacing w:after="0"/>
        <w:ind w:left="0"/>
        <w:jc w:val="both"/>
      </w:pPr>
      <w:r>
        <w:rPr>
          <w:rFonts w:ascii="Times New Roman"/>
          <w:b w:val="false"/>
          <w:i w:val="false"/>
          <w:color w:val="000000"/>
          <w:sz w:val="28"/>
        </w:rPr>
        <w:t>
      9. Көрсетілетін қызметті алушылар мемлекеттік қызметті алу үшін Мемлекеттік корпорацияға жүгінуге және стандарттың 9 тармағына сәйкес құжаттарды ұсынуға құқылы.</w:t>
      </w:r>
    </w:p>
    <w:bookmarkEnd w:id="120"/>
    <w:bookmarkStart w:name="z383" w:id="121"/>
    <w:p>
      <w:pPr>
        <w:spacing w:after="0"/>
        <w:ind w:left="0"/>
        <w:jc w:val="both"/>
      </w:pPr>
      <w:r>
        <w:rPr>
          <w:rFonts w:ascii="Times New Roman"/>
          <w:b w:val="false"/>
          <w:i w:val="false"/>
          <w:color w:val="000000"/>
          <w:sz w:val="28"/>
        </w:rPr>
        <w:t>
      10. Мемлекеттік корпорациямен өзара іс-қимыл жасау реттілігі мен мерзімі, соның ішінде көрсетілетін қызметті берушінің мемлекеттік қызмет көрсету бойынша сұранымдарды қалыптастыру және жіберу іс-қимылы:</w:t>
      </w:r>
    </w:p>
    <w:bookmarkEnd w:id="121"/>
    <w:p>
      <w:pPr>
        <w:spacing w:after="0"/>
        <w:ind w:left="0"/>
        <w:jc w:val="both"/>
      </w:pPr>
      <w:r>
        <w:rPr>
          <w:rFonts w:ascii="Times New Roman"/>
          <w:b w:val="false"/>
          <w:i w:val="false"/>
          <w:color w:val="000000"/>
          <w:sz w:val="28"/>
        </w:rPr>
        <w:t>
      1-іс-қимыл – Мемлекеттік корпорацияның қызметкері көрсетілетін қызметті алушыдан өтінішті және құжаттарды қабылдайды, тиісті құжаттардың қабылданғаны туралы қолхат береді. Орындалу ұзақтығы – 15 (он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2-іс-қимыл – Мемлекеттік корпорацияның қызметкері құжаттарды көрсетілетін қызметті берушінің кеңсе маманына береді, көрсетілетін қызметті берушінің кеңсе маманы басшысына орындаушыны анықтау үшін қарауға береді. Орындалу ұзақтығы – 1 (бір) жұмыс күні;</w:t>
      </w:r>
    </w:p>
    <w:p>
      <w:pPr>
        <w:spacing w:after="0"/>
        <w:ind w:left="0"/>
        <w:jc w:val="both"/>
      </w:pPr>
      <w:r>
        <w:rPr>
          <w:rFonts w:ascii="Times New Roman"/>
          <w:b w:val="false"/>
          <w:i w:val="false"/>
          <w:color w:val="000000"/>
          <w:sz w:val="28"/>
        </w:rPr>
        <w:t>
      3-іс-қимыл – көрсетілетін қызметті беруші маманының көрсетілетін қызметті алушының мәліметтерін тексеруі. Орындалу ұзақтығы – 2 (екі) жұмыс күні;</w:t>
      </w:r>
    </w:p>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 мерзімі құжаттар топтамасын тіркеген күннен бастап 10 (он) жұмыс күні.</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 аяқталғанға дейін бір тәуліктен кешіктірмей ұсынады.</w:t>
      </w:r>
    </w:p>
    <w:bookmarkStart w:name="z393" w:id="122"/>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bookmarkEnd w:id="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"Жүріп-тұруы қиын бірінші </w:t>
            </w:r>
            <w:r>
              <w:br/>
            </w:r>
            <w:r>
              <w:rPr>
                <w:rFonts w:ascii="Times New Roman"/>
                <w:b w:val="false"/>
                <w:i w:val="false"/>
                <w:color w:val="000000"/>
                <w:sz w:val="20"/>
              </w:rPr>
              <w:t xml:space="preserve">топтағы мүгедектерге жеке </w:t>
            </w:r>
            <w:r>
              <w:br/>
            </w:r>
            <w:r>
              <w:rPr>
                <w:rFonts w:ascii="Times New Roman"/>
                <w:b w:val="false"/>
                <w:i w:val="false"/>
                <w:color w:val="000000"/>
                <w:sz w:val="20"/>
              </w:rPr>
              <w:t xml:space="preserve">көмекшінің және есту кемістігі </w:t>
            </w:r>
            <w:r>
              <w:br/>
            </w:r>
            <w:r>
              <w:rPr>
                <w:rFonts w:ascii="Times New Roman"/>
                <w:b w:val="false"/>
                <w:i w:val="false"/>
                <w:color w:val="000000"/>
                <w:sz w:val="20"/>
              </w:rPr>
              <w:t xml:space="preserve">бар мүгедектерге ымдау тілі </w:t>
            </w:r>
            <w:r>
              <w:br/>
            </w:r>
            <w:r>
              <w:rPr>
                <w:rFonts w:ascii="Times New Roman"/>
                <w:b w:val="false"/>
                <w:i w:val="false"/>
                <w:color w:val="000000"/>
                <w:sz w:val="20"/>
              </w:rPr>
              <w:t xml:space="preserve">маманының қызметтерін ұсыну </w:t>
            </w:r>
            <w:r>
              <w:br/>
            </w:r>
            <w:r>
              <w:rPr>
                <w:rFonts w:ascii="Times New Roman"/>
                <w:b w:val="false"/>
                <w:i w:val="false"/>
                <w:color w:val="000000"/>
                <w:sz w:val="20"/>
              </w:rPr>
              <w:t xml:space="preserve">үшін мүгедектерге құжаттарды </w:t>
            </w:r>
            <w:r>
              <w:br/>
            </w:r>
            <w:r>
              <w:rPr>
                <w:rFonts w:ascii="Times New Roman"/>
                <w:b w:val="false"/>
                <w:i w:val="false"/>
                <w:color w:val="000000"/>
                <w:sz w:val="20"/>
              </w:rPr>
              <w:t xml:space="preserve">ресімдеу"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395" w:id="123"/>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123"/>
    <w:bookmarkStart w:name="z396"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"Жүріп-тұруы қиын бірінші </w:t>
            </w:r>
            <w:r>
              <w:br/>
            </w:r>
            <w:r>
              <w:rPr>
                <w:rFonts w:ascii="Times New Roman"/>
                <w:b w:val="false"/>
                <w:i w:val="false"/>
                <w:color w:val="000000"/>
                <w:sz w:val="20"/>
              </w:rPr>
              <w:t xml:space="preserve">топтағы мүгедектерге жеке </w:t>
            </w:r>
            <w:r>
              <w:br/>
            </w:r>
            <w:r>
              <w:rPr>
                <w:rFonts w:ascii="Times New Roman"/>
                <w:b w:val="false"/>
                <w:i w:val="false"/>
                <w:color w:val="000000"/>
                <w:sz w:val="20"/>
              </w:rPr>
              <w:t xml:space="preserve">көмекшінің және есту кемістігі </w:t>
            </w:r>
            <w:r>
              <w:br/>
            </w:r>
            <w:r>
              <w:rPr>
                <w:rFonts w:ascii="Times New Roman"/>
                <w:b w:val="false"/>
                <w:i w:val="false"/>
                <w:color w:val="000000"/>
                <w:sz w:val="20"/>
              </w:rPr>
              <w:t xml:space="preserve">бар мүгедектерге ымдау тілі </w:t>
            </w:r>
            <w:r>
              <w:br/>
            </w:r>
            <w:r>
              <w:rPr>
                <w:rFonts w:ascii="Times New Roman"/>
                <w:b w:val="false"/>
                <w:i w:val="false"/>
                <w:color w:val="000000"/>
                <w:sz w:val="20"/>
              </w:rPr>
              <w:t xml:space="preserve">маманының қызметтерін ұсыну </w:t>
            </w:r>
            <w:r>
              <w:br/>
            </w:r>
            <w:r>
              <w:rPr>
                <w:rFonts w:ascii="Times New Roman"/>
                <w:b w:val="false"/>
                <w:i w:val="false"/>
                <w:color w:val="000000"/>
                <w:sz w:val="20"/>
              </w:rPr>
              <w:t xml:space="preserve">үшін мүгедектерге құжаттарды </w:t>
            </w:r>
            <w:r>
              <w:br/>
            </w:r>
            <w:r>
              <w:rPr>
                <w:rFonts w:ascii="Times New Roman"/>
                <w:b w:val="false"/>
                <w:i w:val="false"/>
                <w:color w:val="000000"/>
                <w:sz w:val="20"/>
              </w:rPr>
              <w:t xml:space="preserve">ресімдеу"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398" w:id="125"/>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125"/>
    <w:bookmarkStart w:name="z399"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 w:id="127"/>
    <w:p>
      <w:pPr>
        <w:spacing w:after="0"/>
        <w:ind w:left="0"/>
        <w:jc w:val="left"/>
      </w:pPr>
      <w:r>
        <w:rPr>
          <w:rFonts w:ascii="Times New Roman"/>
          <w:b/>
          <w:i w:val="false"/>
          <w:color w:val="000000"/>
        </w:rPr>
        <w:t xml:space="preserve"> Шартты белгілер:</w:t>
      </w:r>
    </w:p>
    <w:bookmarkEnd w:id="127"/>
    <w:bookmarkStart w:name="z401"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6921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921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 желтоқсандағы № 336 </w:t>
            </w:r>
            <w:r>
              <w:br/>
            </w:r>
            <w:r>
              <w:rPr>
                <w:rFonts w:ascii="Times New Roman"/>
                <w:b w:val="false"/>
                <w:i w:val="false"/>
                <w:color w:val="000000"/>
                <w:sz w:val="20"/>
              </w:rPr>
              <w:t>қаулысымен бекітілген</w:t>
            </w:r>
          </w:p>
        </w:tc>
      </w:tr>
    </w:tbl>
    <w:bookmarkStart w:name="z635" w:id="129"/>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 1. Жалпы ережелер</w:t>
      </w:r>
    </w:p>
    <w:bookmarkEnd w:id="129"/>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06" w:id="130"/>
    <w:p>
      <w:pPr>
        <w:spacing w:after="0"/>
        <w:ind w:left="0"/>
        <w:jc w:val="both"/>
      </w:pPr>
      <w:r>
        <w:rPr>
          <w:rFonts w:ascii="Times New Roman"/>
          <w:b w:val="false"/>
          <w:i w:val="false"/>
          <w:color w:val="000000"/>
          <w:sz w:val="28"/>
        </w:rPr>
        <w:t>
      1. "Мүгедектерге кресло-арбалар беру" мемлекеттік көрсетілетін қызметінің (бұдан әрі – мемлекеттік көрсетілетін қызмет) көрсетілетін қызмет берушісі аудандардың, облыстық маңызы бар қалалардың жергілікті атқарушы органдары (жұмыспен қамту және әлеуметтік бағдарламалар бөлімдері) (бұдан әрi – көрсетілетін қызметті беруші) болып табылады.</w:t>
      </w:r>
    </w:p>
    <w:bookmarkEnd w:id="130"/>
    <w:bookmarkStart w:name="z407" w:id="131"/>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31"/>
    <w:bookmarkStart w:name="z408" w:id="13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32"/>
    <w:bookmarkStart w:name="z409" w:id="133"/>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33"/>
    <w:bookmarkStart w:name="z410" w:id="134"/>
    <w:p>
      <w:pPr>
        <w:spacing w:after="0"/>
        <w:ind w:left="0"/>
        <w:jc w:val="both"/>
      </w:pPr>
      <w:r>
        <w:rPr>
          <w:rFonts w:ascii="Times New Roman"/>
          <w:b w:val="false"/>
          <w:i w:val="false"/>
          <w:color w:val="000000"/>
          <w:sz w:val="28"/>
        </w:rPr>
        <w:t>
      2. Мемлекеттік қызметті көрсету нысаны: қағаз түрінде.</w:t>
      </w:r>
    </w:p>
    <w:bookmarkEnd w:id="134"/>
    <w:bookmarkStart w:name="z411" w:id="135"/>
    <w:p>
      <w:pPr>
        <w:spacing w:after="0"/>
        <w:ind w:left="0"/>
        <w:jc w:val="both"/>
      </w:pPr>
      <w:r>
        <w:rPr>
          <w:rFonts w:ascii="Times New Roman"/>
          <w:b w:val="false"/>
          <w:i w:val="false"/>
          <w:color w:val="000000"/>
          <w:sz w:val="28"/>
        </w:rPr>
        <w:t>
      3. Мемлекеттік қызметті көрсету нәтижесі: мүгедектерге кресло-арбалар ұсынуға еркін нысандағы құжаттарды ресімдеу туралы хабарлама.</w:t>
      </w:r>
    </w:p>
    <w:bookmarkEnd w:id="135"/>
    <w:bookmarkStart w:name="z412" w:id="136"/>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36"/>
    <w:bookmarkStart w:name="z413" w:id="13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37"/>
    <w:bookmarkStart w:name="z414" w:id="138"/>
    <w:p>
      <w:pPr>
        <w:spacing w:after="0"/>
        <w:ind w:left="0"/>
        <w:jc w:val="both"/>
      </w:pPr>
      <w:r>
        <w:rPr>
          <w:rFonts w:ascii="Times New Roman"/>
          <w:b w:val="false"/>
          <w:i w:val="false"/>
          <w:color w:val="000000"/>
          <w:sz w:val="28"/>
        </w:rPr>
        <w:t xml:space="preserve">
      4. Мемлекеттік көрсетілетін қызмет бойынша іс-қимылды бастауғакөрсетілетін қызметті алушының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нөмірімен тіркелген) бекітілген "Мүгедектерге кресло-арбалар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 тізбесін ұсынуы негіз болып табылады.</w:t>
      </w:r>
    </w:p>
    <w:bookmarkEnd w:id="138"/>
    <w:bookmarkStart w:name="z415" w:id="139"/>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рәсімдердің (іс-қимылдардың) мазмұны, оның орындалу ұзақтығы:</w:t>
      </w:r>
    </w:p>
    <w:bookmarkEnd w:id="139"/>
    <w:bookmarkStart w:name="z416" w:id="140"/>
    <w:p>
      <w:pPr>
        <w:spacing w:after="0"/>
        <w:ind w:left="0"/>
        <w:jc w:val="both"/>
      </w:pPr>
      <w:r>
        <w:rPr>
          <w:rFonts w:ascii="Times New Roman"/>
          <w:b w:val="false"/>
          <w:i w:val="false"/>
          <w:color w:val="000000"/>
          <w:sz w:val="28"/>
        </w:rPr>
        <w:t>
      1-іс-қимыл – көрсетілетін қызметті берушінің кеңсе маманы көрсетілетін қызметті алушыдан өтінішті және құжаттарды қабылдайды;</w:t>
      </w:r>
    </w:p>
    <w:bookmarkEnd w:id="140"/>
    <w:p>
      <w:pPr>
        <w:spacing w:after="0"/>
        <w:ind w:left="0"/>
        <w:jc w:val="both"/>
      </w:pPr>
      <w:r>
        <w:rPr>
          <w:rFonts w:ascii="Times New Roman"/>
          <w:b w:val="false"/>
          <w:i w:val="false"/>
          <w:color w:val="000000"/>
          <w:sz w:val="28"/>
        </w:rPr>
        <w:t>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(бұдан әрі - талон) беріледі. Құжаттар топтамасын тапсыру үшін орындалу ұзақтығы – 30 (отыз) минут.</w:t>
      </w:r>
    </w:p>
    <w:p>
      <w:pPr>
        <w:spacing w:after="0"/>
        <w:ind w:left="0"/>
        <w:jc w:val="both"/>
      </w:pPr>
      <w:r>
        <w:rPr>
          <w:rFonts w:ascii="Times New Roman"/>
          <w:b w:val="false"/>
          <w:i w:val="false"/>
          <w:color w:val="000000"/>
          <w:sz w:val="28"/>
        </w:rPr>
        <w:t>
      Көрсетілетін қызметті алушы стандарттың 9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2-іс-қимыл – көрсетілетін қызметті берушінің кеңсе маманының құжаттарды басшыға қарауға және орындаушыны анықтауға беруі. Орындалу ұзақтығы – 1 (бір) жұмыс күні;</w:t>
      </w:r>
    </w:p>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бойынша құжаттарды ресімдейді, көрсетілетін қызметті алушыға хабарламаны қалыптастырады. Орындалу ұзақтығы – 3 (үш) жұмыс күні;</w:t>
      </w:r>
    </w:p>
    <w:p>
      <w:pPr>
        <w:spacing w:after="0"/>
        <w:ind w:left="0"/>
        <w:jc w:val="both"/>
      </w:pPr>
      <w:r>
        <w:rPr>
          <w:rFonts w:ascii="Times New Roman"/>
          <w:b w:val="false"/>
          <w:i w:val="false"/>
          <w:color w:val="000000"/>
          <w:sz w:val="28"/>
        </w:rPr>
        <w:t>
      5-іс-қимыл – басшы көрсетілетін қызметті алушыға хабарламаға қол қояды. Орындалу ұзақтығы – 2 (екі) жұмыс күні;</w:t>
      </w:r>
    </w:p>
    <w:p>
      <w:pPr>
        <w:spacing w:after="0"/>
        <w:ind w:left="0"/>
        <w:jc w:val="both"/>
      </w:pPr>
      <w:r>
        <w:rPr>
          <w:rFonts w:ascii="Times New Roman"/>
          <w:b w:val="false"/>
          <w:i w:val="false"/>
          <w:color w:val="000000"/>
          <w:sz w:val="28"/>
        </w:rPr>
        <w:t>
      6-іс-қимыл – көрсетілетін қызметті алушыға хабарламаны пошта арқылы жіберу. Орындалу ұзақтығы – 1 (бір) жұмыс күні.</w:t>
      </w:r>
    </w:p>
    <w:p>
      <w:pPr>
        <w:spacing w:after="0"/>
        <w:ind w:left="0"/>
        <w:jc w:val="both"/>
      </w:pPr>
      <w:r>
        <w:rPr>
          <w:rFonts w:ascii="Times New Roman"/>
          <w:b w:val="false"/>
          <w:i w:val="false"/>
          <w:color w:val="000000"/>
          <w:sz w:val="28"/>
        </w:rPr>
        <w:t>
      Мемлекеттік қызмет көрсету мерзімі құжаттар топтамасын тіркеген күннен бастап 10 (он) жұмыс күні.</w:t>
      </w:r>
    </w:p>
    <w:bookmarkStart w:name="z425" w:id="141"/>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көрсетілетін мемлекеттік қызметтің нәтижесі өтінішті, құжаттарды қабылдау көрсетілетін қызметті алушыға талон беру болып табылады, ол 2 іс-қимылды орындауды бастау үшін негіз болады немесе стандартқа сәйкес нысан бойынша құжаттарды қабылдаудан бас тарту туралы қолхат береді.</w:t>
      </w:r>
    </w:p>
    <w:bookmarkEnd w:id="141"/>
    <w:p>
      <w:pPr>
        <w:spacing w:after="0"/>
        <w:ind w:left="0"/>
        <w:jc w:val="both"/>
      </w:pPr>
      <w:r>
        <w:rPr>
          <w:rFonts w:ascii="Times New Roman"/>
          <w:b w:val="false"/>
          <w:i w:val="false"/>
          <w:color w:val="000000"/>
          <w:sz w:val="28"/>
        </w:rPr>
        <w:t>
      Осы Регламенттің 5-тармағында көрсетілген 2-ші іс-қимыл бойынша көрсетілген мемлекеттік қызметтің нәтижесі көрсетілетін қызметті беруші басшысының қарауы және маманды анықтауы болып табылады, ол 3-ші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3-ші іс-қимыл бойынша көрсетілетін мемлекеттік қызметтің нәтижесі көрсетілетін қызметті беруші маманының тиісті мемлекеттік ақпараттық жүйелерде көрсетілетін қызметті алушының мәліметтерін тексеру болып табылады, ол 4-ші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4-ші іс-қимыл бойынша көрсетілетін мемлекеттік қызметтің нәтижесі көрсетілетін қызметті алушының құжаттарын ресімдеу, хабарламаны қалыптастыру болып табылады, ол 5-ші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5-ші іс-қимыл бойынша көрсетілетін мемлекеттік қызметтің нәтижесі басшының хабарламаға қол қоюы болып табылады, ол 6-шы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6-шы іс-қимыл бойынша көрсетілетін мемлекеттік қызметтің нәтижесі кеңсе маманының көрсетілетін қызметті алушыға хабарламаны пошта арқылы жіберуі болып табылады.</w:t>
      </w:r>
    </w:p>
    <w:bookmarkStart w:name="z431" w:id="14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42"/>
    <w:bookmarkStart w:name="z432" w:id="143"/>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берушілердің, құрылымдық бөлімшелерінің (қызметкерлерінің) тізбесі:</w:t>
      </w:r>
    </w:p>
    <w:bookmarkEnd w:id="143"/>
    <w:bookmarkStart w:name="z433" w:id="144"/>
    <w:p>
      <w:pPr>
        <w:spacing w:after="0"/>
        <w:ind w:left="0"/>
        <w:jc w:val="both"/>
      </w:pPr>
      <w:r>
        <w:rPr>
          <w:rFonts w:ascii="Times New Roman"/>
          <w:b w:val="false"/>
          <w:i w:val="false"/>
          <w:color w:val="000000"/>
          <w:sz w:val="28"/>
        </w:rPr>
        <w:t>
      1) көрсетілетін қызметті берушінің басшысы;</w:t>
      </w:r>
    </w:p>
    <w:bookmarkEnd w:id="144"/>
    <w:bookmarkStart w:name="z434" w:id="145"/>
    <w:p>
      <w:pPr>
        <w:spacing w:after="0"/>
        <w:ind w:left="0"/>
        <w:jc w:val="both"/>
      </w:pPr>
      <w:r>
        <w:rPr>
          <w:rFonts w:ascii="Times New Roman"/>
          <w:b w:val="false"/>
          <w:i w:val="false"/>
          <w:color w:val="000000"/>
          <w:sz w:val="28"/>
        </w:rPr>
        <w:t>
      2) көрсетілетін қызметті берушінің маманы;</w:t>
      </w:r>
    </w:p>
    <w:bookmarkEnd w:id="145"/>
    <w:bookmarkStart w:name="z435" w:id="146"/>
    <w:p>
      <w:pPr>
        <w:spacing w:after="0"/>
        <w:ind w:left="0"/>
        <w:jc w:val="both"/>
      </w:pPr>
      <w:r>
        <w:rPr>
          <w:rFonts w:ascii="Times New Roman"/>
          <w:b w:val="false"/>
          <w:i w:val="false"/>
          <w:color w:val="000000"/>
          <w:sz w:val="28"/>
        </w:rPr>
        <w:t>
      3) көрсетілетін қызметті берушінің кеңсе маманы.</w:t>
      </w:r>
    </w:p>
    <w:bookmarkEnd w:id="146"/>
    <w:bookmarkStart w:name="z436" w:id="147"/>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147"/>
    <w:p>
      <w:pPr>
        <w:spacing w:after="0"/>
        <w:ind w:left="0"/>
        <w:jc w:val="both"/>
      </w:pPr>
      <w:r>
        <w:rPr>
          <w:rFonts w:ascii="Times New Roman"/>
          <w:b w:val="false"/>
          <w:i w:val="false"/>
          <w:color w:val="000000"/>
          <w:sz w:val="28"/>
        </w:rPr>
        <w:t>
      1-іс-қимыл-көрсетілетін қызметті берушінің маманы көрсетілетін қызметті алушыдан өтінішті және құжаттарды қабылдайды, талон береді. Орындалу ұзақтығы – 30 (отыз) минут;</w:t>
      </w:r>
    </w:p>
    <w:p>
      <w:pPr>
        <w:spacing w:after="0"/>
        <w:ind w:left="0"/>
        <w:jc w:val="both"/>
      </w:pPr>
      <w:r>
        <w:rPr>
          <w:rFonts w:ascii="Times New Roman"/>
          <w:b w:val="false"/>
          <w:i w:val="false"/>
          <w:color w:val="000000"/>
          <w:sz w:val="28"/>
        </w:rPr>
        <w:t>
      2-іс-қимыл – көрсетілетін қызметті берушінің маманы құжаттарды көрсетілетін қызметті берушінің басшысына орындаушыны анықтау үшін қарауға береді. Орындалу ұзақтығы – 1 (бір) жұмыс күні;</w:t>
      </w:r>
    </w:p>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p>
      <w:pPr>
        <w:spacing w:after="0"/>
        <w:ind w:left="0"/>
        <w:jc w:val="both"/>
      </w:pPr>
      <w:r>
        <w:rPr>
          <w:rFonts w:ascii="Times New Roman"/>
          <w:b w:val="false"/>
          <w:i w:val="false"/>
          <w:color w:val="000000"/>
          <w:sz w:val="28"/>
        </w:rPr>
        <w:t>
      4-іс-қимыл–көрсетілетін қызметті берушінің маманы мемлекеттік көрсетілетін қызметті көрсету үшін көрсетілетін қызметті алушының құжаттарын ресімдейді, қызмет алушыға хабарламаны қалыптастырады. Орындалу ұзақтығы – 3 (үш) жұмыс күні;</w:t>
      </w:r>
    </w:p>
    <w:p>
      <w:pPr>
        <w:spacing w:after="0"/>
        <w:ind w:left="0"/>
        <w:jc w:val="both"/>
      </w:pPr>
      <w:r>
        <w:rPr>
          <w:rFonts w:ascii="Times New Roman"/>
          <w:b w:val="false"/>
          <w:i w:val="false"/>
          <w:color w:val="000000"/>
          <w:sz w:val="28"/>
        </w:rPr>
        <w:t>
      5-іс-қимыл–көрсетілетін қызметті берушінің басшысы хабарламаны қарайды және оған қол қояды. Орындалу ұзақтығы – 2 (екі) жұмыс күні;</w:t>
      </w:r>
    </w:p>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bookmarkStart w:name="z443" w:id="148"/>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көрсетілетін қызметті берушілермен өзара іс-қимыл тәртібін, сондай-ақ ақпараттық жүйелерді қолдану тәртібін сипаттау</w:t>
      </w:r>
    </w:p>
    <w:bookmarkEnd w:id="148"/>
    <w:bookmarkStart w:name="z444" w:id="149"/>
    <w:p>
      <w:pPr>
        <w:spacing w:after="0"/>
        <w:ind w:left="0"/>
        <w:jc w:val="both"/>
      </w:pPr>
      <w:r>
        <w:rPr>
          <w:rFonts w:ascii="Times New Roman"/>
          <w:b w:val="false"/>
          <w:i w:val="false"/>
          <w:color w:val="000000"/>
          <w:sz w:val="28"/>
        </w:rPr>
        <w:t>
      9. Көрсетілетін қызметті алушылар мемлекеттік қызметті алу үшін Мемлекеттік корпорацияға жүгінуге және стандарттың 9 тармағына сәйкес құжаттарды ұсынуға құқылы.</w:t>
      </w:r>
    </w:p>
    <w:bookmarkEnd w:id="149"/>
    <w:bookmarkStart w:name="z445" w:id="150"/>
    <w:p>
      <w:pPr>
        <w:spacing w:after="0"/>
        <w:ind w:left="0"/>
        <w:jc w:val="both"/>
      </w:pPr>
      <w:r>
        <w:rPr>
          <w:rFonts w:ascii="Times New Roman"/>
          <w:b w:val="false"/>
          <w:i w:val="false"/>
          <w:color w:val="000000"/>
          <w:sz w:val="28"/>
        </w:rPr>
        <w:t>
      10. Мемлекеттік корпорациямен өзара іс-қимыл жасау реттілігі мен мерзімі, соның ішінде көрсетілетін қызметті берушінің мемлекеттік қызмет көрсету бойынша сұранымдарды қалыптастыру және жіберу іс-қимылы.</w:t>
      </w:r>
    </w:p>
    <w:bookmarkEnd w:id="150"/>
    <w:p>
      <w:pPr>
        <w:spacing w:after="0"/>
        <w:ind w:left="0"/>
        <w:jc w:val="both"/>
      </w:pPr>
      <w:r>
        <w:rPr>
          <w:rFonts w:ascii="Times New Roman"/>
          <w:b w:val="false"/>
          <w:i w:val="false"/>
          <w:color w:val="000000"/>
          <w:sz w:val="28"/>
        </w:rPr>
        <w:t>
      1-іс-қимыл – Мемлекеттік корпорацияның қызметкері көрсетілетін қызметті алушыдан өтінішті және құжаттарды қабылдайды, тиісті құжаттардың қабылданғаны туралы қолхат береді. Орындалу ұзақтығы – 15 (он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2-іс-қимыл – Мемлекеттік корпорацияның қызметкері құжаттарды көрсетілетін қызметті берушінің кеңсе маманына береді, көрсетілетін қызметті берушінің кеңсе маманы басшысына орындаушыны анықтау үшін қарауға береді. Орындалу ұзақтығы – 1 (бір) жұмыс күні;</w:t>
      </w:r>
    </w:p>
    <w:p>
      <w:pPr>
        <w:spacing w:after="0"/>
        <w:ind w:left="0"/>
        <w:jc w:val="both"/>
      </w:pPr>
      <w:r>
        <w:rPr>
          <w:rFonts w:ascii="Times New Roman"/>
          <w:b w:val="false"/>
          <w:i w:val="false"/>
          <w:color w:val="000000"/>
          <w:sz w:val="28"/>
        </w:rPr>
        <w:t>
      3-іс-қимыл – көрсетілетін қызметті беруші маманының көрсетілетін қызметті алушының мәліметтерін тексеруі. Орындалу ұзақтығы – 2 (екі) жұмыс күні;</w:t>
      </w:r>
    </w:p>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 мерзімі құжаттар топтамасын тіркеген күннен бастап 10 (он) жұмыс күні.</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 аяқталғанға дейін бір тәуліктен кешіктірмей ұсынады.</w:t>
      </w:r>
    </w:p>
    <w:bookmarkStart w:name="z455" w:id="151"/>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bookmarkEnd w:id="1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"Мүгедектерге кресло-арбалар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 қосымша</w:t>
            </w:r>
          </w:p>
        </w:tc>
      </w:tr>
    </w:tbl>
    <w:bookmarkStart w:name="z457" w:id="152"/>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152"/>
    <w:bookmarkStart w:name="z458"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"Мүгедектерге кресло-арбалар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 қосымша</w:t>
            </w:r>
          </w:p>
        </w:tc>
      </w:tr>
    </w:tbl>
    <w:bookmarkStart w:name="z460" w:id="154"/>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154"/>
    <w:bookmarkStart w:name="z461"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156"/>
    <w:p>
      <w:pPr>
        <w:spacing w:after="0"/>
        <w:ind w:left="0"/>
        <w:jc w:val="left"/>
      </w:pPr>
      <w:r>
        <w:rPr>
          <w:rFonts w:ascii="Times New Roman"/>
          <w:b/>
          <w:i w:val="false"/>
          <w:color w:val="000000"/>
        </w:rPr>
        <w:t xml:space="preserve"> Шартты белгілер:</w:t>
      </w:r>
    </w:p>
    <w:bookmarkEnd w:id="156"/>
    <w:bookmarkStart w:name="z463"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6794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94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"10"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677" w:id="158"/>
    <w:p>
      <w:pPr>
        <w:spacing w:after="0"/>
        <w:ind w:left="0"/>
        <w:jc w:val="left"/>
      </w:pPr>
      <w:r>
        <w:rPr>
          <w:rFonts w:ascii="Times New Roman"/>
          <w:b/>
          <w:i w:val="false"/>
          <w:color w:val="000000"/>
        </w:rPr>
        <w:t xml:space="preserve"> "Мүгедектерді санаторий-курорттық емдеумен қамтамасыз ету үшін оларға құжаттарды ресімдеу" мемлекеттік көрсетілетін қызмет регламенті 1. Жалпы ережелер</w:t>
      </w:r>
    </w:p>
    <w:bookmarkEnd w:id="158"/>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68" w:id="159"/>
    <w:p>
      <w:pPr>
        <w:spacing w:after="0"/>
        <w:ind w:left="0"/>
        <w:jc w:val="both"/>
      </w:pPr>
      <w:r>
        <w:rPr>
          <w:rFonts w:ascii="Times New Roman"/>
          <w:b w:val="false"/>
          <w:i w:val="false"/>
          <w:color w:val="000000"/>
          <w:sz w:val="28"/>
        </w:rPr>
        <w:t>
      1. "Мүгедектерді санаторий-курорттық емдеумен қамтамасыз ету" мемлекеттік көрсетілетін қызметі (бұдан әрі – мемлекеттік көрсетілетін қызмет) көрсетілетін қызмет берушісі аудандардың,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w:t>
      </w:r>
    </w:p>
    <w:bookmarkEnd w:id="159"/>
    <w:bookmarkStart w:name="z469" w:id="160"/>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60"/>
    <w:bookmarkStart w:name="z470" w:id="16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61"/>
    <w:bookmarkStart w:name="z471" w:id="162"/>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62"/>
    <w:bookmarkStart w:name="z472" w:id="163"/>
    <w:p>
      <w:pPr>
        <w:spacing w:after="0"/>
        <w:ind w:left="0"/>
        <w:jc w:val="both"/>
      </w:pPr>
      <w:r>
        <w:rPr>
          <w:rFonts w:ascii="Times New Roman"/>
          <w:b w:val="false"/>
          <w:i w:val="false"/>
          <w:color w:val="000000"/>
          <w:sz w:val="28"/>
        </w:rPr>
        <w:t>
      2. Мемлекеттік қызметті көрсету нысаны: қағаз түрінде.</w:t>
      </w:r>
    </w:p>
    <w:bookmarkEnd w:id="163"/>
    <w:bookmarkStart w:name="z473" w:id="164"/>
    <w:p>
      <w:pPr>
        <w:spacing w:after="0"/>
        <w:ind w:left="0"/>
        <w:jc w:val="both"/>
      </w:pPr>
      <w:r>
        <w:rPr>
          <w:rFonts w:ascii="Times New Roman"/>
          <w:b w:val="false"/>
          <w:i w:val="false"/>
          <w:color w:val="000000"/>
          <w:sz w:val="28"/>
        </w:rPr>
        <w:t>
      3. Мемлекеттік қызметті көрсету нәтижесі: санаторий-курорттық емделу ұсынуға еркін нысандағы құжаттарды ресімдеу туралы хабарлама.</w:t>
      </w:r>
    </w:p>
    <w:bookmarkEnd w:id="164"/>
    <w:bookmarkStart w:name="z474" w:id="16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65"/>
    <w:bookmarkStart w:name="z475" w:id="166"/>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166"/>
    <w:bookmarkStart w:name="z476" w:id="167"/>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көрсетілетін қызмет алушыныңҚазақстан Республикасы Денсаулық сақтау және әлеуметтік даму министрінің 2015 жылғы 28 сәуірдегі № 279 бұйрығымен бекітілген "Мүгедектерді санаторий-курорттық емдеумен қамтамасыз ету" мемлекеттік көрсетілетін қызмет стандартының (Нормативтік құқықтық актілерді мемлекеттік тіркеу тізілімінде 11342 нөмірімен тіркелген)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ұсыну негіз болып табылады.</w:t>
      </w:r>
    </w:p>
    <w:bookmarkEnd w:id="167"/>
    <w:bookmarkStart w:name="z477" w:id="168"/>
    <w:p>
      <w:pPr>
        <w:spacing w:after="0"/>
        <w:ind w:left="0"/>
        <w:jc w:val="both"/>
      </w:pPr>
      <w:r>
        <w:rPr>
          <w:rFonts w:ascii="Times New Roman"/>
          <w:b w:val="false"/>
          <w:i w:val="false"/>
          <w:color w:val="000000"/>
          <w:sz w:val="28"/>
        </w:rPr>
        <w:t>
      5. Мемлекеттiк қызмет көрсету процесiнiң құрамына кiретiн рәсімдердің (iс-қимылдардың) мазмұны, оның орындалу ұзақтығы:</w:t>
      </w:r>
    </w:p>
    <w:bookmarkEnd w:id="168"/>
    <w:p>
      <w:pPr>
        <w:spacing w:after="0"/>
        <w:ind w:left="0"/>
        <w:jc w:val="both"/>
      </w:pPr>
      <w:r>
        <w:rPr>
          <w:rFonts w:ascii="Times New Roman"/>
          <w:b w:val="false"/>
          <w:i w:val="false"/>
          <w:color w:val="000000"/>
          <w:sz w:val="28"/>
        </w:rPr>
        <w:t>
      1-іс-қимыл – көрсетілетін қызметті берушінің кеңсе маманы көрсетілетін қызметті алушыдан өтінішті және құжаттарды қабылдайды;</w:t>
      </w:r>
    </w:p>
    <w:p>
      <w:pPr>
        <w:spacing w:after="0"/>
        <w:ind w:left="0"/>
        <w:jc w:val="both"/>
      </w:pPr>
      <w:r>
        <w:rPr>
          <w:rFonts w:ascii="Times New Roman"/>
          <w:b w:val="false"/>
          <w:i w:val="false"/>
          <w:color w:val="000000"/>
          <w:sz w:val="28"/>
        </w:rPr>
        <w:t>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(бұдан әрі - талон) беріледі. Құжаттар топтамасын тапсыру үшін орындалу ұзақтығы – 30 (отыз) минут.</w:t>
      </w:r>
    </w:p>
    <w:p>
      <w:pPr>
        <w:spacing w:after="0"/>
        <w:ind w:left="0"/>
        <w:jc w:val="both"/>
      </w:pPr>
      <w:r>
        <w:rPr>
          <w:rFonts w:ascii="Times New Roman"/>
          <w:b w:val="false"/>
          <w:i w:val="false"/>
          <w:color w:val="000000"/>
          <w:sz w:val="28"/>
        </w:rPr>
        <w:t>
      Көрсетілетін қызметті алушы стандарттың 9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2-іс-қимыл – көрсетілетін қызметті берушінің кеңсе маманының құжаттарды басшыға қарауға және орындаушыны анықтауға беруі. Орындалу ұзақтығы – 1 (бір) жұмыс күні;</w:t>
      </w:r>
    </w:p>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бойынша құжаттарды ресімдейді, көрсетілетін қызметті алушыға хабарламаны қалыптастырады. Орындалу ұзақтығы – 3 (үш) жұмыс күні;</w:t>
      </w:r>
    </w:p>
    <w:p>
      <w:pPr>
        <w:spacing w:after="0"/>
        <w:ind w:left="0"/>
        <w:jc w:val="both"/>
      </w:pPr>
      <w:r>
        <w:rPr>
          <w:rFonts w:ascii="Times New Roman"/>
          <w:b w:val="false"/>
          <w:i w:val="false"/>
          <w:color w:val="000000"/>
          <w:sz w:val="28"/>
        </w:rPr>
        <w:t>
      5-іс-қимыл – басшы көрсетілетін қызметті алушыға хабарламаға қол қояды. Орындалу ұзақтығы – 2 (екі) жұмыс күні;</w:t>
      </w:r>
    </w:p>
    <w:p>
      <w:pPr>
        <w:spacing w:after="0"/>
        <w:ind w:left="0"/>
        <w:jc w:val="both"/>
      </w:pPr>
      <w:r>
        <w:rPr>
          <w:rFonts w:ascii="Times New Roman"/>
          <w:b w:val="false"/>
          <w:i w:val="false"/>
          <w:color w:val="000000"/>
          <w:sz w:val="28"/>
        </w:rPr>
        <w:t>
      6-іс-қимыл – көрсетілетін қызметті алушыға хабарламаны пошта арқылы жіберу. Орындалу ұзақтығы – 1 (бір) жұмыс күні.</w:t>
      </w:r>
    </w:p>
    <w:p>
      <w:pPr>
        <w:spacing w:after="0"/>
        <w:ind w:left="0"/>
        <w:jc w:val="both"/>
      </w:pPr>
      <w:r>
        <w:rPr>
          <w:rFonts w:ascii="Times New Roman"/>
          <w:b w:val="false"/>
          <w:i w:val="false"/>
          <w:color w:val="000000"/>
          <w:sz w:val="28"/>
        </w:rPr>
        <w:t>
      Мемлекеттік қызмет көрсету мерзімі құжаттар топтамасын тіркеген күннен бастап 10 (он) жұмыс күні.</w:t>
      </w:r>
    </w:p>
    <w:bookmarkStart w:name="z487" w:id="169"/>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нәтижесі құжаттарды қабылдау, көрсетілетін қызметті алушыға талон беру болып табылады, ол 2-ші іс-қимылды орындауды бастау үшiн негiз боладынемесе стандартқа сәйкес нысан бойынша құжаттарды қабылдаудан бас тарту туралы қолхат береді.</w:t>
      </w:r>
    </w:p>
    <w:bookmarkEnd w:id="169"/>
    <w:p>
      <w:pPr>
        <w:spacing w:after="0"/>
        <w:ind w:left="0"/>
        <w:jc w:val="both"/>
      </w:pPr>
      <w:r>
        <w:rPr>
          <w:rFonts w:ascii="Times New Roman"/>
          <w:b w:val="false"/>
          <w:i w:val="false"/>
          <w:color w:val="000000"/>
          <w:sz w:val="28"/>
        </w:rPr>
        <w:t>
      Осы Регламенттің 5-тармағында көрсетілген 2-ші іс-қимыл бойынша көрсетілетін мемлекеттік қызметтің нәтижесі көрсетілетін қызметті беруші басшысының қарауы және маманды анықтау болып табылады, ол 3-ші іс-қимылды орындауды бастау үшiн негiз болады.</w:t>
      </w:r>
    </w:p>
    <w:p>
      <w:pPr>
        <w:spacing w:after="0"/>
        <w:ind w:left="0"/>
        <w:jc w:val="both"/>
      </w:pPr>
      <w:r>
        <w:rPr>
          <w:rFonts w:ascii="Times New Roman"/>
          <w:b w:val="false"/>
          <w:i w:val="false"/>
          <w:color w:val="000000"/>
          <w:sz w:val="28"/>
        </w:rPr>
        <w:t xml:space="preserve">
      Осы Регламенттің 5-тармағында көрсетілген 3-ші іс-қимыл бойынша көрсетілетін мемлекеттік қызметтің нәтижесі көрсетілетін қызметті беруші маманының тиісті мемлекеттік ақпараттық жүйелерде көрсетілетін қызметті алушының мәліметтерін тексеру болып табылады, ол 4-ші іс-қимылды орындауды бастау үшiн негiз болады. </w:t>
      </w:r>
    </w:p>
    <w:p>
      <w:pPr>
        <w:spacing w:after="0"/>
        <w:ind w:left="0"/>
        <w:jc w:val="both"/>
      </w:pPr>
      <w:r>
        <w:rPr>
          <w:rFonts w:ascii="Times New Roman"/>
          <w:b w:val="false"/>
          <w:i w:val="false"/>
          <w:color w:val="000000"/>
          <w:sz w:val="28"/>
        </w:rPr>
        <w:t>
      Осы Регламенттің 5-тармағында көрсетілген 4-ші іс-қимыл бойынша көрсетілетін мемлекеттік қызметтің нәтижесі көрсетілетін қызметті алушының құжаттарын ресімдеу, хабарламаны қалыптастыру болып табылады, ол 5-ші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5-ші іс-қимыл бойынша көрсетілетін мемлекеттік қызметтің нәтижесі басшының хабарламаға қол қоюы болып табылады, ол 6-шы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6-шы іс-қимыл бойынша көрсетілетін мемлекеттік қызметтің нәтижесі кеңсе маманы көрсетілетін қызметті алушыға хабарламаны пошта арқылы жіберу болып табылады.</w:t>
      </w:r>
    </w:p>
    <w:bookmarkStart w:name="z493" w:id="170"/>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170"/>
    <w:bookmarkStart w:name="z494" w:id="171"/>
    <w:p>
      <w:pPr>
        <w:spacing w:after="0"/>
        <w:ind w:left="0"/>
        <w:jc w:val="both"/>
      </w:pPr>
      <w:r>
        <w:rPr>
          <w:rFonts w:ascii="Times New Roman"/>
          <w:b w:val="false"/>
          <w:i w:val="false"/>
          <w:color w:val="000000"/>
          <w:sz w:val="28"/>
        </w:rPr>
        <w:t>
      7. Мемлекеттік көрсетілетін қызмет процесіне қатысатын қызметті берушілердің, құрылымдық бөлімшелерінің (қызметкерлерінің) тізбесі:</w:t>
      </w:r>
    </w:p>
    <w:bookmarkEnd w:id="171"/>
    <w:bookmarkStart w:name="z495" w:id="172"/>
    <w:p>
      <w:pPr>
        <w:spacing w:after="0"/>
        <w:ind w:left="0"/>
        <w:jc w:val="both"/>
      </w:pPr>
      <w:r>
        <w:rPr>
          <w:rFonts w:ascii="Times New Roman"/>
          <w:b w:val="false"/>
          <w:i w:val="false"/>
          <w:color w:val="000000"/>
          <w:sz w:val="28"/>
        </w:rPr>
        <w:t>
      1) көрсетілетін қызметті берушінің басшысы;</w:t>
      </w:r>
    </w:p>
    <w:bookmarkEnd w:id="172"/>
    <w:bookmarkStart w:name="z496" w:id="173"/>
    <w:p>
      <w:pPr>
        <w:spacing w:after="0"/>
        <w:ind w:left="0"/>
        <w:jc w:val="both"/>
      </w:pPr>
      <w:r>
        <w:rPr>
          <w:rFonts w:ascii="Times New Roman"/>
          <w:b w:val="false"/>
          <w:i w:val="false"/>
          <w:color w:val="000000"/>
          <w:sz w:val="28"/>
        </w:rPr>
        <w:t>
      2) көрсетілетін қызметті берушінің маманы;</w:t>
      </w:r>
    </w:p>
    <w:bookmarkEnd w:id="173"/>
    <w:bookmarkStart w:name="z497" w:id="174"/>
    <w:p>
      <w:pPr>
        <w:spacing w:after="0"/>
        <w:ind w:left="0"/>
        <w:jc w:val="both"/>
      </w:pPr>
      <w:r>
        <w:rPr>
          <w:rFonts w:ascii="Times New Roman"/>
          <w:b w:val="false"/>
          <w:i w:val="false"/>
          <w:color w:val="000000"/>
          <w:sz w:val="28"/>
        </w:rPr>
        <w:t>
      3) көрсетілетін қызметті берушінің кеңсе маманы.</w:t>
      </w:r>
    </w:p>
    <w:bookmarkEnd w:id="174"/>
    <w:bookmarkStart w:name="z498" w:id="175"/>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175"/>
    <w:p>
      <w:pPr>
        <w:spacing w:after="0"/>
        <w:ind w:left="0"/>
        <w:jc w:val="both"/>
      </w:pPr>
      <w:r>
        <w:rPr>
          <w:rFonts w:ascii="Times New Roman"/>
          <w:b w:val="false"/>
          <w:i w:val="false"/>
          <w:color w:val="000000"/>
          <w:sz w:val="28"/>
        </w:rPr>
        <w:t>
      1-іс-қимыл – көрсетілетін қызметті берушінің маманы көрсетілетін қызметті алушыдан өтінішті және құжаттарды қабылдайды, талон береді. Орындалу ұзақтығы – 30 (отыз) минут;</w:t>
      </w:r>
    </w:p>
    <w:p>
      <w:pPr>
        <w:spacing w:after="0"/>
        <w:ind w:left="0"/>
        <w:jc w:val="both"/>
      </w:pPr>
      <w:r>
        <w:rPr>
          <w:rFonts w:ascii="Times New Roman"/>
          <w:b w:val="false"/>
          <w:i w:val="false"/>
          <w:color w:val="000000"/>
          <w:sz w:val="28"/>
        </w:rPr>
        <w:t>
      2-іс-қимыл – көрсетілетін қызметті берушінің маманы құжаттарды көрсетілетін қызметті берушінің басшысына орындаушыны анықтау үшін қарауға береді. Орындалу ұзақтығы – 1 (бір) жұмыс күні;</w:t>
      </w:r>
    </w:p>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p>
      <w:pPr>
        <w:spacing w:after="0"/>
        <w:ind w:left="0"/>
        <w:jc w:val="both"/>
      </w:pPr>
      <w:r>
        <w:rPr>
          <w:rFonts w:ascii="Times New Roman"/>
          <w:b w:val="false"/>
          <w:i w:val="false"/>
          <w:color w:val="000000"/>
          <w:sz w:val="28"/>
        </w:rPr>
        <w:t>
      4-іс-қимыл–көрсетілетін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көрсетілетін қызметті берушілермен өзара іс-қимыл тәртібін, сондай-ақ ақпараттық жүйелерді қолдану тәртібін сипаттау</w:t>
      </w:r>
    </w:p>
    <w:p>
      <w:pPr>
        <w:spacing w:after="0"/>
        <w:ind w:left="0"/>
        <w:jc w:val="both"/>
      </w:pPr>
      <w:r>
        <w:rPr>
          <w:rFonts w:ascii="Times New Roman"/>
          <w:b w:val="false"/>
          <w:i w:val="false"/>
          <w:color w:val="000000"/>
          <w:sz w:val="28"/>
        </w:rPr>
        <w:t>
      9. Көрсетілетін қызметті алушылар мемлекеттік қызметті алу үшін Мемлекеттік корпорацияға жүгінуге және стандарттың 9 тармағына сәйкес құжаттарды ұсынуға құқылы.</w:t>
      </w:r>
    </w:p>
    <w:p>
      <w:pPr>
        <w:spacing w:after="0"/>
        <w:ind w:left="0"/>
        <w:jc w:val="both"/>
      </w:pPr>
      <w:r>
        <w:rPr>
          <w:rFonts w:ascii="Times New Roman"/>
          <w:b w:val="false"/>
          <w:i w:val="false"/>
          <w:color w:val="000000"/>
          <w:sz w:val="28"/>
        </w:rPr>
        <w:t>
      10. Мемлекеттік корпорациямен өзара іс-қимыл жасау реттілігі мен мерзімі, соның ішінде көрсетілетін қызметті берушінің мемлекеттік қызмет көрсету бойынша сұранымдарды қалыптастыру және жіберу іс-қимылы:</w:t>
      </w:r>
    </w:p>
    <w:p>
      <w:pPr>
        <w:spacing w:after="0"/>
        <w:ind w:left="0"/>
        <w:jc w:val="both"/>
      </w:pPr>
      <w:r>
        <w:rPr>
          <w:rFonts w:ascii="Times New Roman"/>
          <w:b w:val="false"/>
          <w:i w:val="false"/>
          <w:color w:val="000000"/>
          <w:sz w:val="28"/>
        </w:rPr>
        <w:t>
      1-іс-қимыл – Мемлекеттік корпорацияның қызметкері көрсетілетін қызметті алушыдан өтінішті және құжаттарды қабылдайды, тиісті құжаттардың қабылданғаны туралы қолхат береді. Орындалу ұзақтығы – 15 (он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2-іс-қимыл – Мемлекеттік корпорацияның қызметкері құжаттарды көрсетілетін қызметті берушінің кеңсе маманына береді, көрсетілетін қызметті берушінің кеңсе маманы басшысына орындаушыны анықтау үшін қарауға береді. Орындалу ұзақтығы – 1 (бір) жұмыс күні;</w:t>
      </w:r>
    </w:p>
    <w:p>
      <w:pPr>
        <w:spacing w:after="0"/>
        <w:ind w:left="0"/>
        <w:jc w:val="both"/>
      </w:pPr>
      <w:r>
        <w:rPr>
          <w:rFonts w:ascii="Times New Roman"/>
          <w:b w:val="false"/>
          <w:i w:val="false"/>
          <w:color w:val="000000"/>
          <w:sz w:val="28"/>
        </w:rPr>
        <w:t>
      3-іс-қимыл – көрсетілетін қызметті беруші маманының көрсетілетін қызметті алушының мәліметтерін тексеруі. Орындалу ұзақтығы – 2 (екі) жұмыс күні;</w:t>
      </w:r>
    </w:p>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 мерзімі құжаттар топтамасын тіркеген күннен бастап 10 (он) жұмыс күні.</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 аяқталғанға дейін бір тәуліктен кешіктірмей ұсынады.</w:t>
      </w:r>
    </w:p>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"Мүгедектерді санаторий- </w:t>
            </w:r>
            <w:r>
              <w:br/>
            </w:r>
            <w:r>
              <w:rPr>
                <w:rFonts w:ascii="Times New Roman"/>
                <w:b w:val="false"/>
                <w:i w:val="false"/>
                <w:color w:val="000000"/>
                <w:sz w:val="20"/>
              </w:rPr>
              <w:t xml:space="preserve">курорттық емдеумен </w:t>
            </w:r>
            <w:r>
              <w:br/>
            </w:r>
            <w:r>
              <w:rPr>
                <w:rFonts w:ascii="Times New Roman"/>
                <w:b w:val="false"/>
                <w:i w:val="false"/>
                <w:color w:val="000000"/>
                <w:sz w:val="20"/>
              </w:rPr>
              <w:t xml:space="preserve">қамтамасыз ету"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"Мүгедектерді санаторий- </w:t>
            </w:r>
            <w:r>
              <w:br/>
            </w:r>
            <w:r>
              <w:rPr>
                <w:rFonts w:ascii="Times New Roman"/>
                <w:b w:val="false"/>
                <w:i w:val="false"/>
                <w:color w:val="000000"/>
                <w:sz w:val="20"/>
              </w:rPr>
              <w:t xml:space="preserve">курорттық емдеумен </w:t>
            </w:r>
            <w:r>
              <w:br/>
            </w:r>
            <w:r>
              <w:rPr>
                <w:rFonts w:ascii="Times New Roman"/>
                <w:b w:val="false"/>
                <w:i w:val="false"/>
                <w:color w:val="000000"/>
                <w:sz w:val="20"/>
              </w:rPr>
              <w:t xml:space="preserve">қамтамасыз ету"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p>
      <w:pPr>
        <w:spacing w:after="0"/>
        <w:ind w:left="0"/>
        <w:jc w:val="left"/>
      </w:pP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8199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8199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"10"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723" w:id="176"/>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көрсетілетін қызмет регламенті</w:t>
      </w:r>
    </w:p>
    <w:bookmarkEnd w:id="176"/>
    <w:bookmarkStart w:name="z724" w:id="177"/>
    <w:p>
      <w:pPr>
        <w:spacing w:after="0"/>
        <w:ind w:left="0"/>
        <w:jc w:val="left"/>
      </w:pPr>
      <w:r>
        <w:rPr>
          <w:rFonts w:ascii="Times New Roman"/>
          <w:b/>
          <w:i w:val="false"/>
          <w:color w:val="000000"/>
        </w:rPr>
        <w:t xml:space="preserve"> 1. Жалпы ережелер</w:t>
      </w:r>
    </w:p>
    <w:bookmarkEnd w:id="177"/>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1. "Медициналық-әлеуметтік мекемелерде (ұйымдарда) арнаулы әлеуметтік қызметтер көрсетуге құжаттар ресімдеу" мемлекеттік көрсетілетін қызметінің (бұдан әрі – мемлекеттік көрсетілетін қызмет) көрсетілетін қызмет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xml:space="preserve">
      3. Мемлекеттік қызмет көрсету нәтижесі – қызмет көрсету мерзімі көрсетілген, медициналық-әлеуметтік мекемелерде (ұйымдарда) арнаулы әлеуметтік қызметтер көрсетуге құжаттар ресімдеу туралы хабарлама, немесе Қазақстан Республикасы Денсаулық сақтау және әлеуметтік даму министрінің 2015 жылғы 28 сәуірдегі № 279 бұйрығымен бекітілген (Нормативтік құқықтық актілерді мемлекеттік тіркеу тізілімінде 11342 нөмірімен тіркелген) "Медициналық-әлеуметтік мекемелерде (ұйымдарда) арнаулы әлеуметтік қызметтер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11-тармағында</w:t>
      </w:r>
      <w:r>
        <w:rPr>
          <w:rFonts w:ascii="Times New Roman"/>
          <w:b w:val="false"/>
          <w:i w:val="false"/>
          <w:color w:val="000000"/>
          <w:sz w:val="28"/>
        </w:rPr>
        <w:t xml:space="preserve"> көзделген жағдайлар мен негіздеме бойынша мемлекеттік қызмет көрсетуден бас тарту туралы дәлелді жауап (бұдан әрі – хабарлама). </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қызмет алушымен (немесе оның заңды өкілі немесе медициналық ұйым қолдаухат берген кезде) стандартқа 1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өтінішті және стандарттың 9-тармағында көрсетілген құжаттарды ұсыну негіз болып табылады.</w:t>
      </w:r>
    </w:p>
    <w:bookmarkStart w:name="z7243" w:id="178"/>
    <w:p>
      <w:pPr>
        <w:spacing w:after="0"/>
        <w:ind w:left="0"/>
        <w:jc w:val="both"/>
      </w:pPr>
      <w:r>
        <w:rPr>
          <w:rFonts w:ascii="Times New Roman"/>
          <w:b w:val="false"/>
          <w:i w:val="false"/>
          <w:color w:val="000000"/>
          <w:sz w:val="28"/>
        </w:rPr>
        <w:t>
      5. Мемлекеттiк қызмет көрсету процесiнiң құрамына кiретiн рәсімдердің (iс-қимылдардың) мазмұны, оның орындалу ұзақтығы:</w:t>
      </w:r>
    </w:p>
    <w:bookmarkEnd w:id="178"/>
    <w:p>
      <w:pPr>
        <w:spacing w:after="0"/>
        <w:ind w:left="0"/>
        <w:jc w:val="both"/>
      </w:pPr>
      <w:r>
        <w:rPr>
          <w:rFonts w:ascii="Times New Roman"/>
          <w:b w:val="false"/>
          <w:i w:val="false"/>
          <w:color w:val="000000"/>
          <w:sz w:val="28"/>
        </w:rPr>
        <w:t>
      1 - іс-қимыл – көрсетілетін қызметті берушінің маманы (бұдан әрі - маман) көрсетілетін қызмет алушыдан (немесе оның заңды өкілі немесе медициналық ұйым қолдаухат берген кезде) құжаттарды қабылдайды.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(бұдан әрі - талон) беріледі. Орындалу ұзақтығы – 30 (отыз) минут;</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стандарттың 4-қосымшасына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 іс-қимыл - маманның көрсетілетін қызмет алушының деректерін мүгедектердің орталықтандырылған дерекқоры (бұдан әрі – МОДҚ) арқылы мемлекеттік қызмет алуға тексеруі және құжаттарды көрсетілетін қызмет берушінің кеңсесіне тапсыру. Орындалу ұзақтығы – 1 (бір) жұмыс күні;</w:t>
      </w:r>
    </w:p>
    <w:p>
      <w:pPr>
        <w:spacing w:after="0"/>
        <w:ind w:left="0"/>
        <w:jc w:val="both"/>
      </w:pPr>
      <w:r>
        <w:rPr>
          <w:rFonts w:ascii="Times New Roman"/>
          <w:b w:val="false"/>
          <w:i w:val="false"/>
          <w:color w:val="000000"/>
          <w:sz w:val="28"/>
        </w:rPr>
        <w:t>
      3 - іс-қимыл – құжаттарды кеңседе тіркеу және көрсетілетін қызметті берушінің басшысының (бұдан әрі - басшы) қарауына беру. Орындалу ұзақтығы –1 (бір) жұмыс күні;</w:t>
      </w:r>
    </w:p>
    <w:p>
      <w:pPr>
        <w:spacing w:after="0"/>
        <w:ind w:left="0"/>
        <w:jc w:val="both"/>
      </w:pPr>
      <w:r>
        <w:rPr>
          <w:rFonts w:ascii="Times New Roman"/>
          <w:b w:val="false"/>
          <w:i w:val="false"/>
          <w:color w:val="000000"/>
          <w:sz w:val="28"/>
        </w:rPr>
        <w:t>
      4 - іс-қимыл – көрсетілетін қызметті алушының құжаттарын басшының қарауы және маманға орындауға тапсыруы. Орындалу ұзақтығы – 1 (бір) жұмыс күні;</w:t>
      </w:r>
    </w:p>
    <w:p>
      <w:pPr>
        <w:spacing w:after="0"/>
        <w:ind w:left="0"/>
        <w:jc w:val="both"/>
      </w:pPr>
      <w:r>
        <w:rPr>
          <w:rFonts w:ascii="Times New Roman"/>
          <w:b w:val="false"/>
          <w:i w:val="false"/>
          <w:color w:val="000000"/>
          <w:sz w:val="28"/>
        </w:rPr>
        <w:t>
      5 - іс-қимыл – маманның хабарламаны ресімдеуі, басшының қолын қойдыру. Орындалу ұзақтығы – 10 (он) жұмыс күні;</w:t>
      </w:r>
    </w:p>
    <w:p>
      <w:pPr>
        <w:spacing w:after="0"/>
        <w:ind w:left="0"/>
        <w:jc w:val="both"/>
      </w:pPr>
      <w:r>
        <w:rPr>
          <w:rFonts w:ascii="Times New Roman"/>
          <w:b w:val="false"/>
          <w:i w:val="false"/>
          <w:color w:val="000000"/>
          <w:sz w:val="28"/>
        </w:rPr>
        <w:t xml:space="preserve">
      6 - іс-қимыл – хабарламаны кеңсеге тіркеу үшін беру. Орындалу ұзақтығы- 1 (бір) жұмыс күні; </w:t>
      </w:r>
    </w:p>
    <w:p>
      <w:pPr>
        <w:spacing w:after="0"/>
        <w:ind w:left="0"/>
        <w:jc w:val="both"/>
      </w:pPr>
      <w:r>
        <w:rPr>
          <w:rFonts w:ascii="Times New Roman"/>
          <w:b w:val="false"/>
          <w:i w:val="false"/>
          <w:color w:val="000000"/>
          <w:sz w:val="28"/>
        </w:rPr>
        <w:t>
      7 - іс-қимыл - хабарламаны көрсетілетін қызметті алушыға пошта арқылы жіберу. Орындалу ұзақтығы – 3 (үш) жұмыс күні.</w:t>
      </w:r>
    </w:p>
    <w:p>
      <w:pPr>
        <w:spacing w:after="0"/>
        <w:ind w:left="0"/>
        <w:jc w:val="both"/>
      </w:pPr>
      <w:r>
        <w:rPr>
          <w:rFonts w:ascii="Times New Roman"/>
          <w:b w:val="false"/>
          <w:i w:val="false"/>
          <w:color w:val="000000"/>
          <w:sz w:val="28"/>
        </w:rPr>
        <w:t xml:space="preserve">
      Құжаттар пакеті тіркелген сәттен бастап мемлекеттік қызмет көрсету мерзімі – 17 (он жеті) жұмыс күні. </w:t>
      </w:r>
    </w:p>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нәтижесі құжаттарды қабылдау, көрсетілетін қызметті алушыға талон беру болып табылады, ол 2-ші іс-қимылды орындауды бастау үшiн негiз болады. </w:t>
      </w:r>
    </w:p>
    <w:p>
      <w:pPr>
        <w:spacing w:after="0"/>
        <w:ind w:left="0"/>
        <w:jc w:val="both"/>
      </w:pPr>
      <w:r>
        <w:rPr>
          <w:rFonts w:ascii="Times New Roman"/>
          <w:b w:val="false"/>
          <w:i w:val="false"/>
          <w:color w:val="000000"/>
          <w:sz w:val="28"/>
        </w:rPr>
        <w:t xml:space="preserve">
      Осы Регламенттің 5-тармағында көрсетілген 2-ші іс-қимыл бойынша мемлекеттік қызмет көрсету нәтижесі көрсетілетін қызметті алушының деректерін МОДҚ арқылы тексеру, құжаттарды кеңсеге тіркеу үшін тапсыру болып табылады, ол 3-ші іс-қимылды орындауды бастау үшiн негiз болады. </w:t>
      </w:r>
    </w:p>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нәтижесі құжаттарды тіркеу және басшының қарауына беру болып табылады, ол 4-ші іс-қимылды орындауды бастау үшiн негiз болады.</w:t>
      </w:r>
    </w:p>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қызмет көрсету нәтижесі басшының құжаттарды қарауы және құжаттарды маманға орындауға тапсыруы болып табылады, ол 5-ші іс-қимылды орындауды бастау үшiн негiз болады.</w:t>
      </w:r>
    </w:p>
    <w:p>
      <w:pPr>
        <w:spacing w:after="0"/>
        <w:ind w:left="0"/>
        <w:jc w:val="both"/>
      </w:pPr>
      <w:r>
        <w:rPr>
          <w:rFonts w:ascii="Times New Roman"/>
          <w:b w:val="false"/>
          <w:i w:val="false"/>
          <w:color w:val="000000"/>
          <w:sz w:val="28"/>
        </w:rPr>
        <w:t xml:space="preserve">
      Осы Регламенттің 5-тармағында көрсетілген 5-ші іс-қимыл бойынша мемлекеттік қызмет көрсету нәтижесі хабарламаны ресімдеу және басшының қолын қойдыру болып табылады, ол 6-ші іс-қимылды орындауды бастау үшiн негiз болады. </w:t>
      </w:r>
    </w:p>
    <w:p>
      <w:pPr>
        <w:spacing w:after="0"/>
        <w:ind w:left="0"/>
        <w:jc w:val="both"/>
      </w:pPr>
      <w:r>
        <w:rPr>
          <w:rFonts w:ascii="Times New Roman"/>
          <w:b w:val="false"/>
          <w:i w:val="false"/>
          <w:color w:val="000000"/>
          <w:sz w:val="28"/>
        </w:rPr>
        <w:t xml:space="preserve">
      Осы Регламенттің 5-тармағында көрсетілген 6-шы іс-қимыл бойынша мемлекеттік қызмет көрсету нәтижесі хабарламаны кеңсеге тіркеу үшін беру болып табылады, ол 7-ші іс-қимылды орындауды бастау үшiн негiз болады. </w:t>
      </w:r>
    </w:p>
    <w:p>
      <w:pPr>
        <w:spacing w:after="0"/>
        <w:ind w:left="0"/>
        <w:jc w:val="both"/>
      </w:pPr>
      <w:r>
        <w:rPr>
          <w:rFonts w:ascii="Times New Roman"/>
          <w:b w:val="false"/>
          <w:i w:val="false"/>
          <w:color w:val="000000"/>
          <w:sz w:val="28"/>
        </w:rPr>
        <w:t xml:space="preserve">
      Осы Регламенттің 5-тармағында көрсетілген 7-ші іс-қимыл бойынша мемлекеттік қызмет көрсету нәтижесі хабарламаны көрсетілетін қызметті алушыға пошта арқылы жіберу болып табылады. </w:t>
      </w:r>
    </w:p>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қызметті беруші қызметкерлерінің тiзбесi:</w:t>
      </w:r>
    </w:p>
    <w:p>
      <w:pPr>
        <w:spacing w:after="0"/>
        <w:ind w:left="0"/>
        <w:jc w:val="both"/>
      </w:pPr>
      <w:r>
        <w:rPr>
          <w:rFonts w:ascii="Times New Roman"/>
          <w:b w:val="false"/>
          <w:i w:val="false"/>
          <w:color w:val="000000"/>
          <w:sz w:val="28"/>
        </w:rPr>
        <w:t>
      1) көрсетілетін қызметті берушінің басшысы;</w:t>
      </w:r>
    </w:p>
    <w:p>
      <w:pPr>
        <w:spacing w:after="0"/>
        <w:ind w:left="0"/>
        <w:jc w:val="both"/>
      </w:pPr>
      <w:r>
        <w:rPr>
          <w:rFonts w:ascii="Times New Roman"/>
          <w:b w:val="false"/>
          <w:i w:val="false"/>
          <w:color w:val="000000"/>
          <w:sz w:val="28"/>
        </w:rPr>
        <w:t xml:space="preserve">
      2) көрсетілетін қызметті берушінің маманы; </w:t>
      </w:r>
    </w:p>
    <w:p>
      <w:pPr>
        <w:spacing w:after="0"/>
        <w:ind w:left="0"/>
        <w:jc w:val="both"/>
      </w:pPr>
      <w:r>
        <w:rPr>
          <w:rFonts w:ascii="Times New Roman"/>
          <w:b w:val="false"/>
          <w:i w:val="false"/>
          <w:color w:val="000000"/>
          <w:sz w:val="28"/>
        </w:rPr>
        <w:t>
      3) көрсетілетін қызметті берушінің кеңсе маманы.</w:t>
      </w:r>
    </w:p>
    <w:p>
      <w:pPr>
        <w:spacing w:after="0"/>
        <w:ind w:left="0"/>
        <w:jc w:val="both"/>
      </w:pPr>
      <w:r>
        <w:rPr>
          <w:rFonts w:ascii="Times New Roman"/>
          <w:b w:val="false"/>
          <w:i w:val="false"/>
          <w:color w:val="000000"/>
          <w:sz w:val="28"/>
        </w:rPr>
        <w:t>
      8. Мемлекеттiк қызметтi көрсету үшiн қажеттi рәсiмдердiң (iс-қимылдардың) сипаттамасы:</w:t>
      </w:r>
    </w:p>
    <w:p>
      <w:pPr>
        <w:spacing w:after="0"/>
        <w:ind w:left="0"/>
        <w:jc w:val="both"/>
      </w:pPr>
      <w:r>
        <w:rPr>
          <w:rFonts w:ascii="Times New Roman"/>
          <w:b w:val="false"/>
          <w:i w:val="false"/>
          <w:color w:val="000000"/>
          <w:sz w:val="28"/>
        </w:rPr>
        <w:t>
      1 - іс-қимыл – көрсетілетін қызметті алушы (немесе оның заңды өкілі немесе медициналық ұйым қолдаухат берген кезде) тұрғылықты жері бойынша стандарттың 9-тармағында көрсетілген құжаттар тізбесін ұсынып, көрсетілетін қызметті берушіге жүгінеді.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беріледі.</w:t>
      </w:r>
    </w:p>
    <w:p>
      <w:pPr>
        <w:spacing w:after="0"/>
        <w:ind w:left="0"/>
        <w:jc w:val="both"/>
      </w:pPr>
      <w:r>
        <w:rPr>
          <w:rFonts w:ascii="Times New Roman"/>
          <w:b w:val="false"/>
          <w:i w:val="false"/>
          <w:color w:val="000000"/>
          <w:sz w:val="28"/>
        </w:rPr>
        <w:t>
      1-шарт – көрсетілетін қызметті алушы стандарттың 9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стандарттың 4-қосымшасына сәйкес нысан бойынша құжаттарды қабылдаудан бас тарту туралы қолхат береді. Орындалу ұзақтығы – 30 (отыз) минут;</w:t>
      </w:r>
    </w:p>
    <w:p>
      <w:pPr>
        <w:spacing w:after="0"/>
        <w:ind w:left="0"/>
        <w:jc w:val="both"/>
      </w:pPr>
      <w:r>
        <w:rPr>
          <w:rFonts w:ascii="Times New Roman"/>
          <w:b w:val="false"/>
          <w:i w:val="false"/>
          <w:color w:val="000000"/>
          <w:sz w:val="28"/>
        </w:rPr>
        <w:t>
      2 - іс-қимыл – маман көрсетілетін қызметті алушының деректерін МОДҚ арқылы көрсетілетін мемлекеттік қызметті алуға тексереді және құжаттарды кеңсеге тапсырады. Орындалу ұзақтығы – 1 (бір) жұмыс күні;</w:t>
      </w:r>
    </w:p>
    <w:p>
      <w:pPr>
        <w:spacing w:after="0"/>
        <w:ind w:left="0"/>
        <w:jc w:val="both"/>
      </w:pPr>
      <w:r>
        <w:rPr>
          <w:rFonts w:ascii="Times New Roman"/>
          <w:b w:val="false"/>
          <w:i w:val="false"/>
          <w:color w:val="000000"/>
          <w:sz w:val="28"/>
        </w:rPr>
        <w:t>
      3 - іс-қимыл – кеңсе құжаттарды тіркейді және басшының қарауына береді. Орындалу ұзақтығы – 1 (бір) жұмыс күні;</w:t>
      </w:r>
    </w:p>
    <w:p>
      <w:pPr>
        <w:spacing w:after="0"/>
        <w:ind w:left="0"/>
        <w:jc w:val="both"/>
      </w:pPr>
      <w:r>
        <w:rPr>
          <w:rFonts w:ascii="Times New Roman"/>
          <w:b w:val="false"/>
          <w:i w:val="false"/>
          <w:color w:val="000000"/>
          <w:sz w:val="28"/>
        </w:rPr>
        <w:t>
      4 - іс-қимыл – басшы құжаттарды қарайды және хабарламаны ресімдеу үшін маманға тапсырады. Орындалу ұзақтығы – 1 (бір) жұмыс күні;</w:t>
      </w:r>
    </w:p>
    <w:p>
      <w:pPr>
        <w:spacing w:after="0"/>
        <w:ind w:left="0"/>
        <w:jc w:val="both"/>
      </w:pPr>
      <w:r>
        <w:rPr>
          <w:rFonts w:ascii="Times New Roman"/>
          <w:b w:val="false"/>
          <w:i w:val="false"/>
          <w:color w:val="000000"/>
          <w:sz w:val="28"/>
        </w:rPr>
        <w:t>
      5 - іс-қимыл – маман хабарламаны ресімдейді және басшы хабарламаға қол қояды. Орындалу ұзақтығы – 10 (он) жұмыс күні;</w:t>
      </w:r>
    </w:p>
    <w:p>
      <w:pPr>
        <w:spacing w:after="0"/>
        <w:ind w:left="0"/>
        <w:jc w:val="both"/>
      </w:pPr>
      <w:r>
        <w:rPr>
          <w:rFonts w:ascii="Times New Roman"/>
          <w:b w:val="false"/>
          <w:i w:val="false"/>
          <w:color w:val="000000"/>
          <w:sz w:val="28"/>
        </w:rPr>
        <w:t xml:space="preserve">
      6 - іс-қимыл – маман хабарламаны кеңсеге тіркеу үшін береді. Орындалу ұзақтығы – 1 (бір) жұмыс күні; </w:t>
      </w:r>
    </w:p>
    <w:p>
      <w:pPr>
        <w:spacing w:after="0"/>
        <w:ind w:left="0"/>
        <w:jc w:val="both"/>
      </w:pPr>
      <w:r>
        <w:rPr>
          <w:rFonts w:ascii="Times New Roman"/>
          <w:b w:val="false"/>
          <w:i w:val="false"/>
          <w:color w:val="000000"/>
          <w:sz w:val="28"/>
        </w:rPr>
        <w:t>
      7 - іс-қимыл – кеңсе хабарламаны тіркейді және хабарламаны көрсетілетін қызметті алушыға пошта арқылы жібереді. Орындалу ұзақтығы – 3 (үш) жұмыс күні.</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және (немесе) өзге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көрсетілетін қызметті берушілермен өзара іс-қимыл тәртібін, сондай-ақ ақпараттық жүйелерді қолдану тәртібін сипаттау</w:t>
      </w:r>
    </w:p>
    <w:p>
      <w:pPr>
        <w:spacing w:after="0"/>
        <w:ind w:left="0"/>
        <w:jc w:val="both"/>
      </w:pPr>
      <w:r>
        <w:rPr>
          <w:rFonts w:ascii="Times New Roman"/>
          <w:b w:val="false"/>
          <w:i w:val="false"/>
          <w:color w:val="000000"/>
          <w:sz w:val="28"/>
        </w:rPr>
        <w:t>
      9. Көрсетілетін қызметті алушы мемлекеттік қызметті алу үшін Мемлекеттік корпорацияға жүгінуге және стандарттың 9 тармағына сәйкес құжаттарды ұсынуға құқылы.</w:t>
      </w:r>
    </w:p>
    <w:p>
      <w:pPr>
        <w:spacing w:after="0"/>
        <w:ind w:left="0"/>
        <w:jc w:val="both"/>
      </w:pPr>
      <w:r>
        <w:rPr>
          <w:rFonts w:ascii="Times New Roman"/>
          <w:b w:val="false"/>
          <w:i w:val="false"/>
          <w:color w:val="000000"/>
          <w:sz w:val="28"/>
        </w:rPr>
        <w:t>
      Мемлекеттік корпорация мен өзара iс-қимылдың, оның iшiнде мемлекеттiк қызметтердi көрсету мәселелерi бойынша көрсетілетін қызмет берушiлердiң сұранымдарын қалыптастыру және жолдау рәсiмiнің (іс-қимылының) реттiлiгi мен мерзiмдерi:</w:t>
      </w:r>
    </w:p>
    <w:p>
      <w:pPr>
        <w:spacing w:after="0"/>
        <w:ind w:left="0"/>
        <w:jc w:val="both"/>
      </w:pPr>
      <w:r>
        <w:rPr>
          <w:rFonts w:ascii="Times New Roman"/>
          <w:b w:val="false"/>
          <w:i w:val="false"/>
          <w:color w:val="000000"/>
          <w:sz w:val="28"/>
        </w:rPr>
        <w:t>
      1-іс-қимыл - көрсетілетін қызметті алушы (немесе оның заңды өкілі немесе медициналық ұйым қолдаухат берген кезде) мемлекеттік көрсетілетін қызметті алу үшін, стандарттың 9-тармағында көрсетілген құжаттармен Мемлекеттік корпорацияға жүгінеді. Көрсетілетін қызметті алушының құжаттарын тексеруді Мемлекеттік корпорация қызметкері жүргізеді. Көрсетілетін қызметті алушыға қажетті барлық құжаттарды тапсырған кезде тиісті құжаттарды қабылдау туралы қолхат беріледі. Орындалу ұзақтығы – 15 (он бес) минут;</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құжаттарды қабылдаудан бас тарту туралы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қолхат береді;</w:t>
      </w:r>
    </w:p>
    <w:bookmarkStart w:name="z576" w:id="179"/>
    <w:p>
      <w:pPr>
        <w:spacing w:after="0"/>
        <w:ind w:left="0"/>
        <w:jc w:val="both"/>
      </w:pPr>
      <w:r>
        <w:rPr>
          <w:rFonts w:ascii="Times New Roman"/>
          <w:b w:val="false"/>
          <w:i w:val="false"/>
          <w:color w:val="000000"/>
          <w:sz w:val="28"/>
        </w:rPr>
        <w:t>
      2-іс-қимыл – Мемлекеттік корпорация қызметкері көрсетілетін қызметті алушының өтініштері мен оған қосылған құжаттарды көрсетілетін қызметті берушіге беру үшін Мемлекеттік корпорацияның құрылымдық бөлімшесіне 1 (бір) жұмыс күнінің ішінде жолдайды;</w:t>
      </w:r>
    </w:p>
    <w:bookmarkEnd w:id="179"/>
    <w:bookmarkStart w:name="z577" w:id="180"/>
    <w:p>
      <w:pPr>
        <w:spacing w:after="0"/>
        <w:ind w:left="0"/>
        <w:jc w:val="both"/>
      </w:pPr>
      <w:r>
        <w:rPr>
          <w:rFonts w:ascii="Times New Roman"/>
          <w:b w:val="false"/>
          <w:i w:val="false"/>
          <w:color w:val="000000"/>
          <w:sz w:val="28"/>
        </w:rPr>
        <w:t xml:space="preserve">
      3-іс-қимыл – көрсетілетін қызметті берушінің кеңсе маманының Мемлекеттік корпорация қызметкерінен құжаттар топтамасын қабылдайды,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сәйкес 14 (он төрт) жұмыс күнінің ішінде қарайды;</w:t>
      </w:r>
    </w:p>
    <w:bookmarkEnd w:id="180"/>
    <w:bookmarkStart w:name="z578" w:id="181"/>
    <w:p>
      <w:pPr>
        <w:spacing w:after="0"/>
        <w:ind w:left="0"/>
        <w:jc w:val="both"/>
      </w:pPr>
      <w:r>
        <w:rPr>
          <w:rFonts w:ascii="Times New Roman"/>
          <w:b w:val="false"/>
          <w:i w:val="false"/>
          <w:color w:val="000000"/>
          <w:sz w:val="28"/>
        </w:rPr>
        <w:t>
      4-іс-қимыл - көрсетілетін қызметті берушінің кеңсе маманы көрсетілетін мемлекеттік қызметтің нәтижесін (дәлелді бас тартуды) тіркейді және 1 (бір) жұмыс күнін ішінде Мемлекеттік корпорацияға береді;</w:t>
      </w:r>
    </w:p>
    <w:bookmarkEnd w:id="181"/>
    <w:p>
      <w:pPr>
        <w:spacing w:after="0"/>
        <w:ind w:left="0"/>
        <w:jc w:val="both"/>
      </w:pPr>
      <w:r>
        <w:rPr>
          <w:rFonts w:ascii="Times New Roman"/>
          <w:b w:val="false"/>
          <w:i w:val="false"/>
          <w:color w:val="000000"/>
          <w:sz w:val="28"/>
        </w:rPr>
        <w:t>
      5-іс-қимыл - Мемлекеттік корпорация қызметкері көрсетілетін қызметті алушыға көрсетілетін мемлекеттік қызметтің нәтижесін (дәлелді бас тартуды) 1 (бір) жұмыс күні ішінде береді.</w:t>
      </w:r>
    </w:p>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 мерзімі құжаттар топтамасын тіркеген сәттен бастап 17 (он жеті) жұмыс күні.</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және (немесе) өзге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"Медициналық-әлеуметтік </w:t>
            </w:r>
            <w:r>
              <w:br/>
            </w:r>
            <w:r>
              <w:rPr>
                <w:rFonts w:ascii="Times New Roman"/>
                <w:b w:val="false"/>
                <w:i w:val="false"/>
                <w:color w:val="000000"/>
                <w:sz w:val="20"/>
              </w:rPr>
              <w:t xml:space="preserve">мекемелерде (ұйымдарда) </w:t>
            </w:r>
            <w:r>
              <w:br/>
            </w:r>
            <w:r>
              <w:rPr>
                <w:rFonts w:ascii="Times New Roman"/>
                <w:b w:val="false"/>
                <w:i w:val="false"/>
                <w:color w:val="000000"/>
                <w:sz w:val="20"/>
              </w:rPr>
              <w:t xml:space="preserve">арнаулы әлеуметтік қызметтер </w:t>
            </w:r>
            <w:r>
              <w:br/>
            </w:r>
            <w:r>
              <w:rPr>
                <w:rFonts w:ascii="Times New Roman"/>
                <w:b w:val="false"/>
                <w:i w:val="false"/>
                <w:color w:val="000000"/>
                <w:sz w:val="20"/>
              </w:rPr>
              <w:t xml:space="preserve">көрсетуге құжаттар ресімдеу"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"Медициналық-әлеуметтік </w:t>
            </w:r>
            <w:r>
              <w:br/>
            </w:r>
            <w:r>
              <w:rPr>
                <w:rFonts w:ascii="Times New Roman"/>
                <w:b w:val="false"/>
                <w:i w:val="false"/>
                <w:color w:val="000000"/>
                <w:sz w:val="20"/>
              </w:rPr>
              <w:t xml:space="preserve">мекемелерде (ұйымдарда) </w:t>
            </w:r>
            <w:r>
              <w:br/>
            </w:r>
            <w:r>
              <w:rPr>
                <w:rFonts w:ascii="Times New Roman"/>
                <w:b w:val="false"/>
                <w:i w:val="false"/>
                <w:color w:val="000000"/>
                <w:sz w:val="20"/>
              </w:rPr>
              <w:t xml:space="preserve">арнаулы әлеуметтік қызметтер </w:t>
            </w:r>
            <w:r>
              <w:br/>
            </w:r>
            <w:r>
              <w:rPr>
                <w:rFonts w:ascii="Times New Roman"/>
                <w:b w:val="false"/>
                <w:i w:val="false"/>
                <w:color w:val="000000"/>
                <w:sz w:val="20"/>
              </w:rPr>
              <w:t xml:space="preserve">көрсетуге құжаттар ресімдеу"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w:t>
      </w:r>
    </w:p>
    <w:p>
      <w:pPr>
        <w:spacing w:after="0"/>
        <w:ind w:left="0"/>
        <w:jc w:val="left"/>
      </w:pP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8834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834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"10"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768" w:id="182"/>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 1. Жалпы ережелер</w:t>
      </w:r>
    </w:p>
    <w:bookmarkEnd w:id="182"/>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қызметінің (бұдан әрі – мемлекеттік көрсетілетін қызмет) қызмет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әрi – көрсетілетін қызметті беруші) болып табылады.</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Start w:name="z596" w:id="18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83"/>
    <w:bookmarkStart w:name="z597" w:id="184"/>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84"/>
    <w:bookmarkStart w:name="z598" w:id="185"/>
    <w:p>
      <w:pPr>
        <w:spacing w:after="0"/>
        <w:ind w:left="0"/>
        <w:jc w:val="both"/>
      </w:pPr>
      <w:r>
        <w:rPr>
          <w:rFonts w:ascii="Times New Roman"/>
          <w:b w:val="false"/>
          <w:i w:val="false"/>
          <w:color w:val="000000"/>
          <w:sz w:val="28"/>
        </w:rPr>
        <w:t>
      2. Мемлекеттік қызметті көрсету нысаны: қағаз түрінде.</w:t>
      </w:r>
    </w:p>
    <w:bookmarkEnd w:id="185"/>
    <w:bookmarkStart w:name="z599" w:id="186"/>
    <w:p>
      <w:pPr>
        <w:spacing w:after="0"/>
        <w:ind w:left="0"/>
        <w:jc w:val="both"/>
      </w:pPr>
      <w:r>
        <w:rPr>
          <w:rFonts w:ascii="Times New Roman"/>
          <w:b w:val="false"/>
          <w:i w:val="false"/>
          <w:color w:val="000000"/>
          <w:sz w:val="28"/>
        </w:rPr>
        <w:t xml:space="preserve">
      3. Мемлекеттік қызметті көрсету нәтижесі: үйде күтім көрсету жағдайында арнаулы әлеуметтік қызмет мерзімі көрсетілген құжаттарды рәсімдеу туралы хабарлама немесе Қазақстан Республикасы Денсаулық сақтау және әлеуметтік даму Министрінің 2015 жылғы 28 сәуірдегі № 279 (Нормативтік құқықтық актілерді мемлекеттік тіркеу тізілімінде 11342 нөмірімен тіркелген) бұйрығымен бекітілген "Үйде күтім көрсету жағдайында арнаулы әлеуметтік қызмет көрсетуге құжаттар ресімдеу" мемлекеттік көрсетілетін қызмет стандартының (бұдан әрі-стандарт) </w:t>
      </w:r>
      <w:r>
        <w:rPr>
          <w:rFonts w:ascii="Times New Roman"/>
          <w:b w:val="false"/>
          <w:i w:val="false"/>
          <w:color w:val="000000"/>
          <w:sz w:val="28"/>
        </w:rPr>
        <w:t>11-тармағында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p>
    <w:bookmarkEnd w:id="186"/>
    <w:bookmarkStart w:name="z600" w:id="187"/>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bookmarkEnd w:id="187"/>
    <w:bookmarkStart w:name="z601" w:id="18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88"/>
    <w:bookmarkStart w:name="z602" w:id="189"/>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көрсетілетін қызметті алушы (немесе оның заңды өкілі немесе медициналық ұйым қолдаухат берген кезде) стандартқа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өтініш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негiздеме болып табылады.</w:t>
      </w:r>
    </w:p>
    <w:bookmarkEnd w:id="189"/>
    <w:bookmarkStart w:name="z603" w:id="190"/>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190"/>
    <w:p>
      <w:pPr>
        <w:spacing w:after="0"/>
        <w:ind w:left="0"/>
        <w:jc w:val="both"/>
      </w:pPr>
      <w:r>
        <w:rPr>
          <w:rFonts w:ascii="Times New Roman"/>
          <w:b w:val="false"/>
          <w:i w:val="false"/>
          <w:color w:val="000000"/>
          <w:sz w:val="28"/>
        </w:rPr>
        <w:t>
      1 - іс-қимыл – көрсетілетін қызметті берушінің маманы (бұдан әрі - маман) көрсетілетін қызмет алушыдан (немесе оның заңды өкілі немесе медициналық ұйым қолдаухат берген кезде) құжаттарды қабылдайды.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(бұдан әрі - талон) беріледі. Орындалу ұзақтығы – 30 (отыз) минут;</w:t>
      </w:r>
    </w:p>
    <w:p>
      <w:pPr>
        <w:spacing w:after="0"/>
        <w:ind w:left="0"/>
        <w:jc w:val="both"/>
      </w:pPr>
      <w:r>
        <w:rPr>
          <w:rFonts w:ascii="Times New Roman"/>
          <w:b w:val="false"/>
          <w:i w:val="false"/>
          <w:color w:val="000000"/>
          <w:sz w:val="28"/>
        </w:rPr>
        <w:t>
      1-шарт – көрсетілетін қызметті алушы стандарттың 9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стандарттың 4-қосымшасына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 іс-қимыл - маманның көрсетілетін қызмет алушының деректерін мүгедектердің орталықтандырылған дерекқоры (бұдан әрі – МОДҚ) арқылы мемлекеттік қызмет алуға тексеруі және құжаттарды көрсетілетін қызмет берушінің кеңсесіне тапсыру. Орындалу ұзақтығы – 1 (бір) жұмыс күні;</w:t>
      </w:r>
    </w:p>
    <w:p>
      <w:pPr>
        <w:spacing w:after="0"/>
        <w:ind w:left="0"/>
        <w:jc w:val="both"/>
      </w:pPr>
      <w:r>
        <w:rPr>
          <w:rFonts w:ascii="Times New Roman"/>
          <w:b w:val="false"/>
          <w:i w:val="false"/>
          <w:color w:val="000000"/>
          <w:sz w:val="28"/>
        </w:rPr>
        <w:t>
      3 - іс-қимыл – құжаттарды кеңседе тіркеу және көрсетілетін қызметті берушінің басшысының (бұдан әрі - басшы) қарауына беру. Орындалу ұзақтығы –1 (бір) жұмыс күні;</w:t>
      </w:r>
    </w:p>
    <w:p>
      <w:pPr>
        <w:spacing w:after="0"/>
        <w:ind w:left="0"/>
        <w:jc w:val="both"/>
      </w:pPr>
      <w:r>
        <w:rPr>
          <w:rFonts w:ascii="Times New Roman"/>
          <w:b w:val="false"/>
          <w:i w:val="false"/>
          <w:color w:val="000000"/>
          <w:sz w:val="28"/>
        </w:rPr>
        <w:t>
      4 - іс-қимыл – көрсетілетін қызметті алушының құжаттарын басшының қарауы және маманға орындауға тапсыруы. Орындалу ұзақтығы – 1 (бір) жұмыс күні;</w:t>
      </w:r>
    </w:p>
    <w:p>
      <w:pPr>
        <w:spacing w:after="0"/>
        <w:ind w:left="0"/>
        <w:jc w:val="both"/>
      </w:pPr>
      <w:r>
        <w:rPr>
          <w:rFonts w:ascii="Times New Roman"/>
          <w:b w:val="false"/>
          <w:i w:val="false"/>
          <w:color w:val="000000"/>
          <w:sz w:val="28"/>
        </w:rPr>
        <w:t>
      5 - іс-қимыл – маманның хабарламаны ресімдеуі, басшының қолын қойдыру. Орындалу ұзақтығы – 10 (он) жұмыс күні;</w:t>
      </w:r>
    </w:p>
    <w:p>
      <w:pPr>
        <w:spacing w:after="0"/>
        <w:ind w:left="0"/>
        <w:jc w:val="both"/>
      </w:pPr>
      <w:r>
        <w:rPr>
          <w:rFonts w:ascii="Times New Roman"/>
          <w:b w:val="false"/>
          <w:i w:val="false"/>
          <w:color w:val="000000"/>
          <w:sz w:val="28"/>
        </w:rPr>
        <w:t xml:space="preserve">
      6 - іс-қимыл – хабарламаны кеңсеге тіркеу үшін беру. Орындалу ұзақтығы- 1 (бір) жұмыс күні; </w:t>
      </w:r>
    </w:p>
    <w:p>
      <w:pPr>
        <w:spacing w:after="0"/>
        <w:ind w:left="0"/>
        <w:jc w:val="both"/>
      </w:pPr>
      <w:r>
        <w:rPr>
          <w:rFonts w:ascii="Times New Roman"/>
          <w:b w:val="false"/>
          <w:i w:val="false"/>
          <w:color w:val="000000"/>
          <w:sz w:val="28"/>
        </w:rPr>
        <w:t>
      7 - іс-қимыл - хабарламаны көрсетілетін қызметті алушыға пошта арқылы жіберу. Орындалу ұзақтығы – 3 (үш) жұмыс күні.</w:t>
      </w:r>
    </w:p>
    <w:p>
      <w:pPr>
        <w:spacing w:after="0"/>
        <w:ind w:left="0"/>
        <w:jc w:val="both"/>
      </w:pPr>
      <w:r>
        <w:rPr>
          <w:rFonts w:ascii="Times New Roman"/>
          <w:b w:val="false"/>
          <w:i w:val="false"/>
          <w:color w:val="000000"/>
          <w:sz w:val="28"/>
        </w:rPr>
        <w:t>
      Мемлекеттік қызмет көрсету мерзімі құжаттардың топтамасын тіркеген сәттен бастап – 17 (он жеті) жұмыс күні.</w:t>
      </w:r>
    </w:p>
    <w:bookmarkStart w:name="z613" w:id="191"/>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нәтижесі құжаттарды қабылдау, көрсетілетін қызметті алушыға талон беру болып табылады, ол 2-ші іс-қимылды орындауды бастау үшiн негiз болады. </w:t>
      </w:r>
    </w:p>
    <w:bookmarkEnd w:id="191"/>
    <w:p>
      <w:pPr>
        <w:spacing w:after="0"/>
        <w:ind w:left="0"/>
        <w:jc w:val="both"/>
      </w:pPr>
      <w:r>
        <w:rPr>
          <w:rFonts w:ascii="Times New Roman"/>
          <w:b w:val="false"/>
          <w:i w:val="false"/>
          <w:color w:val="000000"/>
          <w:sz w:val="28"/>
        </w:rPr>
        <w:t xml:space="preserve">
      Осы Регламенттің 5-тармағында көрсетілген 2-ші іс-қимыл бойынша мемлекеттік қызмет көрсету нәтижесі көрсетілетін қызметті алушының деректерін МОДҚ арқылы тексеру, құжаттарды кеңсеге тіркеу үшін тапсыру болып табылады, ол 3-ші іс-қимылды орындауды бастау үшiн негiз болады. </w:t>
      </w:r>
    </w:p>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нәтижесі құжаттарды тіркеу және басшының қарауына беру болып табылады, ол 4-ші іс-қимылды орындауды бастау үшiн негiз болады.</w:t>
      </w:r>
    </w:p>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қызмет көрсету нәтижесі басшының құжаттарды қарауы және құжаттарды маманға орындауға тапсыруы болып табылады, ол 5-ші іс-қимылды орындауды бастау үшiн негiз болады.</w:t>
      </w:r>
    </w:p>
    <w:p>
      <w:pPr>
        <w:spacing w:after="0"/>
        <w:ind w:left="0"/>
        <w:jc w:val="both"/>
      </w:pPr>
      <w:r>
        <w:rPr>
          <w:rFonts w:ascii="Times New Roman"/>
          <w:b w:val="false"/>
          <w:i w:val="false"/>
          <w:color w:val="000000"/>
          <w:sz w:val="28"/>
        </w:rPr>
        <w:t xml:space="preserve">
      Осы Регламенттің 5-тармағында көрсетілген 5-ші іс-қимыл бойынша мемлекеттік қызмет көрсету нәтижесі хабарламаны ресімдеу және басшының қолын қойдыру болып табылады, ол 6-ші іс-қимылды орындауды бастау үшiн негiз болады. </w:t>
      </w:r>
    </w:p>
    <w:p>
      <w:pPr>
        <w:spacing w:after="0"/>
        <w:ind w:left="0"/>
        <w:jc w:val="both"/>
      </w:pPr>
      <w:r>
        <w:rPr>
          <w:rFonts w:ascii="Times New Roman"/>
          <w:b w:val="false"/>
          <w:i w:val="false"/>
          <w:color w:val="000000"/>
          <w:sz w:val="28"/>
        </w:rPr>
        <w:t xml:space="preserve">
      Осы Регламенттің 5-тармағында көрсетілген 6-шы іс-қимыл бойынша мемлекеттік қызмет көрсету нәтижесі хабарламаны кеңсеге тіркеу үшін беру болып табылады, ол 7-ші іс-қимылды орындауды бастау үшiн негiз болады. </w:t>
      </w:r>
    </w:p>
    <w:p>
      <w:pPr>
        <w:spacing w:after="0"/>
        <w:ind w:left="0"/>
        <w:jc w:val="both"/>
      </w:pPr>
      <w:r>
        <w:rPr>
          <w:rFonts w:ascii="Times New Roman"/>
          <w:b w:val="false"/>
          <w:i w:val="false"/>
          <w:color w:val="000000"/>
          <w:sz w:val="28"/>
        </w:rPr>
        <w:t xml:space="preserve">
      Осы Регламенттің 5-тармағында көрсетілген 7-ші іс-қимыл бойынша мемлекеттік қызмет көрсету нәтижесі хабарламаны көрсетілетін қызметті алушыға пошта арқылы жіберу болып табылады. </w:t>
      </w:r>
    </w:p>
    <w:bookmarkStart w:name="z620" w:id="19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92"/>
    <w:bookmarkStart w:name="z621" w:id="193"/>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p>
    <w:bookmarkEnd w:id="193"/>
    <w:bookmarkStart w:name="z622" w:id="194"/>
    <w:p>
      <w:pPr>
        <w:spacing w:after="0"/>
        <w:ind w:left="0"/>
        <w:jc w:val="both"/>
      </w:pPr>
      <w:r>
        <w:rPr>
          <w:rFonts w:ascii="Times New Roman"/>
          <w:b w:val="false"/>
          <w:i w:val="false"/>
          <w:color w:val="000000"/>
          <w:sz w:val="28"/>
        </w:rPr>
        <w:t>
      1) көрсетілетін қызметті берушінің басшысы;</w:t>
      </w:r>
    </w:p>
    <w:bookmarkEnd w:id="194"/>
    <w:bookmarkStart w:name="z623" w:id="195"/>
    <w:p>
      <w:pPr>
        <w:spacing w:after="0"/>
        <w:ind w:left="0"/>
        <w:jc w:val="both"/>
      </w:pPr>
      <w:r>
        <w:rPr>
          <w:rFonts w:ascii="Times New Roman"/>
          <w:b w:val="false"/>
          <w:i w:val="false"/>
          <w:color w:val="000000"/>
          <w:sz w:val="28"/>
        </w:rPr>
        <w:t>
      2) көрсетілетін қызметті берушінің маманы;</w:t>
      </w:r>
    </w:p>
    <w:bookmarkEnd w:id="195"/>
    <w:bookmarkStart w:name="z624" w:id="196"/>
    <w:p>
      <w:pPr>
        <w:spacing w:after="0"/>
        <w:ind w:left="0"/>
        <w:jc w:val="both"/>
      </w:pPr>
      <w:r>
        <w:rPr>
          <w:rFonts w:ascii="Times New Roman"/>
          <w:b w:val="false"/>
          <w:i w:val="false"/>
          <w:color w:val="000000"/>
          <w:sz w:val="28"/>
        </w:rPr>
        <w:t>
      3) көрсетілетін қызметті берушінің кеңсе маманы.</w:t>
      </w:r>
    </w:p>
    <w:bookmarkEnd w:id="196"/>
    <w:bookmarkStart w:name="z625" w:id="197"/>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197"/>
    <w:p>
      <w:pPr>
        <w:spacing w:after="0"/>
        <w:ind w:left="0"/>
        <w:jc w:val="both"/>
      </w:pPr>
      <w:r>
        <w:rPr>
          <w:rFonts w:ascii="Times New Roman"/>
          <w:b w:val="false"/>
          <w:i w:val="false"/>
          <w:color w:val="000000"/>
          <w:sz w:val="28"/>
        </w:rPr>
        <w:t>
      1 - іс-қимыл – көрсетілетін қызметті алушы (немесе оның заңды өкілі немесе медициналық ұйым қолдаухат берген кезде) тұрғылықты жері бойынша стандарттың 9-тармағында көрсетілген құжаттар тізбесін ұсынып, көрсетілетін қызметті берушіге жүгінеді.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беріледі.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Орындалу ұзақтығы – 30 (отыз) минут;</w:t>
      </w:r>
    </w:p>
    <w:p>
      <w:pPr>
        <w:spacing w:after="0"/>
        <w:ind w:left="0"/>
        <w:jc w:val="both"/>
      </w:pPr>
      <w:r>
        <w:rPr>
          <w:rFonts w:ascii="Times New Roman"/>
          <w:b w:val="false"/>
          <w:i w:val="false"/>
          <w:color w:val="000000"/>
          <w:sz w:val="28"/>
        </w:rPr>
        <w:t>
      2 - іс-қимыл – маман көрсетілетін қызметті алушының деректерін МОДҚ арқылы көрсетілетін мемлекеттік қызметті алуға тексереді және құжаттарды кеңсеге тапсырады. Орындалу ұзақтығы – 1 (бір) жұмыс күні;</w:t>
      </w:r>
    </w:p>
    <w:p>
      <w:pPr>
        <w:spacing w:after="0"/>
        <w:ind w:left="0"/>
        <w:jc w:val="both"/>
      </w:pPr>
      <w:r>
        <w:rPr>
          <w:rFonts w:ascii="Times New Roman"/>
          <w:b w:val="false"/>
          <w:i w:val="false"/>
          <w:color w:val="000000"/>
          <w:sz w:val="28"/>
        </w:rPr>
        <w:t>
      3 - іс-қимыл – кеңсе құжаттарды тіркейді және басшының қарауына береді. Орындалу ұзақтығы – 1 (бір) жұмыс күні;</w:t>
      </w:r>
    </w:p>
    <w:p>
      <w:pPr>
        <w:spacing w:after="0"/>
        <w:ind w:left="0"/>
        <w:jc w:val="both"/>
      </w:pPr>
      <w:r>
        <w:rPr>
          <w:rFonts w:ascii="Times New Roman"/>
          <w:b w:val="false"/>
          <w:i w:val="false"/>
          <w:color w:val="000000"/>
          <w:sz w:val="28"/>
        </w:rPr>
        <w:t>
      4 - іс-қимыл – басшы құжаттарды қарайды және хабарламаны ресімдеу үшін маманға тапсырады. Орындалу ұзақтығы – 1 (бір) жұмыс күні;</w:t>
      </w:r>
    </w:p>
    <w:p>
      <w:pPr>
        <w:spacing w:after="0"/>
        <w:ind w:left="0"/>
        <w:jc w:val="both"/>
      </w:pPr>
      <w:r>
        <w:rPr>
          <w:rFonts w:ascii="Times New Roman"/>
          <w:b w:val="false"/>
          <w:i w:val="false"/>
          <w:color w:val="000000"/>
          <w:sz w:val="28"/>
        </w:rPr>
        <w:t>
      5 - іс-қимыл – маман хабарламаны ресімдейді және басшы хабарламаға қол қояды. Орындалу ұзақтығы – 10 (он) жұмыс күні;</w:t>
      </w:r>
    </w:p>
    <w:p>
      <w:pPr>
        <w:spacing w:after="0"/>
        <w:ind w:left="0"/>
        <w:jc w:val="both"/>
      </w:pPr>
      <w:r>
        <w:rPr>
          <w:rFonts w:ascii="Times New Roman"/>
          <w:b w:val="false"/>
          <w:i w:val="false"/>
          <w:color w:val="000000"/>
          <w:sz w:val="28"/>
        </w:rPr>
        <w:t xml:space="preserve">
      6 - іс-қимыл – маман хабарламаны кеңсеге тіркеу үшін береді. Орындалу ұзақтығы – 1 (бір) жұмыс күні; </w:t>
      </w:r>
    </w:p>
    <w:p>
      <w:pPr>
        <w:spacing w:after="0"/>
        <w:ind w:left="0"/>
        <w:jc w:val="both"/>
      </w:pPr>
      <w:r>
        <w:rPr>
          <w:rFonts w:ascii="Times New Roman"/>
          <w:b w:val="false"/>
          <w:i w:val="false"/>
          <w:color w:val="000000"/>
          <w:sz w:val="28"/>
        </w:rPr>
        <w:t>
      7 - іс-қимыл – кеңсе хабарламаны тіркейді және хабарламаны көрсетілетін қызметті алушыға пошта арқылы жібереді. Орындалу ұзақтығы – 3 (үш) жұмыс күні.</w:t>
      </w:r>
    </w:p>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көрсетілетін қызметті берушілермен өзара іс-қимыл тәртібін, сондай-ақ ақпараттық жүйелерді қолдану тәртібін сипаттау</w:t>
      </w:r>
    </w:p>
    <w:p>
      <w:pPr>
        <w:spacing w:after="0"/>
        <w:ind w:left="0"/>
        <w:jc w:val="both"/>
      </w:pPr>
      <w:r>
        <w:rPr>
          <w:rFonts w:ascii="Times New Roman"/>
          <w:b w:val="false"/>
          <w:i w:val="false"/>
          <w:color w:val="000000"/>
          <w:sz w:val="28"/>
        </w:rPr>
        <w:t>
      9. Көрсетілетін қызметті алушы мемлекеттік қызметті алу үшін Мемлекеттік корпорацияға жүгінуге және стандарттың 9 тармағына сәйкес құжаттарды ұсынуға құқылы.</w:t>
      </w:r>
    </w:p>
    <w:p>
      <w:pPr>
        <w:spacing w:after="0"/>
        <w:ind w:left="0"/>
        <w:jc w:val="both"/>
      </w:pPr>
      <w:r>
        <w:rPr>
          <w:rFonts w:ascii="Times New Roman"/>
          <w:b w:val="false"/>
          <w:i w:val="false"/>
          <w:color w:val="000000"/>
          <w:sz w:val="28"/>
        </w:rPr>
        <w:t>
      Мемлекеттік корпорация мен өзара iс-қимылдың, оның iшiнде мемлекеттiк қызметтердi көрсету мәселелерi бойынша көрсетілетін қызмет берушiлердiң сұранымдарын қалыптастыру және жолдау рәсiмiнің (іс-қимылының) реттiлiгi мен мерзiмдерi:</w:t>
      </w:r>
    </w:p>
    <w:bookmarkStart w:name="z637" w:id="198"/>
    <w:p>
      <w:pPr>
        <w:spacing w:after="0"/>
        <w:ind w:left="0"/>
        <w:jc w:val="both"/>
      </w:pPr>
      <w:r>
        <w:rPr>
          <w:rFonts w:ascii="Times New Roman"/>
          <w:b w:val="false"/>
          <w:i w:val="false"/>
          <w:color w:val="000000"/>
          <w:sz w:val="28"/>
        </w:rPr>
        <w:t>
      1-іс-қимыл - көрсетілетін қызметті алушы (немесе оның заңды өкілі немесе медициналық ұйым қолдаухат берген кезде) мемлекеттік көрсетілетін қызметті алу үшін, стандарттың 9-тармағында көрсетілген құжаттармен Мемлекеттік корпорацияға жүгінеді. Көрсетілетін қызметті алушының құжаттарын тексеруді Мемлекеттік корпорация қызметкері жүргізеді. Орындалу ұзақтығы - 15 (он бес) минут;</w:t>
      </w:r>
    </w:p>
    <w:bookmarkEnd w:id="198"/>
    <w:bookmarkStart w:name="z638" w:id="199"/>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99"/>
    <w:p>
      <w:pPr>
        <w:spacing w:after="0"/>
        <w:ind w:left="0"/>
        <w:jc w:val="both"/>
      </w:pPr>
      <w:r>
        <w:rPr>
          <w:rFonts w:ascii="Times New Roman"/>
          <w:b w:val="false"/>
          <w:i w:val="false"/>
          <w:color w:val="000000"/>
          <w:sz w:val="28"/>
        </w:rPr>
        <w:t>
      2-іс-қимыл – Мемлекеттік корпорация қызметкері көрсетілетін қызметті алушының өтініштері мен оған қосылған құжаттарды көрсетілетін қызметті берушіге беру үшін Мемлекеттік корпорацияның құрылымдық бөлімшесіне 1 (бір) жұмыс күнінің ішінде жолдайды.</w:t>
      </w:r>
    </w:p>
    <w:p>
      <w:pPr>
        <w:spacing w:after="0"/>
        <w:ind w:left="0"/>
        <w:jc w:val="both"/>
      </w:pPr>
      <w:r>
        <w:rPr>
          <w:rFonts w:ascii="Times New Roman"/>
          <w:b w:val="false"/>
          <w:i w:val="false"/>
          <w:color w:val="000000"/>
          <w:sz w:val="28"/>
        </w:rPr>
        <w:t xml:space="preserve">
      3-іс-қимыл – көрсетілетін қызметті берушінің кеңсе маманы Мемлекеттік корпорация қызметкерінен құжаттар топтамасын қабылдайды, осы Регламенттің </w:t>
      </w:r>
      <w:r>
        <w:rPr>
          <w:rFonts w:ascii="Times New Roman"/>
          <w:b w:val="false"/>
          <w:i w:val="false"/>
          <w:color w:val="000000"/>
          <w:sz w:val="28"/>
        </w:rPr>
        <w:t>5 тармағына</w:t>
      </w:r>
      <w:r>
        <w:rPr>
          <w:rFonts w:ascii="Times New Roman"/>
          <w:b w:val="false"/>
          <w:i w:val="false"/>
          <w:color w:val="000000"/>
          <w:sz w:val="28"/>
        </w:rPr>
        <w:t xml:space="preserve"> сәйкес 14 (он төрт) жұмыс күнінің ішінде қарайды;</w:t>
      </w:r>
    </w:p>
    <w:p>
      <w:pPr>
        <w:spacing w:after="0"/>
        <w:ind w:left="0"/>
        <w:jc w:val="both"/>
      </w:pPr>
      <w:r>
        <w:rPr>
          <w:rFonts w:ascii="Times New Roman"/>
          <w:b w:val="false"/>
          <w:i w:val="false"/>
          <w:color w:val="000000"/>
          <w:sz w:val="28"/>
        </w:rPr>
        <w:t>
      4-іс-қимыл - көрсетілетін қызметті берушінің кеңсе маманы көрсетілетін мемлекеттік қызметтің нәтижесін (дәлелді бас тартуды) тіркейді және 1 (бір) жұмыс күнін ішінде Мемлекеттік корпорацияға береді;</w:t>
      </w:r>
    </w:p>
    <w:p>
      <w:pPr>
        <w:spacing w:after="0"/>
        <w:ind w:left="0"/>
        <w:jc w:val="both"/>
      </w:pPr>
      <w:r>
        <w:rPr>
          <w:rFonts w:ascii="Times New Roman"/>
          <w:b w:val="false"/>
          <w:i w:val="false"/>
          <w:color w:val="000000"/>
          <w:sz w:val="28"/>
        </w:rPr>
        <w:t>
      5-іс-қимыл - Мемлекеттік корпорация қызметкері көрсетілетін қызметті алушыға көрсетілетін мемлекеттік қызметтің нәтижесін (дәлелді бас тартуды) 1 (бір) жұмыс күні ішінде береді.</w:t>
      </w:r>
    </w:p>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 мерзімі құжаттар топтамасын тіркеген күннен бастап 17 (он жеті) жұмыс күні.</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"Үйде күтім көрсету </w:t>
            </w:r>
            <w:r>
              <w:br/>
            </w:r>
            <w:r>
              <w:rPr>
                <w:rFonts w:ascii="Times New Roman"/>
                <w:b w:val="false"/>
                <w:i w:val="false"/>
                <w:color w:val="000000"/>
                <w:sz w:val="20"/>
              </w:rPr>
              <w:t xml:space="preserve">жағдайында арнаулы әлеуметтік </w:t>
            </w:r>
            <w:r>
              <w:br/>
            </w:r>
            <w:r>
              <w:rPr>
                <w:rFonts w:ascii="Times New Roman"/>
                <w:b w:val="false"/>
                <w:i w:val="false"/>
                <w:color w:val="000000"/>
                <w:sz w:val="20"/>
              </w:rPr>
              <w:t xml:space="preserve">қызмет көрсетуге құжаттар </w:t>
            </w:r>
            <w:r>
              <w:br/>
            </w:r>
            <w:r>
              <w:rPr>
                <w:rFonts w:ascii="Times New Roman"/>
                <w:b w:val="false"/>
                <w:i w:val="false"/>
                <w:color w:val="000000"/>
                <w:sz w:val="20"/>
              </w:rPr>
              <w:t xml:space="preserve">ресімдеу"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646" w:id="200"/>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200"/>
    <w:bookmarkStart w:name="z647"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"Үйде күтім көрсету </w:t>
            </w:r>
            <w:r>
              <w:br/>
            </w:r>
            <w:r>
              <w:rPr>
                <w:rFonts w:ascii="Times New Roman"/>
                <w:b w:val="false"/>
                <w:i w:val="false"/>
                <w:color w:val="000000"/>
                <w:sz w:val="20"/>
              </w:rPr>
              <w:t xml:space="preserve">жағдайында арнаулы әлеуметтік </w:t>
            </w:r>
            <w:r>
              <w:br/>
            </w:r>
            <w:r>
              <w:rPr>
                <w:rFonts w:ascii="Times New Roman"/>
                <w:b w:val="false"/>
                <w:i w:val="false"/>
                <w:color w:val="000000"/>
                <w:sz w:val="20"/>
              </w:rPr>
              <w:t xml:space="preserve">қызмет көрсетуге құжаттар </w:t>
            </w:r>
            <w:r>
              <w:br/>
            </w:r>
            <w:r>
              <w:rPr>
                <w:rFonts w:ascii="Times New Roman"/>
                <w:b w:val="false"/>
                <w:i w:val="false"/>
                <w:color w:val="000000"/>
                <w:sz w:val="20"/>
              </w:rPr>
              <w:t xml:space="preserve">ресімдеу"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649" w:id="202"/>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w:t>
      </w:r>
    </w:p>
    <w:bookmarkEnd w:id="202"/>
    <w:bookmarkStart w:name="z650"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1" w:id="204"/>
    <w:p>
      <w:pPr>
        <w:spacing w:after="0"/>
        <w:ind w:left="0"/>
        <w:jc w:val="left"/>
      </w:pPr>
      <w:r>
        <w:rPr>
          <w:rFonts w:ascii="Times New Roman"/>
          <w:b/>
          <w:i w:val="false"/>
          <w:color w:val="000000"/>
        </w:rPr>
        <w:t xml:space="preserve"> Шартты белгілер:</w:t>
      </w:r>
    </w:p>
    <w:bookmarkEnd w:id="204"/>
    <w:bookmarkStart w:name="z652"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69342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9342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"10"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810" w:id="206"/>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End w:id="206"/>
    <w:bookmarkStart w:name="z811" w:id="207"/>
    <w:p>
      <w:pPr>
        <w:spacing w:after="0"/>
        <w:ind w:left="0"/>
        <w:jc w:val="left"/>
      </w:pPr>
      <w:r>
        <w:rPr>
          <w:rFonts w:ascii="Times New Roman"/>
          <w:b/>
          <w:i w:val="false"/>
          <w:color w:val="000000"/>
        </w:rPr>
        <w:t xml:space="preserve"> 1. Жалпы ережелер</w:t>
      </w:r>
    </w:p>
    <w:bookmarkEnd w:id="207"/>
    <w:bookmarkStart w:name="z812" w:id="208"/>
    <w:p>
      <w:pPr>
        <w:spacing w:after="0"/>
        <w:ind w:left="0"/>
        <w:jc w:val="both"/>
      </w:pPr>
      <w:r>
        <w:rPr>
          <w:rFonts w:ascii="Times New Roman"/>
          <w:b w:val="false"/>
          <w:i w:val="false"/>
          <w:color w:val="000000"/>
          <w:sz w:val="28"/>
        </w:rPr>
        <w:t xml:space="preserve">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қызметінің (бұдан әрі - мемлекеттік көрсетілетін қызмет) көрсетілетін қызмет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2. Өтініштерді қабылдау және мемлекеттік қызметті көрсету нәтижесін </w:t>
      </w:r>
      <w:r>
        <w:br/>
      </w:r>
      <w:r>
        <w:rPr>
          <w:rFonts w:ascii="Times New Roman"/>
          <w:b w:val="false"/>
          <w:i w:val="false"/>
          <w:color w:val="000000"/>
          <w:sz w:val="28"/>
        </w:rPr>
        <w:t xml:space="preserve">
      </w:t>
      </w:r>
      <w:r>
        <w:rPr>
          <w:rFonts w:ascii="Times New Roman"/>
          <w:b w:val="false"/>
          <w:i w:val="false"/>
          <w:color w:val="000000"/>
          <w:sz w:val="28"/>
        </w:rPr>
        <w:t>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кенттің, ауылдың, ауылдық округтің әкімі (бұдан әрі - ауылдық округтің әкімі);</w:t>
      </w:r>
      <w:r>
        <w:br/>
      </w:r>
      <w:r>
        <w:rPr>
          <w:rFonts w:ascii="Times New Roman"/>
          <w:b w:val="false"/>
          <w:i w:val="false"/>
          <w:color w:val="000000"/>
          <w:sz w:val="28"/>
        </w:rPr>
        <w:t>
      3) мүгедектер және әлеуметтік жағынан маңызды аурулары бар адамдар: www.egov.kz "электрондық үкімет" веб-порталы (бұдан әрі – портал) арқылы жүзеге асырылады.</w:t>
      </w:r>
      <w:r>
        <w:br/>
      </w:r>
      <w:r>
        <w:rPr>
          <w:rFonts w:ascii="Times New Roman"/>
          <w:b w:val="false"/>
          <w:i w:val="false"/>
          <w:color w:val="000000"/>
          <w:sz w:val="28"/>
        </w:rPr>
        <w:t>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Мемлекеттік қызметті көрсету нәтижесі – әлеуметтік көмек тағайындау туралы хабарлама.</w:t>
      </w:r>
      <w:r>
        <w:br/>
      </w:r>
      <w:r>
        <w:rPr>
          <w:rFonts w:ascii="Times New Roman"/>
          <w:b w:val="false"/>
          <w:i w:val="false"/>
          <w:color w:val="000000"/>
          <w:sz w:val="28"/>
        </w:rPr>
        <w:t>
      Мемлекеттік қызметті көрсету нәтижесін ұсыну нысаны – электрондық және (немесе) қағаз түрінде.</w:t>
      </w:r>
      <w:r>
        <w:br/>
      </w:r>
      <w:r>
        <w:rPr>
          <w:rFonts w:ascii="Times New Roman"/>
          <w:b w:val="false"/>
          <w:i w:val="false"/>
          <w:color w:val="000000"/>
          <w:sz w:val="28"/>
        </w:rPr>
        <w:t>
      Порталда әлеуметтік көмек тағайындау туралы хабарлама, сондай-ақ әлеуметтік көмек тағайындау туралы ақпарат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bookmarkEnd w:id="208"/>
    <w:bookmarkStart w:name="z822" w:id="209"/>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209"/>
    <w:bookmarkStart w:name="z823" w:id="210"/>
    <w:p>
      <w:pPr>
        <w:spacing w:after="0"/>
        <w:ind w:left="0"/>
        <w:jc w:val="both"/>
      </w:pPr>
      <w:r>
        <w:rPr>
          <w:rFonts w:ascii="Times New Roman"/>
          <w:b w:val="false"/>
          <w:i w:val="false"/>
          <w:color w:val="000000"/>
          <w:sz w:val="28"/>
        </w:rPr>
        <w:t xml:space="preserve">
      5. Мемлекеттiк қызмет көрсету бойынша рәсімді (іс-қимылды) бастауға көрсетілетін қызметті алушының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ұсынуы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Мемлекеттiк көрсетілетін қызмет процесiнiң құрамына кiретiн рәсімнің (iс-қимылдың) мазмұны, орындалу ұзақтығы: </w:t>
      </w:r>
      <w:r>
        <w:br/>
      </w:r>
      <w:r>
        <w:rPr>
          <w:rFonts w:ascii="Times New Roman"/>
          <w:b w:val="false"/>
          <w:i w:val="false"/>
          <w:color w:val="000000"/>
          <w:sz w:val="28"/>
        </w:rPr>
        <w:t xml:space="preserve">
      1-іс-қимыл – көрсетілетін қызметті берушінің маманы стандарттың 9-тармағына сәйкес құжаттарды қабылдайды және тіркеу күні және мемлекеттік көрсетілетін қызметті алу күні, құжаттарды қабылдаған жауапты адамның тегі, аты-жөні көрсетілетін талон береді (бұдан әрі - талон). Орындалу ұзақтығы - 30 минут; </w:t>
      </w:r>
      <w:r>
        <w:br/>
      </w:r>
      <w:r>
        <w:rPr>
          <w:rFonts w:ascii="Times New Roman"/>
          <w:b w:val="false"/>
          <w:i w:val="false"/>
          <w:color w:val="000000"/>
          <w:sz w:val="28"/>
        </w:rPr>
        <w:t>
      2-іс-қимыл – көрсетілетін қызметті берушінің маманы құжаттарды учаскелік комиссияға жібереді. Орындалу ұзақтығы - 1 жұмыс күні;</w:t>
      </w:r>
      <w:r>
        <w:br/>
      </w:r>
      <w:r>
        <w:rPr>
          <w:rFonts w:ascii="Times New Roman"/>
          <w:b w:val="false"/>
          <w:i w:val="false"/>
          <w:color w:val="000000"/>
          <w:sz w:val="28"/>
        </w:rPr>
        <w:t>
      3-іс-қимыл – учаскелік комиссия көрсетілетін қызметті алушының материалдық жағдайын зерттеу жүргізеді. Орындалу ұзақтығы - 1 жұмыс күні;</w:t>
      </w:r>
      <w:r>
        <w:br/>
      </w:r>
      <w:r>
        <w:rPr>
          <w:rFonts w:ascii="Times New Roman"/>
          <w:b w:val="false"/>
          <w:i w:val="false"/>
          <w:color w:val="000000"/>
          <w:sz w:val="28"/>
        </w:rPr>
        <w:t xml:space="preserve">
      4-іс-қимыл – учаскелік комиссия </w:t>
      </w:r>
      <w:r>
        <w:rPr>
          <w:rFonts w:ascii="Times New Roman"/>
          <w:b/>
          <w:i w:val="false"/>
          <w:color w:val="000000"/>
          <w:sz w:val="28"/>
        </w:rPr>
        <w:t>көрсетілетін қызметті берушіге учаскелік комиссияның зерттеу актісін және қорытындысын жолдайды</w:t>
      </w:r>
      <w:r>
        <w:rPr>
          <w:rFonts w:ascii="Times New Roman"/>
          <w:b w:val="false"/>
          <w:i w:val="false"/>
          <w:color w:val="000000"/>
          <w:sz w:val="28"/>
        </w:rPr>
        <w:t>. Орындалу ұзақтығы - 1 жұмыс күні;</w:t>
      </w:r>
      <w:r>
        <w:br/>
      </w:r>
      <w:r>
        <w:rPr>
          <w:rFonts w:ascii="Times New Roman"/>
          <w:b w:val="false"/>
          <w:i w:val="false"/>
          <w:color w:val="000000"/>
          <w:sz w:val="28"/>
        </w:rPr>
        <w:t>
      5-іс-қимыл – көрсетілетін қызметті берушінің маманы құжаттар топтамасын қалыптастырады және көрсетілетін қызметті берушінің басшысына бұрыштама қою үшін жібереді. Орындалу ұзақтығы - 30 минут;</w:t>
      </w:r>
      <w:r>
        <w:br/>
      </w:r>
      <w:r>
        <w:rPr>
          <w:rFonts w:ascii="Times New Roman"/>
          <w:b w:val="false"/>
          <w:i w:val="false"/>
          <w:color w:val="000000"/>
          <w:sz w:val="28"/>
        </w:rPr>
        <w:t>
      6-іс-қимыл – көрсетілетін қызметті берушінің басшысы жауапты орындаушыны анықтайды. Орындалу ұзақтығы - 30 минут;</w:t>
      </w:r>
      <w:r>
        <w:br/>
      </w:r>
      <w:r>
        <w:rPr>
          <w:rFonts w:ascii="Times New Roman"/>
          <w:b w:val="false"/>
          <w:i w:val="false"/>
          <w:color w:val="000000"/>
          <w:sz w:val="28"/>
        </w:rPr>
        <w:t>
      7-іс-қимыл – көрсетілетін қызметті берушінің жауапты маманы көрсетілетін қызметті алушының отбасының ортажанды табысын есептеу жүргізеді және құжаттарды арнайы комиссияға береді. Орындалу ұзақтығы - 1 жұмыс күні;</w:t>
      </w:r>
      <w:r>
        <w:br/>
      </w:r>
      <w:r>
        <w:rPr>
          <w:rFonts w:ascii="Times New Roman"/>
          <w:b w:val="false"/>
          <w:i w:val="false"/>
          <w:color w:val="000000"/>
          <w:sz w:val="28"/>
        </w:rPr>
        <w:t>
      8-іс-қимыл – арнайы комиссия мемлекеттік қызмет көрсету туралы қорытынды дайындайды. Орындалу ұзақтығы - 1 жұмыс күні;</w:t>
      </w:r>
      <w:r>
        <w:br/>
      </w:r>
      <w:r>
        <w:rPr>
          <w:rFonts w:ascii="Times New Roman"/>
          <w:b w:val="false"/>
          <w:i w:val="false"/>
          <w:color w:val="000000"/>
          <w:sz w:val="28"/>
        </w:rPr>
        <w:t>
      9-іс-қимыл – көрсетілетін қызметті берушінің жауапты маманы әлеуметтік көмекті тағайындау туралы хабарлама дайындайды. Орындалу ұзақтығы - 30 минут;</w:t>
      </w:r>
      <w:r>
        <w:br/>
      </w:r>
      <w:r>
        <w:rPr>
          <w:rFonts w:ascii="Times New Roman"/>
          <w:b w:val="false"/>
          <w:i w:val="false"/>
          <w:color w:val="000000"/>
          <w:sz w:val="28"/>
        </w:rPr>
        <w:t>
      10-іс-қимыл – көрсетілетін қызметті берушінің басшысы әлеуметтік көмекті тағайындау туралы хабарламаға қол қояды. Орындалу ұзақтығы - 30 минут;</w:t>
      </w:r>
      <w:r>
        <w:br/>
      </w:r>
      <w:r>
        <w:rPr>
          <w:rFonts w:ascii="Times New Roman"/>
          <w:b w:val="false"/>
          <w:i w:val="false"/>
          <w:color w:val="000000"/>
          <w:sz w:val="28"/>
        </w:rPr>
        <w:t xml:space="preserve">
      11-іс-қимыл – көрсетілетін қызметті берушінің маманы көрсетілген қызмет нәтижесін береді. Орындалу ұзақтығы - 1 жұмыс күні. </w:t>
      </w:r>
      <w:r>
        <w:br/>
      </w:r>
      <w:r>
        <w:rPr>
          <w:rFonts w:ascii="Times New Roman"/>
          <w:b w:val="false"/>
          <w:i w:val="false"/>
          <w:color w:val="000000"/>
          <w:sz w:val="28"/>
        </w:rPr>
        <w:t>
      Мемлекеттік қызмет көрсету мерзімі көрсетілетін қызметті алушы көрсетілетін қызметті берушіге құжаттар топтамасын тапсырған сәттен бастап 8 (сегіз) жұмыс күні.</w:t>
      </w:r>
      <w:r>
        <w:br/>
      </w: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 20 (жиырма)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5-тармағында көрсетілген 1-ші іс-қимыл бойынша мемлекеттiк қызмет көрсету нәтижесi құжаттарды қабылдау және көрсетілетін қызметті алушыға талон беру болып табылады, ол 2-ші іс-қимылды орындауды бастау үшiн негiз болады. </w:t>
      </w:r>
      <w:r>
        <w:br/>
      </w:r>
      <w:r>
        <w:rPr>
          <w:rFonts w:ascii="Times New Roman"/>
          <w:b w:val="false"/>
          <w:i w:val="false"/>
          <w:color w:val="000000"/>
          <w:sz w:val="28"/>
        </w:rPr>
        <w:t xml:space="preserve">
      Осы Регламенттің 5-тармағында көрсетілген 2-ші іс-қимыл бойынша мемлекеттiк қызмет көрсету нәтижесi көрсетілетін қызметті алушының құжаттарын учаскелік комиссияға жіберу болып табылады, ол 3-ші іс-қимылды орындауды бастау үшiн негiз болады. </w:t>
      </w:r>
      <w:r>
        <w:br/>
      </w:r>
      <w:r>
        <w:rPr>
          <w:rFonts w:ascii="Times New Roman"/>
          <w:b w:val="false"/>
          <w:i w:val="false"/>
          <w:color w:val="000000"/>
          <w:sz w:val="28"/>
        </w:rPr>
        <w:t xml:space="preserve">
      Осы Регламенттің 5-тармағында көрсетілген 3-ші іс-қимыл бойынша мемлекеттiк қызмет көрсету нәтижесi зерттеу актісі мен қорытынды болып табылады, ол 4-ші іс-қимылды орындауды бастау үшiн негiз болады. </w:t>
      </w:r>
      <w:r>
        <w:br/>
      </w:r>
      <w:r>
        <w:rPr>
          <w:rFonts w:ascii="Times New Roman"/>
          <w:b w:val="false"/>
          <w:i w:val="false"/>
          <w:color w:val="000000"/>
          <w:sz w:val="28"/>
        </w:rPr>
        <w:t xml:space="preserve">
      Осы Регламенттің 5-тармағында көрсетілген 4-ші іс-қимыл бойынша мемлекеттiк қызмет көрсету нәтижесi зерттеу актісі мен қорытындыны көрсетілетін қызметті берушіге жолдау болып табылады, ол 5-ші іс-қимылды орындауды бастау үшiн негiз болады. </w:t>
      </w:r>
      <w:r>
        <w:br/>
      </w:r>
      <w:r>
        <w:rPr>
          <w:rFonts w:ascii="Times New Roman"/>
          <w:b w:val="false"/>
          <w:i w:val="false"/>
          <w:color w:val="000000"/>
          <w:sz w:val="28"/>
        </w:rPr>
        <w:t>
      Осы Регламенттің 5-тармағында көрсетілген 5-ші іс-қимыл бойынша мемлекеттiк қызмет көрсету нәтижесi көрсетілетін қызметті алушының құжаттар пакетін көрсетілетін қызметті берушінің басшысына жолдау болып табылады, ол 6-шы іс-қимылды орындауды бастау үшiн негiз болады.</w:t>
      </w:r>
      <w:r>
        <w:br/>
      </w:r>
      <w:r>
        <w:rPr>
          <w:rFonts w:ascii="Times New Roman"/>
          <w:b w:val="false"/>
          <w:i w:val="false"/>
          <w:color w:val="000000"/>
          <w:sz w:val="28"/>
        </w:rPr>
        <w:t xml:space="preserve">
      Осы Регламенттің 5-тармағында көрсетілген 6-шы іс-қимыл бойынша мемлекеттiк қызмет көрсету нәтижесi көрсетілетін қызметті берушінің жауапты орындаушысын анықтау болып табылады, ол 7-ші іс-қимылды орындауды бастау үшiн негiз болады. </w:t>
      </w:r>
      <w:r>
        <w:br/>
      </w:r>
      <w:r>
        <w:rPr>
          <w:rFonts w:ascii="Times New Roman"/>
          <w:b w:val="false"/>
          <w:i w:val="false"/>
          <w:color w:val="000000"/>
          <w:sz w:val="28"/>
        </w:rPr>
        <w:t xml:space="preserve">
      Осы Регламенттің 5-тармағында көрсетілген 7-ші іс-қимыл бойынша мемлекеттiк қызмет көрсету нәтижесi ортажандық табыс мөлшерін есептеу болып табылады, ол 8-ші іс-қимылды орындауды бастау үшiн негiз болады. </w:t>
      </w:r>
      <w:r>
        <w:br/>
      </w:r>
      <w:r>
        <w:rPr>
          <w:rFonts w:ascii="Times New Roman"/>
          <w:b w:val="false"/>
          <w:i w:val="false"/>
          <w:color w:val="000000"/>
          <w:sz w:val="28"/>
        </w:rPr>
        <w:t xml:space="preserve">
      Осы Регламенттің 5-тармағында көрсетілген 8-ші іс-қимыл бойынша мемлекеттiк қызмет көрсету нәтижесi арнайы комиссияның қорытындысы болып табылады, ол 9-шы іс-қимылды орындауды бастау үшiн негiз болады. </w:t>
      </w:r>
      <w:r>
        <w:br/>
      </w:r>
      <w:r>
        <w:rPr>
          <w:rFonts w:ascii="Times New Roman"/>
          <w:b w:val="false"/>
          <w:i w:val="false"/>
          <w:color w:val="000000"/>
          <w:sz w:val="28"/>
        </w:rPr>
        <w:t xml:space="preserve">
      Осы Регламенттің 5-тармағында көрсетілген 9-шы іс-қимыл нәтижесі әлеуметтік қөмекті тағайындау туралы хабарламаның жобасы болып табылады, ол 10-шы іс-қимылды орындауды бастау үшiн негiз болады. </w:t>
      </w:r>
      <w:r>
        <w:br/>
      </w:r>
      <w:r>
        <w:rPr>
          <w:rFonts w:ascii="Times New Roman"/>
          <w:b w:val="false"/>
          <w:i w:val="false"/>
          <w:color w:val="000000"/>
          <w:sz w:val="28"/>
        </w:rPr>
        <w:t xml:space="preserve">
      Осы Регламенттің 5-тармағында көрсетілген 10-шы іс-қимыл нәтижесі әлеуметтік қөмекті тағайындау туралы хабарламаға қол қою болып табылады, ол 11-ші іс-қимылды орындауды бастау үшiн негiз болады. </w:t>
      </w:r>
      <w:r>
        <w:br/>
      </w:r>
      <w:r>
        <w:rPr>
          <w:rFonts w:ascii="Times New Roman"/>
          <w:b w:val="false"/>
          <w:i w:val="false"/>
          <w:color w:val="000000"/>
          <w:sz w:val="28"/>
        </w:rPr>
        <w:t>
      Осы Регламенттің 5-тармағында көрсетілген 11-шы іс-қимыл бойынша мемлекеттiк қызмет көрсету нәтижесi көрсетілетін қызметті алушыға мемлекеттік қызмет көрсету туралы хабарлама жолдау болып табылады.</w:t>
      </w:r>
    </w:p>
    <w:bookmarkEnd w:id="210"/>
    <w:bookmarkStart w:name="z849" w:id="211"/>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211"/>
    <w:bookmarkStart w:name="z850" w:id="212"/>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маманы;</w:t>
      </w:r>
      <w:r>
        <w:br/>
      </w:r>
      <w:r>
        <w:rPr>
          <w:rFonts w:ascii="Times New Roman"/>
          <w:b w:val="false"/>
          <w:i w:val="false"/>
          <w:color w:val="000000"/>
          <w:sz w:val="28"/>
        </w:rPr>
        <w:t xml:space="preserve">
      </w:t>
      </w:r>
      <w:r>
        <w:rPr>
          <w:rFonts w:ascii="Times New Roman"/>
          <w:b w:val="false"/>
          <w:i w:val="false"/>
          <w:color w:val="000000"/>
          <w:sz w:val="28"/>
        </w:rPr>
        <w:t>4) арнайы комиссия;</w:t>
      </w:r>
      <w:r>
        <w:br/>
      </w:r>
      <w:r>
        <w:rPr>
          <w:rFonts w:ascii="Times New Roman"/>
          <w:b w:val="false"/>
          <w:i w:val="false"/>
          <w:color w:val="000000"/>
          <w:sz w:val="28"/>
        </w:rPr>
        <w:t xml:space="preserve">
      </w:t>
      </w:r>
      <w:r>
        <w:rPr>
          <w:rFonts w:ascii="Times New Roman"/>
          <w:b w:val="false"/>
          <w:i w:val="false"/>
          <w:color w:val="000000"/>
          <w:sz w:val="28"/>
        </w:rPr>
        <w:t>5) учаскелік комиссия.</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рәсімдердің (iс-қимылдардың)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берушінің маманы өтінішті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құжаттарды қабылдайды, тіркейді және талон береді. Орындалу ұзақтығы - 30 минут;</w:t>
      </w:r>
      <w:r>
        <w:br/>
      </w:r>
      <w:r>
        <w:rPr>
          <w:rFonts w:ascii="Times New Roman"/>
          <w:b w:val="false"/>
          <w:i w:val="false"/>
          <w:color w:val="000000"/>
          <w:sz w:val="28"/>
        </w:rPr>
        <w:t>
      2-іс-қимыл – көрсетілетін қызметті берушінің маманы көрсетілетін қызметті алушының өтінішін және құжаттарын көрсетілетін қызметті алушының материалдық жағдайын зерттеу жүргізу үшін учаскелік комиссияға жібереді. Орындалу ұзақтығы - 1 жұмыс күні;</w:t>
      </w:r>
      <w:r>
        <w:br/>
      </w:r>
      <w:r>
        <w:rPr>
          <w:rFonts w:ascii="Times New Roman"/>
          <w:b w:val="false"/>
          <w:i w:val="false"/>
          <w:color w:val="000000"/>
          <w:sz w:val="28"/>
        </w:rPr>
        <w:t>
      3-іс-қимыл - учаскелік комиссия зеттеу жүргізеді, оның нәтижесі бойынша көрсетілетін қызметті алушының материалдық жағдайы туралы акт жасайды және әлеуметтік көмекке мұқтаждығы туралы қорытынды дайындайды. Орындалу ұзақтығы - 1 жұмыс күні;</w:t>
      </w:r>
      <w:r>
        <w:br/>
      </w:r>
      <w:r>
        <w:rPr>
          <w:rFonts w:ascii="Times New Roman"/>
          <w:b w:val="false"/>
          <w:i w:val="false"/>
          <w:color w:val="000000"/>
          <w:sz w:val="28"/>
        </w:rPr>
        <w:t xml:space="preserve">
      4-іс-қимыл – </w:t>
      </w:r>
      <w:r>
        <w:rPr>
          <w:rFonts w:ascii="Times New Roman"/>
          <w:b/>
          <w:i w:val="false"/>
          <w:color w:val="000000"/>
          <w:sz w:val="28"/>
        </w:rPr>
        <w:t>учаскелік комиссия зерттеу актісін және қорытындысын көрсетілетін қызметті берушіге жі</w:t>
      </w:r>
      <w:r>
        <w:rPr>
          <w:rFonts w:ascii="Times New Roman"/>
          <w:b w:val="false"/>
          <w:i w:val="false"/>
          <w:color w:val="000000"/>
          <w:sz w:val="28"/>
        </w:rPr>
        <w:t>береді. Орындалу ұзақтығы - 1 жұмыс күні;</w:t>
      </w:r>
      <w:r>
        <w:br/>
      </w:r>
      <w:r>
        <w:rPr>
          <w:rFonts w:ascii="Times New Roman"/>
          <w:b w:val="false"/>
          <w:i w:val="false"/>
          <w:color w:val="000000"/>
          <w:sz w:val="28"/>
        </w:rPr>
        <w:t>
      5-іс-қимыл – көрсетілетін қызметті берушінің маманы өтінішті және қабылданған құжаттар топтамасын дайындайды және бұрыштама қою үшін көрсетілетін қызметті берушінің басшысына жолдайды. Орындалу ұзақтығы - 30 минут;</w:t>
      </w:r>
      <w:r>
        <w:br/>
      </w:r>
      <w:r>
        <w:rPr>
          <w:rFonts w:ascii="Times New Roman"/>
          <w:b w:val="false"/>
          <w:i w:val="false"/>
          <w:color w:val="000000"/>
          <w:sz w:val="28"/>
        </w:rPr>
        <w:t>
      6-іс-қимыл – көрсетілетін қызметті берушінің басшысы бұрыштама қояды және жауапты орындаушыны анықтайды. Орындалу ұзақтығы - 30 минут;</w:t>
      </w:r>
      <w:r>
        <w:br/>
      </w:r>
      <w:r>
        <w:rPr>
          <w:rFonts w:ascii="Times New Roman"/>
          <w:b w:val="false"/>
          <w:i w:val="false"/>
          <w:color w:val="000000"/>
          <w:sz w:val="28"/>
        </w:rPr>
        <w:t>
      7-іс-қимыл – көрсетілетін қызметті берушінің жауапты маманы қабылданған құжаттардың, учаскелік комиссияның зерттеу актісі және қорытындысы негізінде ортажанды табысты есептеу жүргізеді және құжаттарды арнайы комиссияға береді. Орындалу ұзақтығы - 1 жұмыс күні;</w:t>
      </w:r>
      <w:r>
        <w:br/>
      </w:r>
      <w:r>
        <w:rPr>
          <w:rFonts w:ascii="Times New Roman"/>
          <w:b w:val="false"/>
          <w:i w:val="false"/>
          <w:color w:val="000000"/>
          <w:sz w:val="28"/>
        </w:rPr>
        <w:t>
      8-іс-қимыл – арнайы комиссия көрсетілетін қызмет алушының ұсынған құжаттары негізінде әлеуметтік көмек көрсету қажеттілігі туралы қорытынды дайындайды. Орындалу ұзақтығы - 1 жұмыс күні;</w:t>
      </w:r>
      <w:r>
        <w:br/>
      </w:r>
      <w:r>
        <w:rPr>
          <w:rFonts w:ascii="Times New Roman"/>
          <w:b w:val="false"/>
          <w:i w:val="false"/>
          <w:color w:val="000000"/>
          <w:sz w:val="28"/>
        </w:rPr>
        <w:t>
      9-іс-қимыл – көрсетілетін қызметті берушінің жауапты маманы арнайы комиссияның қорытындысы негізінде әлеуметтік көмекті тағайындау туралы хабарлама дайындайды. Орындалу ұзақтығы - 30 минут;</w:t>
      </w:r>
      <w:r>
        <w:br/>
      </w:r>
      <w:r>
        <w:rPr>
          <w:rFonts w:ascii="Times New Roman"/>
          <w:b w:val="false"/>
          <w:i w:val="false"/>
          <w:color w:val="000000"/>
          <w:sz w:val="28"/>
        </w:rPr>
        <w:t>
      10-іс-қимыл – көрсетілетін қызметті берушінің басшысы әлеуметтік көмекті тағайындау туралы хабарламаға қол қояды. Орындалу ұзақтығы - 30 минут;</w:t>
      </w:r>
      <w:r>
        <w:br/>
      </w:r>
      <w:r>
        <w:rPr>
          <w:rFonts w:ascii="Times New Roman"/>
          <w:b w:val="false"/>
          <w:i w:val="false"/>
          <w:color w:val="000000"/>
          <w:sz w:val="28"/>
        </w:rPr>
        <w:t>
      11-іс-қимыл – көрсетілетін қызметті берушінің маманы мемлекеттік көрсетілетін қызметтің нәтижесін береді. Орындалу ұзақтығы - 1 жұмыс күні.</w:t>
      </w:r>
    </w:p>
    <w:bookmarkEnd w:id="212"/>
    <w:bookmarkStart w:name="z868" w:id="213"/>
    <w:p>
      <w:pPr>
        <w:spacing w:after="0"/>
        <w:ind w:left="0"/>
        <w:jc w:val="left"/>
      </w:pPr>
      <w:r>
        <w:rPr>
          <w:rFonts w:ascii="Times New Roman"/>
          <w:b/>
          <w:i w:val="false"/>
          <w:color w:val="000000"/>
        </w:rPr>
        <w:t xml:space="preserve"> 4. Өзге де көрсетілетін қызметті берушілермен өзара іс - қимыл тәртібін, сондай - ақ мемлекеттік қызмет көрсету процесінде ақпараттық жүйелерді пайдалану тәртібін сипаттау</w:t>
      </w:r>
    </w:p>
    <w:bookmarkEnd w:id="213"/>
    <w:bookmarkStart w:name="z869" w:id="214"/>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4-бөлімнің атауы жаңа редакцияда - Шығыс Қазақстан облысы әкімдігінің 15.12.2017 </w:t>
      </w:r>
      <w:r>
        <w:rPr>
          <w:rFonts w:ascii="Times New Roman"/>
          <w:b w:val="false"/>
          <w:i w:val="false"/>
          <w:color w:val="000000"/>
          <w:sz w:val="28"/>
        </w:rPr>
        <w:t>№ 342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алушы мемлекеттік көрсетілетін қызметті алу үшін ауылдық округ әкіміне жүгінуге және стандарттың 9-тармағында көрсетілген қажетті құжаттар тізбесін ұсынуға құқылы.</w:t>
      </w:r>
      <w:r>
        <w:br/>
      </w:r>
      <w:r>
        <w:rPr>
          <w:rFonts w:ascii="Times New Roman"/>
          <w:b w:val="false"/>
          <w:i w:val="false"/>
          <w:color w:val="000000"/>
          <w:sz w:val="28"/>
        </w:rPr>
        <w:t xml:space="preserve">
      </w:t>
      </w:r>
      <w:r>
        <w:rPr>
          <w:rFonts w:ascii="Times New Roman"/>
          <w:b w:val="false"/>
          <w:i w:val="false"/>
          <w:color w:val="000000"/>
          <w:sz w:val="28"/>
        </w:rPr>
        <w:t>Ауылдық округ әкімінің көрсетілетін қызметті берушiмен өзара iс-қимылының, оның iшiнде мемлекеттiк қызметтердi көрсету мәселелерi бойынша рәсiмнің (іс-қимылдың) реттiлiгi мен мерзiмдерi,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ауылдық округ әкімі өтінішті және қажетті құжаттарды қабылдайды, тіркейді және талон береді. Орындалу ұзақтығы - 30 минут;</w:t>
      </w:r>
      <w:r>
        <w:br/>
      </w:r>
      <w:r>
        <w:rPr>
          <w:rFonts w:ascii="Times New Roman"/>
          <w:b w:val="false"/>
          <w:i w:val="false"/>
          <w:color w:val="000000"/>
          <w:sz w:val="28"/>
        </w:rPr>
        <w:t xml:space="preserve">
      </w:t>
      </w:r>
      <w:r>
        <w:rPr>
          <w:rFonts w:ascii="Times New Roman"/>
          <w:b w:val="false"/>
          <w:i w:val="false"/>
          <w:color w:val="000000"/>
          <w:sz w:val="28"/>
        </w:rPr>
        <w:t>2-іс-қимыл – ауылдық округ әкімі мемлекеттік қызметті алушының құжаттарын учаскелік комиссияға көрсетілетін қызметті алушының материалдық жағдайын зерттеу жүргізу үшін жібереді. Орындалу ұзақтығы - 1 жұмыс күні;</w:t>
      </w:r>
      <w:r>
        <w:br/>
      </w:r>
      <w:r>
        <w:rPr>
          <w:rFonts w:ascii="Times New Roman"/>
          <w:b w:val="false"/>
          <w:i w:val="false"/>
          <w:color w:val="000000"/>
          <w:sz w:val="28"/>
        </w:rPr>
        <w:t>
      3-іс-қимыл – учаскелік комиссия зерттеу жүргізеді, оның нәтижесі бойынша көрсетілетін қызметті алушының материалдық жағдайы туралы акт жасайды және әлеуметтік көмекке мұқтаждығы туралы қорытынды дайындайды. Орындалу ұзақтығы - 1 жұмыс күні;</w:t>
      </w:r>
      <w:r>
        <w:br/>
      </w:r>
      <w:r>
        <w:rPr>
          <w:rFonts w:ascii="Times New Roman"/>
          <w:b w:val="false"/>
          <w:i w:val="false"/>
          <w:color w:val="000000"/>
          <w:sz w:val="28"/>
        </w:rPr>
        <w:t xml:space="preserve">
      4-іс-қимыл – ауылдық округ әкімі </w:t>
      </w:r>
      <w:r>
        <w:rPr>
          <w:rFonts w:ascii="Times New Roman"/>
          <w:b/>
          <w:i w:val="false"/>
          <w:color w:val="000000"/>
          <w:sz w:val="28"/>
        </w:rPr>
        <w:t>учаскелік комиссияның зерттеу актісін және қорытындысын көрсетілетін қызметті берушіге жі</w:t>
      </w:r>
      <w:r>
        <w:rPr>
          <w:rFonts w:ascii="Times New Roman"/>
          <w:b w:val="false"/>
          <w:i w:val="false"/>
          <w:color w:val="000000"/>
          <w:sz w:val="28"/>
        </w:rPr>
        <w:t>береді. Орындалу ұзақтығы - 1 жұмыс күні;</w:t>
      </w:r>
      <w:r>
        <w:br/>
      </w:r>
      <w:r>
        <w:rPr>
          <w:rFonts w:ascii="Times New Roman"/>
          <w:b w:val="false"/>
          <w:i w:val="false"/>
          <w:color w:val="000000"/>
          <w:sz w:val="28"/>
        </w:rPr>
        <w:t>
      5-іс-қимыл – көрсетілетін қызметті берушінің маманы қабылданған құжаттар топтамасын өңдейді және басшыға бұрыштама қою үшін жібереді. Орындалу ұзақтығы - 30 минут;</w:t>
      </w:r>
      <w:r>
        <w:br/>
      </w:r>
      <w:r>
        <w:rPr>
          <w:rFonts w:ascii="Times New Roman"/>
          <w:b w:val="false"/>
          <w:i w:val="false"/>
          <w:color w:val="000000"/>
          <w:sz w:val="28"/>
        </w:rPr>
        <w:t>
      6-іс-қимыл – көрсетілетін қызметті берушінің басшысы бұрыштама қояды және көрсетілетін қызметті берушінің жауапты маманын анықтайды. Орындалу ұзақтығы - 30 минут;</w:t>
      </w:r>
      <w:r>
        <w:br/>
      </w:r>
      <w:r>
        <w:rPr>
          <w:rFonts w:ascii="Times New Roman"/>
          <w:b w:val="false"/>
          <w:i w:val="false"/>
          <w:color w:val="000000"/>
          <w:sz w:val="28"/>
        </w:rPr>
        <w:t xml:space="preserve">
      7-іс-қимыл – көрсетілетін қызметті берушінің жауапты маманы қабылданған құжаттардың, учаскелік комиссияның зерттеу актісі және қорытындысы негізінде ортажанды табысты есептеу жүргізеді, арнайы комиссияға жолдайды. Орындалу ұзақтығы - 1 жұмыс күні; </w:t>
      </w:r>
      <w:r>
        <w:br/>
      </w:r>
      <w:r>
        <w:rPr>
          <w:rFonts w:ascii="Times New Roman"/>
          <w:b w:val="false"/>
          <w:i w:val="false"/>
          <w:color w:val="000000"/>
          <w:sz w:val="28"/>
        </w:rPr>
        <w:t>
      8-іс-қимыл – арнайы комиссия көрсетілетін қызметті беруші ұсынған құжаттардың негізінде мемлекеттік қызмет көрсету қажеттілігі туралы қорытынды дайындайды және әлеуметтік көмек мөлшерін көрсетеді. Орындалу ұзақтығы - 1 жұмыс күні;</w:t>
      </w:r>
      <w:r>
        <w:br/>
      </w:r>
      <w:r>
        <w:rPr>
          <w:rFonts w:ascii="Times New Roman"/>
          <w:b w:val="false"/>
          <w:i w:val="false"/>
          <w:color w:val="000000"/>
          <w:sz w:val="28"/>
        </w:rPr>
        <w:t>
      9-іс-қимыл – көрсетілетін қызметті берушінің жауаптты маманы арнайы комиссияның қорытындысы негізінде әлеуметтік көмекті тағайындау туралы хабарлама дайындайды. Орындалу ұзақтығы - 30 минут;</w:t>
      </w:r>
      <w:r>
        <w:br/>
      </w:r>
      <w:r>
        <w:rPr>
          <w:rFonts w:ascii="Times New Roman"/>
          <w:b w:val="false"/>
          <w:i w:val="false"/>
          <w:color w:val="000000"/>
          <w:sz w:val="28"/>
        </w:rPr>
        <w:t>
      10-іс-қимыл – көрсетілетін қызметті берушінің басшысы әлеуметтік көмекті тағайындау туралы хабарламаға қол қояды. Орындалу ұзақтығы - 30 минут;</w:t>
      </w:r>
      <w:r>
        <w:br/>
      </w:r>
      <w:r>
        <w:rPr>
          <w:rFonts w:ascii="Times New Roman"/>
          <w:b w:val="false"/>
          <w:i w:val="false"/>
          <w:color w:val="000000"/>
          <w:sz w:val="28"/>
        </w:rPr>
        <w:t>
      11-іс-қимыл – көрсетілетін қызметті берушінің маманы мемлекеттік көрсетілетін қызметтің нәтижесін береді. Орындалу ұзақтығы - 1 жұмыс күні.</w:t>
      </w:r>
      <w:r>
        <w:br/>
      </w:r>
      <w:r>
        <w:rPr>
          <w:rFonts w:ascii="Times New Roman"/>
          <w:b w:val="false"/>
          <w:i w:val="false"/>
          <w:color w:val="000000"/>
          <w:sz w:val="28"/>
        </w:rPr>
        <w:t>
      Мемлекеттік қызмет көрсету мерзімі көрсетілетін қызметті алушының ауылдық округ әкіміне құжаттар топтамасын тапсырған сәттен бастап - 8 (сегіз) жұмыс күні.</w:t>
      </w:r>
      <w:r>
        <w:br/>
      </w: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 20 (жиырма) жұмыс күні.</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алушының порталға жүгіну кезіндегі өзара іс-қимылының реттiлiгi мен мерзiмдерi:</w:t>
      </w:r>
      <w:r>
        <w:br/>
      </w:r>
      <w:r>
        <w:rPr>
          <w:rFonts w:ascii="Times New Roman"/>
          <w:b w:val="false"/>
          <w:i w:val="false"/>
          <w:color w:val="000000"/>
          <w:sz w:val="28"/>
        </w:rPr>
        <w:t>
      1-іс-қимыл – көрсетілетін қызмет алушының порталда тіркелуі және осы Регламентте көрсетілген қызметті таңдауы, мемлекеттік қызмет көрсету үшін сұраным нысанын экранға шығару және көрсетілетін қызмет алушының нысанды (деректер енгізу және сканерленген құжаттарды қоса тіркеу) оның құрылымы және форматтық талаптарын ескере, толтыруы. Орындалу ұзақтығы - 5 минут;</w:t>
      </w:r>
      <w:r>
        <w:br/>
      </w:r>
      <w:r>
        <w:rPr>
          <w:rFonts w:ascii="Times New Roman"/>
          <w:b w:val="false"/>
          <w:i w:val="false"/>
          <w:color w:val="000000"/>
          <w:sz w:val="28"/>
        </w:rPr>
        <w:t>
      2-іс-қимыл – көрсетілетін қызметті алушының ЭЦҚ көмегімен электрондық мемлекеттік қызмет көрсетуге сұранымның толтырылған нысанына (енгізілген деректерге және сканерленген қоса тіркелген құжаттарға) қол қою, содан кейін көрсетілетін қызметті алушының "жеке кабинетінде" мемлекеттік қызмет көрсету үшін мемлекеттік көрсетілетін қызмет нәтижесін алу жөнінде сұранымды қабылдау туралы мәртебе көрінеді. Орындалу ұзақтығы - 10 минут;</w:t>
      </w:r>
      <w:r>
        <w:br/>
      </w:r>
      <w:r>
        <w:rPr>
          <w:rFonts w:ascii="Times New Roman"/>
          <w:b w:val="false"/>
          <w:i w:val="false"/>
          <w:color w:val="000000"/>
          <w:sz w:val="28"/>
        </w:rPr>
        <w:t xml:space="preserve">
      3-іс-қимыл – көрсетілетін қызметті беруші маманының электрондық мемлекеттік көрсетілетін қызметті өңдеуі үшін ЭЦҚ-мен қол қойылған электрондық құжатты (көрсетілетін қызмет алушының сұранымын) электрондық үкіметтің өңірлік шлюзі (бұдан әрі - ЭҮӨШ) арқылы "Е- әкімдік" (бұдан әрі - "Е-әкімдік" АЖ) ақпараттық жүйесіне жолдауы. Орындалу ұзақтығы - 30 минут; </w:t>
      </w:r>
      <w:r>
        <w:br/>
      </w:r>
      <w:r>
        <w:rPr>
          <w:rFonts w:ascii="Times New Roman"/>
          <w:b w:val="false"/>
          <w:i w:val="false"/>
          <w:color w:val="000000"/>
          <w:sz w:val="28"/>
        </w:rPr>
        <w:t>
      4-іс-қимыл – көрсетілетін қызметті берушінің маманы учаскелік комиссияға зерттеу жүргізу үшін құжаттарды жібереді. Орындалу ұзақтығы - 1 жұмыс күні;</w:t>
      </w:r>
      <w:r>
        <w:br/>
      </w:r>
      <w:r>
        <w:rPr>
          <w:rFonts w:ascii="Times New Roman"/>
          <w:b w:val="false"/>
          <w:i w:val="false"/>
          <w:color w:val="000000"/>
          <w:sz w:val="28"/>
        </w:rPr>
        <w:t>
      5-іс-қимыл - учаскелік комиссия зеттеу жүргізеді және көрсетілетін қызметті алушының материалдық жағдайы туралы акт жасайды. Орындалу ұзақтығы - 1 жұмыс күні;</w:t>
      </w:r>
      <w:r>
        <w:br/>
      </w:r>
      <w:r>
        <w:rPr>
          <w:rFonts w:ascii="Times New Roman"/>
          <w:b w:val="false"/>
          <w:i w:val="false"/>
          <w:color w:val="000000"/>
          <w:sz w:val="28"/>
        </w:rPr>
        <w:t xml:space="preserve">
      6-іс-қимыл – ауылдық округ әкімі </w:t>
      </w:r>
      <w:r>
        <w:rPr>
          <w:rFonts w:ascii="Times New Roman"/>
          <w:b/>
          <w:i w:val="false"/>
          <w:color w:val="000000"/>
          <w:sz w:val="28"/>
        </w:rPr>
        <w:t>учаскелік комиссияның зерттеу актісін және қорытындысын көрсетілетін қызметті берушіге жолдайды</w:t>
      </w:r>
      <w:r>
        <w:rPr>
          <w:rFonts w:ascii="Times New Roman"/>
          <w:b w:val="false"/>
          <w:i w:val="false"/>
          <w:color w:val="000000"/>
          <w:sz w:val="28"/>
        </w:rPr>
        <w:t>. Орындалу ұзақтығы - 1 жұмыс күні;</w:t>
      </w:r>
      <w:r>
        <w:br/>
      </w:r>
      <w:r>
        <w:rPr>
          <w:rFonts w:ascii="Times New Roman"/>
          <w:b w:val="false"/>
          <w:i w:val="false"/>
          <w:color w:val="000000"/>
          <w:sz w:val="28"/>
        </w:rPr>
        <w:t>
      7-іс-қимыл – көрсетілетін қызметті берушінің маманы көрсетілетін қызметті алушының құжаттар топтамасын өңдейді және көрсетілетін қызметті берушінің басшысына жолдайды. Орындалу ұзақтығы - 3 сағат;</w:t>
      </w:r>
      <w:r>
        <w:br/>
      </w:r>
      <w:r>
        <w:rPr>
          <w:rFonts w:ascii="Times New Roman"/>
          <w:b w:val="false"/>
          <w:i w:val="false"/>
          <w:color w:val="000000"/>
          <w:sz w:val="28"/>
        </w:rPr>
        <w:t>
      8-іс-қимыл – көрсетілетін қызметті берушінің басшысы көрсетілетін қызметті берушінің жауапты орындаушысын анықтайды. Орындалу ұзақтығы - 30 минут;</w:t>
      </w:r>
      <w:r>
        <w:br/>
      </w:r>
      <w:r>
        <w:rPr>
          <w:rFonts w:ascii="Times New Roman"/>
          <w:b w:val="false"/>
          <w:i w:val="false"/>
          <w:color w:val="000000"/>
          <w:sz w:val="28"/>
        </w:rPr>
        <w:t xml:space="preserve">
      9-іс-қимыл – көрсетілетін қызметті берушінің жауапты маманы отбасының ортажанды табысын есептеу жүргізеді және құжаттарды арнайы комиссияға жолдайды. Орындалу ұзақтығы - 1 жұмыс күні; </w:t>
      </w:r>
      <w:r>
        <w:br/>
      </w:r>
      <w:r>
        <w:rPr>
          <w:rFonts w:ascii="Times New Roman"/>
          <w:b w:val="false"/>
          <w:i w:val="false"/>
          <w:color w:val="000000"/>
          <w:sz w:val="28"/>
        </w:rPr>
        <w:t>
      10-іс-қимыл – арнайы комиссия мемлекеттік қызмет көрсету қажеттілігі туралы қорытынды дайындайды. Орындалу ұзақтығы - 1 жұмыс күні;</w:t>
      </w:r>
      <w:r>
        <w:br/>
      </w:r>
      <w:r>
        <w:rPr>
          <w:rFonts w:ascii="Times New Roman"/>
          <w:b w:val="false"/>
          <w:i w:val="false"/>
          <w:color w:val="000000"/>
          <w:sz w:val="28"/>
        </w:rPr>
        <w:t>
      11-іс-қимыл – көрсетілетін қызметті берушінің маманы әлеуметтік көмекті тағайындау туралы хабарлама дайындайды. Орындалу ұзақтығы - 30 минут;</w:t>
      </w:r>
      <w:r>
        <w:br/>
      </w:r>
      <w:r>
        <w:rPr>
          <w:rFonts w:ascii="Times New Roman"/>
          <w:b w:val="false"/>
          <w:i w:val="false"/>
          <w:color w:val="000000"/>
          <w:sz w:val="28"/>
        </w:rPr>
        <w:t>
      12-іс-қимыл – көрсетілетін қызметті берушінің басшысы әлеуметтік көмекті тағайындау туралы хабарламаға қол қояды. Орындалу ұзақтығы - 30 минут;</w:t>
      </w:r>
      <w:r>
        <w:br/>
      </w:r>
      <w:r>
        <w:rPr>
          <w:rFonts w:ascii="Times New Roman"/>
          <w:b w:val="false"/>
          <w:i w:val="false"/>
          <w:color w:val="000000"/>
          <w:sz w:val="28"/>
        </w:rPr>
        <w:t>
      13-іс-қимыл – көрсетілетін қызметті беруші маманының мемлекеттік қызмет тағайындау туралы хабарлама түріндегі мемлекеттік қызмет көрсету нәтижесін қалыптастыруы. Электрондық құжат көрсетілетін қызметті беруші басшысының және көрсетілетін қызметті беруші маманының ЭЦҚ-сын қолданумен қалыптастырылады және көрсетілетін қызметті алушының порталдағы "жеке кабинетіне" беріледі. Орындалу ұзақтығы - 15 минут.</w:t>
      </w:r>
      <w:r>
        <w:br/>
      </w:r>
      <w:r>
        <w:rPr>
          <w:rFonts w:ascii="Times New Roman"/>
          <w:b w:val="false"/>
          <w:i w:val="false"/>
          <w:color w:val="000000"/>
          <w:sz w:val="28"/>
        </w:rPr>
        <w:t>
      Мемлекеттік қызмет көрсету мерзімі порталға жүгінген сәттен бастап - 8 (сегіз) жұмыс күні.</w:t>
      </w:r>
      <w:r>
        <w:br/>
      </w: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 20 (жиырма) жұмыс күні.</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мемлекеттiк қызмет көрсету кезiнде көрсететін қызмет берушi мен көрсетiлетін қызмет алушының жүгiну және iс-қимылдарының реттiлiгi тәртiбi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тартылған ақпараттық жүйелердiң функционалдық өзара iс-қимыл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Шығыс Қазақстан облысы әкімдігінің 15.12.2017 </w:t>
      </w:r>
      <w:r>
        <w:rPr>
          <w:rFonts w:ascii="Times New Roman"/>
          <w:b w:val="false"/>
          <w:i w:val="false"/>
          <w:color w:val="000000"/>
          <w:sz w:val="28"/>
        </w:rPr>
        <w:t>№ 342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w:t>
            </w:r>
            <w:r>
              <w:br/>
            </w:r>
            <w:r>
              <w:rPr>
                <w:rFonts w:ascii="Times New Roman"/>
                <w:b w:val="false"/>
                <w:i w:val="false"/>
                <w:color w:val="000000"/>
                <w:sz w:val="20"/>
              </w:rPr>
              <w:t xml:space="preserve">шешімдері бойынша мұқтаж </w:t>
            </w:r>
            <w:r>
              <w:br/>
            </w:r>
            <w:r>
              <w:rPr>
                <w:rFonts w:ascii="Times New Roman"/>
                <w:b w:val="false"/>
                <w:i w:val="false"/>
                <w:color w:val="000000"/>
                <w:sz w:val="20"/>
              </w:rPr>
              <w:t xml:space="preserve">азаматтардың жекелеген </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 xml:space="preserve">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903" w:id="215"/>
    <w:p>
      <w:pPr>
        <w:spacing w:after="0"/>
        <w:ind w:left="0"/>
        <w:jc w:val="left"/>
      </w:pPr>
      <w:r>
        <w:rPr>
          <w:rFonts w:ascii="Times New Roman"/>
          <w:b/>
          <w:i w:val="false"/>
          <w:color w:val="000000"/>
        </w:rPr>
        <w:t xml:space="preserve"> Портал арқылы электрондық мемлекеттiк қызмет көрсету кезіндегі тартылған ақпараттық жүйелердің функционалдық өзара iс-қимыл диаграммасы</w:t>
      </w:r>
    </w:p>
    <w:bookmarkEnd w:id="215"/>
    <w:bookmarkStart w:name="z904" w:id="216"/>
    <w:p>
      <w:pPr>
        <w:spacing w:after="0"/>
        <w:ind w:left="0"/>
        <w:jc w:val="left"/>
      </w:pPr>
    </w:p>
    <w:bookmarkEnd w:id="216"/>
    <w:p>
      <w:pPr>
        <w:spacing w:after="0"/>
        <w:ind w:left="0"/>
        <w:jc w:val="both"/>
      </w:pPr>
      <w:r>
        <w:drawing>
          <wp:inline distT="0" distB="0" distL="0" distR="0">
            <wp:extent cx="6223000" cy="131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223000" cy="13144500"/>
                    </a:xfrm>
                    <a:prstGeom prst="rect">
                      <a:avLst/>
                    </a:prstGeom>
                  </pic:spPr>
                </pic:pic>
              </a:graphicData>
            </a:graphic>
          </wp:inline>
        </w:drawing>
      </w:r>
    </w:p>
    <w:p>
      <w:pPr>
        <w:spacing w:after="0"/>
        <w:ind w:left="0"/>
        <w:jc w:val="left"/>
      </w:pPr>
      <w:r>
        <w:br/>
      </w:r>
    </w:p>
    <w:bookmarkStart w:name="z905" w:id="217"/>
    <w:p>
      <w:pPr>
        <w:spacing w:after="0"/>
        <w:ind w:left="0"/>
        <w:jc w:val="left"/>
      </w:pPr>
      <w:r>
        <w:rPr>
          <w:rFonts w:ascii="Times New Roman"/>
          <w:b/>
          <w:i w:val="false"/>
          <w:color w:val="000000"/>
        </w:rPr>
        <w:t xml:space="preserve"> Диаграммалардағы шартты белгілер:</w:t>
      </w:r>
    </w:p>
    <w:bookmarkEnd w:id="217"/>
    <w:bookmarkStart w:name="z906" w:id="218"/>
    <w:p>
      <w:pPr>
        <w:spacing w:after="0"/>
        <w:ind w:left="0"/>
        <w:jc w:val="left"/>
      </w:pPr>
    </w:p>
    <w:bookmarkEnd w:id="218"/>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01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"Жергілікті өкілді органдардың </w:t>
            </w:r>
            <w:r>
              <w:br/>
            </w:r>
            <w:r>
              <w:rPr>
                <w:rFonts w:ascii="Times New Roman"/>
                <w:b w:val="false"/>
                <w:i w:val="false"/>
                <w:color w:val="000000"/>
                <w:sz w:val="20"/>
              </w:rPr>
              <w:t xml:space="preserve">шешімдері бойынша </w:t>
            </w:r>
            <w:r>
              <w:br/>
            </w:r>
            <w:r>
              <w:rPr>
                <w:rFonts w:ascii="Times New Roman"/>
                <w:b w:val="false"/>
                <w:i w:val="false"/>
                <w:color w:val="000000"/>
                <w:sz w:val="20"/>
              </w:rPr>
              <w:t xml:space="preserve">мұқтаж азаматтардың жекелеген </w:t>
            </w:r>
            <w:r>
              <w:br/>
            </w:r>
            <w:r>
              <w:rPr>
                <w:rFonts w:ascii="Times New Roman"/>
                <w:b w:val="false"/>
                <w:i w:val="false"/>
                <w:color w:val="000000"/>
                <w:sz w:val="20"/>
              </w:rPr>
              <w:t xml:space="preserve">санаттарына әлеуметтік </w:t>
            </w:r>
            <w:r>
              <w:br/>
            </w:r>
            <w:r>
              <w:rPr>
                <w:rFonts w:ascii="Times New Roman"/>
                <w:b w:val="false"/>
                <w:i w:val="false"/>
                <w:color w:val="000000"/>
                <w:sz w:val="20"/>
              </w:rPr>
              <w:t xml:space="preserve">көмек 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908" w:id="219"/>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219"/>
    <w:bookmarkStart w:name="z909" w:id="220"/>
    <w:p>
      <w:pPr>
        <w:spacing w:after="0"/>
        <w:ind w:left="0"/>
        <w:jc w:val="left"/>
      </w:pPr>
    </w:p>
    <w:bookmarkEnd w:id="220"/>
    <w:p>
      <w:pPr>
        <w:spacing w:after="0"/>
        <w:ind w:left="0"/>
        <w:jc w:val="both"/>
      </w:pPr>
      <w:r>
        <w:drawing>
          <wp:inline distT="0" distB="0" distL="0" distR="0">
            <wp:extent cx="6934200" cy="131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934200" cy="1314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"Жергілікті өкілді органдардың </w:t>
            </w:r>
            <w:r>
              <w:br/>
            </w:r>
            <w:r>
              <w:rPr>
                <w:rFonts w:ascii="Times New Roman"/>
                <w:b w:val="false"/>
                <w:i w:val="false"/>
                <w:color w:val="000000"/>
                <w:sz w:val="20"/>
              </w:rPr>
              <w:t xml:space="preserve">шешімдері бойынша </w:t>
            </w:r>
            <w:r>
              <w:br/>
            </w:r>
            <w:r>
              <w:rPr>
                <w:rFonts w:ascii="Times New Roman"/>
                <w:b w:val="false"/>
                <w:i w:val="false"/>
                <w:color w:val="000000"/>
                <w:sz w:val="20"/>
              </w:rPr>
              <w:t xml:space="preserve">мұқтаж азаматтардың жекелеген </w:t>
            </w:r>
            <w:r>
              <w:br/>
            </w:r>
            <w:r>
              <w:rPr>
                <w:rFonts w:ascii="Times New Roman"/>
                <w:b w:val="false"/>
                <w:i w:val="false"/>
                <w:color w:val="000000"/>
                <w:sz w:val="20"/>
              </w:rPr>
              <w:t xml:space="preserve">санаттарына әлеуметтік көмек </w:t>
            </w:r>
            <w:r>
              <w:br/>
            </w:r>
            <w:r>
              <w:rPr>
                <w:rFonts w:ascii="Times New Roman"/>
                <w:b w:val="false"/>
                <w:i w:val="false"/>
                <w:color w:val="000000"/>
                <w:sz w:val="20"/>
              </w:rPr>
              <w:t xml:space="preserve">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 қосымша</w:t>
            </w:r>
          </w:p>
        </w:tc>
      </w:tr>
    </w:tbl>
    <w:bookmarkStart w:name="z911" w:id="221"/>
    <w:p>
      <w:pPr>
        <w:spacing w:after="0"/>
        <w:ind w:left="0"/>
        <w:jc w:val="left"/>
      </w:pPr>
      <w:r>
        <w:rPr>
          <w:rFonts w:ascii="Times New Roman"/>
          <w:b/>
          <w:i w:val="false"/>
          <w:color w:val="000000"/>
        </w:rPr>
        <w:t xml:space="preserve"> Ауылдық округ әкімі арқылы мемлекеттік қызмет көрсету кезіндегі бизнес-процестердің анықтамалығы</w:t>
      </w:r>
    </w:p>
    <w:bookmarkEnd w:id="221"/>
    <w:bookmarkStart w:name="z912" w:id="222"/>
    <w:p>
      <w:pPr>
        <w:spacing w:after="0"/>
        <w:ind w:left="0"/>
        <w:jc w:val="left"/>
      </w:pPr>
    </w:p>
    <w:bookmarkEnd w:id="222"/>
    <w:p>
      <w:pPr>
        <w:spacing w:after="0"/>
        <w:ind w:left="0"/>
        <w:jc w:val="both"/>
      </w:pPr>
      <w:r>
        <w:drawing>
          <wp:inline distT="0" distB="0" distL="0" distR="0">
            <wp:extent cx="6565900" cy="134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565900" cy="13423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"Жергілікті өкілді органдардың </w:t>
            </w:r>
            <w:r>
              <w:br/>
            </w:r>
            <w:r>
              <w:rPr>
                <w:rFonts w:ascii="Times New Roman"/>
                <w:b w:val="false"/>
                <w:i w:val="false"/>
                <w:color w:val="000000"/>
                <w:sz w:val="20"/>
              </w:rPr>
              <w:t xml:space="preserve">шешімдері бойынша </w:t>
            </w:r>
            <w:r>
              <w:br/>
            </w:r>
            <w:r>
              <w:rPr>
                <w:rFonts w:ascii="Times New Roman"/>
                <w:b w:val="false"/>
                <w:i w:val="false"/>
                <w:color w:val="000000"/>
                <w:sz w:val="20"/>
              </w:rPr>
              <w:t xml:space="preserve">мұқтаж азаматтардың жекелеген </w:t>
            </w:r>
            <w:r>
              <w:br/>
            </w:r>
            <w:r>
              <w:rPr>
                <w:rFonts w:ascii="Times New Roman"/>
                <w:b w:val="false"/>
                <w:i w:val="false"/>
                <w:color w:val="000000"/>
                <w:sz w:val="20"/>
              </w:rPr>
              <w:t xml:space="preserve">санаттарына әлеуметтік көмек </w:t>
            </w:r>
            <w:r>
              <w:br/>
            </w:r>
            <w:r>
              <w:rPr>
                <w:rFonts w:ascii="Times New Roman"/>
                <w:b w:val="false"/>
                <w:i w:val="false"/>
                <w:color w:val="000000"/>
                <w:sz w:val="20"/>
              </w:rPr>
              <w:t xml:space="preserve">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4 қосымша</w:t>
            </w:r>
          </w:p>
        </w:tc>
      </w:tr>
    </w:tbl>
    <w:bookmarkStart w:name="z914" w:id="223"/>
    <w:p>
      <w:pPr>
        <w:spacing w:after="0"/>
        <w:ind w:left="0"/>
        <w:jc w:val="left"/>
      </w:pPr>
      <w:r>
        <w:rPr>
          <w:rFonts w:ascii="Times New Roman"/>
          <w:b/>
          <w:i w:val="false"/>
          <w:color w:val="000000"/>
        </w:rPr>
        <w:t xml:space="preserve"> Портал арқылы мемлекеттік қызмет көрсету кезіндегі бизнес-процестердің анықтамалығы</w:t>
      </w:r>
    </w:p>
    <w:bookmarkEnd w:id="223"/>
    <w:bookmarkStart w:name="z915" w:id="224"/>
    <w:p>
      <w:pPr>
        <w:spacing w:after="0"/>
        <w:ind w:left="0"/>
        <w:jc w:val="left"/>
      </w:pPr>
    </w:p>
    <w:bookmarkEnd w:id="224"/>
    <w:p>
      <w:pPr>
        <w:spacing w:after="0"/>
        <w:ind w:left="0"/>
        <w:jc w:val="both"/>
      </w:pPr>
      <w:r>
        <w:drawing>
          <wp:inline distT="0" distB="0" distL="0" distR="0">
            <wp:extent cx="7162800" cy="137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162800" cy="13703300"/>
                    </a:xfrm>
                    <a:prstGeom prst="rect">
                      <a:avLst/>
                    </a:prstGeom>
                  </pic:spPr>
                </pic:pic>
              </a:graphicData>
            </a:graphic>
          </wp:inline>
        </w:drawing>
      </w:r>
    </w:p>
    <w:p>
      <w:pPr>
        <w:spacing w:after="0"/>
        <w:ind w:left="0"/>
        <w:jc w:val="left"/>
      </w:pPr>
      <w:r>
        <w:br/>
      </w:r>
    </w:p>
    <w:bookmarkStart w:name="z916" w:id="225"/>
    <w:p>
      <w:pPr>
        <w:spacing w:after="0"/>
        <w:ind w:left="0"/>
        <w:jc w:val="left"/>
      </w:pPr>
      <w:r>
        <w:rPr>
          <w:rFonts w:ascii="Times New Roman"/>
          <w:b/>
          <w:i w:val="false"/>
          <w:color w:val="000000"/>
        </w:rPr>
        <w:t xml:space="preserve"> Шартты белгілер:</w:t>
      </w:r>
    </w:p>
    <w:bookmarkEnd w:id="225"/>
    <w:bookmarkStart w:name="z917" w:id="226"/>
    <w:p>
      <w:pPr>
        <w:spacing w:after="0"/>
        <w:ind w:left="0"/>
        <w:jc w:val="left"/>
      </w:pPr>
    </w:p>
    <w:bookmarkEnd w:id="226"/>
    <w:p>
      <w:pPr>
        <w:spacing w:after="0"/>
        <w:ind w:left="0"/>
        <w:jc w:val="both"/>
      </w:pPr>
      <w:r>
        <w:drawing>
          <wp:inline distT="0" distB="0" distL="0" distR="0">
            <wp:extent cx="76454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645400" cy="511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"10"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105" w:id="227"/>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227"/>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18.08.2016 </w:t>
      </w:r>
      <w:r>
        <w:rPr>
          <w:rFonts w:ascii="Times New Roman"/>
          <w:b w:val="false"/>
          <w:i w:val="false"/>
          <w:color w:val="ff0000"/>
          <w:sz w:val="28"/>
        </w:rPr>
        <w:t>№ 258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502" w:id="228"/>
    <w:p>
      <w:pPr>
        <w:spacing w:after="0"/>
        <w:ind w:left="0"/>
        <w:jc w:val="both"/>
      </w:pPr>
      <w:r>
        <w:rPr>
          <w:rFonts w:ascii="Times New Roman"/>
          <w:b w:val="false"/>
          <w:i w:val="false"/>
          <w:color w:val="000000"/>
          <w:sz w:val="28"/>
        </w:rPr>
        <w:t xml:space="preserve">
      1. "Мүгедек балаларды үйде оқытуға жұмсалған шығындарды өтеу" мемлекеттік көрсетілетін қызметінің (бұдан әрі – мемлекеттік көрсетілетін қызмет) көрсетілетін қызмет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2. Өтінішті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w:t>
      </w:r>
      <w:r>
        <w:rPr>
          <w:rFonts w:ascii="Times New Roman"/>
          <w:b w:val="false"/>
          <w:i w:val="false"/>
          <w:color w:val="ff0000"/>
          <w:sz w:val="28"/>
        </w:rPr>
        <w:t xml:space="preserve">      2) алынып тасталды - Шығыс Қазақстан облысы әкімдігінің 21.05.2018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3)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(бұдан әрі – жәрдемақы) туралы ақпарат алу кезінде www.egov.kz "электрондық үкімет"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нысаны –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4. Мемлекеттік қызмет көрсетудің нәтижесі: жәрдемақы тағайындау туралы хабарлама.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Порталда жәрдемақы тағайындау туралы хабарлама, сондай-ақ жәрдемақы тағайындау туралы ақпарат көрсетілетін қызметті берушінің уәкілетті адамының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p>
    <w:bookmarkEnd w:id="228"/>
    <w:bookmarkStart w:name="z511" w:id="22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9"/>
    <w:bookmarkStart w:name="z512" w:id="230"/>
    <w:p>
      <w:pPr>
        <w:spacing w:after="0"/>
        <w:ind w:left="0"/>
        <w:jc w:val="both"/>
      </w:pPr>
      <w:r>
        <w:rPr>
          <w:rFonts w:ascii="Times New Roman"/>
          <w:b w:val="false"/>
          <w:i w:val="false"/>
          <w:color w:val="000000"/>
          <w:sz w:val="28"/>
        </w:rPr>
        <w:t xml:space="preserve">
      Мемлекеттік көрсетілетін қызмет бойынша рәсімді бастауға көрсетілетін қызметті берушінің Қазақстан Республикасы Денсаулық сақтау және әлеуметтік даму министрінің 2015 жылғы 28 сәуірдегі № 279 (Нормативтік құқықтық актілерді мемлекеттік тіркеу тізілімінде № 11342 болып тіркелген) бұйрығымен бекітілген "Мүгедек балаларды үйде оқытуға жұмсалған шығындарды өтеу"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 тізбесін ұсынуы негіз болып табылады.</w:t>
      </w:r>
    </w:p>
    <w:bookmarkEnd w:id="230"/>
    <w:bookmarkStart w:name="z513" w:id="231"/>
    <w:p>
      <w:pPr>
        <w:spacing w:after="0"/>
        <w:ind w:left="0"/>
        <w:jc w:val="both"/>
      </w:pPr>
      <w:r>
        <w:rPr>
          <w:rFonts w:ascii="Times New Roman"/>
          <w:b w:val="false"/>
          <w:i w:val="false"/>
          <w:color w:val="000000"/>
          <w:sz w:val="28"/>
        </w:rPr>
        <w:t>
      5. Мемлекеттік көрсетілетін қызмет процесінің құрамына кіретін рәсімдердің (іс-қимылдардың) мазмұны, орындалу ұзақтығы:</w:t>
      </w:r>
    </w:p>
    <w:bookmarkEnd w:id="231"/>
    <w:p>
      <w:pPr>
        <w:spacing w:after="0"/>
        <w:ind w:left="0"/>
        <w:jc w:val="both"/>
      </w:pPr>
      <w:r>
        <w:rPr>
          <w:rFonts w:ascii="Times New Roman"/>
          <w:b w:val="false"/>
          <w:i w:val="false"/>
          <w:color w:val="000000"/>
          <w:sz w:val="28"/>
        </w:rPr>
        <w:t>
      1 - іс-қимыл – көрсетілетін қызметті берушінің маманы Мемлекеттік корпорациядан құжаттарды қабылдайды. Орындалу ұзақтығы – 1 (бір) жұмыс күні;</w:t>
      </w:r>
    </w:p>
    <w:p>
      <w:pPr>
        <w:spacing w:after="0"/>
        <w:ind w:left="0"/>
        <w:jc w:val="both"/>
      </w:pPr>
      <w:r>
        <w:rPr>
          <w:rFonts w:ascii="Times New Roman"/>
          <w:b w:val="false"/>
          <w:i w:val="false"/>
          <w:color w:val="000000"/>
          <w:sz w:val="28"/>
        </w:rPr>
        <w:t>
      2 - іс-қимыл – көрсетілетін қызметті берушінің басшысымен көрсетілетін қызметті алушының құжаттарын қарау және жауапты орындаушы - маманды тағайындау. Орындалу ұзақтығы – 2 (екі) жұмыс күні;</w:t>
      </w:r>
    </w:p>
    <w:p>
      <w:pPr>
        <w:spacing w:after="0"/>
        <w:ind w:left="0"/>
        <w:jc w:val="both"/>
      </w:pPr>
      <w:r>
        <w:rPr>
          <w:rFonts w:ascii="Times New Roman"/>
          <w:b w:val="false"/>
          <w:i w:val="false"/>
          <w:color w:val="000000"/>
          <w:sz w:val="28"/>
        </w:rPr>
        <w:t>
      3 - іс-қимыл – көрсетілетін қызметті берушінің маманы жәрдемақы есебін және мемлекеттік қызметті көрсету жөніндегі құжаттарды дайындайды, көрсетілетін қызметті алушыға хабарлама қалыптастырады, көрсетілетін қызметті берушінің басшысына қол қоюға береді. Орындалу ұзақтығы – 3 (үш) жұмыс күні;</w:t>
      </w:r>
    </w:p>
    <w:p>
      <w:pPr>
        <w:spacing w:after="0"/>
        <w:ind w:left="0"/>
        <w:jc w:val="both"/>
      </w:pPr>
      <w:r>
        <w:rPr>
          <w:rFonts w:ascii="Times New Roman"/>
          <w:b w:val="false"/>
          <w:i w:val="false"/>
          <w:color w:val="000000"/>
          <w:sz w:val="28"/>
        </w:rPr>
        <w:t>
      4 - іс-қимыл – көрсетілетін қызметті беруші басшысының тағайындалған жәрдемақы сомасының есебін тексеруі және көрсетілетін қызметті алушыға жәрдемақы тағайындау туралы хабарламаға қол қоюы. Орындалу ұзақтығы – 1 (бір) жұмыс күні;</w:t>
      </w:r>
    </w:p>
    <w:p>
      <w:pPr>
        <w:spacing w:after="0"/>
        <w:ind w:left="0"/>
        <w:jc w:val="both"/>
      </w:pPr>
      <w:r>
        <w:rPr>
          <w:rFonts w:ascii="Times New Roman"/>
          <w:b w:val="false"/>
          <w:i w:val="false"/>
          <w:color w:val="000000"/>
          <w:sz w:val="28"/>
        </w:rPr>
        <w:t>
      5 - іс-қимыл – көрсетілетін қызмет берушінің маманы жәрдемақы тағайындау туралы хабарламаны Мемлекеттік корпорацияға жолдайды. Орындалу ұзақтығы – 1 (бір) жұмыс күні.</w:t>
      </w:r>
    </w:p>
    <w:p>
      <w:pPr>
        <w:spacing w:after="0"/>
        <w:ind w:left="0"/>
        <w:jc w:val="both"/>
      </w:pPr>
      <w:r>
        <w:rPr>
          <w:rFonts w:ascii="Times New Roman"/>
          <w:b w:val="false"/>
          <w:i w:val="false"/>
          <w:color w:val="000000"/>
          <w:sz w:val="28"/>
        </w:rPr>
        <w:t>
      Мемлекеттік қызметті көрсету мерзімі көрсетілетін қызметті алушы Мемлекеттік корпорацияға жүгінген кезде, көрсетілетін қызметті беруші көрсетілетін қызметті алушының құжаттарының толық топтамасы тіркелген күннен бастап – 10 (он) жұмыс күні;</w:t>
      </w:r>
    </w:p>
    <w:p>
      <w:pPr>
        <w:spacing w:after="0"/>
        <w:ind w:left="0"/>
        <w:jc w:val="both"/>
      </w:pPr>
      <w:r>
        <w:rPr>
          <w:rFonts w:ascii="Times New Roman"/>
          <w:b w:val="false"/>
          <w:i w:val="false"/>
          <w:color w:val="000000"/>
          <w:sz w:val="28"/>
        </w:rPr>
        <w:t>
      порталда жәрдемақы тағайындау туралы ақпарат алу үшін электрондық сұрау салу келіп түскен сәттен бастап - 30 (отыз) минут;</w:t>
      </w:r>
    </w:p>
    <w:p>
      <w:pPr>
        <w:spacing w:after="0"/>
        <w:ind w:left="0"/>
        <w:jc w:val="left"/>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Шығыс Қазақстан облысы әкімдігінің 21.05.2018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20" w:id="232"/>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көрсетілетін қызметтің нәтижесі көрсетілетін қызмет берушінің құжаттарды қабылдауы болып табылады, ол 2-ші іс-қимылды орындауды бастау үшін негіз болады.</w:t>
      </w:r>
    </w:p>
    <w:bookmarkEnd w:id="232"/>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көрсетілетін қызметтің нәтижесікөрсетілетін қызметті беруші басшысының көрсетілетін қызметті алушының құжаттарын қарауы және орындаушыны анықтауы болып табылады, ол 3-ші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көрсетілетін қызметтің нәтижесі көрсетілетін қызметті берушінің маманының жәрдемақы сомасының есебін дайындауы болып табылады, ол 4-ші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көрсетілетін қызметтің нәтижесі көрсетілетін қызметті беруші басшысының жәрдемақы сомасының есебіне және көрсетілетін қызметті алушыға хабарламаға қол қоюы болып табылады, ол 5-ші іс-қимылды орындауды бастау үшін негіз болады.</w:t>
      </w:r>
    </w:p>
    <w:p>
      <w:pPr>
        <w:spacing w:after="0"/>
        <w:ind w:left="0"/>
        <w:jc w:val="left"/>
      </w:pPr>
      <w:r>
        <w:rPr>
          <w:rFonts w:ascii="Times New Roman"/>
          <w:b w:val="false"/>
          <w:i w:val="false"/>
          <w:color w:val="000000"/>
          <w:sz w:val="28"/>
        </w:rPr>
        <w:t>
      Осы Регламенттің 5-тармағында көрсетілген 5-ші іс-қимыл бойынша мемлекеттік көрсетілетін қызметтің нәтижесі Мемлекеттік корпорацияға хабарламаны жіберу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Шығыс Қазақстан облысы әкімдігінің 21.05.2018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25" w:id="23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233"/>
    <w:bookmarkStart w:name="z526" w:id="234"/>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 берушінің маманы.</w:t>
      </w:r>
    </w:p>
    <w:bookmarkEnd w:id="234"/>
    <w:bookmarkStart w:name="z529" w:id="235"/>
    <w:p>
      <w:pPr>
        <w:spacing w:after="0"/>
        <w:ind w:left="0"/>
        <w:jc w:val="both"/>
      </w:pPr>
      <w:r>
        <w:rPr>
          <w:rFonts w:ascii="Times New Roman"/>
          <w:b w:val="false"/>
          <w:i w:val="false"/>
          <w:color w:val="000000"/>
          <w:sz w:val="28"/>
        </w:rPr>
        <w:t>
      8. Мемлекеттік қызметті көрсету үшін қажетті рәсімдерді (іс-қимылдардың) сипаттамасы:</w:t>
      </w:r>
    </w:p>
    <w:bookmarkEnd w:id="235"/>
    <w:p>
      <w:pPr>
        <w:spacing w:after="0"/>
        <w:ind w:left="0"/>
        <w:jc w:val="both"/>
      </w:pPr>
      <w:r>
        <w:rPr>
          <w:rFonts w:ascii="Times New Roman"/>
          <w:b w:val="false"/>
          <w:i w:val="false"/>
          <w:color w:val="000000"/>
          <w:sz w:val="28"/>
        </w:rPr>
        <w:t>
      1 - іс-қимыл – көрсетілетін қызметті берушінің маманы Мемлекеттік корпорациядан құжаттарды қабылдайды. Орындалу ұзақтығы – 1 (бір) жұмыс күні;</w:t>
      </w:r>
    </w:p>
    <w:p>
      <w:pPr>
        <w:spacing w:after="0"/>
        <w:ind w:left="0"/>
        <w:jc w:val="both"/>
      </w:pPr>
      <w:r>
        <w:rPr>
          <w:rFonts w:ascii="Times New Roman"/>
          <w:b w:val="false"/>
          <w:i w:val="false"/>
          <w:color w:val="000000"/>
          <w:sz w:val="28"/>
        </w:rPr>
        <w:t>
      2 - іс-қимыл – көрсетілетін қызметті берушінің басшысымен көрсетілетін қызметті алушының құжаттарын қарау және жауапты орындаушы - маманды тағайындау. Орындалу ұзақтығы – 2 (екі) жұмыс күні;</w:t>
      </w:r>
    </w:p>
    <w:p>
      <w:pPr>
        <w:spacing w:after="0"/>
        <w:ind w:left="0"/>
        <w:jc w:val="both"/>
      </w:pPr>
      <w:r>
        <w:rPr>
          <w:rFonts w:ascii="Times New Roman"/>
          <w:b w:val="false"/>
          <w:i w:val="false"/>
          <w:color w:val="000000"/>
          <w:sz w:val="28"/>
        </w:rPr>
        <w:t>
      3 - іс-қимыл – көрсетілетін қызметті берушінің маманы жәрдемақы есебін және мемлекеттік қызметті көрсету жөніндегі құжаттарды дайындайды, көрсетілетін қызметті алушыға хабарлама қалыптастырады, көрсетілетін қызметті берушінің басшысына қол қоюға береді. Орындалу ұзақтығы – 3 (үш) жұмыс күні;</w:t>
      </w:r>
    </w:p>
    <w:p>
      <w:pPr>
        <w:spacing w:after="0"/>
        <w:ind w:left="0"/>
        <w:jc w:val="both"/>
      </w:pPr>
      <w:r>
        <w:rPr>
          <w:rFonts w:ascii="Times New Roman"/>
          <w:b w:val="false"/>
          <w:i w:val="false"/>
          <w:color w:val="000000"/>
          <w:sz w:val="28"/>
        </w:rPr>
        <w:t>
      4 - іс-қимыл – көрсетілетін қызметті беруші басшысының тағайындалған жәрдемақы сомасының есебін тексеруі және көрсетілетін қызметті алушыға жәрдемақы тағайындау туралы хабарламаға қол қоюы. Орындалу ұзақтығы – 1 (бір) жұмыс күні;</w:t>
      </w:r>
    </w:p>
    <w:p>
      <w:pPr>
        <w:spacing w:after="0"/>
        <w:ind w:left="0"/>
        <w:jc w:val="left"/>
      </w:pPr>
      <w:r>
        <w:rPr>
          <w:rFonts w:ascii="Times New Roman"/>
          <w:b w:val="false"/>
          <w:i w:val="false"/>
          <w:color w:val="000000"/>
          <w:sz w:val="28"/>
        </w:rPr>
        <w:t>
      5 - іс-қимыл – көрсетілетін қызмет берушінің маманы жәрдемақы тағайындау туралы хабарламаны Мемлекеттік корпорацияға жолдайды. Орындалу ұзақтығы – 1 (бір) жұмыс күні.</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Шығыс Қазақстан облысы әкімдігінің 21.05.2018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w:t>
      </w:r>
      <w:r>
        <w:br/>
      </w:r>
      <w:r>
        <w:rPr>
          <w:rFonts w:ascii="Times New Roman"/>
          <w:b w:val="false"/>
          <w:i w:val="false"/>
          <w:color w:val="000000"/>
          <w:sz w:val="28"/>
        </w:rPr>
        <w:t>
</w:t>
      </w:r>
    </w:p>
    <w:bookmarkStart w:name="z535" w:id="23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36"/>
    <w:bookmarkStart w:name="z536" w:id="237"/>
    <w:p>
      <w:pPr>
        <w:spacing w:after="0"/>
        <w:ind w:left="0"/>
        <w:jc w:val="both"/>
      </w:pPr>
      <w:r>
        <w:rPr>
          <w:rFonts w:ascii="Times New Roman"/>
          <w:b w:val="false"/>
          <w:i w:val="false"/>
          <w:color w:val="000000"/>
          <w:sz w:val="28"/>
        </w:rPr>
        <w:t xml:space="preserve">
      9. Көрсетілетін қызметті алушылар мемлекеттік көрсетілетін қызметті алу үшін Мемлекеттік корпорацияға немесе порталға жүгінуге құқылы,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 ұсынады.</w:t>
      </w:r>
    </w:p>
    <w:bookmarkEnd w:id="237"/>
    <w:p>
      <w:pPr>
        <w:spacing w:after="0"/>
        <w:ind w:left="0"/>
        <w:jc w:val="both"/>
      </w:pPr>
      <w:r>
        <w:rPr>
          <w:rFonts w:ascii="Times New Roman"/>
          <w:b w:val="false"/>
          <w:i w:val="false"/>
          <w:color w:val="000000"/>
          <w:sz w:val="28"/>
        </w:rPr>
        <w:t>
      Мемлекеттік корпорациямен өзара іс-қимылдың, оның ішінде мемлекеттік қызметтерді көрсету мәселелері бойынша көрсетілетін қызмет берушілердің сұранымдарын қалыптастыру және жолдау рәсімдерінің (іс-қимылдардың) реттілігі мен мерзімдері:</w:t>
      </w:r>
    </w:p>
    <w:p>
      <w:pPr>
        <w:spacing w:after="0"/>
        <w:ind w:left="0"/>
        <w:jc w:val="both"/>
      </w:pPr>
      <w:r>
        <w:rPr>
          <w:rFonts w:ascii="Times New Roman"/>
          <w:b w:val="false"/>
          <w:i w:val="false"/>
          <w:color w:val="000000"/>
          <w:sz w:val="28"/>
        </w:rPr>
        <w:t>
      1 - іс-қимыл - көрсетілетін қызмет алушы (немесе нотариалдық куәландырылған сенімхат бойынша оның өкілі) мемлекеттік қызметті алу үшін стандарттың 9-тармағында белгіленген құжаттарды өзімен бірге алып барып, Мемлекеттік корпорацияға жүгінеді. Көрсетілетін қызмет алушының құжаттарын Мемлекеттік корпорация қызметкері ақпараттық жүйе (бұдан әрі - АЖ) арқылы тексереді. Көрсетілетін қызметті алушыға тиісті құжаттарды қабылдағаны туралы қолхат беріледі. Орындалу ұзақтығы – 15 (он бес) минут;</w:t>
      </w:r>
    </w:p>
    <w:p>
      <w:pPr>
        <w:spacing w:after="0"/>
        <w:ind w:left="0"/>
        <w:jc w:val="both"/>
      </w:pPr>
      <w:r>
        <w:rPr>
          <w:rFonts w:ascii="Times New Roman"/>
          <w:b w:val="false"/>
          <w:i w:val="false"/>
          <w:color w:val="000000"/>
          <w:sz w:val="28"/>
        </w:rPr>
        <w:t xml:space="preserve">
      1 - шарт – көрсетілетін қызметті алушы құжаттар топтамасын толық ұсынбаған жағдайда, Мемлекеттік корпорация қызметкері стандарттың 9-тармағына сәйкес құжаттарды қабылдаудан бас тарту туралы стандарттағы </w:t>
      </w:r>
      <w:r>
        <w:rPr>
          <w:rFonts w:ascii="Times New Roman"/>
          <w:b w:val="false"/>
          <w:i w:val="false"/>
          <w:color w:val="000000"/>
          <w:sz w:val="28"/>
        </w:rPr>
        <w:t>3 қосымшаға</w:t>
      </w:r>
      <w:r>
        <w:rPr>
          <w:rFonts w:ascii="Times New Roman"/>
          <w:b w:val="false"/>
          <w:i w:val="false"/>
          <w:color w:val="000000"/>
          <w:sz w:val="28"/>
        </w:rPr>
        <w:t xml:space="preserve"> сәйкес қолхат береді;</w:t>
      </w:r>
    </w:p>
    <w:p>
      <w:pPr>
        <w:spacing w:after="0"/>
        <w:ind w:left="0"/>
        <w:jc w:val="both"/>
      </w:pPr>
      <w:r>
        <w:rPr>
          <w:rFonts w:ascii="Times New Roman"/>
          <w:b w:val="false"/>
          <w:i w:val="false"/>
          <w:color w:val="000000"/>
          <w:sz w:val="28"/>
        </w:rPr>
        <w:t>
      2 - іс-қимыл – Мемлекеттік корпорация қызметкері көрсетілетін қызмет алушыдан қабылданған құжаттарды көрсетілетін қызмет берушіге жолдайды. Орындалу ұзақтығы – 1 (бір) жұмыс күні;</w:t>
      </w:r>
    </w:p>
    <w:p>
      <w:pPr>
        <w:spacing w:after="0"/>
        <w:ind w:left="0"/>
        <w:jc w:val="both"/>
      </w:pPr>
      <w:r>
        <w:rPr>
          <w:rFonts w:ascii="Times New Roman"/>
          <w:b w:val="false"/>
          <w:i w:val="false"/>
          <w:color w:val="000000"/>
          <w:sz w:val="28"/>
        </w:rPr>
        <w:t>
      3 - іс-қимыл - көрсетілетін қызметті беруші басшысының құжаттарды қарауы және жауапты орындаушыны - көрсетілетін қызметті берушінің маманын тағайындауы. Орындалу ұзақтығы – 2 (екі) жұмыс күні;</w:t>
      </w:r>
    </w:p>
    <w:p>
      <w:pPr>
        <w:spacing w:after="0"/>
        <w:ind w:left="0"/>
        <w:jc w:val="both"/>
      </w:pPr>
      <w:r>
        <w:rPr>
          <w:rFonts w:ascii="Times New Roman"/>
          <w:b w:val="false"/>
          <w:i w:val="false"/>
          <w:color w:val="000000"/>
          <w:sz w:val="28"/>
        </w:rPr>
        <w:t>
      4 - іс-қимыл – көрсетілетін қызметті берушінің маманы жәрдемақы есебін және мемлекеттік қызметті көрсету жөніндегі құжаттарды дайындайды, көрсетілетін қызметті алушыға хабарлама қалыптастырады, көрсетілетін қызметті берушінің басшысына қол қоюға береді. Орындалу ұзақтығы – 3 (үш) жұмыс күні;</w:t>
      </w:r>
    </w:p>
    <w:p>
      <w:pPr>
        <w:spacing w:after="0"/>
        <w:ind w:left="0"/>
        <w:jc w:val="both"/>
      </w:pPr>
      <w:r>
        <w:rPr>
          <w:rFonts w:ascii="Times New Roman"/>
          <w:b w:val="false"/>
          <w:i w:val="false"/>
          <w:color w:val="000000"/>
          <w:sz w:val="28"/>
        </w:rPr>
        <w:t>
      5 - іс-қимыл – көрсетілетін қызметті беруші басшысының тағайындалған жәрдемақы сомасының есебін тексеруі және көрсетілетін қызметті алушыға жәрдемақы тағайындау туралы хабарламаға қол қоюы. Орындалу ұзақтығы – 1 (бір) жұмыс күні;</w:t>
      </w:r>
    </w:p>
    <w:p>
      <w:pPr>
        <w:spacing w:after="0"/>
        <w:ind w:left="0"/>
        <w:jc w:val="both"/>
      </w:pPr>
      <w:r>
        <w:rPr>
          <w:rFonts w:ascii="Times New Roman"/>
          <w:b w:val="false"/>
          <w:i w:val="false"/>
          <w:color w:val="000000"/>
          <w:sz w:val="28"/>
        </w:rPr>
        <w:t>
      6 - іс-қимыл – көрсетілетін қызмет берушінің маманы жәрдемақы тағайындау туралы хабарламаны Мемлекеттік корпорацияға жолдайды. Орындалу ұзақтығы – 1 (бір) жұмыс күні;</w:t>
      </w:r>
    </w:p>
    <w:p>
      <w:pPr>
        <w:spacing w:after="0"/>
        <w:ind w:left="0"/>
        <w:jc w:val="both"/>
      </w:pPr>
      <w:r>
        <w:rPr>
          <w:rFonts w:ascii="Times New Roman"/>
          <w:b w:val="false"/>
          <w:i w:val="false"/>
          <w:color w:val="000000"/>
          <w:sz w:val="28"/>
        </w:rPr>
        <w:t>
      7 - іс-қимыл – Мемлекеттік корпорация қызметкері тиісті құжаттарды қабылдау туралы қолхат негізінде тағайындалған жәрдемақы туралы хабарламаны көрсетілетін қызметті алушыға береді. Көрсетілетін қызметті алушы жеке өзі (немесе нотариалдық куәландырылған сенімхат бойынша оның өкілі) келгенде жеке басты куәландыратын тиісті құжаттардың қабылданғаны туралы қолхаттың негізінде хабарламаны береді. Орындалу ұзақтығы – 1 (бір) жұмыс күні.</w:t>
      </w:r>
    </w:p>
    <w:p>
      <w:pPr>
        <w:spacing w:after="0"/>
        <w:ind w:left="0"/>
        <w:jc w:val="both"/>
      </w:pPr>
      <w:r>
        <w:rPr>
          <w:rFonts w:ascii="Times New Roman"/>
          <w:b w:val="false"/>
          <w:i w:val="false"/>
          <w:color w:val="000000"/>
          <w:sz w:val="28"/>
        </w:rPr>
        <w:t>
      Мемлекеттік қызметті көрсету мерзімі көрсетілетін қызметті алушы Мемлекеттік корпорацияға жүгінген кезде, көрсетілетін қызметті беруші көрсетілетін қызметті алушының құжаттарының толық топтамасын тіркеген күннен бастап – 10 (он) жұмыс күні;</w:t>
      </w:r>
    </w:p>
    <w:p>
      <w:pPr>
        <w:spacing w:after="0"/>
        <w:ind w:left="0"/>
        <w:jc w:val="both"/>
      </w:pPr>
      <w:r>
        <w:rPr>
          <w:rFonts w:ascii="Times New Roman"/>
          <w:b w:val="false"/>
          <w:i w:val="false"/>
          <w:color w:val="000000"/>
          <w:sz w:val="28"/>
        </w:rPr>
        <w:t>
      порталда жәрдемақы тағайындау туралы ақпарат алу үшін электрондық сұрау салу келіп түскен сәттен бастап - 30 (отыз) минут;</w:t>
      </w:r>
    </w:p>
    <w:p>
      <w:pPr>
        <w:spacing w:after="0"/>
        <w:ind w:left="0"/>
        <w:jc w:val="left"/>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Шығыс Қазақстан облысы әкімдігінің 21.05.2018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w:t>
      </w:r>
      <w:r>
        <w:br/>
      </w:r>
      <w:r>
        <w:rPr>
          <w:rFonts w:ascii="Times New Roman"/>
          <w:b w:val="false"/>
          <w:i w:val="false"/>
          <w:color w:val="000000"/>
          <w:sz w:val="28"/>
        </w:rPr>
        <w:t xml:space="preserve">
      </w:t>
      </w:r>
      <w:r>
        <w:rPr>
          <w:rFonts w:ascii="Times New Roman"/>
          <w:b w:val="false"/>
          <w:i w:val="false"/>
          <w:color w:val="000000"/>
          <w:sz w:val="28"/>
        </w:rPr>
        <w:t>10. Порталмен өзара іс-қимылдың, оның ішінде мемлекеттік қызметтерді көрсету мәселелері бойынша қызмет берушілердің сұранымдарын қалыптастыру және жолдау рәсімдерінің (іс-қимылдардың) реттілігі мен мерзімдері:</w:t>
      </w:r>
      <w:r>
        <w:br/>
      </w:r>
      <w:r>
        <w:rPr>
          <w:rFonts w:ascii="Times New Roman"/>
          <w:b w:val="false"/>
          <w:i w:val="false"/>
          <w:color w:val="000000"/>
          <w:sz w:val="28"/>
        </w:rPr>
        <w:t>
      1 - іс-қимыл – порталда тіркелу және көрсетілетін қызметті алушының осы Регламентте белгіленген мемлекеттік қызметті алуын таңдау, қызметті көрсету үшін сұраным нысанын экранға шығару және көрсетілетін қызметті алушының құрылымдық және форматтық талаптарын ескере отырып, нысанды (мәліметтерді енгізу және сканерленген құжаттарды тіркеу) толтыруы. Орындалу ұзақтығы – 15 минут;</w:t>
      </w:r>
      <w:r>
        <w:br/>
      </w:r>
      <w:r>
        <w:rPr>
          <w:rFonts w:ascii="Times New Roman"/>
          <w:b w:val="false"/>
          <w:i w:val="false"/>
          <w:color w:val="000000"/>
          <w:sz w:val="28"/>
        </w:rPr>
        <w:t>
      2 - іс-қимыл - электрондық мемлекеттік қызметті көрсетуге сұранымның толтырылған нысанына (тіркелген сканерленген құжаттардың еңгізілген деректері) көрсетілетін қызметті алушының ЭЦҚ арқылы қол қоюы, бұдан кейін көрсетілетін қызмет алушының "жеке кабинетінде" мемлекеттік қызметтің нәтижесін алу күні көрсетілген мемлекеттік қызметті көрсетуге арналған сұранымды қабылдау туралы мәртебе көрінеді. Орындалу ұзақтығы – 15 минут;</w:t>
      </w:r>
      <w:r>
        <w:br/>
      </w:r>
      <w:r>
        <w:rPr>
          <w:rFonts w:ascii="Times New Roman"/>
          <w:b w:val="false"/>
          <w:i w:val="false"/>
          <w:color w:val="000000"/>
          <w:sz w:val="28"/>
        </w:rPr>
        <w:t>
      3 - іс-қимыл – көрсетілетін қызмет алушының ЭЦҚ-мен қол қойылған электрондық құжатты (көрсетілетін қызмет алушының сұранысы) ақпараттық жүйесіне электрондық үкіметтің өңірлік шлюзі (бұдан әрі – ЭҮӨШ) арқылы жіберу және көрсетілетін қызмет берушінің маманының электрондық мемлекеттік қызметті өңдеуі. Орындалу ұзақтығы – 15 минут;</w:t>
      </w:r>
      <w:r>
        <w:br/>
      </w:r>
      <w:r>
        <w:rPr>
          <w:rFonts w:ascii="Times New Roman"/>
          <w:b w:val="false"/>
          <w:i w:val="false"/>
          <w:color w:val="000000"/>
          <w:sz w:val="28"/>
        </w:rPr>
        <w:t>
      4 - іс-қимыл - көрсетілетін қызмет берушінің маманы құжаттар топтамасын өңдейді және көрсетілетін қызмет берушінің басшысына жібереді. Орындалу ұзақтығы – 2 жұмыс күні;</w:t>
      </w:r>
      <w:r>
        <w:br/>
      </w:r>
      <w:r>
        <w:rPr>
          <w:rFonts w:ascii="Times New Roman"/>
          <w:b w:val="false"/>
          <w:i w:val="false"/>
          <w:color w:val="000000"/>
          <w:sz w:val="28"/>
        </w:rPr>
        <w:t>
      5 - іс-қимыл - көрсетілетін қызметті берушінің басшысы қарайды және жауапты орындаушыны - көрсетілетін қызметті берушінің маманын тағайындайды. Орындалу ұзақтығы – 2 жұмыс күні;</w:t>
      </w:r>
      <w:r>
        <w:br/>
      </w:r>
      <w:r>
        <w:rPr>
          <w:rFonts w:ascii="Times New Roman"/>
          <w:b w:val="false"/>
          <w:i w:val="false"/>
          <w:color w:val="000000"/>
          <w:sz w:val="28"/>
        </w:rPr>
        <w:t>
      6 - іс-қимыл - көрсетілетін қызметті берушінің маманы жәрдемақы сомасының есебін дайындайды және көрсетілетін қызмет берушінің басшысына бұрыштама қою үшін жібереді. Орындалу ұзақтығы – 2 жұмыс күні;</w:t>
      </w:r>
      <w:r>
        <w:br/>
      </w:r>
      <w:r>
        <w:rPr>
          <w:rFonts w:ascii="Times New Roman"/>
          <w:b w:val="false"/>
          <w:i w:val="false"/>
          <w:color w:val="000000"/>
          <w:sz w:val="28"/>
        </w:rPr>
        <w:t>
      7 - іс-қимыл – көрсетілетін қызметті беруші басшысының көрсетілетін қызметті алушының жәрдемақы туралы сомасының есебіне бұрыштама қоюы. Орындалу ұзақтығы – 2 жұмыс күні;</w:t>
      </w:r>
      <w:r>
        <w:br/>
      </w:r>
      <w:r>
        <w:rPr>
          <w:rFonts w:ascii="Times New Roman"/>
          <w:b w:val="false"/>
          <w:i w:val="false"/>
          <w:color w:val="000000"/>
          <w:sz w:val="28"/>
        </w:rPr>
        <w:t xml:space="preserve">
      </w:t>
      </w:r>
      <w:r>
        <w:rPr>
          <w:rFonts w:ascii="Times New Roman"/>
          <w:b w:val="false"/>
          <w:i w:val="false"/>
          <w:color w:val="000000"/>
          <w:sz w:val="28"/>
        </w:rPr>
        <w:t>8 - іс-қимыл - көрсетілетін қызметті беруші маманының мемлекеттік қызмет тағайындау туралы хабарлама түріндегі электрондық мемлекеттік қызметті көрсету нәтижесін электрондық форматта қалыптастыруы. Электрондық құжат – мемлекеттік қызмет нәтижесі көрсетілетін қызмет беруші басшысының ЭЦҚ пайланумен қалыптасады және көрсетілетін қызметті алушының жеке порталдағы "жеке кабинетіне" жіберіледі. Орындалу ұзақтығы – 15 минут.</w:t>
      </w:r>
      <w:r>
        <w:br/>
      </w:r>
      <w:r>
        <w:rPr>
          <w:rFonts w:ascii="Times New Roman"/>
          <w:b w:val="false"/>
          <w:i w:val="false"/>
          <w:color w:val="000000"/>
          <w:sz w:val="28"/>
        </w:rPr>
        <w:t xml:space="preserve">
      </w:t>
      </w:r>
      <w:r>
        <w:rPr>
          <w:rFonts w:ascii="Times New Roman"/>
          <w:b w:val="false"/>
          <w:i w:val="false"/>
          <w:color w:val="000000"/>
          <w:sz w:val="28"/>
        </w:rPr>
        <w:t>Порталға жүгіну кезіндегі мемлекеттік қызмет көрсету мерзімі көрсетілетін қызмет берушінің құжаттар топтамасын тапсырған сәттен бастап 10 (он) жұмыс күні.</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көрсетілетін қызметті беруші мен көрсетілетін қызмет алушының жүгіну және іс-қимылдардың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қосымшаларға</w:t>
      </w:r>
      <w:r>
        <w:rPr>
          <w:rFonts w:ascii="Times New Roman"/>
          <w:b w:val="false"/>
          <w:i w:val="false"/>
          <w:color w:val="000000"/>
          <w:sz w:val="28"/>
        </w:rPr>
        <w:t xml:space="preserve"> сәйкес қызмет берушінің интернет-ресурсында орналастырылған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w:t>
            </w:r>
            <w:r>
              <w:br/>
            </w:r>
            <w:r>
              <w:rPr>
                <w:rFonts w:ascii="Times New Roman"/>
                <w:b w:val="false"/>
                <w:i w:val="false"/>
                <w:color w:val="000000"/>
                <w:sz w:val="20"/>
              </w:rPr>
              <w:t xml:space="preserve">оқытуға жұмсалған </w:t>
            </w:r>
            <w:r>
              <w:br/>
            </w:r>
            <w:r>
              <w:rPr>
                <w:rFonts w:ascii="Times New Roman"/>
                <w:b w:val="false"/>
                <w:i w:val="false"/>
                <w:color w:val="000000"/>
                <w:sz w:val="20"/>
              </w:rPr>
              <w:t xml:space="preserve">шығындарды өтеу"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561" w:id="238"/>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 диаграммасы</w:t>
      </w:r>
    </w:p>
    <w:bookmarkEnd w:id="238"/>
    <w:bookmarkStart w:name="z562" w:id="239"/>
    <w:p>
      <w:pPr>
        <w:spacing w:after="0"/>
        <w:ind w:left="0"/>
        <w:jc w:val="left"/>
      </w:pPr>
    </w:p>
    <w:bookmarkEnd w:id="239"/>
    <w:p>
      <w:pPr>
        <w:spacing w:after="0"/>
        <w:ind w:left="0"/>
        <w:jc w:val="both"/>
      </w:pPr>
      <w:r>
        <w:drawing>
          <wp:inline distT="0" distB="0" distL="0" distR="0">
            <wp:extent cx="4927600" cy="1224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927600" cy="12242800"/>
                    </a:xfrm>
                    <a:prstGeom prst="rect">
                      <a:avLst/>
                    </a:prstGeom>
                  </pic:spPr>
                </pic:pic>
              </a:graphicData>
            </a:graphic>
          </wp:inline>
        </w:drawing>
      </w:r>
    </w:p>
    <w:p>
      <w:pPr>
        <w:spacing w:after="0"/>
        <w:ind w:left="0"/>
        <w:jc w:val="left"/>
      </w:pPr>
      <w:r>
        <w:br/>
      </w:r>
    </w:p>
    <w:bookmarkStart w:name="z563" w:id="240"/>
    <w:p>
      <w:pPr>
        <w:spacing w:after="0"/>
        <w:ind w:left="0"/>
        <w:jc w:val="left"/>
      </w:pPr>
      <w:r>
        <w:rPr>
          <w:rFonts w:ascii="Times New Roman"/>
          <w:b/>
          <w:i w:val="false"/>
          <w:color w:val="000000"/>
        </w:rPr>
        <w:t xml:space="preserve"> Кесте. Диаграммадағы шартты белгілер</w:t>
      </w:r>
    </w:p>
    <w:bookmarkEnd w:id="240"/>
    <w:bookmarkStart w:name="z564" w:id="241"/>
    <w:p>
      <w:pPr>
        <w:spacing w:after="0"/>
        <w:ind w:left="0"/>
        <w:jc w:val="left"/>
      </w:pPr>
    </w:p>
    <w:bookmarkEnd w:id="241"/>
    <w:p>
      <w:pPr>
        <w:spacing w:after="0"/>
        <w:ind w:left="0"/>
        <w:jc w:val="both"/>
      </w:pPr>
      <w:r>
        <w:drawing>
          <wp:inline distT="0" distB="0" distL="0" distR="0">
            <wp:extent cx="61849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84900" cy="422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w:t>
            </w:r>
            <w:r>
              <w:br/>
            </w:r>
            <w:r>
              <w:rPr>
                <w:rFonts w:ascii="Times New Roman"/>
                <w:b w:val="false"/>
                <w:i w:val="false"/>
                <w:color w:val="000000"/>
                <w:sz w:val="20"/>
              </w:rPr>
              <w:t xml:space="preserve">оқытуға жұмсалған </w:t>
            </w:r>
            <w:r>
              <w:br/>
            </w:r>
            <w:r>
              <w:rPr>
                <w:rFonts w:ascii="Times New Roman"/>
                <w:b w:val="false"/>
                <w:i w:val="false"/>
                <w:color w:val="000000"/>
                <w:sz w:val="20"/>
              </w:rPr>
              <w:t xml:space="preserve">шығындарды өтеу"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566" w:id="242"/>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242"/>
    <w:bookmarkStart w:name="z567" w:id="243"/>
    <w:p>
      <w:pPr>
        <w:spacing w:after="0"/>
        <w:ind w:left="0"/>
        <w:jc w:val="left"/>
      </w:pPr>
    </w:p>
    <w:bookmarkEnd w:id="243"/>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81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w:t>
            </w:r>
            <w:r>
              <w:br/>
            </w:r>
            <w:r>
              <w:rPr>
                <w:rFonts w:ascii="Times New Roman"/>
                <w:b w:val="false"/>
                <w:i w:val="false"/>
                <w:color w:val="000000"/>
                <w:sz w:val="20"/>
              </w:rPr>
              <w:t xml:space="preserve">оқытуға жұмсалған </w:t>
            </w:r>
            <w:r>
              <w:br/>
            </w:r>
            <w:r>
              <w:rPr>
                <w:rFonts w:ascii="Times New Roman"/>
                <w:b w:val="false"/>
                <w:i w:val="false"/>
                <w:color w:val="000000"/>
                <w:sz w:val="20"/>
              </w:rPr>
              <w:t xml:space="preserve">шығындарды өтеу"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 қосымша</w:t>
            </w:r>
          </w:p>
        </w:tc>
      </w:tr>
    </w:tbl>
    <w:bookmarkStart w:name="z569" w:id="244"/>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w:t>
      </w:r>
    </w:p>
    <w:bookmarkEnd w:id="244"/>
    <w:bookmarkStart w:name="z570" w:id="245"/>
    <w:p>
      <w:pPr>
        <w:spacing w:after="0"/>
        <w:ind w:left="0"/>
        <w:jc w:val="left"/>
      </w:pPr>
    </w:p>
    <w:bookmarkEnd w:id="245"/>
    <w:p>
      <w:pPr>
        <w:spacing w:after="0"/>
        <w:ind w:left="0"/>
        <w:jc w:val="both"/>
      </w:pPr>
      <w:r>
        <w:drawing>
          <wp:inline distT="0" distB="0" distL="0" distR="0">
            <wp:extent cx="6718300" cy="1243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718300" cy="1243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w:t>
            </w:r>
            <w:r>
              <w:br/>
            </w:r>
            <w:r>
              <w:rPr>
                <w:rFonts w:ascii="Times New Roman"/>
                <w:b w:val="false"/>
                <w:i w:val="false"/>
                <w:color w:val="000000"/>
                <w:sz w:val="20"/>
              </w:rPr>
              <w:t xml:space="preserve">оқытуға жұмсалған </w:t>
            </w:r>
            <w:r>
              <w:br/>
            </w:r>
            <w:r>
              <w:rPr>
                <w:rFonts w:ascii="Times New Roman"/>
                <w:b w:val="false"/>
                <w:i w:val="false"/>
                <w:color w:val="000000"/>
                <w:sz w:val="20"/>
              </w:rPr>
              <w:t xml:space="preserve">шығындарды өтеу"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4 қосымша</w:t>
            </w:r>
          </w:p>
        </w:tc>
      </w:tr>
    </w:tbl>
    <w:bookmarkStart w:name="z572" w:id="246"/>
    <w:p>
      <w:pPr>
        <w:spacing w:after="0"/>
        <w:ind w:left="0"/>
        <w:jc w:val="left"/>
      </w:pPr>
      <w:r>
        <w:rPr>
          <w:rFonts w:ascii="Times New Roman"/>
          <w:b/>
          <w:i w:val="false"/>
          <w:color w:val="000000"/>
        </w:rPr>
        <w:t xml:space="preserve"> Портал арқылы мемлекеттік қызмет көрсету кезіндегі бизнес-процестердің анықтамалығы</w:t>
      </w:r>
    </w:p>
    <w:bookmarkEnd w:id="246"/>
    <w:bookmarkStart w:name="z573" w:id="247"/>
    <w:p>
      <w:pPr>
        <w:spacing w:after="0"/>
        <w:ind w:left="0"/>
        <w:jc w:val="left"/>
      </w:pPr>
    </w:p>
    <w:bookmarkEnd w:id="247"/>
    <w:p>
      <w:pPr>
        <w:spacing w:after="0"/>
        <w:ind w:left="0"/>
        <w:jc w:val="both"/>
      </w:pPr>
      <w:r>
        <w:drawing>
          <wp:inline distT="0" distB="0" distL="0" distR="0">
            <wp:extent cx="6908800" cy="1247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908800" cy="12471400"/>
                    </a:xfrm>
                    <a:prstGeom prst="rect">
                      <a:avLst/>
                    </a:prstGeom>
                  </pic:spPr>
                </pic:pic>
              </a:graphicData>
            </a:graphic>
          </wp:inline>
        </w:drawing>
      </w:r>
    </w:p>
    <w:p>
      <w:pPr>
        <w:spacing w:after="0"/>
        <w:ind w:left="0"/>
        <w:jc w:val="left"/>
      </w:pPr>
      <w:r>
        <w:br/>
      </w:r>
    </w:p>
    <w:bookmarkStart w:name="z574" w:id="248"/>
    <w:p>
      <w:pPr>
        <w:spacing w:after="0"/>
        <w:ind w:left="0"/>
        <w:jc w:val="left"/>
      </w:pPr>
      <w:r>
        <w:rPr>
          <w:rFonts w:ascii="Times New Roman"/>
          <w:b/>
          <w:i w:val="false"/>
          <w:color w:val="000000"/>
        </w:rPr>
        <w:t xml:space="preserve"> Шартты белгілер:</w:t>
      </w:r>
    </w:p>
    <w:bookmarkEnd w:id="248"/>
    <w:bookmarkStart w:name="z575" w:id="249"/>
    <w:p>
      <w:pPr>
        <w:spacing w:after="0"/>
        <w:ind w:left="0"/>
        <w:jc w:val="left"/>
      </w:pPr>
    </w:p>
    <w:bookmarkEnd w:id="249"/>
    <w:p>
      <w:pPr>
        <w:spacing w:after="0"/>
        <w:ind w:left="0"/>
        <w:jc w:val="both"/>
      </w:pPr>
      <w:r>
        <w:drawing>
          <wp:inline distT="0" distB="0" distL="0" distR="0">
            <wp:extent cx="76200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20000" cy="4089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"10"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1004" w:id="250"/>
    <w:p>
      <w:pPr>
        <w:spacing w:after="0"/>
        <w:ind w:left="0"/>
        <w:jc w:val="left"/>
      </w:pPr>
      <w:r>
        <w:rPr>
          <w:rFonts w:ascii="Times New Roman"/>
          <w:b/>
          <w:i w:val="false"/>
          <w:color w:val="000000"/>
        </w:rPr>
        <w:t xml:space="preserve"> "Ауылдық елді мекендерде тұратын және жұмыс істейтін әлеуметтік</w:t>
      </w:r>
      <w:r>
        <w:rPr>
          <w:rFonts w:ascii="Times New Roman"/>
          <w:b/>
          <w:i w:val="false"/>
          <w:color w:val="000000"/>
        </w:rPr>
        <w:t xml:space="preserve"> сала мамандарына отын сатып алу бойынша әлеуметтік көмек тағайындау" мемлекеттік көрсетілетін қызмет регламенті</w:t>
      </w:r>
    </w:p>
    <w:bookmarkEnd w:id="250"/>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18.08.2016 </w:t>
      </w:r>
      <w:r>
        <w:rPr>
          <w:rFonts w:ascii="Times New Roman"/>
          <w:b w:val="false"/>
          <w:i w:val="false"/>
          <w:color w:val="ff0000"/>
          <w:sz w:val="28"/>
        </w:rPr>
        <w:t>№ 258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579" w:id="251"/>
    <w:p>
      <w:pPr>
        <w:spacing w:after="0"/>
        <w:ind w:left="0"/>
        <w:jc w:val="both"/>
      </w:pPr>
      <w:r>
        <w:rPr>
          <w:rFonts w:ascii="Times New Roman"/>
          <w:b w:val="false"/>
          <w:i w:val="false"/>
          <w:color w:val="000000"/>
          <w:sz w:val="28"/>
        </w:rPr>
        <w:t xml:space="preserve">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қызметінің (бұдан әрі – мемлекеттік көрсетілетін қызмет) көрсетілетін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p>
    <w:bookmarkEnd w:id="251"/>
    <w:bookmarkStart w:name="z587" w:id="252"/>
    <w:p>
      <w:pPr>
        <w:spacing w:after="0"/>
        <w:ind w:left="0"/>
        <w:jc w:val="left"/>
      </w:pPr>
      <w:r>
        <w:rPr>
          <w:rFonts w:ascii="Times New Roman"/>
          <w:b/>
          <w:i w:val="false"/>
          <w:color w:val="000000"/>
        </w:rPr>
        <w:t xml:space="preserve"> 2. Мемлекеттiк көрсетілетін қызмет процесiнде көрсетiлетiн қызметтi берушiнiң құрылымдық бөлiмшелерiнiң (қызметкерлерiнiң) iс-қимыл тәртiбiн сипаттау</w:t>
      </w:r>
    </w:p>
    <w:bookmarkEnd w:id="252"/>
    <w:bookmarkStart w:name="z588" w:id="253"/>
    <w:p>
      <w:pPr>
        <w:spacing w:after="0"/>
        <w:ind w:left="0"/>
        <w:jc w:val="both"/>
      </w:pPr>
      <w:r>
        <w:rPr>
          <w:rFonts w:ascii="Times New Roman"/>
          <w:b w:val="false"/>
          <w:i w:val="false"/>
          <w:color w:val="000000"/>
          <w:sz w:val="28"/>
        </w:rPr>
        <w:t xml:space="preserve">
      4. Мемлекеттiк қызмет көрсету бойынша iс-қимылды бастауға көрсетілетін қызметті алушының (немесе нотариалдық куәландырылған сенімхат бойынша оның өкілі) Қазақстан Республикасы Денсаулық сақтау және әлеуметтік даму министрінің 2015 жылы 28 сәуірдегі № 279 бұйрығымен (Нормативтік құқықтық актілерді мемлекеттік тіркеу тізілімінде № 11342 болып тіркелген)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ұсынуы негiз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қызмет көрсету процесiнiң құрамына кiретiн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1-іс-қимыл – өтінішті және құжаттарды қабылдау,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келісім алу. Орындалу ұзақтығы – 30 минут; </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 маманының құжаттарды қалыптастыруы және тіркеуі, көрсетілетін қызметті берушінің басшысына беруі. Орындалу ұзақтығы – 1 жұмыс күні;</w:t>
      </w:r>
      <w:r>
        <w:br/>
      </w:r>
      <w:r>
        <w:rPr>
          <w:rFonts w:ascii="Times New Roman"/>
          <w:b w:val="false"/>
          <w:i w:val="false"/>
          <w:color w:val="000000"/>
          <w:sz w:val="28"/>
        </w:rPr>
        <w:t xml:space="preserve">
      </w:t>
      </w:r>
      <w:r>
        <w:rPr>
          <w:rFonts w:ascii="Times New Roman"/>
          <w:b w:val="false"/>
          <w:i w:val="false"/>
          <w:color w:val="000000"/>
          <w:sz w:val="28"/>
        </w:rPr>
        <w:t>3-іс-қимыл – бұрыштама қою және жауапты маманды анықтау. Орындалу ұзақтығы – 1 жұмыс күні;</w:t>
      </w:r>
      <w:r>
        <w:br/>
      </w:r>
      <w:r>
        <w:rPr>
          <w:rFonts w:ascii="Times New Roman"/>
          <w:b w:val="false"/>
          <w:i w:val="false"/>
          <w:color w:val="000000"/>
          <w:sz w:val="28"/>
        </w:rPr>
        <w:t>
      4-іс-қимыл – хабарлама дайындау. Орындалу ұзақтығы – 5 жұмыс күні;</w:t>
      </w:r>
      <w:r>
        <w:br/>
      </w:r>
      <w:r>
        <w:rPr>
          <w:rFonts w:ascii="Times New Roman"/>
          <w:b w:val="false"/>
          <w:i w:val="false"/>
          <w:color w:val="000000"/>
          <w:sz w:val="28"/>
        </w:rPr>
        <w:t>
      5-іс-қимыл – көрсетілетін қызметті беруші басшысының хабарламаға қол қоюы. Орындалу ұзақтығы – 1 жұмыс күні;</w:t>
      </w:r>
      <w:r>
        <w:br/>
      </w:r>
      <w:r>
        <w:rPr>
          <w:rFonts w:ascii="Times New Roman"/>
          <w:b w:val="false"/>
          <w:i w:val="false"/>
          <w:color w:val="000000"/>
          <w:sz w:val="28"/>
        </w:rPr>
        <w:t>
      6-іс-қимыл – хабарламаны көрсетілетін қызметті алушыға пошта арқылы жіберу. Орындалу ұзақтығы – 2 жұмыс күні.</w:t>
      </w:r>
      <w:r>
        <w:br/>
      </w:r>
      <w:r>
        <w:rPr>
          <w:rFonts w:ascii="Times New Roman"/>
          <w:b w:val="false"/>
          <w:i w:val="false"/>
          <w:color w:val="000000"/>
          <w:sz w:val="28"/>
        </w:rPr>
        <w:t>
      Мемлекеттік қызмет көрсету мерзімі көрсетілетін қызметті берушіге құжаттар пакетін тіркеген сәттен бастап 10 (он) жұмыс күні.</w:t>
      </w:r>
      <w:r>
        <w:br/>
      </w: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мемлекеттiк көрсетілетін қызметтің нәтижесi құжаттарды қабылдау болып табылады, ол 2-іс-қимылды орындауды бастау үшін негіз болады. </w:t>
      </w:r>
      <w:r>
        <w:br/>
      </w:r>
      <w:r>
        <w:rPr>
          <w:rFonts w:ascii="Times New Roman"/>
          <w:b w:val="false"/>
          <w:i w:val="false"/>
          <w:color w:val="000000"/>
          <w:sz w:val="28"/>
        </w:rPr>
        <w:t>
      Осы Регламенттің 5-тармағында көрсетілген 2-іс-қимыл бойынша мемлекеттiк көрсетілетін қызметтің нәтижесi құжаттарды тіркеу болып табылады, ол 3-іс-қимылды орындауды бастау үшін негіз болады.</w:t>
      </w:r>
      <w:r>
        <w:br/>
      </w:r>
      <w:r>
        <w:rPr>
          <w:rFonts w:ascii="Times New Roman"/>
          <w:b w:val="false"/>
          <w:i w:val="false"/>
          <w:color w:val="000000"/>
          <w:sz w:val="28"/>
        </w:rPr>
        <w:t>
      Осы Регламенттің 5-тармағында көрсетілген 3-іс-қимыл бойынша мемлекеттiк көрсетілетін қызметтің нәтижесi көрсетілетін қызмет беруші басшысының бұрыштама қоюы және көрсетілетін қызмет берушінің жауапты маманын анықтау болып табылады, ол 4-іс-қимылды орындауды бастау үшін негіз болады.</w:t>
      </w:r>
      <w:r>
        <w:br/>
      </w:r>
      <w:r>
        <w:rPr>
          <w:rFonts w:ascii="Times New Roman"/>
          <w:b w:val="false"/>
          <w:i w:val="false"/>
          <w:color w:val="000000"/>
          <w:sz w:val="28"/>
        </w:rPr>
        <w:t>
      Осы Регламенттің 5-тармағында көрсетілген 4-іс-қимыл бойынша мемлекеттiк көрсетілетін қызметтің нәтижесi хабарлама дайындау болып табылады, ол 5-іс-қимылды орындауды бастау үшін негіз болады.</w:t>
      </w:r>
      <w:r>
        <w:br/>
      </w:r>
      <w:r>
        <w:rPr>
          <w:rFonts w:ascii="Times New Roman"/>
          <w:b w:val="false"/>
          <w:i w:val="false"/>
          <w:color w:val="000000"/>
          <w:sz w:val="28"/>
        </w:rPr>
        <w:t>
      Осы Регламенттің 5-тармағында көрсетілген 5-іс-қимыл бойынша мемлекеттiк көрсетілетін қызметтің нәтижесi көрсетілетін қызметті беруші басшысының әлеуметтік көмек тағайындау туралы хабарламаға қол қоюы болып табылады, ол 6-іс-қимылды орындауды бастау үшін негіз болады.</w:t>
      </w:r>
      <w:r>
        <w:br/>
      </w:r>
      <w:r>
        <w:rPr>
          <w:rFonts w:ascii="Times New Roman"/>
          <w:b w:val="false"/>
          <w:i w:val="false"/>
          <w:color w:val="000000"/>
          <w:sz w:val="28"/>
        </w:rPr>
        <w:t>
      Осы Регламенттің 5-тармағында көрсетілген 6-іс-қимыл бойынша мемлекеттiк көрсетілетін қызметтің нәтижесi хабарламаны көрсетілетін қызметті алушыға жіберу болып табылады.</w:t>
      </w:r>
    </w:p>
    <w:bookmarkEnd w:id="253"/>
    <w:bookmarkStart w:name="z2017" w:id="254"/>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254"/>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қызметті берушiнің құрылымдық бөлімшелерінің (қызметкерлерiнiң) тiзбесi:</w:t>
      </w:r>
      <w:r>
        <w:br/>
      </w:r>
      <w:r>
        <w:rPr>
          <w:rFonts w:ascii="Times New Roman"/>
          <w:b w:val="false"/>
          <w:i w:val="false"/>
          <w:color w:val="000000"/>
          <w:sz w:val="28"/>
        </w:rPr>
        <w:t>
      1) көрсетілетін қызметті берушінің басшысы;</w:t>
      </w:r>
      <w:r>
        <w:br/>
      </w:r>
      <w:r>
        <w:rPr>
          <w:rFonts w:ascii="Times New Roman"/>
          <w:b w:val="false"/>
          <w:i w:val="false"/>
          <w:color w:val="000000"/>
          <w:sz w:val="28"/>
        </w:rPr>
        <w:t>
      2) көрсетілетін қызметті берушінің маманы;</w:t>
      </w:r>
      <w:r>
        <w:br/>
      </w:r>
      <w:r>
        <w:rPr>
          <w:rFonts w:ascii="Times New Roman"/>
          <w:b w:val="false"/>
          <w:i w:val="false"/>
          <w:color w:val="000000"/>
          <w:sz w:val="28"/>
        </w:rPr>
        <w:t>
      3) жауапты маман.</w:t>
      </w:r>
      <w:r>
        <w:br/>
      </w:r>
      <w:r>
        <w:rPr>
          <w:rFonts w:ascii="Times New Roman"/>
          <w:b w:val="false"/>
          <w:i w:val="false"/>
          <w:color w:val="000000"/>
          <w:sz w:val="28"/>
        </w:rPr>
        <w:t>
      8. Мемлекеттiк қызметтi көрсету үшiн қажеттi рәсiмдердiң (iс-қимылдардың) сипаттамасы:</w:t>
      </w:r>
      <w:r>
        <w:br/>
      </w:r>
      <w:r>
        <w:rPr>
          <w:rFonts w:ascii="Times New Roman"/>
          <w:b w:val="false"/>
          <w:i w:val="false"/>
          <w:color w:val="000000"/>
          <w:sz w:val="28"/>
        </w:rPr>
        <w:t xml:space="preserve">
      1 - іс-қимыл – көрсетілетін қызметті алушы (немесе нотариалдық куәландырылған сенімхат бойынша оның өкілі) мемлекеттік көрсетілетін қызметті алу үшін заңмен қорғалатын құпияны құрайтын мәліметтерді пайдалануға жазбаша келісім ұсынумен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ұсынып, көрсетілетін қызметті берушіге жүгінеді. Орындалу ұзақтығы – 30 минут;</w:t>
      </w:r>
      <w:r>
        <w:br/>
      </w:r>
      <w:r>
        <w:rPr>
          <w:rFonts w:ascii="Times New Roman"/>
          <w:b w:val="false"/>
          <w:i w:val="false"/>
          <w:color w:val="000000"/>
          <w:sz w:val="28"/>
        </w:rPr>
        <w:t>
      2 - іс-қимыл – көрсетілетін қызметті берушінің маманы көрсетілетін қызмет алушыдан қабылдаған құжаттарды қалыптастырады, тіркейді және көрсетілетін қызметті берушінің басшысына бұрыштама қою үшін береді. Орындалу ұзақтығы – 1 жұмыс күні;</w:t>
      </w:r>
      <w:r>
        <w:br/>
      </w:r>
      <w:r>
        <w:rPr>
          <w:rFonts w:ascii="Times New Roman"/>
          <w:b w:val="false"/>
          <w:i w:val="false"/>
          <w:color w:val="000000"/>
          <w:sz w:val="28"/>
        </w:rPr>
        <w:t>
      3 - іс-қимыл – көрсетілетін қызметті берушінің басшысы бұрыштама қояды және көрсетілетін қызметті берушінің жауапты маманын анықтайды. Орындалу ұзақтығы – 1 жұмыс күні;</w:t>
      </w:r>
      <w:r>
        <w:br/>
      </w:r>
      <w:r>
        <w:rPr>
          <w:rFonts w:ascii="Times New Roman"/>
          <w:b w:val="false"/>
          <w:i w:val="false"/>
          <w:color w:val="000000"/>
          <w:sz w:val="28"/>
        </w:rPr>
        <w:t>
      4 - іс-қимыл – көрсетілетін қызметті берушінің маманы көрсетілетін қызметті алушыға әлеуметтік көмек тағайындау туралы хабарлама дайындайды және оны қарау және қол қою үшін көрсетілетін қызметті берушінің басшысына береді. Орындалу ұзақтығы – 5 жұмыс күні;</w:t>
      </w:r>
      <w:r>
        <w:br/>
      </w:r>
      <w:r>
        <w:rPr>
          <w:rFonts w:ascii="Times New Roman"/>
          <w:b w:val="false"/>
          <w:i w:val="false"/>
          <w:color w:val="000000"/>
          <w:sz w:val="28"/>
        </w:rPr>
        <w:t>
      5 - іс-қимыл – көрсетілетін қызметті берушінің басшысы хабарламаны қарайды және әлеуметтік көмек тағайындау туралы хабарламаға қол қояды. Орындалу ұзақтығы – 1 жұмыс күні;</w:t>
      </w:r>
      <w:r>
        <w:br/>
      </w:r>
      <w:r>
        <w:rPr>
          <w:rFonts w:ascii="Times New Roman"/>
          <w:b w:val="false"/>
          <w:i w:val="false"/>
          <w:color w:val="000000"/>
          <w:sz w:val="28"/>
        </w:rPr>
        <w:t xml:space="preserve">
      6 - іс-қимыл – көрсетілетін қызметті берушінің маманы әлеуметтік көмек тағайындау туралы қол қойылған хабарламаны көрсетілетін қызметті алушыға пошта арқылы жібереді. Орындалу ұзақтығы – 2 жұмыс күні. </w:t>
      </w:r>
    </w:p>
    <w:bookmarkStart w:name="z2018" w:id="255"/>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55"/>
    <w:bookmarkStart w:name="z2019" w:id="256"/>
    <w:p>
      <w:pPr>
        <w:spacing w:after="0"/>
        <w:ind w:left="0"/>
        <w:jc w:val="both"/>
      </w:pPr>
      <w:r>
        <w:rPr>
          <w:rFonts w:ascii="Times New Roman"/>
          <w:b w:val="false"/>
          <w:i w:val="false"/>
          <w:color w:val="000000"/>
          <w:sz w:val="28"/>
        </w:rPr>
        <w:t xml:space="preserve">
      9. Көрсетілетін қызметті алушы (немесе нотариалдық куәландырылған сенімхат бойынша оның өкілі) мемлекеттік көрсетілетін қызметті алу үшін Мемлекеттік корпорацияға немесе ауылдық округ әкіміне жүгінуге құқылы,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r>
        <w:br/>
      </w:r>
      <w:r>
        <w:rPr>
          <w:rFonts w:ascii="Times New Roman"/>
          <w:b w:val="false"/>
          <w:i w:val="false"/>
          <w:color w:val="000000"/>
          <w:sz w:val="28"/>
        </w:rPr>
        <w:t>
      Мемлекеттік корпорациямен өзара iс-қимылдың, оның iшiнде мемлекеттiк қызметтердi көрсету мәселелерi бойынша көрсетілетін қызметті берушiлердiң сұранымдарын қалыптастыру және жолдау рәсiмiнің (іс-қимылының) реттiлiгi мен мерзiмдерi:</w:t>
      </w:r>
      <w:r>
        <w:br/>
      </w:r>
      <w:r>
        <w:rPr>
          <w:rFonts w:ascii="Times New Roman"/>
          <w:b w:val="false"/>
          <w:i w:val="false"/>
          <w:color w:val="000000"/>
          <w:sz w:val="28"/>
        </w:rPr>
        <w:t>
      1-іс-қимыл - көрсетілетін қызметті алушы (немесе нотариалдық куәландырылған сенімхат бойынша оның өкілі) мемлекеттік көрсетілетін қызметті алу үшін, стандарттың 9-тармағында көрсетілген құжаттармен Мемлекеттік корпорацияға жүгінеді. Мемлекеттік корпорация қызметкері заңмен қорғалатын құпияны құрайтын мәліметтерді пайдалануға көрсетілетін қызметті алушының жазбаша келісімін алады, тиісті құжаттарын одан әрі тексереді. Орындалу ұзақтығы – 20 минут;</w:t>
      </w:r>
      <w:r>
        <w:br/>
      </w:r>
      <w:r>
        <w:rPr>
          <w:rFonts w:ascii="Times New Roman"/>
          <w:b w:val="false"/>
          <w:i w:val="false"/>
          <w:color w:val="000000"/>
          <w:sz w:val="28"/>
        </w:rPr>
        <w:t>
      1-шарт - көрсетілетін қызметті алушы құжаттар пакетін толық ұсынбаған жағдайда Мемлекеттік корпорация қызметкері құжаттарды қабылдаудан бас тарту туралы қолхат береді;</w:t>
      </w:r>
      <w:r>
        <w:br/>
      </w:r>
      <w:r>
        <w:rPr>
          <w:rFonts w:ascii="Times New Roman"/>
          <w:b w:val="false"/>
          <w:i w:val="false"/>
          <w:color w:val="000000"/>
          <w:sz w:val="28"/>
        </w:rPr>
        <w:t>
      2-іс-қимыл – Мемлекеттік корпорация қызметкері көрсетілетін қызметті алушының құжаттар пакетін көрсетілетін қызметті берушіге қарау үшін жолдайды. Орындалу ұзақтығы – 1 жұмыс күні;</w:t>
      </w:r>
      <w:r>
        <w:br/>
      </w:r>
      <w:r>
        <w:rPr>
          <w:rFonts w:ascii="Times New Roman"/>
          <w:b w:val="false"/>
          <w:i w:val="false"/>
          <w:color w:val="000000"/>
          <w:sz w:val="28"/>
        </w:rPr>
        <w:t xml:space="preserve">
      3-іс-қимыл – көрсетілетін қызметті берушінің маманы Мемлекеттік корпорациядан қабылданған құжаттарды қалыптастырады, тіркейді және көрсетілетін қызметті берушінің басшысына бұрыштама қою үшін береді. Орындалу ұзақтығы – 1 жұмыс күні; </w:t>
      </w:r>
      <w:r>
        <w:br/>
      </w:r>
      <w:r>
        <w:rPr>
          <w:rFonts w:ascii="Times New Roman"/>
          <w:b w:val="false"/>
          <w:i w:val="false"/>
          <w:color w:val="000000"/>
          <w:sz w:val="28"/>
        </w:rPr>
        <w:t>
      4-іс-қимыл – көрсетілетін қызметті берушінің басшысы бұрыштама қояды және көрсетілетін қызметті берушінің жауапты маманын анықтайды. Орындалу ұзақтығы – 1 жұмыс күні;</w:t>
      </w:r>
      <w:r>
        <w:br/>
      </w:r>
      <w:r>
        <w:rPr>
          <w:rFonts w:ascii="Times New Roman"/>
          <w:b w:val="false"/>
          <w:i w:val="false"/>
          <w:color w:val="000000"/>
          <w:sz w:val="28"/>
        </w:rPr>
        <w:t>
      5-іс-қимыл – көрсетілетін қызметті берушінің маманы көрсетілетін қызметті алушыға әлеуметтік көмек тағайындау туралы хабарлама дайындайды және хабарламаны қарап, қол қоюы үшін көрсетілетін қызметті берушінің басшысына береді. Орындалу ұзақтығы – 4 жұмыс күні;</w:t>
      </w:r>
      <w:r>
        <w:br/>
      </w:r>
      <w:r>
        <w:rPr>
          <w:rFonts w:ascii="Times New Roman"/>
          <w:b w:val="false"/>
          <w:i w:val="false"/>
          <w:color w:val="000000"/>
          <w:sz w:val="28"/>
        </w:rPr>
        <w:t>
      6-іс-қимыл – көрсетілетін қызметті берушінің басшысы әлеуметтік көмек</w:t>
      </w:r>
      <w:r>
        <w:br/>
      </w:r>
      <w:r>
        <w:rPr>
          <w:rFonts w:ascii="Times New Roman"/>
          <w:b w:val="false"/>
          <w:i w:val="false"/>
          <w:color w:val="000000"/>
          <w:sz w:val="28"/>
        </w:rPr>
        <w:t>
      тағайындау туралы хабарламаны қарайды және қол қояды. Орындалу ұзақтығы – 1 жұмыс күні;</w:t>
      </w:r>
      <w:r>
        <w:br/>
      </w:r>
      <w:r>
        <w:rPr>
          <w:rFonts w:ascii="Times New Roman"/>
          <w:b w:val="false"/>
          <w:i w:val="false"/>
          <w:color w:val="000000"/>
          <w:sz w:val="28"/>
        </w:rPr>
        <w:t xml:space="preserve">
      7-іс-қимыл – көрсетілетін қызметті берушінің маманы әлеуметтік көмек тағайындау туралы қол қойылған хабарламаны Мемлекеттік корпорацияға пошта арқылы жібереді. Орындалу ұзақтығы – 1 жұмыс күні; </w:t>
      </w:r>
      <w:r>
        <w:br/>
      </w:r>
      <w:r>
        <w:rPr>
          <w:rFonts w:ascii="Times New Roman"/>
          <w:b w:val="false"/>
          <w:i w:val="false"/>
          <w:color w:val="000000"/>
          <w:sz w:val="28"/>
        </w:rPr>
        <w:t>
      8-іс-қимыл – Мемлекеттік корпорация қызметкері көрсетілетін қызметті алушыға әлеуметтік көмек тағайындау туралы хабарлама береді. Орындалу ұзақтығы – 1 жұмыс күні.</w:t>
      </w:r>
      <w:r>
        <w:br/>
      </w:r>
      <w:r>
        <w:rPr>
          <w:rFonts w:ascii="Times New Roman"/>
          <w:b w:val="false"/>
          <w:i w:val="false"/>
          <w:color w:val="000000"/>
          <w:sz w:val="28"/>
        </w:rPr>
        <w:t>
      Мемлекеттік қызметті көрсету мерзімі құжаттар пакетін Мемлекеттік корпорацияға тіркеген сәттен бастап 10 (он) жұмыс күні.</w:t>
      </w:r>
      <w:r>
        <w:br/>
      </w:r>
      <w:r>
        <w:rPr>
          <w:rFonts w:ascii="Times New Roman"/>
          <w:b w:val="false"/>
          <w:i w:val="false"/>
          <w:color w:val="000000"/>
          <w:sz w:val="28"/>
        </w:rPr>
        <w:t>
      Көрсетілетін қызметті берушінің сұранымын жолдауға уәкілетті құрылымдық бөлімшелер немесе лауазымды тұлғалар:</w:t>
      </w:r>
      <w:r>
        <w:br/>
      </w:r>
      <w:r>
        <w:rPr>
          <w:rFonts w:ascii="Times New Roman"/>
          <w:b w:val="false"/>
          <w:i w:val="false"/>
          <w:color w:val="000000"/>
          <w:sz w:val="28"/>
        </w:rPr>
        <w:t>
      1) Мемлекеттік корпорация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10. Ауылдық округ әкімімен өзара іс-қимыл, оның iшiнде мемлекеттiк қызметтердi көрсету мәселелерi бойынша көрсетілетін қызметті берушiлердiң сұранымдарын қалыптастыру және жолдау рәсiмiнің (iс-қимылының) реттiлiгi мен мерзiмдерi:</w:t>
      </w:r>
      <w:r>
        <w:br/>
      </w:r>
      <w:r>
        <w:rPr>
          <w:rFonts w:ascii="Times New Roman"/>
          <w:b w:val="false"/>
          <w:i w:val="false"/>
          <w:color w:val="000000"/>
          <w:sz w:val="28"/>
        </w:rPr>
        <w:t xml:space="preserve">
      1-іс-қимыл – көрсетілетін қызметті алушы (немесе нотариалдық куәландырылған сенімхат бойынша оның өкілі) қызметті алу үшін ауылдық округ әкіміне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Орындалу ұзақтығы – 30 минут;</w:t>
      </w:r>
      <w:r>
        <w:br/>
      </w:r>
      <w:r>
        <w:rPr>
          <w:rFonts w:ascii="Times New Roman"/>
          <w:b w:val="false"/>
          <w:i w:val="false"/>
          <w:color w:val="000000"/>
          <w:sz w:val="28"/>
        </w:rPr>
        <w:t>
      2-іс-қимыл – ауылдық округ әкімінің маманы көрсетілетін қызметті алушының құжаттар топтамасын көрсетілетін қызметті берушіге қарау үшін жібереді. Орындалу ұзақтығы – 3 жұмыс күні;</w:t>
      </w:r>
      <w:r>
        <w:br/>
      </w:r>
      <w:r>
        <w:rPr>
          <w:rFonts w:ascii="Times New Roman"/>
          <w:b w:val="false"/>
          <w:i w:val="false"/>
          <w:color w:val="000000"/>
          <w:sz w:val="28"/>
        </w:rPr>
        <w:t>
      3-іс-қимыл – көрсетілетін қызметті берушінің маманы ауылдық округ әкімінен қабылданған құжаттарды қалыптастырады, тіркейді және бұрыштама қою үшін көрсетілетін қызметті берушінің басшысына береді. Орындалу ұзақтығы – 1 жұмыс күні;</w:t>
      </w:r>
      <w:r>
        <w:br/>
      </w:r>
      <w:r>
        <w:rPr>
          <w:rFonts w:ascii="Times New Roman"/>
          <w:b w:val="false"/>
          <w:i w:val="false"/>
          <w:color w:val="000000"/>
          <w:sz w:val="28"/>
        </w:rPr>
        <w:t>
      4-іс-қимыл – көрсетілетін қызметті берушінің басшысы бұрыштама қояды және көрсетілетін қызметті берушінің жауапты маманын анықтайды. Орындалу ұзақтығы – 1 жұмыс күні;</w:t>
      </w:r>
      <w:r>
        <w:br/>
      </w:r>
      <w:r>
        <w:rPr>
          <w:rFonts w:ascii="Times New Roman"/>
          <w:b w:val="false"/>
          <w:i w:val="false"/>
          <w:color w:val="000000"/>
          <w:sz w:val="28"/>
        </w:rPr>
        <w:t>
      5-іс-қимыл – көрсетілетін қызметті берушінің маманы көрсетілетін қызметті алушыға әлеуметтік көмек тағайындау туралы хабарлама дайындайды және хабарламаны қарап, қол қою үшін көрсетілетін қызметті берушінің басшысына береді. Орындалу ұзақтығы – 5 жұмыс күні;</w:t>
      </w:r>
      <w:r>
        <w:br/>
      </w:r>
      <w:r>
        <w:rPr>
          <w:rFonts w:ascii="Times New Roman"/>
          <w:b w:val="false"/>
          <w:i w:val="false"/>
          <w:color w:val="000000"/>
          <w:sz w:val="28"/>
        </w:rPr>
        <w:t>
      6-іс-қимыл – көрсетілетін қызметті берушінің басшысы әлеуметтік көмек тағайындау туралы хабарламаны қарайды және қол қояды. Орындалу ұзақтығы – 1 жұмыс күні;</w:t>
      </w:r>
      <w:r>
        <w:br/>
      </w:r>
      <w:r>
        <w:rPr>
          <w:rFonts w:ascii="Times New Roman"/>
          <w:b w:val="false"/>
          <w:i w:val="false"/>
          <w:color w:val="000000"/>
          <w:sz w:val="28"/>
        </w:rPr>
        <w:t>
      7-іс-қимыл – пошта арқылы ауылдық округ әкіміне хабарлама жіберу. Орындалу ұзақтығы – 3 жұмыс күні;</w:t>
      </w:r>
      <w:r>
        <w:br/>
      </w:r>
      <w:r>
        <w:rPr>
          <w:rFonts w:ascii="Times New Roman"/>
          <w:b w:val="false"/>
          <w:i w:val="false"/>
          <w:color w:val="000000"/>
          <w:sz w:val="28"/>
        </w:rPr>
        <w:t>
      8-іс-қимыл – ауылдық округ әкімі көрсетілетін қызметті алушыға әлеуметтік көмек тағайындау туралы хабарлама береді. Орындалу ұзақтығы – 1 жұмыс күні.</w:t>
      </w:r>
      <w:r>
        <w:br/>
      </w:r>
      <w:r>
        <w:rPr>
          <w:rFonts w:ascii="Times New Roman"/>
          <w:b w:val="false"/>
          <w:i w:val="false"/>
          <w:color w:val="000000"/>
          <w:sz w:val="28"/>
        </w:rPr>
        <w:t>
      Мемлекеттік қызмет көрсету мерзімі тұрғылықты жері бойынша ауылдық округ әкіміне құжаттар топтамасын тапсырған сәттен бастап – 15 (он бес) жұмыс күні.</w:t>
      </w:r>
      <w:r>
        <w:br/>
      </w:r>
      <w:r>
        <w:rPr>
          <w:rFonts w:ascii="Times New Roman"/>
          <w:b w:val="false"/>
          <w:i w:val="false"/>
          <w:color w:val="000000"/>
          <w:sz w:val="28"/>
        </w:rPr>
        <w:t xml:space="preserve">
      </w:t>
      </w:r>
      <w:r>
        <w:rPr>
          <w:rFonts w:ascii="Times New Roman"/>
          <w:b w:val="false"/>
          <w:i w:val="false"/>
          <w:color w:val="000000"/>
          <w:sz w:val="28"/>
        </w:rPr>
        <w:t>11. Мемлекеттік қызмет көрсету нәтижесін көрсетілетін қызметті беруші, Мемлекеттік корпорация, ауылдық округ әкімі арқылы алу процесі:</w:t>
      </w:r>
      <w:r>
        <w:br/>
      </w:r>
      <w:r>
        <w:rPr>
          <w:rFonts w:ascii="Times New Roman"/>
          <w:b w:val="false"/>
          <w:i w:val="false"/>
          <w:color w:val="000000"/>
          <w:sz w:val="28"/>
        </w:rPr>
        <w:t>
      1) 1-тәсіл - көрсетілетін қызметті беруші арқылы, орындалу ұзақтығы – 10 жұмыс күні;</w:t>
      </w:r>
      <w:r>
        <w:br/>
      </w:r>
      <w:r>
        <w:rPr>
          <w:rFonts w:ascii="Times New Roman"/>
          <w:b w:val="false"/>
          <w:i w:val="false"/>
          <w:color w:val="000000"/>
          <w:sz w:val="28"/>
        </w:rPr>
        <w:t>
      2) 2-тәсіл – Мемлекеттік корпорация арқылы, орындалу ұзақтығы – 10 жұмыс күні;</w:t>
      </w:r>
      <w:r>
        <w:br/>
      </w:r>
      <w:r>
        <w:rPr>
          <w:rFonts w:ascii="Times New Roman"/>
          <w:b w:val="false"/>
          <w:i w:val="false"/>
          <w:color w:val="000000"/>
          <w:sz w:val="28"/>
        </w:rPr>
        <w:t>
      3) 3-тәсіл – ауылдық округ әкімі арқылы, орындалу ұзақтығы – 15 жұмыс күні.</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қосымшаларға</w:t>
      </w:r>
      <w:r>
        <w:rPr>
          <w:rFonts w:ascii="Times New Roman"/>
          <w:b w:val="false"/>
          <w:i w:val="false"/>
          <w:color w:val="000000"/>
          <w:sz w:val="28"/>
        </w:rPr>
        <w:t xml:space="preserve"> сәйкес қызмет берушінің интернет-ресурсында орналастырылған мемлекеттік қызмет көрсетудің бизнес-процестерінің анықтамалығында көрсетілген.</w:t>
      </w:r>
    </w:p>
    <w:bookmarkEnd w:id="2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"Ауылдық елді мекендерде </w:t>
            </w:r>
            <w:r>
              <w:br/>
            </w:r>
            <w:r>
              <w:rPr>
                <w:rFonts w:ascii="Times New Roman"/>
                <w:b w:val="false"/>
                <w:i w:val="false"/>
                <w:color w:val="000000"/>
                <w:sz w:val="20"/>
              </w:rPr>
              <w:t xml:space="preserve">тұратын және жұмыс істейтін </w:t>
            </w:r>
            <w:r>
              <w:br/>
            </w:r>
            <w:r>
              <w:rPr>
                <w:rFonts w:ascii="Times New Roman"/>
                <w:b w:val="false"/>
                <w:i w:val="false"/>
                <w:color w:val="000000"/>
                <w:sz w:val="20"/>
              </w:rPr>
              <w:t xml:space="preserve">әлеуметтік сала мамандарына </w:t>
            </w:r>
            <w:r>
              <w:br/>
            </w:r>
            <w:r>
              <w:rPr>
                <w:rFonts w:ascii="Times New Roman"/>
                <w:b w:val="false"/>
                <w:i w:val="false"/>
                <w:color w:val="000000"/>
                <w:sz w:val="20"/>
              </w:rPr>
              <w:t xml:space="preserve">отын сатып алу бойынша </w:t>
            </w:r>
            <w:r>
              <w:br/>
            </w:r>
            <w:r>
              <w:rPr>
                <w:rFonts w:ascii="Times New Roman"/>
                <w:b w:val="false"/>
                <w:i w:val="false"/>
                <w:color w:val="000000"/>
                <w:sz w:val="20"/>
              </w:rPr>
              <w:t xml:space="preserve">әлеуметтік көмек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2023" w:id="257"/>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 </w:t>
      </w:r>
    </w:p>
    <w:bookmarkEnd w:id="257"/>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30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"Ауылдық елді мекендерде </w:t>
            </w:r>
            <w:r>
              <w:br/>
            </w:r>
            <w:r>
              <w:rPr>
                <w:rFonts w:ascii="Times New Roman"/>
                <w:b w:val="false"/>
                <w:i w:val="false"/>
                <w:color w:val="000000"/>
                <w:sz w:val="20"/>
              </w:rPr>
              <w:t xml:space="preserve">тұратын және жұмыс істейтін </w:t>
            </w:r>
            <w:r>
              <w:br/>
            </w:r>
            <w:r>
              <w:rPr>
                <w:rFonts w:ascii="Times New Roman"/>
                <w:b w:val="false"/>
                <w:i w:val="false"/>
                <w:color w:val="000000"/>
                <w:sz w:val="20"/>
              </w:rPr>
              <w:t xml:space="preserve">әлеуметтік сала мамандарына </w:t>
            </w:r>
            <w:r>
              <w:br/>
            </w:r>
            <w:r>
              <w:rPr>
                <w:rFonts w:ascii="Times New Roman"/>
                <w:b w:val="false"/>
                <w:i w:val="false"/>
                <w:color w:val="000000"/>
                <w:sz w:val="20"/>
              </w:rPr>
              <w:t xml:space="preserve">отын сатып алу бойынша </w:t>
            </w:r>
            <w:r>
              <w:br/>
            </w:r>
            <w:r>
              <w:rPr>
                <w:rFonts w:ascii="Times New Roman"/>
                <w:b w:val="false"/>
                <w:i w:val="false"/>
                <w:color w:val="000000"/>
                <w:sz w:val="20"/>
              </w:rPr>
              <w:t xml:space="preserve">әлеуметтік көмек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 2 қосымша</w:t>
            </w:r>
          </w:p>
        </w:tc>
      </w:tr>
    </w:tbl>
    <w:bookmarkStart w:name="z2024" w:id="258"/>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 </w:t>
      </w:r>
    </w:p>
    <w:bookmarkEnd w:id="258"/>
    <w:p>
      <w:pPr>
        <w:spacing w:after="0"/>
        <w:ind w:left="0"/>
        <w:jc w:val="both"/>
      </w:pPr>
      <w:r>
        <w:drawing>
          <wp:inline distT="0" distB="0" distL="0" distR="0">
            <wp:extent cx="6489700" cy="130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489700" cy="1301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"Ауылдық елді мекендерде </w:t>
            </w:r>
            <w:r>
              <w:br/>
            </w:r>
            <w:r>
              <w:rPr>
                <w:rFonts w:ascii="Times New Roman"/>
                <w:b w:val="false"/>
                <w:i w:val="false"/>
                <w:color w:val="000000"/>
                <w:sz w:val="20"/>
              </w:rPr>
              <w:t xml:space="preserve">тұратын және жұмыс істейтін </w:t>
            </w:r>
            <w:r>
              <w:br/>
            </w:r>
            <w:r>
              <w:rPr>
                <w:rFonts w:ascii="Times New Roman"/>
                <w:b w:val="false"/>
                <w:i w:val="false"/>
                <w:color w:val="000000"/>
                <w:sz w:val="20"/>
              </w:rPr>
              <w:t xml:space="preserve">әлеуметтік сала мамандарына </w:t>
            </w:r>
            <w:r>
              <w:br/>
            </w:r>
            <w:r>
              <w:rPr>
                <w:rFonts w:ascii="Times New Roman"/>
                <w:b w:val="false"/>
                <w:i w:val="false"/>
                <w:color w:val="000000"/>
                <w:sz w:val="20"/>
              </w:rPr>
              <w:t xml:space="preserve">отын сатып алу бойынша </w:t>
            </w:r>
            <w:r>
              <w:br/>
            </w:r>
            <w:r>
              <w:rPr>
                <w:rFonts w:ascii="Times New Roman"/>
                <w:b w:val="false"/>
                <w:i w:val="false"/>
                <w:color w:val="000000"/>
                <w:sz w:val="20"/>
              </w:rPr>
              <w:t xml:space="preserve">әлеуметтік көмек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 3 қосымша</w:t>
            </w:r>
          </w:p>
        </w:tc>
      </w:tr>
    </w:tbl>
    <w:bookmarkStart w:name="z2025" w:id="259"/>
    <w:p>
      <w:pPr>
        <w:spacing w:after="0"/>
        <w:ind w:left="0"/>
        <w:jc w:val="left"/>
      </w:pPr>
      <w:r>
        <w:rPr>
          <w:rFonts w:ascii="Times New Roman"/>
          <w:b/>
          <w:i w:val="false"/>
          <w:color w:val="000000"/>
        </w:rPr>
        <w:t xml:space="preserve"> Ауылдық округ әкімі арқылы мемлекеттік қызмет көрсету кезіндегі бизнес-процестердің анықтамалығы</w:t>
      </w:r>
    </w:p>
    <w:bookmarkEnd w:id="259"/>
    <w:p>
      <w:pPr>
        <w:spacing w:after="0"/>
        <w:ind w:left="0"/>
        <w:jc w:val="left"/>
      </w:pPr>
      <w:r>
        <w:br/>
      </w:r>
    </w:p>
    <w:p>
      <w:pPr>
        <w:spacing w:after="0"/>
        <w:ind w:left="0"/>
        <w:jc w:val="both"/>
      </w:pPr>
      <w:r>
        <w:drawing>
          <wp:inline distT="0" distB="0" distL="0" distR="0">
            <wp:extent cx="6477000" cy="1275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477000" cy="1275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20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"10"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1087" w:id="260"/>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260"/>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18.08.2016 </w:t>
      </w:r>
      <w:r>
        <w:rPr>
          <w:rFonts w:ascii="Times New Roman"/>
          <w:b w:val="false"/>
          <w:i w:val="false"/>
          <w:color w:val="ff0000"/>
          <w:sz w:val="28"/>
        </w:rPr>
        <w:t>№ 258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1088" w:id="261"/>
    <w:p>
      <w:pPr>
        <w:spacing w:after="0"/>
        <w:ind w:left="0"/>
        <w:jc w:val="both"/>
      </w:pPr>
      <w:r>
        <w:rPr>
          <w:rFonts w:ascii="Times New Roman"/>
          <w:b w:val="false"/>
          <w:i w:val="false"/>
          <w:color w:val="000000"/>
          <w:sz w:val="28"/>
        </w:rPr>
        <w:t xml:space="preserve">
      1. "Өтініш берушінің (отбасының) атаулы әлеуметтік көмек алушыларға тиесілігін растайтын анықтама беру" мемлекеттік көрсетілетін қызметінің (бұдан әрі - мемлекеттік көрсетілетін қызмет)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және кент, ауыл, ауылдық округ әкімдері (бұдан әрі - көрсетілетін қызметті беруші) болып табылады. </w:t>
      </w:r>
    </w:p>
    <w:bookmarkEnd w:id="261"/>
    <w:bookmarkStart w:name="z74" w:id="26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262"/>
    <w:bookmarkStart w:name="z75" w:id="26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263"/>
    <w:bookmarkStart w:name="z76" w:id="264"/>
    <w:p>
      <w:pPr>
        <w:spacing w:after="0"/>
        <w:ind w:left="0"/>
        <w:jc w:val="both"/>
      </w:pPr>
      <w:r>
        <w:rPr>
          <w:rFonts w:ascii="Times New Roman"/>
          <w:b w:val="false"/>
          <w:i w:val="false"/>
          <w:color w:val="000000"/>
          <w:sz w:val="28"/>
        </w:rPr>
        <w:t>
      2) көрсетілетін қызметті беруші;</w:t>
      </w:r>
    </w:p>
    <w:bookmarkEnd w:id="264"/>
    <w:bookmarkStart w:name="z77" w:id="265"/>
    <w:p>
      <w:pPr>
        <w:spacing w:after="0"/>
        <w:ind w:left="0"/>
        <w:jc w:val="both"/>
      </w:pPr>
      <w:r>
        <w:rPr>
          <w:rFonts w:ascii="Times New Roman"/>
          <w:b w:val="false"/>
          <w:i w:val="false"/>
          <w:color w:val="000000"/>
          <w:sz w:val="28"/>
        </w:rPr>
        <w:t xml:space="preserve">
      3) www.egov.kz "электрондық үкімет" веб-порталы (бұдан әрі – портал); </w:t>
      </w:r>
    </w:p>
    <w:bookmarkEnd w:id="265"/>
    <w:p>
      <w:pPr>
        <w:spacing w:after="0"/>
        <w:ind w:left="0"/>
        <w:jc w:val="left"/>
      </w:pPr>
      <w:r>
        <w:rPr>
          <w:rFonts w:ascii="Times New Roman"/>
          <w:b w:val="false"/>
          <w:i w:val="false"/>
          <w:color w:val="000000"/>
          <w:sz w:val="28"/>
        </w:rPr>
        <w:t>
      4) Халықты жұмыспен қамту орталығы (бұдан әрі – Орталық)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Шығыс Қазақстан облысы әкімдігінің 21.05.2018 </w:t>
      </w:r>
      <w:r>
        <w:rPr>
          <w:rFonts w:ascii="Times New Roman"/>
          <w:b w:val="false"/>
          <w:i w:val="false"/>
          <w:color w:val="000000"/>
          <w:sz w:val="28"/>
        </w:rPr>
        <w:t>№ 132</w:t>
      </w:r>
      <w:r>
        <w:rPr>
          <w:rFonts w:ascii="Times New Roman"/>
          <w:b w:val="false"/>
          <w:i w:val="false"/>
          <w:color w:val="ff0000"/>
          <w:sz w:val="28"/>
        </w:rPr>
        <w:t xml:space="preserve"> қаулысымен; өзгеріс енгізілді - Шығыс Қазақстан облысы әкімдігінің 17.06.2019 </w:t>
      </w:r>
      <w:r>
        <w:rPr>
          <w:rFonts w:ascii="Times New Roman"/>
          <w:b w:val="false"/>
          <w:i w:val="false"/>
          <w:color w:val="000000"/>
          <w:sz w:val="28"/>
        </w:rPr>
        <w:t>№ 196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атаулы әлеуметтік көмек алушыларға көрсетілетін қызметті алушының тиесілігін (не тиесілі еместігін) растайтын анықтама (бұдан әрі - анықтама).</w:t>
      </w:r>
      <w:r>
        <w:br/>
      </w:r>
      <w:r>
        <w:rPr>
          <w:rFonts w:ascii="Times New Roman"/>
          <w:b w:val="false"/>
          <w:i w:val="false"/>
          <w:color w:val="000000"/>
          <w:sz w:val="28"/>
        </w:rPr>
        <w:t>
      Мемлекеттік қызмет көрсету нәтижесін беру нысаны: қағаз және (немесе) электрондық түрінде.</w:t>
      </w:r>
      <w:r>
        <w:br/>
      </w:r>
      <w:r>
        <w:rPr>
          <w:rFonts w:ascii="Times New Roman"/>
          <w:b w:val="false"/>
          <w:i w:val="false"/>
          <w:color w:val="000000"/>
          <w:sz w:val="28"/>
        </w:rPr>
        <w:t>
</w:t>
      </w:r>
    </w:p>
    <w:bookmarkStart w:name="z2026" w:id="266"/>
    <w:p>
      <w:pPr>
        <w:spacing w:after="0"/>
        <w:ind w:left="0"/>
        <w:jc w:val="left"/>
      </w:pPr>
      <w:r>
        <w:rPr>
          <w:rFonts w:ascii="Times New Roman"/>
          <w:b/>
          <w:i w:val="false"/>
          <w:color w:val="000000"/>
        </w:rPr>
        <w:t xml:space="preserve"> 2. Мемлекеттiк көрсетілетін қызмет процесiнде көрсетiлетiн қызметті берушiнiң құрылымдық бөлiмшелерiнiң (қызметкерлерiнiң) iс-қимыл тәртiбiн сипаттау</w:t>
      </w:r>
    </w:p>
    <w:bookmarkEnd w:id="266"/>
    <w:bookmarkStart w:name="z1091" w:id="267"/>
    <w:p>
      <w:pPr>
        <w:spacing w:after="0"/>
        <w:ind w:left="0"/>
        <w:jc w:val="both"/>
      </w:pPr>
      <w:r>
        <w:rPr>
          <w:rFonts w:ascii="Times New Roman"/>
          <w:b w:val="false"/>
          <w:i w:val="false"/>
          <w:color w:val="000000"/>
          <w:sz w:val="28"/>
        </w:rPr>
        <w:t xml:space="preserve">
      4. Мемлекеттiк көрсетілетін қызмет бойынша рәсімді бастауға көрсетілетін қызмет алушының (немесе нотариалдық куәландырылған сенімхат бойынша оның өкілі) өтініш ұсынуы және Қазақстан Республикасы Денсаулық сақтау және әлеуметтік даму министрінің 2015 жылғы 28 сәуірдегі № 279 (Нормативтік құқықтық актілерді мемлекеттік тіркеу тізілімінде № 11342 болып тіркелген) бұйрығымен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тізбесінің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5. Мемлекеттiк қызмет көрсету процесiнiң құрамына кiретiн iс-қимылдардың мазмұны, орындалу ұзақтығы:</w:t>
      </w:r>
      <w:r>
        <w:br/>
      </w:r>
      <w:r>
        <w:rPr>
          <w:rFonts w:ascii="Times New Roman"/>
          <w:b w:val="false"/>
          <w:i w:val="false"/>
          <w:color w:val="000000"/>
          <w:sz w:val="28"/>
        </w:rPr>
        <w:t>
      1-іс-қимыл – көрсетілетін қызметті беруші маманының ұсынылған құжаттарды тексеруі. Қазақстан Республикасының заңдарында өзгесі көзделмесе, мемлекеттік қызмет көрсету кезінде ақпараттық жүйелерде (бұдан әрі - АЖ) қамтылған, заңмен қорғалатын құпияны құрайтын мәліметтерді пайдалануға жазбаша келісім алу. Орындалу ұзақтығы - 15 минут;</w:t>
      </w:r>
      <w:r>
        <w:br/>
      </w:r>
      <w:r>
        <w:rPr>
          <w:rFonts w:ascii="Times New Roman"/>
          <w:b w:val="false"/>
          <w:i w:val="false"/>
          <w:color w:val="000000"/>
          <w:sz w:val="28"/>
        </w:rPr>
        <w:t>
      2-іс-қимыл – көрсетілетін қызметті беруші маманының "Әлеуметтік көмек" автоматтандырылған ақпараттық жүйесінде (бұдан әрі - ААЖ) авторландыруы. Орындалу ұзақтығы - 1 минут;</w:t>
      </w:r>
      <w:r>
        <w:br/>
      </w:r>
      <w:r>
        <w:rPr>
          <w:rFonts w:ascii="Times New Roman"/>
          <w:b w:val="false"/>
          <w:i w:val="false"/>
          <w:color w:val="000000"/>
          <w:sz w:val="28"/>
        </w:rPr>
        <w:t>
      3-іс-қимыл – ААЖ - да сұраным нысанын толтыру. Орындалу ұзақтығы - 7 минут;</w:t>
      </w:r>
      <w:r>
        <w:br/>
      </w:r>
      <w:r>
        <w:rPr>
          <w:rFonts w:ascii="Times New Roman"/>
          <w:b w:val="false"/>
          <w:i w:val="false"/>
          <w:color w:val="000000"/>
          <w:sz w:val="28"/>
        </w:rPr>
        <w:t>
      4-іс-қимыл – сәйкестендіру деректерінің сәйкестігін тексеру. Орындалу ұзақтығы - 1 минут;</w:t>
      </w:r>
      <w:r>
        <w:br/>
      </w:r>
      <w:r>
        <w:rPr>
          <w:rFonts w:ascii="Times New Roman"/>
          <w:b w:val="false"/>
          <w:i w:val="false"/>
          <w:color w:val="000000"/>
          <w:sz w:val="28"/>
        </w:rPr>
        <w:t>
      5-іс-қимыл – сұранымды өңдеу. Орындалу ұзақтығы - 1 минут;</w:t>
      </w:r>
      <w:r>
        <w:br/>
      </w:r>
      <w:r>
        <w:rPr>
          <w:rFonts w:ascii="Times New Roman"/>
          <w:b w:val="false"/>
          <w:i w:val="false"/>
          <w:color w:val="000000"/>
          <w:sz w:val="28"/>
        </w:rPr>
        <w:t>
      6-іс-қимыл – мемлекеттік көрсетілетін қызмет нәтижесін қалыптастыру. Орындалу ұзақтығы - 2 минут;</w:t>
      </w:r>
      <w:r>
        <w:br/>
      </w:r>
      <w:r>
        <w:rPr>
          <w:rFonts w:ascii="Times New Roman"/>
          <w:b w:val="false"/>
          <w:i w:val="false"/>
          <w:color w:val="000000"/>
          <w:sz w:val="28"/>
        </w:rPr>
        <w:t>
      7-іс-қимыл – анықтаманы беру. Орындалу ұзақтығы - 1 минут.</w:t>
      </w:r>
      <w:r>
        <w:br/>
      </w:r>
      <w:r>
        <w:rPr>
          <w:rFonts w:ascii="Times New Roman"/>
          <w:b w:val="false"/>
          <w:i w:val="false"/>
          <w:color w:val="000000"/>
          <w:sz w:val="28"/>
        </w:rPr>
        <w:t>
      Мемлекеттік корпорацияға, көрсетілетін қызметті берушіге, порталға және Орталыққа құжаттардың топтамасын тапсырған күннен бастап мемлекеттік қызмет көрсету мерзімі - 15 (он бес) минут.</w:t>
      </w:r>
      <w:r>
        <w:br/>
      </w: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Шығыс Қазақстан облысы әкімдігінің 21.05.2018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нәтижесi мемлекеттік көрсетілетін қызметті алуға құжаттарды қабылдау болып табылады, ол 2-ші іс-қимылды орындауды бастау үшін негіз болады. </w:t>
      </w:r>
      <w:r>
        <w:br/>
      </w:r>
      <w:r>
        <w:rPr>
          <w:rFonts w:ascii="Times New Roman"/>
          <w:b w:val="false"/>
          <w:i w:val="false"/>
          <w:color w:val="000000"/>
          <w:sz w:val="28"/>
        </w:rPr>
        <w:t>
      Осы Регламенттің 5-тармағында көрсетілген 2-ші іс-қимыл бойынша мемлекеттік қызмет көрсету нәтижесi ААЖ-да авторландыру болып табылады, ол 3-ші іс-қимылды орындауды бастау үшін негіз болады.</w:t>
      </w:r>
      <w:r>
        <w:br/>
      </w:r>
      <w:r>
        <w:rPr>
          <w:rFonts w:ascii="Times New Roman"/>
          <w:b w:val="false"/>
          <w:i w:val="false"/>
          <w:color w:val="000000"/>
          <w:sz w:val="28"/>
        </w:rPr>
        <w:t>
      Осы Регламенттің 5-тармағында көрсетілген 3-ші іс-қимыл бойынша мемлекеттік қызмет көрсету нәтижесi сұраным нысанын толтыру және жіберу</w:t>
      </w:r>
      <w:r>
        <w:br/>
      </w:r>
      <w:r>
        <w:rPr>
          <w:rFonts w:ascii="Times New Roman"/>
          <w:b w:val="false"/>
          <w:i w:val="false"/>
          <w:color w:val="000000"/>
          <w:sz w:val="28"/>
        </w:rPr>
        <w:t>
      болып табылады, ол 4-ші іс-қимылды орындауды бастау үшін негіз болады.</w:t>
      </w:r>
      <w:r>
        <w:br/>
      </w:r>
      <w:r>
        <w:rPr>
          <w:rFonts w:ascii="Times New Roman"/>
          <w:b w:val="false"/>
          <w:i w:val="false"/>
          <w:color w:val="000000"/>
          <w:sz w:val="28"/>
        </w:rPr>
        <w:t>
      Осы Регламенттің 5-тармағында көрсетілген 4-ші іс-қимыл бойынша мемлекеттік қызмет көрсету нәтижесi көрсетілетін қызметті берушінің АЖ-да сәйкестендіру мәліметтерін тексеруді аяқтау болып табылады, ол 5-ші іс-қимылды орындауды бастау үшін негіз болады.</w:t>
      </w:r>
      <w:r>
        <w:br/>
      </w:r>
      <w:r>
        <w:rPr>
          <w:rFonts w:ascii="Times New Roman"/>
          <w:b w:val="false"/>
          <w:i w:val="false"/>
          <w:color w:val="000000"/>
          <w:sz w:val="28"/>
        </w:rPr>
        <w:t>
      Осы Регламенттің 5-тармағында көрсетілген 5-ші іс-қимыл бойынша мемлекеттік қызмет көрсету нәтижесi сұранымды өңдеу болып табылады, ол 6-шы іс-қимылды орындауды бастау үшін негіз болады.</w:t>
      </w:r>
      <w:r>
        <w:br/>
      </w:r>
      <w:r>
        <w:rPr>
          <w:rFonts w:ascii="Times New Roman"/>
          <w:b w:val="false"/>
          <w:i w:val="false"/>
          <w:color w:val="000000"/>
          <w:sz w:val="28"/>
        </w:rPr>
        <w:t>
      Осы Регламенттің 5-тармағында көрсетілген 6-шы іс-қимыл бойынша мемлекеттік қызмет көрсету нәтижесi мемлекеттік көрсетілетін қызмет нәтижесін қалыптастыру болып табылады, ол 7-ші іс-қимылды орындауды бастау үшін негіз болады.</w:t>
      </w:r>
      <w:r>
        <w:br/>
      </w:r>
      <w:r>
        <w:rPr>
          <w:rFonts w:ascii="Times New Roman"/>
          <w:b w:val="false"/>
          <w:i w:val="false"/>
          <w:color w:val="000000"/>
          <w:sz w:val="28"/>
        </w:rPr>
        <w:t>
      Осы Регламенттің 5-тармағында көрсетілген 7-ші іс-қимыл бойынша мемлекеттік қызмет көрсету нәтижесi мемлекеттік көрсетілетін қызмет нәтижесін көрсетілетін қызметті алушыға беру болып табылады.</w:t>
      </w:r>
    </w:p>
    <w:bookmarkEnd w:id="267"/>
    <w:bookmarkStart w:name="z2028" w:id="268"/>
    <w:p>
      <w:pPr>
        <w:spacing w:after="0"/>
        <w:ind w:left="0"/>
        <w:jc w:val="left"/>
      </w:pPr>
      <w:r>
        <w:rPr>
          <w:rFonts w:ascii="Times New Roman"/>
          <w:b/>
          <w:i w:val="false"/>
          <w:color w:val="000000"/>
        </w:rPr>
        <w:t xml:space="preserve"> 3. Мемлекеттiк көрсетілетін қызмет процесiнде мемлекеттік көрсетілетін қызметті берушінiң құрылымдық бөлiмшелерiнiң (қызметкерлерiнiң) өзара iс-қимыл тәртiбiн сипаттау</w:t>
      </w:r>
    </w:p>
    <w:bookmarkEnd w:id="268"/>
    <w:bookmarkStart w:name="z2029" w:id="269"/>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қызметті берушінiң құрылымдық бөлiмшелерiнiң тiзбесi:</w:t>
      </w:r>
      <w:r>
        <w:br/>
      </w:r>
      <w:r>
        <w:rPr>
          <w:rFonts w:ascii="Times New Roman"/>
          <w:b w:val="false"/>
          <w:i w:val="false"/>
          <w:color w:val="000000"/>
          <w:sz w:val="28"/>
        </w:rPr>
        <w:t>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Мемлекеттiк қызмет көрсету үшiн қажеттi рәсімдердің (іс-қимылдардың) сипаттамасы:</w:t>
      </w:r>
      <w:r>
        <w:br/>
      </w:r>
      <w:r>
        <w:rPr>
          <w:rFonts w:ascii="Times New Roman"/>
          <w:b w:val="false"/>
          <w:i w:val="false"/>
          <w:color w:val="000000"/>
          <w:sz w:val="28"/>
        </w:rPr>
        <w:t>
      1-іс-қимыл – көрсетілетін қызметті алушы (немесе нотариалдық куәландырылған сенімхат бойынша оның өкілі) мемлекеттік көрсетілетін қызметті алу үшін көрсетілетін қызметті берушіге жүгінеді және стандарттың 9-тармағында көрсетілген құжаттарды ұсынады. Мемлекеттік қызмет көрсету кезінде, егер өзгесі Қазақстан Республикасының заңдарында көзделмесе, ақпараттық жүйелерде (бұдан әрі - АЖ) қамтылған заңмен қорғалатын құпияны құрайтын мәліметтерді пайдалануға көрсетілетін қызметті алушының жазбаша келісімін алу. Орындалу ұзақтығы - 15 минут;</w:t>
      </w:r>
      <w:r>
        <w:br/>
      </w:r>
      <w:r>
        <w:rPr>
          <w:rFonts w:ascii="Times New Roman"/>
          <w:b w:val="false"/>
          <w:i w:val="false"/>
          <w:color w:val="000000"/>
          <w:sz w:val="28"/>
        </w:rPr>
        <w:t>
      2-іс-қимыл – көрсетілетін қызметті беруші маманының АЖ-да жеке сәйкестендіру нөмірі (бұдан әрі - ЖСН) және парольді енгізуі (авторландыру процесі). Орындалу ұзақтығы - 1 минут;</w:t>
      </w:r>
      <w:r>
        <w:br/>
      </w:r>
      <w:r>
        <w:rPr>
          <w:rFonts w:ascii="Times New Roman"/>
          <w:b w:val="false"/>
          <w:i w:val="false"/>
          <w:color w:val="000000"/>
          <w:sz w:val="28"/>
        </w:rPr>
        <w:t>
      3-іс-қимыл – көрсетілетін қызметті беруші маманының осы Регламентте көрсетілген мемлекеттік көрсетілетін қызметті таңдауы, сұраным нысанын экранға шығаруы және оның құрылымы мен форматтық талаптарын ескере отырып, нысанды толтыруы (деректерді енгізу, сканерленген құжаттарды қоса тіркеу). Мемлекеттік қызмет көрсетуге сұранымның толтырылған нысанына (енгізілген деректерге, қоса тіркелген сканерленген құжаттарға) көрсетілетін қызметті беруші маманының электрондық цифрлық қолтаңбасы (бұдан әрі - ЭЦҚ) көмегімен қол қоюы. Орындалу ұзақтығы - 7 минут;</w:t>
      </w:r>
      <w:r>
        <w:br/>
      </w:r>
      <w:r>
        <w:rPr>
          <w:rFonts w:ascii="Times New Roman"/>
          <w:b w:val="false"/>
          <w:i w:val="false"/>
          <w:color w:val="000000"/>
          <w:sz w:val="28"/>
        </w:rPr>
        <w:t>
      4-іс-қимыл – сәйкестендіру деректердің сәйкестігін (сұранымда көрсетілген ЖСН мен ЭЦҚ тіркеу куәлігінде көрсетілген ЖСН арасында), ЭЦҚ тіркеу куәлігінің қолданылу мерзімін және көрсетілетін қызметті берушінің АЖ-да қайтарылған (күші жойылған) ЭЦҚ тіркеу куәліктерінің тізімінде болмауын тексеру. Орындалу ұзақтығы - 1 минут;</w:t>
      </w:r>
      <w:r>
        <w:br/>
      </w:r>
      <w:r>
        <w:rPr>
          <w:rFonts w:ascii="Times New Roman"/>
          <w:b w:val="false"/>
          <w:i w:val="false"/>
          <w:color w:val="000000"/>
          <w:sz w:val="28"/>
        </w:rPr>
        <w:t>
      5-іс-қимыл – көрсетілетін қызметті беруші маманының мемлекеттік көрсетілетін қызметті өңдеуі. Орындалу ұзақтығы - 1 минут;</w:t>
      </w:r>
      <w:r>
        <w:br/>
      </w:r>
      <w:r>
        <w:rPr>
          <w:rFonts w:ascii="Times New Roman"/>
          <w:b w:val="false"/>
          <w:i w:val="false"/>
          <w:color w:val="000000"/>
          <w:sz w:val="28"/>
        </w:rPr>
        <w:t>
      6-іс-қимыл – көрсетілетін қызметті беруші маманының мемлекеттік қызмет көрсетудің нәтижесін анықтама түрінде қалыптастыруы. Құжат көрсетілетін қызметті беруші маманының ЭЦҚ-сын қолданумен қалыптасады. Орындалу ұзақтығы - 2 минут;</w:t>
      </w:r>
      <w:r>
        <w:br/>
      </w:r>
      <w:r>
        <w:rPr>
          <w:rFonts w:ascii="Times New Roman"/>
          <w:b w:val="false"/>
          <w:i w:val="false"/>
          <w:color w:val="000000"/>
          <w:sz w:val="28"/>
        </w:rPr>
        <w:t>
      7-іс-қимыл – көрсетілетін қызметті беруші маманының көрсетілетін қызметті алушыға мемлекеттік көрсетілетін қызмет нәтижесін қолына анықтама түрінде беруі. Орындалу ұзақтығы - 1 минут.</w:t>
      </w:r>
    </w:p>
    <w:bookmarkEnd w:id="269"/>
    <w:bookmarkStart w:name="z2031" w:id="270"/>
    <w:p>
      <w:pPr>
        <w:spacing w:after="0"/>
        <w:ind w:left="0"/>
        <w:jc w:val="left"/>
      </w:pPr>
      <w:r>
        <w:rPr>
          <w:rFonts w:ascii="Times New Roman"/>
          <w:b/>
          <w:i w:val="false"/>
          <w:color w:val="000000"/>
        </w:rPr>
        <w:t xml:space="preserve"> 4. Мемлекеттік корпорация және (немесе) өзге де көрсетiлетiн қызметтi берушiлермен өзара iс-қимыл тәртiбiн, сондай-ақ мемлекеттiк көрсетілетін қызмет процесiнде ақпараттық жүйелердi пайдалану тәртiбiн сипаттау</w:t>
      </w:r>
    </w:p>
    <w:bookmarkEnd w:id="270"/>
    <w:p>
      <w:pPr>
        <w:spacing w:after="0"/>
        <w:ind w:left="0"/>
        <w:jc w:val="both"/>
      </w:pPr>
      <w:r>
        <w:rPr>
          <w:rFonts w:ascii="Times New Roman"/>
          <w:b w:val="false"/>
          <w:i w:val="false"/>
          <w:color w:val="000000"/>
          <w:sz w:val="28"/>
        </w:rPr>
        <w:t xml:space="preserve">
      9. Көрсетілетін қызметті алушы мемлекеттік көрсетілетін қызметті алу үшін Мемлекеттік корпорацияға жүгінуге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ұсынуға құқылы.</w:t>
      </w:r>
      <w:r>
        <w:br/>
      </w:r>
      <w:r>
        <w:rPr>
          <w:rFonts w:ascii="Times New Roman"/>
          <w:b w:val="false"/>
          <w:i w:val="false"/>
          <w:color w:val="000000"/>
          <w:sz w:val="28"/>
        </w:rPr>
        <w:t xml:space="preserve">
      Мемлекеттік корпорациямен өзара iс-қимылдың, оның iшiнде мемлекеттiк қызмет көрсету мәселелерi бойынша көрсетілетін қызметті берушiлердiң сұранымдарын қалыптастыру және жолдау рәсімінің (іс-қимылының) реттiлiгi мен мерзiмдерi: </w:t>
      </w:r>
      <w:r>
        <w:br/>
      </w:r>
      <w:r>
        <w:rPr>
          <w:rFonts w:ascii="Times New Roman"/>
          <w:b w:val="false"/>
          <w:i w:val="false"/>
          <w:color w:val="000000"/>
          <w:sz w:val="28"/>
        </w:rPr>
        <w:t>
      1-іс-қимыл – көрсетілетін қызметті алушы (немесе нотариалдық куәландырылған сенімхат бойынша оның өкілі) мемлекеттік қызмет алу үшін стандарттың 9-тармағында көрсетілген құжаттарымен Мемлекеттік корпорацияға жүгінеді. Көрсетілетін қызметті алушының құжаттарын тексеруді Мемлекеттік корпорация қызметкері жүргізеді. Орындалу ұзақтығы - 15 минут;</w:t>
      </w:r>
      <w:r>
        <w:br/>
      </w:r>
      <w:r>
        <w:rPr>
          <w:rFonts w:ascii="Times New Roman"/>
          <w:b w:val="false"/>
          <w:i w:val="false"/>
          <w:color w:val="000000"/>
          <w:sz w:val="28"/>
        </w:rPr>
        <w:t xml:space="preserve">
      1-шарт – көрсетілетін қызметті алушы құжаттардың толық топтамасын ұсынбаған жағдайда, Мемлекеттік корпорация қызметкері құжаттарды қабылдаудан бас тарту туралы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қолхат береді;</w:t>
      </w:r>
      <w:r>
        <w:br/>
      </w:r>
      <w:r>
        <w:rPr>
          <w:rFonts w:ascii="Times New Roman"/>
          <w:b w:val="false"/>
          <w:i w:val="false"/>
          <w:color w:val="000000"/>
          <w:sz w:val="28"/>
        </w:rPr>
        <w:t>
      2-іс-қимыл – Мемлекеттік корпорация қызметкерінің Мемлекеттік корпорация ықпалдастырылған ақпараттық жүйесінде (бұдан әрі - Мемлекеттік корпорация АЖ) авторландыру процесі. Логин және пароль немесе ЭЦҚ арқылы тіркелген оператор туралы деректердің түпнұсқалығын Мемлекеттік корпорация АЖ-да тексеру. Мемлекеттік қызмет көрсету кезінде, егер өзгесі Қазақстан Республикасының заңдарында көзделмесе, АЖ-де қамтылған заңмен қорғалатын құпияны құрайтын мәліметтерді пайдалануға көрсетілетін қызметті алушының жазбаша келісімін алу. Орындалу ұзақтығы - 1 минут;</w:t>
      </w:r>
      <w:r>
        <w:br/>
      </w:r>
      <w:r>
        <w:rPr>
          <w:rFonts w:ascii="Times New Roman"/>
          <w:b w:val="false"/>
          <w:i w:val="false"/>
          <w:color w:val="000000"/>
          <w:sz w:val="28"/>
        </w:rPr>
        <w:t>
      3-іс-қимыл – Мемлекеттік корпорация қызметкерінің осы Регламентте көрсетілген қызметті таңдауы, қызмет көрсету үшін экранға сұраным нысанын шығаруы және оның құрылымы мен форматтық талаптарын ескере отырып, толтыруы (деректерді енгізу және сканерленген құжаттарды қоса тіркеу). Орындалу ұзақтығы - 3 минут;</w:t>
      </w:r>
      <w:r>
        <w:br/>
      </w:r>
      <w:r>
        <w:rPr>
          <w:rFonts w:ascii="Times New Roman"/>
          <w:b w:val="false"/>
          <w:i w:val="false"/>
          <w:color w:val="000000"/>
          <w:sz w:val="28"/>
        </w:rPr>
        <w:t>
      4-іс-қимыл – мемлекеттік қызмет көрсетуге толтырылған сұраным нысанына Мемлекеттік корпорация қызметкерінің ЭЦҚ көмегімен қол қоюы (енгізілген деректерге, қоса тіркелген сканерленген құжаттарға). Сәйкестендіру деректерінің сәйкестігін тексеру (сұранымда көрсетілген ЖСН мен ЭЦҚ тіркеу куәлігінде көрсетілген ЖСН арасында), ЭЦҚ тіркеу куәлігінің қолдану мерзімін және Мемлекеттік корпорация АЖ-да қайтарылған (күші жойылған) тіркеу куәліктерінің тізімінде болмауын тексеру. Орындалу ұзақтығы - 2 минут;</w:t>
      </w:r>
      <w:r>
        <w:br/>
      </w:r>
      <w:r>
        <w:rPr>
          <w:rFonts w:ascii="Times New Roman"/>
          <w:b w:val="false"/>
          <w:i w:val="false"/>
          <w:color w:val="000000"/>
          <w:sz w:val="28"/>
        </w:rPr>
        <w:t>
      5-іс-қимыл – Мемлекеттік корпорация қызметкерінің мемлекеттік көрсетілетін қызметті өңдеуі. Орындалу ұзақтығы - 6 минут;</w:t>
      </w:r>
      <w:r>
        <w:br/>
      </w:r>
      <w:r>
        <w:rPr>
          <w:rFonts w:ascii="Times New Roman"/>
          <w:b w:val="false"/>
          <w:i w:val="false"/>
          <w:color w:val="000000"/>
          <w:sz w:val="28"/>
        </w:rPr>
        <w:t>
      6-іс-қимыл – Мемлекеттік корпорация қызметкерінің мемлекеттік қызмет көрсету нәтижесін анықтама түрінде қағаз жеткізгіште қалыптастыруы. Электрондық құжат Мемлекеттік корпорация қызметкерінің ЭЦҚ-ын қолданумен қалыптасады. Орындалу ұзақтығы - 3 минут;</w:t>
      </w:r>
      <w:r>
        <w:br/>
      </w:r>
      <w:r>
        <w:rPr>
          <w:rFonts w:ascii="Times New Roman"/>
          <w:b w:val="false"/>
          <w:i w:val="false"/>
          <w:color w:val="000000"/>
          <w:sz w:val="28"/>
        </w:rPr>
        <w:t>
      7-іс-қимыл – Мемлекеттік корпорация қызметкерінің мемлекеттік көрсетілетін қызмет нәтижесін көрсетілетін қызметті алушының қолына немесе электрондық поштаға жіберу арқылы беруі. Орындалу ұзақтығы - 2 жұмыс күні.</w:t>
      </w:r>
      <w:r>
        <w:br/>
      </w:r>
      <w:r>
        <w:rPr>
          <w:rFonts w:ascii="Times New Roman"/>
          <w:b w:val="false"/>
          <w:i w:val="false"/>
          <w:color w:val="000000"/>
          <w:sz w:val="28"/>
        </w:rPr>
        <w:t>
      Мемлекеттік қызметті көрсету мерзімі көрсетілетін қызметті алушы құжаттар топтамасын Мемлекеттік корпорацияға тапсырған сәттен бастап - 3 (үш) жұмыс күні (Мемлекеттік корпорацияда құжаттарды қабылдау күні мемлекеттік қызмет көрсету мерзіміне кірмейді).</w:t>
      </w:r>
      <w:r>
        <w:br/>
      </w:r>
      <w:r>
        <w:rPr>
          <w:rFonts w:ascii="Times New Roman"/>
          <w:b w:val="false"/>
          <w:i w:val="false"/>
          <w:color w:val="000000"/>
          <w:sz w:val="28"/>
        </w:rPr>
        <w:t xml:space="preserve">
      Көрсетілетін қызметті берушінің сұранымын жолдауға уәкілетті құрылымдық бөлімшелер немесе лауазымды тұлғалар: </w:t>
      </w:r>
      <w:r>
        <w:br/>
      </w:r>
      <w:r>
        <w:rPr>
          <w:rFonts w:ascii="Times New Roman"/>
          <w:b w:val="false"/>
          <w:i w:val="false"/>
          <w:color w:val="000000"/>
          <w:sz w:val="28"/>
        </w:rPr>
        <w:t>
      Мемлекеттік корпорацияның қызметкері.</w:t>
      </w:r>
    </w:p>
    <w:bookmarkStart w:name="z2032" w:id="271"/>
    <w:p>
      <w:pPr>
        <w:spacing w:after="0"/>
        <w:ind w:left="0"/>
        <w:jc w:val="both"/>
      </w:pPr>
      <w:r>
        <w:rPr>
          <w:rFonts w:ascii="Times New Roman"/>
          <w:b w:val="false"/>
          <w:i w:val="false"/>
          <w:color w:val="000000"/>
          <w:sz w:val="28"/>
        </w:rPr>
        <w:t>
      10. Орталықпен өзара iс-қимылдың, оның iшiнде мемлекеттiк қызметтердi көрсету мәселелерi бойынша көрсетілетін қызметті берушiлердiң сұранымдарын қалыптастыру және жолдау рәсiмiнің (іс-қимылының) реттiлiгi мен мерзiмдерi:</w:t>
      </w:r>
    </w:p>
    <w:bookmarkEnd w:id="271"/>
    <w:bookmarkStart w:name="z83" w:id="272"/>
    <w:p>
      <w:pPr>
        <w:spacing w:after="0"/>
        <w:ind w:left="0"/>
        <w:jc w:val="both"/>
      </w:pPr>
      <w:r>
        <w:rPr>
          <w:rFonts w:ascii="Times New Roman"/>
          <w:b w:val="false"/>
          <w:i w:val="false"/>
          <w:color w:val="000000"/>
          <w:sz w:val="28"/>
        </w:rPr>
        <w:t xml:space="preserve">
      1-іс-қимыл – көрсетілетін қызметті алушы (немесе нотариалдық куәландырылған сенімхат бойынша оның өкілі) мемлекеттік көрсетілетін қызметті алу үшін Орталыққа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Орындалу ұзақтығы - 5 (бес) минут;</w:t>
      </w:r>
    </w:p>
    <w:bookmarkEnd w:id="272"/>
    <w:bookmarkStart w:name="z84" w:id="273"/>
    <w:p>
      <w:pPr>
        <w:spacing w:after="0"/>
        <w:ind w:left="0"/>
        <w:jc w:val="both"/>
      </w:pPr>
      <w:r>
        <w:rPr>
          <w:rFonts w:ascii="Times New Roman"/>
          <w:b w:val="false"/>
          <w:i w:val="false"/>
          <w:color w:val="000000"/>
          <w:sz w:val="28"/>
        </w:rPr>
        <w:t>
      2-іс-қимыл – Орталық басшысы құжаттарды қабылдап өзінің рұқсатын қойып Орталық маманына жолдайды. Орындалу ұзақтығы - 3 (үш) минут;</w:t>
      </w:r>
    </w:p>
    <w:bookmarkEnd w:id="273"/>
    <w:bookmarkStart w:name="z85" w:id="274"/>
    <w:p>
      <w:pPr>
        <w:spacing w:after="0"/>
        <w:ind w:left="0"/>
        <w:jc w:val="both"/>
      </w:pPr>
      <w:r>
        <w:rPr>
          <w:rFonts w:ascii="Times New Roman"/>
          <w:b w:val="false"/>
          <w:i w:val="false"/>
          <w:color w:val="000000"/>
          <w:sz w:val="28"/>
        </w:rPr>
        <w:t>
      3-іс-қимыл – Орталық маманы өтінішті қарастырады, қызмет алушының атаулы әлеуметтік көмек алушыларды хабарландыру журналының тізімінде болмауын тексереді. Орындалу ұзақтығы - 3 (үш) минут;</w:t>
      </w:r>
    </w:p>
    <w:bookmarkEnd w:id="274"/>
    <w:bookmarkStart w:name="z86" w:id="275"/>
    <w:p>
      <w:pPr>
        <w:spacing w:after="0"/>
        <w:ind w:left="0"/>
        <w:jc w:val="both"/>
      </w:pPr>
      <w:r>
        <w:rPr>
          <w:rFonts w:ascii="Times New Roman"/>
          <w:b w:val="false"/>
          <w:i w:val="false"/>
          <w:color w:val="000000"/>
          <w:sz w:val="28"/>
        </w:rPr>
        <w:t>
      4-іс-қимыл – Орталық маманы мемлекеттік көрсетудің нәтижесін қалыптастырады. Орындалу ұзақтығы - 2 (екі) минут;</w:t>
      </w:r>
    </w:p>
    <w:bookmarkEnd w:id="275"/>
    <w:bookmarkStart w:name="z87" w:id="276"/>
    <w:p>
      <w:pPr>
        <w:spacing w:after="0"/>
        <w:ind w:left="0"/>
        <w:jc w:val="both"/>
      </w:pPr>
      <w:r>
        <w:rPr>
          <w:rFonts w:ascii="Times New Roman"/>
          <w:b w:val="false"/>
          <w:i w:val="false"/>
          <w:color w:val="000000"/>
          <w:sz w:val="28"/>
        </w:rPr>
        <w:t>
      5-іс-қимыл –Орталық маманы анықтама береді. Орындалу ұзақтығы - 2 (екі) минут.</w:t>
      </w:r>
    </w:p>
    <w:bookmarkEnd w:id="276"/>
    <w:p>
      <w:pPr>
        <w:spacing w:after="0"/>
        <w:ind w:left="0"/>
        <w:jc w:val="left"/>
      </w:pPr>
      <w:r>
        <w:rPr>
          <w:rFonts w:ascii="Times New Roman"/>
          <w:b w:val="false"/>
          <w:i w:val="false"/>
          <w:color w:val="000000"/>
          <w:sz w:val="28"/>
        </w:rPr>
        <w:t>
      Орталыққа құжаттардың топтамасын тапсырған күннен бастап мемлекеттік қызмет көрсету мерзімі – 15 (он бес) минут.</w:t>
      </w:r>
      <w:r>
        <w:br/>
      </w: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Шығыс Қазақстан облысы әкімдігінің 21.05.2018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 көрсету үшін қажетті іс-қимылдардың сипаттамасы:</w:t>
      </w:r>
      <w:r>
        <w:br/>
      </w:r>
      <w:r>
        <w:rPr>
          <w:rFonts w:ascii="Times New Roman"/>
          <w:b w:val="false"/>
          <w:i w:val="false"/>
          <w:color w:val="000000"/>
          <w:sz w:val="28"/>
        </w:rPr>
        <w:t>
      1-іс-қимыл – көрсетілетін қызметті алушы порталға ЭЦҚ-мен куәландырылған электрондық құжат нысанында сұрау жолдайды. Құжаттар сканерленген түрде электрондық сұрауға бекітіледі. Көрсетілетін қызметті алушының "жеке кабинетіне" мемлекеттік көрсетілетін қызмет көрсетуге арналған сұрауды қабылдау туралы мәртебе жіберіледі. Көрсетілетін қызметті берушінің маманы электрондық құжаттарды ЖТ МДҚ-дан ұсынылған мәліметтермен салыстырып тексереді, қабылданған электрондық құжаттар топтамасын тексереді, Мемлекеттік корпорация АЖ-да тіркейді. Орындалу ұзақтығы - 5 минут;</w:t>
      </w:r>
      <w:r>
        <w:br/>
      </w:r>
      <w:r>
        <w:rPr>
          <w:rFonts w:ascii="Times New Roman"/>
          <w:b w:val="false"/>
          <w:i w:val="false"/>
          <w:color w:val="000000"/>
          <w:sz w:val="28"/>
        </w:rPr>
        <w:t xml:space="preserve">
      2-іс-қимыл – көрсетілетін қызметті берушінің маманы өтінішті қарайды, көрсетілетін қызметті алушының атаулы әлеуметтік көмек алушыларға хабарламалар беру журналының тізімінде болуын тексереді. Орындалу ұзақтығы - 3 минут; </w:t>
      </w:r>
      <w:r>
        <w:br/>
      </w:r>
      <w:r>
        <w:rPr>
          <w:rFonts w:ascii="Times New Roman"/>
          <w:b w:val="false"/>
          <w:i w:val="false"/>
          <w:color w:val="000000"/>
          <w:sz w:val="28"/>
        </w:rPr>
        <w:t>
      3-іс-қимыл – көрсетілетін қызметті берушінің маманы мемлекеттік қызмет көрсету нәтижесін қалыптастырады. Орындалу ұзақтығы - 2 минут;</w:t>
      </w:r>
      <w:r>
        <w:br/>
      </w:r>
      <w:r>
        <w:rPr>
          <w:rFonts w:ascii="Times New Roman"/>
          <w:b w:val="false"/>
          <w:i w:val="false"/>
          <w:color w:val="000000"/>
          <w:sz w:val="28"/>
        </w:rPr>
        <w:t>
      4-іс-қимыл – көрсетілетін қызметті берушінің маманы нәтижеге басшының қолын қойдырады. Орындалу ұзақтығы - 3 минут;</w:t>
      </w:r>
      <w:r>
        <w:br/>
      </w:r>
      <w:r>
        <w:rPr>
          <w:rFonts w:ascii="Times New Roman"/>
          <w:b w:val="false"/>
          <w:i w:val="false"/>
          <w:color w:val="000000"/>
          <w:sz w:val="28"/>
        </w:rPr>
        <w:t>
      5-іс-қимыл – көрсетілетін қызметті берушінің маманы "жеке кабинетке" хабарлама жіберу арқылы анықтама береді. Орындалу ұзақтығы - 2 минут.</w:t>
      </w:r>
      <w:r>
        <w:br/>
      </w:r>
      <w:r>
        <w:rPr>
          <w:rFonts w:ascii="Times New Roman"/>
          <w:b w:val="false"/>
          <w:i w:val="false"/>
          <w:color w:val="000000"/>
          <w:sz w:val="28"/>
        </w:rPr>
        <w:t>
      Порталға жүгінген кезде мемлекеттік қызмет көрсету мерзімі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12. Портал арқылы мемлекеттiк қызмет көрсету кезiнде көрсетiлетін қызметті берушi мен көрсетiлетін қызметті алушының жүгiну және iс-қимылдарының реттiлiгi тәртiбi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r>
        <w:br/>
      </w:r>
      <w:r>
        <w:rPr>
          <w:rFonts w:ascii="Times New Roman"/>
          <w:b w:val="false"/>
          <w:i w:val="false"/>
          <w:color w:val="000000"/>
          <w:sz w:val="28"/>
        </w:rPr>
        <w:t xml:space="preserve">
      13. Мемлекеттік қызмет көрсету процесінде рәсімдер (іс-қимылдар) реттілігінің, қызметті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қызметті берушінің интернет-ресурсында орналастырылады.</w:t>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w:t>
            </w:r>
            <w:r>
              <w:br/>
            </w:r>
            <w:r>
              <w:rPr>
                <w:rFonts w:ascii="Times New Roman"/>
                <w:b w:val="false"/>
                <w:i w:val="false"/>
                <w:color w:val="000000"/>
                <w:sz w:val="20"/>
              </w:rPr>
              <w:t xml:space="preserve">атаулы әлеуметтік көмек </w:t>
            </w:r>
            <w:r>
              <w:br/>
            </w:r>
            <w:r>
              <w:rPr>
                <w:rFonts w:ascii="Times New Roman"/>
                <w:b w:val="false"/>
                <w:i w:val="false"/>
                <w:color w:val="000000"/>
                <w:sz w:val="20"/>
              </w:rPr>
              <w:t xml:space="preserve">алушыларға тиесілігін </w:t>
            </w:r>
            <w:r>
              <w:br/>
            </w:r>
            <w:r>
              <w:rPr>
                <w:rFonts w:ascii="Times New Roman"/>
                <w:b w:val="false"/>
                <w:i w:val="false"/>
                <w:color w:val="000000"/>
                <w:sz w:val="20"/>
              </w:rPr>
              <w:t xml:space="preserve">растайтын анықтама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2035" w:id="277"/>
    <w:p>
      <w:pPr>
        <w:spacing w:after="0"/>
        <w:ind w:left="0"/>
        <w:jc w:val="left"/>
      </w:pPr>
      <w:r>
        <w:rPr>
          <w:rFonts w:ascii="Times New Roman"/>
          <w:b/>
          <w:i w:val="false"/>
          <w:color w:val="000000"/>
        </w:rPr>
        <w:t xml:space="preserve"> Портал арқылы мемлекеттiк қызмет көрсетуге қатысатын ақпараттық жүйелердің функционалдық өзара iс-қимыл диаграммасы</w:t>
      </w:r>
    </w:p>
    <w:bookmarkEnd w:id="277"/>
    <w:p>
      <w:pPr>
        <w:spacing w:after="0"/>
        <w:ind w:left="0"/>
        <w:jc w:val="left"/>
      </w:pPr>
      <w:r>
        <w:br/>
      </w:r>
    </w:p>
    <w:p>
      <w:pPr>
        <w:spacing w:after="0"/>
        <w:ind w:left="0"/>
        <w:jc w:val="both"/>
      </w:pPr>
      <w:r>
        <w:drawing>
          <wp:inline distT="0" distB="0" distL="0" distR="0">
            <wp:extent cx="55372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537200" cy="8724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w:t>
            </w:r>
            <w:r>
              <w:br/>
            </w:r>
            <w:r>
              <w:rPr>
                <w:rFonts w:ascii="Times New Roman"/>
                <w:b w:val="false"/>
                <w:i w:val="false"/>
                <w:color w:val="000000"/>
                <w:sz w:val="20"/>
              </w:rPr>
              <w:t xml:space="preserve">атаулы әлеуметтік көмек </w:t>
            </w:r>
            <w:r>
              <w:br/>
            </w:r>
            <w:r>
              <w:rPr>
                <w:rFonts w:ascii="Times New Roman"/>
                <w:b w:val="false"/>
                <w:i w:val="false"/>
                <w:color w:val="000000"/>
                <w:sz w:val="20"/>
              </w:rPr>
              <w:t xml:space="preserve">алушыларға тиесілігін </w:t>
            </w:r>
            <w:r>
              <w:br/>
            </w:r>
            <w:r>
              <w:rPr>
                <w:rFonts w:ascii="Times New Roman"/>
                <w:b w:val="false"/>
                <w:i w:val="false"/>
                <w:color w:val="000000"/>
                <w:sz w:val="20"/>
              </w:rPr>
              <w:t xml:space="preserve">растайтын анықтама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2036" w:id="278"/>
    <w:p>
      <w:pPr>
        <w:spacing w:after="0"/>
        <w:ind w:left="0"/>
        <w:jc w:val="left"/>
      </w:pPr>
      <w:r>
        <w:rPr>
          <w:rFonts w:ascii="Times New Roman"/>
          <w:b/>
          <w:i w:val="false"/>
          <w:color w:val="000000"/>
        </w:rPr>
        <w:t xml:space="preserve"> Көрсетілетін қызметті беруші арқылы мемлекеттік қызмет көрсету бизнес-процестерінің анықтамалығы </w:t>
      </w:r>
    </w:p>
    <w:bookmarkEnd w:id="278"/>
    <w:p>
      <w:pPr>
        <w:spacing w:after="0"/>
        <w:ind w:left="0"/>
        <w:jc w:val="both"/>
      </w:pPr>
      <w:r>
        <w:drawing>
          <wp:inline distT="0" distB="0" distL="0" distR="0">
            <wp:extent cx="6858000" cy="128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858000" cy="1280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w:t>
            </w:r>
            <w:r>
              <w:br/>
            </w:r>
            <w:r>
              <w:rPr>
                <w:rFonts w:ascii="Times New Roman"/>
                <w:b w:val="false"/>
                <w:i w:val="false"/>
                <w:color w:val="000000"/>
                <w:sz w:val="20"/>
              </w:rPr>
              <w:t xml:space="preserve">атаулы әлеуметтік көмек </w:t>
            </w:r>
            <w:r>
              <w:br/>
            </w:r>
            <w:r>
              <w:rPr>
                <w:rFonts w:ascii="Times New Roman"/>
                <w:b w:val="false"/>
                <w:i w:val="false"/>
                <w:color w:val="000000"/>
                <w:sz w:val="20"/>
              </w:rPr>
              <w:t xml:space="preserve">алушыларға тиесілігін </w:t>
            </w:r>
            <w:r>
              <w:br/>
            </w:r>
            <w:r>
              <w:rPr>
                <w:rFonts w:ascii="Times New Roman"/>
                <w:b w:val="false"/>
                <w:i w:val="false"/>
                <w:color w:val="000000"/>
                <w:sz w:val="20"/>
              </w:rPr>
              <w:t xml:space="preserve">растайтын анықтама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 қосымша</w:t>
            </w:r>
          </w:p>
        </w:tc>
      </w:tr>
    </w:tbl>
    <w:bookmarkStart w:name="z2037" w:id="279"/>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 </w:t>
      </w:r>
    </w:p>
    <w:bookmarkEnd w:id="279"/>
    <w:p>
      <w:pPr>
        <w:spacing w:after="0"/>
        <w:ind w:left="0"/>
        <w:jc w:val="both"/>
      </w:pPr>
      <w:r>
        <w:drawing>
          <wp:inline distT="0" distB="0" distL="0" distR="0">
            <wp:extent cx="6667500" cy="1256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667500" cy="1256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w:t>
            </w:r>
            <w:r>
              <w:br/>
            </w:r>
            <w:r>
              <w:rPr>
                <w:rFonts w:ascii="Times New Roman"/>
                <w:b w:val="false"/>
                <w:i w:val="false"/>
                <w:color w:val="000000"/>
                <w:sz w:val="20"/>
              </w:rPr>
              <w:t xml:space="preserve">атаулы әлеуметтік көмек </w:t>
            </w:r>
            <w:r>
              <w:br/>
            </w:r>
            <w:r>
              <w:rPr>
                <w:rFonts w:ascii="Times New Roman"/>
                <w:b w:val="false"/>
                <w:i w:val="false"/>
                <w:color w:val="000000"/>
                <w:sz w:val="20"/>
              </w:rPr>
              <w:t xml:space="preserve">алушыларға тиесілігін </w:t>
            </w:r>
            <w:r>
              <w:br/>
            </w:r>
            <w:r>
              <w:rPr>
                <w:rFonts w:ascii="Times New Roman"/>
                <w:b w:val="false"/>
                <w:i w:val="false"/>
                <w:color w:val="000000"/>
                <w:sz w:val="20"/>
              </w:rPr>
              <w:t xml:space="preserve">растайтын анықтама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4 қосымша</w:t>
            </w:r>
          </w:p>
        </w:tc>
      </w:tr>
    </w:tbl>
    <w:bookmarkStart w:name="z654" w:id="280"/>
    <w:p>
      <w:pPr>
        <w:spacing w:after="0"/>
        <w:ind w:left="0"/>
        <w:jc w:val="left"/>
      </w:pPr>
      <w:r>
        <w:rPr>
          <w:rFonts w:ascii="Times New Roman"/>
          <w:b/>
          <w:i w:val="false"/>
          <w:color w:val="000000"/>
        </w:rPr>
        <w:t xml:space="preserve"> Орталық арқылы мемлекеттік қызмет көрсету бизнес-процестерінің анықтамалығы</w:t>
      </w:r>
    </w:p>
    <w:bookmarkEnd w:id="280"/>
    <w:p>
      <w:pPr>
        <w:spacing w:after="0"/>
        <w:ind w:left="0"/>
        <w:jc w:val="both"/>
      </w:pPr>
      <w:r>
        <w:rPr>
          <w:rFonts w:ascii="Times New Roman"/>
          <w:b w:val="false"/>
          <w:i w:val="false"/>
          <w:color w:val="ff0000"/>
          <w:sz w:val="28"/>
        </w:rPr>
        <w:t xml:space="preserve">
      Ескерту. 4-қосымша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w:t>
            </w:r>
            <w:r>
              <w:br/>
            </w:r>
            <w:r>
              <w:rPr>
                <w:rFonts w:ascii="Times New Roman"/>
                <w:b w:val="false"/>
                <w:i w:val="false"/>
                <w:color w:val="000000"/>
                <w:sz w:val="20"/>
              </w:rPr>
              <w:t xml:space="preserve">атаулы әлеуметтік көмек </w:t>
            </w:r>
            <w:r>
              <w:br/>
            </w:r>
            <w:r>
              <w:rPr>
                <w:rFonts w:ascii="Times New Roman"/>
                <w:b w:val="false"/>
                <w:i w:val="false"/>
                <w:color w:val="000000"/>
                <w:sz w:val="20"/>
              </w:rPr>
              <w:t xml:space="preserve">алушыларға тиесілігін </w:t>
            </w:r>
            <w:r>
              <w:br/>
            </w:r>
            <w:r>
              <w:rPr>
                <w:rFonts w:ascii="Times New Roman"/>
                <w:b w:val="false"/>
                <w:i w:val="false"/>
                <w:color w:val="000000"/>
                <w:sz w:val="20"/>
              </w:rPr>
              <w:t xml:space="preserve">растайтын анықтама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5 қосымша</w:t>
            </w:r>
          </w:p>
        </w:tc>
      </w:tr>
    </w:tbl>
    <w:bookmarkStart w:name="z2039" w:id="281"/>
    <w:p>
      <w:pPr>
        <w:spacing w:after="0"/>
        <w:ind w:left="0"/>
        <w:jc w:val="left"/>
      </w:pPr>
      <w:r>
        <w:rPr>
          <w:rFonts w:ascii="Times New Roman"/>
          <w:b/>
          <w:i w:val="false"/>
          <w:color w:val="000000"/>
        </w:rPr>
        <w:t xml:space="preserve"> Портал арқылы мемлекеттік қызмет көрсету кезіндегі бизнес-процестердің анықтамалығы </w:t>
      </w:r>
    </w:p>
    <w:bookmarkEnd w:id="281"/>
    <w:p>
      <w:pPr>
        <w:spacing w:after="0"/>
        <w:ind w:left="0"/>
        <w:jc w:val="both"/>
      </w:pPr>
      <w:r>
        <w:drawing>
          <wp:inline distT="0" distB="0" distL="0" distR="0">
            <wp:extent cx="6159500" cy="1234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159500" cy="12344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747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747000" cy="427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"10"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1161" w:id="282"/>
    <w:p>
      <w:pPr>
        <w:spacing w:after="0"/>
        <w:ind w:left="0"/>
        <w:jc w:val="left"/>
      </w:pPr>
      <w:r>
        <w:rPr>
          <w:rFonts w:ascii="Times New Roman"/>
          <w:b/>
          <w:i w:val="false"/>
          <w:color w:val="000000"/>
        </w:rPr>
        <w:t xml:space="preserve"> "Адамдарға жұмыспен қамтуға жәрдемдесудің белсенді шараларына қатысуға жолдамалар беру" мемлекеттік көрсетілетін қызмет регламенті 1. Жалпы ережелер</w:t>
      </w:r>
    </w:p>
    <w:bookmarkEnd w:id="282"/>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23.02.2018 </w:t>
      </w:r>
      <w:r>
        <w:rPr>
          <w:rFonts w:ascii="Times New Roman"/>
          <w:b w:val="false"/>
          <w:i w:val="false"/>
          <w:color w:val="ff0000"/>
          <w:sz w:val="28"/>
        </w:rPr>
        <w:t xml:space="preserve">№ 43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p>
    <w:bookmarkStart w:name="z2085" w:id="283"/>
    <w:p>
      <w:pPr>
        <w:spacing w:after="0"/>
        <w:ind w:left="0"/>
        <w:jc w:val="both"/>
      </w:pPr>
      <w:r>
        <w:rPr>
          <w:rFonts w:ascii="Times New Roman"/>
          <w:b w:val="false"/>
          <w:i w:val="false"/>
          <w:color w:val="000000"/>
          <w:sz w:val="28"/>
        </w:rPr>
        <w:t>
      1. "Адамдарға жұмыспен қамтуға жәрдемдесудің белсенді шараларына қатысуға жолдамалар беру" мемлекеттік көрсетілетін қызметінің (бұдан әрі - мемлекеттік көрсетілетін қызмет) қызмет берушісі аудандардың және облыстық маңызы бар қалалардың халықты жұмыспен қамту орталықтары (бұдан әрі – көрсетілетін қызметті беруші) болып табылады.</w:t>
      </w:r>
    </w:p>
    <w:bookmarkEnd w:id="283"/>
    <w:bookmarkStart w:name="z2086" w:id="284"/>
    <w:p>
      <w:pPr>
        <w:spacing w:after="0"/>
        <w:ind w:left="0"/>
        <w:jc w:val="both"/>
      </w:pPr>
      <w:r>
        <w:rPr>
          <w:rFonts w:ascii="Times New Roman"/>
          <w:b w:val="false"/>
          <w:i w:val="false"/>
          <w:color w:val="000000"/>
          <w:sz w:val="28"/>
        </w:rPr>
        <w:t xml:space="preserve">
      Өтініштерді қабылдау және мемлекеттік қызметті көрсету нәтижелерін беру: </w:t>
      </w:r>
    </w:p>
    <w:bookmarkEnd w:id="284"/>
    <w:bookmarkStart w:name="z2087" w:id="285"/>
    <w:p>
      <w:pPr>
        <w:spacing w:after="0"/>
        <w:ind w:left="0"/>
        <w:jc w:val="both"/>
      </w:pPr>
      <w:r>
        <w:rPr>
          <w:rFonts w:ascii="Times New Roman"/>
          <w:b w:val="false"/>
          <w:i w:val="false"/>
          <w:color w:val="000000"/>
          <w:sz w:val="28"/>
        </w:rPr>
        <w:t>
      1) көрсетілетін қызметті берушінің кеңсесі;</w:t>
      </w:r>
    </w:p>
    <w:bookmarkEnd w:id="285"/>
    <w:bookmarkStart w:name="z2088" w:id="286"/>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286"/>
    <w:bookmarkStart w:name="z2089" w:id="287"/>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287"/>
    <w:bookmarkStart w:name="z2090" w:id="288"/>
    <w:p>
      <w:pPr>
        <w:spacing w:after="0"/>
        <w:ind w:left="0"/>
        <w:jc w:val="both"/>
      </w:pPr>
      <w:r>
        <w:rPr>
          <w:rFonts w:ascii="Times New Roman"/>
          <w:b w:val="false"/>
          <w:i w:val="false"/>
          <w:color w:val="000000"/>
          <w:sz w:val="28"/>
        </w:rPr>
        <w:t>
      3. Мемлекеттік қызметті көрсету нәтижесі – адамдарға жұмыспен қамтуға жәрдемдесудің белсенді шараларына қатысуға жолдама беру (бұдан әрі - жолдама), онда мыналар қамтылады:</w:t>
      </w:r>
    </w:p>
    <w:bookmarkEnd w:id="288"/>
    <w:bookmarkStart w:name="z2091" w:id="289"/>
    <w:p>
      <w:pPr>
        <w:spacing w:after="0"/>
        <w:ind w:left="0"/>
        <w:jc w:val="both"/>
      </w:pPr>
      <w:r>
        <w:rPr>
          <w:rFonts w:ascii="Times New Roman"/>
          <w:b w:val="false"/>
          <w:i w:val="false"/>
          <w:color w:val="000000"/>
          <w:sz w:val="28"/>
        </w:rPr>
        <w:t xml:space="preserve">
      Қазақстан Республикасы Еңбек және халықты әлеуметтік қорғау министрінің 2017 жылғы 4 шілдедегі № 190 бұйрығымен бекітілген "Адамдарға жұмыспен қамтуға жәрдемдесудің белсенді шараларына қатысуға жолдамалар беру" мемлекеттік көрсетілетін қызмет стандартына (бұдан әрі - стандарт) (Нормативтік құқықтық актілерді мемлекеттік тіркеу тізілімінде тіркелген нөмірі 15508) </w:t>
      </w:r>
      <w:r>
        <w:rPr>
          <w:rFonts w:ascii="Times New Roman"/>
          <w:b w:val="false"/>
          <w:i w:val="false"/>
          <w:color w:val="000000"/>
          <w:sz w:val="28"/>
        </w:rPr>
        <w:t>1-қосымшаға</w:t>
      </w:r>
      <w:r>
        <w:rPr>
          <w:rFonts w:ascii="Times New Roman"/>
          <w:b w:val="false"/>
          <w:i w:val="false"/>
          <w:color w:val="000000"/>
          <w:sz w:val="28"/>
        </w:rPr>
        <w:t xml:space="preserve"> сәйкес жұмысқа орналасуға жолдама;</w:t>
      </w:r>
    </w:p>
    <w:bookmarkEnd w:id="289"/>
    <w:bookmarkStart w:name="z2092" w:id="290"/>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жастар практикасына жолдама;</w:t>
      </w:r>
    </w:p>
    <w:bookmarkEnd w:id="290"/>
    <w:bookmarkStart w:name="z2093" w:id="291"/>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әлеуметтік жұмыс орындарына жолдама;</w:t>
      </w:r>
    </w:p>
    <w:bookmarkEnd w:id="291"/>
    <w:bookmarkStart w:name="z2094" w:id="292"/>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қоғамдық жұмыстарға жолдама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292"/>
    <w:bookmarkStart w:name="z2095" w:id="293"/>
    <w:p>
      <w:pPr>
        <w:spacing w:after="0"/>
        <w:ind w:left="0"/>
        <w:jc w:val="both"/>
      </w:pPr>
      <w:r>
        <w:rPr>
          <w:rFonts w:ascii="Times New Roman"/>
          <w:b w:val="false"/>
          <w:i w:val="false"/>
          <w:color w:val="000000"/>
          <w:sz w:val="28"/>
        </w:rPr>
        <w:t>
      Мемлекеттік көрсетілетін қызмет нәтижесін ұсыну нысаны: электрондық және (немесе) қағаз түрінде.</w:t>
      </w:r>
    </w:p>
    <w:bookmarkEnd w:id="293"/>
    <w:bookmarkStart w:name="z2096" w:id="294"/>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294"/>
    <w:bookmarkStart w:name="z2097" w:id="295"/>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көрсетілетін қызмет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ұсынуы негiз болып табылады. </w:t>
      </w:r>
    </w:p>
    <w:bookmarkEnd w:id="295"/>
    <w:bookmarkStart w:name="z2098" w:id="296"/>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bookmarkEnd w:id="296"/>
    <w:bookmarkStart w:name="z2099" w:id="297"/>
    <w:p>
      <w:pPr>
        <w:spacing w:after="0"/>
        <w:ind w:left="0"/>
        <w:jc w:val="both"/>
      </w:pPr>
      <w:r>
        <w:rPr>
          <w:rFonts w:ascii="Times New Roman"/>
          <w:b w:val="false"/>
          <w:i w:val="false"/>
          <w:color w:val="000000"/>
          <w:sz w:val="28"/>
        </w:rPr>
        <w:t>
      1 - іс-қимыл – көрсетілетін қызметті беруші маманының көрсетілетін қызмет алушының құжаттарын қабылдауы және деректерін салыстырып тексеруі және "Еңбек нарығы" автоматтандырылған ақпараттық жүйесінде" (бұдан әрі – "Еңбек нарығы" ААЖ) жұмыссыз ретінде жеке есеп карточкасының бар болу фактісін тексеруі. Жолдаманы ресімдеу. Орындалу ұзақтығы – 30 (отыз) минут;</w:t>
      </w:r>
    </w:p>
    <w:bookmarkEnd w:id="297"/>
    <w:bookmarkStart w:name="z2100" w:id="298"/>
    <w:p>
      <w:pPr>
        <w:spacing w:after="0"/>
        <w:ind w:left="0"/>
        <w:jc w:val="both"/>
      </w:pPr>
      <w:r>
        <w:rPr>
          <w:rFonts w:ascii="Times New Roman"/>
          <w:b w:val="false"/>
          <w:i w:val="false"/>
          <w:color w:val="000000"/>
          <w:sz w:val="28"/>
        </w:rPr>
        <w:t>
      2 - іс-қимыл - көрсетілетін қызметті берушінің жұмыспен қамту секторы меңгерушісінің жолдаманы келісімдеуі және оны көрсетілетін қызметті берушінің басшысына қол қоюға беруі. Орындалу ұзақтығы – 3 (үш) минут;</w:t>
      </w:r>
    </w:p>
    <w:bookmarkEnd w:id="298"/>
    <w:bookmarkStart w:name="z2101" w:id="299"/>
    <w:p>
      <w:pPr>
        <w:spacing w:after="0"/>
        <w:ind w:left="0"/>
        <w:jc w:val="both"/>
      </w:pPr>
      <w:r>
        <w:rPr>
          <w:rFonts w:ascii="Times New Roman"/>
          <w:b w:val="false"/>
          <w:i w:val="false"/>
          <w:color w:val="000000"/>
          <w:sz w:val="28"/>
        </w:rPr>
        <w:t>
      3 - іс-қимыл - басшының жолдамаға қол қоюы және оны көрсетілетін қызмет алушыға беру үшін маманға тапсыруы. Орындалу ұзақтығы - 2 (екі) минут;</w:t>
      </w:r>
    </w:p>
    <w:bookmarkEnd w:id="299"/>
    <w:bookmarkStart w:name="z2102" w:id="300"/>
    <w:p>
      <w:pPr>
        <w:spacing w:after="0"/>
        <w:ind w:left="0"/>
        <w:jc w:val="both"/>
      </w:pPr>
      <w:r>
        <w:rPr>
          <w:rFonts w:ascii="Times New Roman"/>
          <w:b w:val="false"/>
          <w:i w:val="false"/>
          <w:color w:val="000000"/>
          <w:sz w:val="28"/>
        </w:rPr>
        <w:t xml:space="preserve">
      4 - іс-қимыл - мемлекеттік қызмет көрсету нәтижесін көрсетілетін қызметті алушыға беру. Орындалу ұзақтығы - 5 (бес) минут. </w:t>
      </w:r>
    </w:p>
    <w:bookmarkEnd w:id="300"/>
    <w:bookmarkStart w:name="z2103" w:id="301"/>
    <w:p>
      <w:pPr>
        <w:spacing w:after="0"/>
        <w:ind w:left="0"/>
        <w:jc w:val="both"/>
      </w:pPr>
      <w:r>
        <w:rPr>
          <w:rFonts w:ascii="Times New Roman"/>
          <w:b w:val="false"/>
          <w:i w:val="false"/>
          <w:color w:val="000000"/>
          <w:sz w:val="28"/>
        </w:rPr>
        <w:t>
      Мемлекеттік қызмет көрсету мерзімі көрсетілетін қызмет беруші құжаттар пакетін тіркеген күннен бастап – 30 (отыз) минут.</w:t>
      </w:r>
    </w:p>
    <w:bookmarkEnd w:id="301"/>
    <w:bookmarkStart w:name="z2104" w:id="30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көрсетілетін қызметті алу үшін көрсетілетін қызметті алушы ұсынған құжаттардың және (немесе) оларда қамтылған деректердің (мәліметтердің) дәйексіздігі анықталған жағдайда көрсетілетін қызметті беруші көрсетілетін қызметті алушыға мемлекеттік қызметті көрсетуден бас тартады.</w:t>
      </w:r>
    </w:p>
    <w:bookmarkEnd w:id="302"/>
    <w:bookmarkStart w:name="z2105" w:id="303"/>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қызмет көрсету нәтижесi көрсетілетін қызмет алушы құжатының деректерін салыстырып тексеру, карточканың болуын тексеру және жолдаманы ресімдеу болып табылады, ол 2-ші іс-қимылды орындауды бастау үшiн негiз болады. Осы Регламенттің 5-тармағында көрсетілген 2-ші іс-қимыл бойынша мемлекеттiк қызмет көрсету нәтижесi жолдаманы келісімдеу және басшыға қол қоюға беру болып табылады, ол 3-ші іс-қимылды орындауды бастау үшiн негiз болады. Осы Регламенттің 5-тармағында көрсетілген 3-ші іс-қимыл бойынша мемлекеттiк қызмет көрсету нәтижесi жолдамаға қол қою және көрсетілетін қызметті алушыға беру үшін оны маманға беру болып табылады, ол 4-ші іс-қимылды орындауды бастау үшiн негiз болады. Осы Регламенттің 5-тармағында көрсетілген 4-ші іс-қимыл бойынша мемлекеттiк қызмет көрсету нәтижесі мемлекеттік қызмет көрсету нәтижесін беру болып табылады.</w:t>
      </w:r>
    </w:p>
    <w:bookmarkEnd w:id="303"/>
    <w:bookmarkStart w:name="z2106" w:id="304"/>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304"/>
    <w:bookmarkStart w:name="z2107" w:id="305"/>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қызметті берушi қызметкерлерiнiң тiзбесi:</w:t>
      </w:r>
    </w:p>
    <w:bookmarkEnd w:id="305"/>
    <w:bookmarkStart w:name="z2108" w:id="306"/>
    <w:p>
      <w:pPr>
        <w:spacing w:after="0"/>
        <w:ind w:left="0"/>
        <w:jc w:val="both"/>
      </w:pPr>
      <w:r>
        <w:rPr>
          <w:rFonts w:ascii="Times New Roman"/>
          <w:b w:val="false"/>
          <w:i w:val="false"/>
          <w:color w:val="000000"/>
          <w:sz w:val="28"/>
        </w:rPr>
        <w:t>
      1) маман;</w:t>
      </w:r>
    </w:p>
    <w:bookmarkEnd w:id="306"/>
    <w:bookmarkStart w:name="z2109" w:id="307"/>
    <w:p>
      <w:pPr>
        <w:spacing w:after="0"/>
        <w:ind w:left="0"/>
        <w:jc w:val="both"/>
      </w:pPr>
      <w:r>
        <w:rPr>
          <w:rFonts w:ascii="Times New Roman"/>
          <w:b w:val="false"/>
          <w:i w:val="false"/>
          <w:color w:val="000000"/>
          <w:sz w:val="28"/>
        </w:rPr>
        <w:t>
      2) жұмыспен қамту секторының меңгерушісі;</w:t>
      </w:r>
    </w:p>
    <w:bookmarkEnd w:id="307"/>
    <w:bookmarkStart w:name="z2110" w:id="308"/>
    <w:p>
      <w:pPr>
        <w:spacing w:after="0"/>
        <w:ind w:left="0"/>
        <w:jc w:val="both"/>
      </w:pPr>
      <w:r>
        <w:rPr>
          <w:rFonts w:ascii="Times New Roman"/>
          <w:b w:val="false"/>
          <w:i w:val="false"/>
          <w:color w:val="000000"/>
          <w:sz w:val="28"/>
        </w:rPr>
        <w:t>
      3) басшы.</w:t>
      </w:r>
    </w:p>
    <w:bookmarkEnd w:id="308"/>
    <w:bookmarkStart w:name="z2111" w:id="309"/>
    <w:p>
      <w:pPr>
        <w:spacing w:after="0"/>
        <w:ind w:left="0"/>
        <w:jc w:val="both"/>
      </w:pPr>
      <w:r>
        <w:rPr>
          <w:rFonts w:ascii="Times New Roman"/>
          <w:b w:val="false"/>
          <w:i w:val="false"/>
          <w:color w:val="000000"/>
          <w:sz w:val="28"/>
        </w:rPr>
        <w:t>
      8. Мемлекеттiк қызметтi көрсету үшiн қажеттi рәсiмдердiң (iс-қимылдардың) сипаттамасы:</w:t>
      </w:r>
    </w:p>
    <w:bookmarkEnd w:id="309"/>
    <w:bookmarkStart w:name="z2112" w:id="310"/>
    <w:p>
      <w:pPr>
        <w:spacing w:after="0"/>
        <w:ind w:left="0"/>
        <w:jc w:val="both"/>
      </w:pPr>
      <w:r>
        <w:rPr>
          <w:rFonts w:ascii="Times New Roman"/>
          <w:b w:val="false"/>
          <w:i w:val="false"/>
          <w:color w:val="000000"/>
          <w:sz w:val="28"/>
        </w:rPr>
        <w:t xml:space="preserve">
      1 - іс-қимыл - көрсетілетін қызметті алушы тұрғылықты жері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ұсынып, көрсетілетін қызметті берушіге жүгінеді. Маман көрсетілетін қызмет алушыны жұмыспен қамтуға жәрдемдесудің белсенді шараларына қатысуға қолда бар ұсыныстар туралы ақпараттандырады. Деректерді салыстырып тексеру үшін құжатты қабылдайды. "Еңбек нарығы" ААЖ-де жұмыссыз ретінде жеке есепке алу карточкасының болу фактісін тексереді. Жұмыспен қамтуға жәрдемдесудің белсенді шараларға қатысуға жолдаманы ресімдейді. Орындалу ұзақтығы - 30 (отыз) минут;</w:t>
      </w:r>
    </w:p>
    <w:bookmarkEnd w:id="310"/>
    <w:bookmarkStart w:name="z2113" w:id="311"/>
    <w:p>
      <w:pPr>
        <w:spacing w:after="0"/>
        <w:ind w:left="0"/>
        <w:jc w:val="both"/>
      </w:pPr>
      <w:r>
        <w:rPr>
          <w:rFonts w:ascii="Times New Roman"/>
          <w:b w:val="false"/>
          <w:i w:val="false"/>
          <w:color w:val="000000"/>
          <w:sz w:val="28"/>
        </w:rPr>
        <w:t>
      2 - іс-қимыл - жұмыспен қамту секторының меңгерушісі маманның іс-әрекетіне тексеру жүргізеді, жолдаманы келісімдейді және оны басшыға қол қою үшін береді. Орындалу ұзақтығы - 3 (үш) минут;</w:t>
      </w:r>
    </w:p>
    <w:bookmarkEnd w:id="311"/>
    <w:bookmarkStart w:name="z2114" w:id="312"/>
    <w:p>
      <w:pPr>
        <w:spacing w:after="0"/>
        <w:ind w:left="0"/>
        <w:jc w:val="both"/>
      </w:pPr>
      <w:r>
        <w:rPr>
          <w:rFonts w:ascii="Times New Roman"/>
          <w:b w:val="false"/>
          <w:i w:val="false"/>
          <w:color w:val="000000"/>
          <w:sz w:val="28"/>
        </w:rPr>
        <w:t>
      3 - іс-қимыл - басшы жолдамаға қол қояды және көрсетілетін қызмет алушыға беру үшін оны маманға береді. Орындалу ұзақтығы - 2 (екі) минут;</w:t>
      </w:r>
    </w:p>
    <w:bookmarkEnd w:id="312"/>
    <w:bookmarkStart w:name="z2115" w:id="313"/>
    <w:p>
      <w:pPr>
        <w:spacing w:after="0"/>
        <w:ind w:left="0"/>
        <w:jc w:val="both"/>
      </w:pPr>
      <w:r>
        <w:rPr>
          <w:rFonts w:ascii="Times New Roman"/>
          <w:b w:val="false"/>
          <w:i w:val="false"/>
          <w:color w:val="000000"/>
          <w:sz w:val="28"/>
        </w:rPr>
        <w:t xml:space="preserve">
      4 - іс-қимыл - маманның мемлекеттік қызмет көрсету нәтижесін көрсетілетін қызмет алушыға беруі. Орындалу ұзақтығы - 5 (бес) минут. </w:t>
      </w:r>
    </w:p>
    <w:bookmarkEnd w:id="313"/>
    <w:bookmarkStart w:name="z2116" w:id="314"/>
    <w:p>
      <w:pPr>
        <w:spacing w:after="0"/>
        <w:ind w:left="0"/>
        <w:jc w:val="left"/>
      </w:pPr>
      <w:r>
        <w:rPr>
          <w:rFonts w:ascii="Times New Roman"/>
          <w:b/>
          <w:i w:val="false"/>
          <w:color w:val="000000"/>
        </w:rPr>
        <w:t xml:space="preserve"> 4.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 </w:t>
      </w:r>
    </w:p>
    <w:bookmarkEnd w:id="314"/>
    <w:bookmarkStart w:name="z2117" w:id="315"/>
    <w:p>
      <w:pPr>
        <w:spacing w:after="0"/>
        <w:ind w:left="0"/>
        <w:jc w:val="both"/>
      </w:pPr>
      <w:r>
        <w:rPr>
          <w:rFonts w:ascii="Times New Roman"/>
          <w:b w:val="false"/>
          <w:i w:val="false"/>
          <w:color w:val="000000"/>
          <w:sz w:val="28"/>
        </w:rPr>
        <w:t>
      9. Портал арқылы мемлекеттiк қызмет көрсету нәтижесiн алу мынадай тәртіпте жүзеге асырылады:</w:t>
      </w:r>
    </w:p>
    <w:bookmarkEnd w:id="315"/>
    <w:p>
      <w:pPr>
        <w:spacing w:after="0"/>
        <w:ind w:left="0"/>
        <w:jc w:val="both"/>
      </w:pPr>
      <w:r>
        <w:rPr>
          <w:rFonts w:ascii="Times New Roman"/>
          <w:b w:val="false"/>
          <w:i w:val="false"/>
          <w:color w:val="000000"/>
          <w:sz w:val="28"/>
        </w:rPr>
        <w:t>
      1 - іс-қимыл – көрсетілетін қызмет алушы көрсетілетін қызметті алушының электрондық цифрлық қолтаңбасымен (бұдан әрі – ЭЦҚ) куәландырылған электрондық құжат нысанындағы өтінішті толтырып, көрсетілетін қызмет берушінің порталы арқылы сұранымды жүзеге асырады. Орындалу ұзақтығы – 1 (бір) сағат;</w:t>
      </w:r>
    </w:p>
    <w:p>
      <w:pPr>
        <w:spacing w:after="0"/>
        <w:ind w:left="0"/>
        <w:jc w:val="both"/>
      </w:pPr>
      <w:r>
        <w:rPr>
          <w:rFonts w:ascii="Times New Roman"/>
          <w:b w:val="false"/>
          <w:i w:val="false"/>
          <w:color w:val="000000"/>
          <w:sz w:val="28"/>
        </w:rPr>
        <w:t>
      2 - іс-қимыл - маман көрсетілетін қызмет алушының жеке басын куәландыратын сканерленген құжатты қабылдайды. "Еңбек нарығы" ААЖ-де жұмыссыз ретінде жеке есепке алу карточкасының болу фактісін тексеру үшін сұраным жасайды. Жұмыспен қамтуға жәрдемдесудің белсенді шараларына қатысуға жолдама ресімдейді. Орындалу ұзақтығы – 5 (бес) сағат;</w:t>
      </w:r>
    </w:p>
    <w:p>
      <w:pPr>
        <w:spacing w:after="0"/>
        <w:ind w:left="0"/>
        <w:jc w:val="both"/>
      </w:pPr>
      <w:r>
        <w:rPr>
          <w:rFonts w:ascii="Times New Roman"/>
          <w:b w:val="false"/>
          <w:i w:val="false"/>
          <w:color w:val="000000"/>
          <w:sz w:val="28"/>
        </w:rPr>
        <w:t>
      3 - іс-қимыл - жұмыспен қамту секторының меңгерушісі маманның іс-әрекетін тексереді, жолдаманы келісімдейді. Орындалу ұзақтығы – 1 (бір) сағат;</w:t>
      </w:r>
    </w:p>
    <w:p>
      <w:pPr>
        <w:spacing w:after="0"/>
        <w:ind w:left="0"/>
        <w:jc w:val="both"/>
      </w:pPr>
      <w:r>
        <w:rPr>
          <w:rFonts w:ascii="Times New Roman"/>
          <w:b w:val="false"/>
          <w:i w:val="false"/>
          <w:color w:val="000000"/>
          <w:sz w:val="28"/>
        </w:rPr>
        <w:t>
      4 - іс-қимыл – басшы тексерілген жолдамаға оны көрсетілетін қызмет алушыға жіберу үшін ЭЦҚ-мен қол қояды. Орындалу ұзақтығы – 30 (отыз) минут;</w:t>
      </w:r>
    </w:p>
    <w:p>
      <w:pPr>
        <w:spacing w:after="0"/>
        <w:ind w:left="0"/>
        <w:jc w:val="both"/>
      </w:pPr>
      <w:r>
        <w:rPr>
          <w:rFonts w:ascii="Times New Roman"/>
          <w:b w:val="false"/>
          <w:i w:val="false"/>
          <w:color w:val="000000"/>
          <w:sz w:val="28"/>
        </w:rPr>
        <w:t>
      5 - іс-қимыл – маманның жолдаманы көрсетілетін қызмет алушының жеке кабинетіне жіберуі. Орындалу ұзақтығы - 30 (отыз) минут.</w:t>
      </w:r>
    </w:p>
    <w:p>
      <w:pPr>
        <w:spacing w:after="0"/>
        <w:ind w:left="0"/>
        <w:jc w:val="both"/>
      </w:pPr>
      <w:r>
        <w:rPr>
          <w:rFonts w:ascii="Times New Roman"/>
          <w:b w:val="false"/>
          <w:i w:val="false"/>
          <w:color w:val="000000"/>
          <w:sz w:val="28"/>
        </w:rPr>
        <w:t>
      Мемлекеттік қызмет көрсету мерзімі көрсетілетін қызметті берушінің порталда құжаттар жиынтығын тіркеген күннен бастап 1 (бір) жұмыс күні ішінде.</w:t>
      </w:r>
    </w:p>
    <w:bookmarkStart w:name="z2124" w:id="316"/>
    <w:p>
      <w:pPr>
        <w:spacing w:after="0"/>
        <w:ind w:left="0"/>
        <w:jc w:val="both"/>
      </w:pPr>
      <w:r>
        <w:rPr>
          <w:rFonts w:ascii="Times New Roman"/>
          <w:b w:val="false"/>
          <w:i w:val="false"/>
          <w:color w:val="000000"/>
          <w:sz w:val="28"/>
        </w:rPr>
        <w:t xml:space="preserve">
      10. Портал арқылы мемлекеттiк қызмет көрсету кезiндегі көрсетiлетін қызмет берушi мен көрсетiлетін қызмет алушының жүгiну және рәсiмдердiң (iс-қимылдардың) реттiлiгi тәртiбi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мемлекеттiк қызмет көрсетуге тартылған ақпараттық жүйелердiң функционалдық өзара iс-қимыл диаграммасында көрсетілген.</w:t>
      </w:r>
    </w:p>
    <w:bookmarkEnd w:id="316"/>
    <w:bookmarkStart w:name="z2125" w:id="317"/>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"Азаматтарға арналған үкімет"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қызмет берушінің интернет-ресурсында орналастырылған мемлекеттік қызмет көрсетудің бизнес-процестерінің анықтамалықтарында көрсетілген.</w:t>
      </w:r>
    </w:p>
    <w:bookmarkEnd w:id="3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"Адамдарға жұмыспен қамтуға </w:t>
            </w:r>
            <w:r>
              <w:br/>
            </w:r>
            <w:r>
              <w:rPr>
                <w:rFonts w:ascii="Times New Roman"/>
                <w:b w:val="false"/>
                <w:i w:val="false"/>
                <w:color w:val="000000"/>
                <w:sz w:val="20"/>
              </w:rPr>
              <w:t xml:space="preserve">жәрдемдесудің белсенді </w:t>
            </w:r>
            <w:r>
              <w:br/>
            </w:r>
            <w:r>
              <w:rPr>
                <w:rFonts w:ascii="Times New Roman"/>
                <w:b w:val="false"/>
                <w:i w:val="false"/>
                <w:color w:val="000000"/>
                <w:sz w:val="20"/>
              </w:rPr>
              <w:t xml:space="preserve">шараларына қатысуға </w:t>
            </w:r>
            <w:r>
              <w:br/>
            </w:r>
            <w:r>
              <w:rPr>
                <w:rFonts w:ascii="Times New Roman"/>
                <w:b w:val="false"/>
                <w:i w:val="false"/>
                <w:color w:val="000000"/>
                <w:sz w:val="20"/>
              </w:rPr>
              <w:t xml:space="preserve">жолдамалар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2127" w:id="318"/>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 диаграммасы</w:t>
      </w:r>
    </w:p>
    <w:bookmarkEnd w:id="318"/>
    <w:bookmarkStart w:name="z2128"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9" w:id="320"/>
    <w:p>
      <w:pPr>
        <w:spacing w:after="0"/>
        <w:ind w:left="0"/>
        <w:jc w:val="left"/>
      </w:pPr>
      <w:r>
        <w:rPr>
          <w:rFonts w:ascii="Times New Roman"/>
          <w:b/>
          <w:i w:val="false"/>
          <w:color w:val="000000"/>
        </w:rPr>
        <w:t xml:space="preserve"> Диаграммалардағы шартты белгілер</w:t>
      </w:r>
    </w:p>
    <w:bookmarkEnd w:id="320"/>
    <w:bookmarkStart w:name="z2130"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"Адамдарға жұмыспен қамтуға </w:t>
            </w:r>
            <w:r>
              <w:br/>
            </w:r>
            <w:r>
              <w:rPr>
                <w:rFonts w:ascii="Times New Roman"/>
                <w:b w:val="false"/>
                <w:i w:val="false"/>
                <w:color w:val="000000"/>
                <w:sz w:val="20"/>
              </w:rPr>
              <w:t xml:space="preserve">жәрдемдесудің белсенді </w:t>
            </w:r>
            <w:r>
              <w:br/>
            </w:r>
            <w:r>
              <w:rPr>
                <w:rFonts w:ascii="Times New Roman"/>
                <w:b w:val="false"/>
                <w:i w:val="false"/>
                <w:color w:val="000000"/>
                <w:sz w:val="20"/>
              </w:rPr>
              <w:t xml:space="preserve">шараларына қатысуға </w:t>
            </w:r>
            <w:r>
              <w:br/>
            </w:r>
            <w:r>
              <w:rPr>
                <w:rFonts w:ascii="Times New Roman"/>
                <w:b w:val="false"/>
                <w:i w:val="false"/>
                <w:color w:val="000000"/>
                <w:sz w:val="20"/>
              </w:rPr>
              <w:t xml:space="preserve">жолдамалар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2132" w:id="322"/>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322"/>
    <w:bookmarkStart w:name="z2133"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"Адамдарға жұмыспен қамтуға </w:t>
            </w:r>
            <w:r>
              <w:br/>
            </w:r>
            <w:r>
              <w:rPr>
                <w:rFonts w:ascii="Times New Roman"/>
                <w:b w:val="false"/>
                <w:i w:val="false"/>
                <w:color w:val="000000"/>
                <w:sz w:val="20"/>
              </w:rPr>
              <w:t xml:space="preserve">жәрдемдесудің белсенді </w:t>
            </w:r>
            <w:r>
              <w:br/>
            </w:r>
            <w:r>
              <w:rPr>
                <w:rFonts w:ascii="Times New Roman"/>
                <w:b w:val="false"/>
                <w:i w:val="false"/>
                <w:color w:val="000000"/>
                <w:sz w:val="20"/>
              </w:rPr>
              <w:t xml:space="preserve">шараларына қатысуға </w:t>
            </w:r>
            <w:r>
              <w:br/>
            </w:r>
            <w:r>
              <w:rPr>
                <w:rFonts w:ascii="Times New Roman"/>
                <w:b w:val="false"/>
                <w:i w:val="false"/>
                <w:color w:val="000000"/>
                <w:sz w:val="20"/>
              </w:rPr>
              <w:t xml:space="preserve">жолдамалар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 қосымша</w:t>
            </w:r>
          </w:p>
        </w:tc>
      </w:tr>
    </w:tbl>
    <w:bookmarkStart w:name="z2135" w:id="324"/>
    <w:p>
      <w:pPr>
        <w:spacing w:after="0"/>
        <w:ind w:left="0"/>
        <w:jc w:val="left"/>
      </w:pPr>
      <w:r>
        <w:rPr>
          <w:rFonts w:ascii="Times New Roman"/>
          <w:b/>
          <w:i w:val="false"/>
          <w:color w:val="000000"/>
        </w:rPr>
        <w:t xml:space="preserve"> Портал арқылы мемлекеттік қызмет көрсету кезіндегі бизнес-процестердің анықтамалығы</w:t>
      </w:r>
    </w:p>
    <w:bookmarkEnd w:id="324"/>
    <w:bookmarkStart w:name="z2136"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7" w:id="326"/>
    <w:p>
      <w:pPr>
        <w:spacing w:after="0"/>
        <w:ind w:left="0"/>
        <w:jc w:val="left"/>
      </w:pPr>
      <w:r>
        <w:rPr>
          <w:rFonts w:ascii="Times New Roman"/>
          <w:b/>
          <w:i w:val="false"/>
          <w:color w:val="000000"/>
        </w:rPr>
        <w:t xml:space="preserve"> Шартты белгілер:</w:t>
      </w:r>
    </w:p>
    <w:bookmarkEnd w:id="326"/>
    <w:bookmarkStart w:name="z2138"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69850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9850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 xml:space="preserve">әкімдігінің 2015 жылғы "10"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1219" w:id="328"/>
    <w:p>
      <w:pPr>
        <w:spacing w:after="0"/>
        <w:ind w:left="0"/>
        <w:jc w:val="left"/>
      </w:pPr>
      <w:r>
        <w:rPr>
          <w:rFonts w:ascii="Times New Roman"/>
          <w:b/>
          <w:i w:val="false"/>
          <w:color w:val="000000"/>
        </w:rPr>
        <w:t xml:space="preserve"> "Оралман мәртебесін беру немесе ұзарту" мемлекеттік көрсетілетін қызмет регламенті</w:t>
      </w:r>
    </w:p>
    <w:bookmarkEnd w:id="328"/>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14.02.2019 </w:t>
      </w:r>
      <w:r>
        <w:rPr>
          <w:rFonts w:ascii="Times New Roman"/>
          <w:b w:val="false"/>
          <w:i w:val="false"/>
          <w:color w:val="ff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2040" w:id="329"/>
    <w:p>
      <w:pPr>
        <w:spacing w:after="0"/>
        <w:ind w:left="0"/>
        <w:jc w:val="both"/>
      </w:pPr>
      <w:r>
        <w:rPr>
          <w:rFonts w:ascii="Times New Roman"/>
          <w:b w:val="false"/>
          <w:i w:val="false"/>
          <w:color w:val="000000"/>
          <w:sz w:val="28"/>
        </w:rPr>
        <w:t>
      1. "Оралман мәртебесін беру немесе ұзарту" мемлекеттік көрсетілетін қызметінің (бұдан әрі – мемлекеттік көрсетілетін қызмет) қызмет берушісі Шығыс Қазақстан облысының жергілікті атқарушы органы (жергілікті бюджеттен қаржыландырылатын, халықтың көші-қоны саласындағы қатынастарды реттеуге уәкілетті атқарушы орган) болып табылады (бұдан әрі – көрсетілетін қызметті беруші).</w:t>
      </w:r>
    </w:p>
    <w:bookmarkEnd w:id="329"/>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 беруші;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7257" w:id="330"/>
    <w:p>
      <w:pPr>
        <w:spacing w:after="0"/>
        <w:ind w:left="0"/>
        <w:jc w:val="both"/>
      </w:pPr>
      <w:r>
        <w:rPr>
          <w:rFonts w:ascii="Times New Roman"/>
          <w:b w:val="false"/>
          <w:i w:val="false"/>
          <w:color w:val="000000"/>
          <w:sz w:val="28"/>
        </w:rPr>
        <w:t>
      2. Мемлекеттік қызметті көрсету нысаны - қағаз түрінде.</w:t>
      </w:r>
    </w:p>
    <w:bookmarkEnd w:id="330"/>
    <w:bookmarkStart w:name="z7258" w:id="331"/>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оралман мәртебесін беру кезінде – оралман куәлігін беру, оралман мәртебесін ұзартқан жағдайда – жергілікті атқарушы органның шешімі.</w:t>
      </w:r>
    </w:p>
    <w:bookmarkEnd w:id="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Шығыс Қазақстан облысы әкімдігінің 17.06.2019 </w:t>
      </w:r>
      <w:r>
        <w:rPr>
          <w:rFonts w:ascii="Times New Roman"/>
          <w:b w:val="false"/>
          <w:i w:val="false"/>
          <w:color w:val="000000"/>
          <w:sz w:val="28"/>
        </w:rPr>
        <w:t>№ 196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7260" w:id="332"/>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 </w:t>
      </w:r>
    </w:p>
    <w:bookmarkEnd w:id="332"/>
    <w:bookmarkStart w:name="z7261" w:id="333"/>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көрсетілетін қызметті алушының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"Оралман мәртебесін беру немесе ұзарту" мемлекеттік көрсетілетін қызмет стандартының (бұдан әрі – стандарт) (Нормативтік құқықтық актілерді мемлекеттік тіркеу тізілімінде 11342 болып тіркелген)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ұсынуы негiздеме болып табылады. </w:t>
      </w:r>
    </w:p>
    <w:bookmarkEnd w:id="333"/>
    <w:bookmarkStart w:name="z7262" w:id="334"/>
    <w:p>
      <w:pPr>
        <w:spacing w:after="0"/>
        <w:ind w:left="0"/>
        <w:jc w:val="both"/>
      </w:pPr>
      <w:r>
        <w:rPr>
          <w:rFonts w:ascii="Times New Roman"/>
          <w:b w:val="false"/>
          <w:i w:val="false"/>
          <w:color w:val="000000"/>
          <w:sz w:val="28"/>
        </w:rPr>
        <w:t>
      5. Мемлекеттiк қызмет көрсету процесiнiң құрамына кiретiн iс-қимылдардың мазмұны, орындалу ұзақтығы:</w:t>
      </w:r>
    </w:p>
    <w:bookmarkEnd w:id="334"/>
    <w:bookmarkStart w:name="z7263" w:id="335"/>
    <w:p>
      <w:pPr>
        <w:spacing w:after="0"/>
        <w:ind w:left="0"/>
        <w:jc w:val="both"/>
      </w:pPr>
      <w:r>
        <w:rPr>
          <w:rFonts w:ascii="Times New Roman"/>
          <w:b w:val="false"/>
          <w:i w:val="false"/>
          <w:color w:val="000000"/>
          <w:sz w:val="28"/>
        </w:rPr>
        <w:t xml:space="preserve">
      1-іс-қимыл – көрсетілетін қызметті берушінің маманы көрсетілетін қызметті алушыдан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қабылдайды және тіркелген күні, құжаттарды қабылдаған адамның тегі мен аты-жөні көрсетілген өтінішті тіркеу туралы хабарлама береді (бұдан әрі – хабарлама). Орындалу ұзақтығы – 30 (отыз) минут ішінде;</w:t>
      </w:r>
    </w:p>
    <w:bookmarkEnd w:id="335"/>
    <w:p>
      <w:pPr>
        <w:spacing w:after="0"/>
        <w:ind w:left="0"/>
        <w:jc w:val="both"/>
      </w:pPr>
      <w:r>
        <w:rPr>
          <w:rFonts w:ascii="Times New Roman"/>
          <w:b w:val="false"/>
          <w:i w:val="false"/>
          <w:color w:val="000000"/>
          <w:sz w:val="28"/>
        </w:rPr>
        <w:t xml:space="preserve">
      2-іс-қимыл – көрсетілетін қызметті берушінің маманы көрсетілетін қызметті алушы туралы деректерді "Оралман" республикалық деректер қорына (бұдан әрі – "Оралман" РДҚ) енгізеді. Орындалу ұзақтығы – 1(бір) жұмыс күні; </w:t>
      </w:r>
    </w:p>
    <w:p>
      <w:pPr>
        <w:spacing w:after="0"/>
        <w:ind w:left="0"/>
        <w:jc w:val="both"/>
      </w:pPr>
      <w:r>
        <w:rPr>
          <w:rFonts w:ascii="Times New Roman"/>
          <w:b w:val="false"/>
          <w:i w:val="false"/>
          <w:color w:val="000000"/>
          <w:sz w:val="28"/>
        </w:rPr>
        <w:t>
      3-іс-қимыл – көрсетілетін қызметті берушінің маманы оралман куәлігін ресімдейді және оны көрсетілетін қызметті берушінің басшысына қол қоюға береді. Орындалу ұзақтығы – 2 (екі) жұмыс күні;</w:t>
      </w:r>
    </w:p>
    <w:p>
      <w:pPr>
        <w:spacing w:after="0"/>
        <w:ind w:left="0"/>
        <w:jc w:val="both"/>
      </w:pPr>
      <w:r>
        <w:rPr>
          <w:rFonts w:ascii="Times New Roman"/>
          <w:b w:val="false"/>
          <w:i w:val="false"/>
          <w:color w:val="000000"/>
          <w:sz w:val="28"/>
        </w:rPr>
        <w:t>
      4-іс-қимыл – көрсетілетін қызметті берушінің басшысы оралман куәлігіне қол қояды. Орындалу ұзақтығы – 1 (бір) жұмыс күні;</w:t>
      </w:r>
    </w:p>
    <w:p>
      <w:pPr>
        <w:spacing w:after="0"/>
        <w:ind w:left="0"/>
        <w:jc w:val="both"/>
      </w:pPr>
      <w:r>
        <w:rPr>
          <w:rFonts w:ascii="Times New Roman"/>
          <w:b w:val="false"/>
          <w:i w:val="false"/>
          <w:color w:val="000000"/>
          <w:sz w:val="28"/>
        </w:rPr>
        <w:t>
      5-іс-қимыл – көрсетілетін қызметті берушінің маманы көрсетілетін қызметті алушыға мемлекеттiк қызмет көрсету нәтижесін береді. Орындалу ұзақтығы – 1 (бір) жұмыс күні.</w:t>
      </w:r>
    </w:p>
    <w:p>
      <w:pPr>
        <w:spacing w:after="0"/>
        <w:ind w:left="0"/>
        <w:jc w:val="both"/>
      </w:pPr>
      <w:r>
        <w:rPr>
          <w:rFonts w:ascii="Times New Roman"/>
          <w:b w:val="false"/>
          <w:i w:val="false"/>
          <w:color w:val="000000"/>
          <w:sz w:val="28"/>
        </w:rPr>
        <w:t xml:space="preserve">
      Мемлекеттік қызметті көрсету мерзімі көрсетілетін қызметті алушы құжаттарының толық топтамасын көрсетілетін қызметті беруші тіркеген сәттен бастап – 5 (бес) жұмыс күні. </w:t>
      </w:r>
    </w:p>
    <w:bookmarkStart w:name="z7269" w:id="336"/>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көрсетілетін мемлекеттiк қызметінің нәтижесi құжаттарды қабылдау және хабарлама беру болып табылады, олар 2-іс-қимылды орындауды бастау үшiн негiз болады.</w:t>
      </w:r>
    </w:p>
    <w:bookmarkEnd w:id="336"/>
    <w:p>
      <w:pPr>
        <w:spacing w:after="0"/>
        <w:ind w:left="0"/>
        <w:jc w:val="both"/>
      </w:pPr>
      <w:r>
        <w:rPr>
          <w:rFonts w:ascii="Times New Roman"/>
          <w:b w:val="false"/>
          <w:i w:val="false"/>
          <w:color w:val="000000"/>
          <w:sz w:val="28"/>
        </w:rPr>
        <w:t xml:space="preserve">
      Осы Регламенттің 5-тармағында көрсетілген 2-іс-қимыл бойынша көрсетілетін мемлекеттiк қызметінің нәтижесi көрсетілетін қызмет алушы туралы мәліметтерді "Оралман" РДҚ- ға енгізу болып табылады, ол 3-іс-қимылды орындауды бастау үшiн негiз болады. </w:t>
      </w:r>
    </w:p>
    <w:p>
      <w:pPr>
        <w:spacing w:after="0"/>
        <w:ind w:left="0"/>
        <w:jc w:val="both"/>
      </w:pPr>
      <w:r>
        <w:rPr>
          <w:rFonts w:ascii="Times New Roman"/>
          <w:b w:val="false"/>
          <w:i w:val="false"/>
          <w:color w:val="000000"/>
          <w:sz w:val="28"/>
        </w:rPr>
        <w:t>
      Осы Регламенттің 5-тармағында көрсетілген 3-іс-қимыл бойынша көрсетілетін мемлекеттiк қызметінің нәтижесi ресімделген оралман куәлігі болып табылады, ол 4-іс-қимылды орындауды бастау үшiн негiз болады.</w:t>
      </w:r>
    </w:p>
    <w:p>
      <w:pPr>
        <w:spacing w:after="0"/>
        <w:ind w:left="0"/>
        <w:jc w:val="both"/>
      </w:pPr>
      <w:r>
        <w:rPr>
          <w:rFonts w:ascii="Times New Roman"/>
          <w:b w:val="false"/>
          <w:i w:val="false"/>
          <w:color w:val="000000"/>
          <w:sz w:val="28"/>
        </w:rPr>
        <w:t xml:space="preserve">
      Осы Регламенттің 5-тармағында көрсетілген 4-іс-қимыл бойынша көрсетілетін мемлекеттiк қызметінің нәтижесi қол қойылған оралман куәлігі болып табылады, ол 5-іс-қимылды орындауды бастау үшiн негiз болады. </w:t>
      </w:r>
    </w:p>
    <w:p>
      <w:pPr>
        <w:spacing w:after="0"/>
        <w:ind w:left="0"/>
        <w:jc w:val="both"/>
      </w:pPr>
      <w:r>
        <w:rPr>
          <w:rFonts w:ascii="Times New Roman"/>
          <w:b w:val="false"/>
          <w:i w:val="false"/>
          <w:color w:val="000000"/>
          <w:sz w:val="28"/>
        </w:rPr>
        <w:t>
      Осы Регламенттің 5-тармағында көрсетілген 5-іс-қимыл бойынша көрсетілетін мемлекеттiк қызметінің нәтижесi көрсетілетін қызметті алушыға мемлекеттік қызмет нәтижесін беру болып табылады.</w:t>
      </w:r>
    </w:p>
    <w:bookmarkStart w:name="z7274" w:id="337"/>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337"/>
    <w:bookmarkStart w:name="z7275" w:id="338"/>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қызметті берушiнiң құрылымдық бөлiмшелерiнiң (қызметкерлерiнiң) тiзбесi:</w:t>
      </w:r>
    </w:p>
    <w:bookmarkEnd w:id="338"/>
    <w:bookmarkStart w:name="z7276" w:id="339"/>
    <w:p>
      <w:pPr>
        <w:spacing w:after="0"/>
        <w:ind w:left="0"/>
        <w:jc w:val="both"/>
      </w:pPr>
      <w:r>
        <w:rPr>
          <w:rFonts w:ascii="Times New Roman"/>
          <w:b w:val="false"/>
          <w:i w:val="false"/>
          <w:color w:val="000000"/>
          <w:sz w:val="28"/>
        </w:rPr>
        <w:t xml:space="preserve">
      1) көрсетілетін қызметті берушінің басшысы; </w:t>
      </w:r>
    </w:p>
    <w:bookmarkEnd w:id="339"/>
    <w:bookmarkStart w:name="z7277" w:id="340"/>
    <w:p>
      <w:pPr>
        <w:spacing w:after="0"/>
        <w:ind w:left="0"/>
        <w:jc w:val="both"/>
      </w:pPr>
      <w:r>
        <w:rPr>
          <w:rFonts w:ascii="Times New Roman"/>
          <w:b w:val="false"/>
          <w:i w:val="false"/>
          <w:color w:val="000000"/>
          <w:sz w:val="28"/>
        </w:rPr>
        <w:t>
      2) көрсетілетін қызметті берушінің маманы.</w:t>
      </w:r>
    </w:p>
    <w:bookmarkEnd w:id="340"/>
    <w:bookmarkStart w:name="z7278" w:id="341"/>
    <w:p>
      <w:pPr>
        <w:spacing w:after="0"/>
        <w:ind w:left="0"/>
        <w:jc w:val="both"/>
      </w:pPr>
      <w:r>
        <w:rPr>
          <w:rFonts w:ascii="Times New Roman"/>
          <w:b w:val="false"/>
          <w:i w:val="false"/>
          <w:color w:val="000000"/>
          <w:sz w:val="28"/>
        </w:rPr>
        <w:t>
      8. Мемлекеттiк қызметтi көрсету үшiн қажеттi рәсiмдердiң (iс-қимылдардың) сипаттамасы:</w:t>
      </w:r>
    </w:p>
    <w:bookmarkEnd w:id="341"/>
    <w:p>
      <w:pPr>
        <w:spacing w:after="0"/>
        <w:ind w:left="0"/>
        <w:jc w:val="both"/>
      </w:pPr>
      <w:r>
        <w:rPr>
          <w:rFonts w:ascii="Times New Roman"/>
          <w:b w:val="false"/>
          <w:i w:val="false"/>
          <w:color w:val="000000"/>
          <w:sz w:val="28"/>
        </w:rPr>
        <w:t>
      1-іс-қимыл – көрсетілетін қызметті берушінің маманы қажетті құжаттар топтамасымен, көрсетілетін қызметті алушыдан өтініш қабылдайды және хабарлама береді. Орындалу ұзақтығы – 30 (отыз) минут;</w:t>
      </w:r>
    </w:p>
    <w:p>
      <w:pPr>
        <w:spacing w:after="0"/>
        <w:ind w:left="0"/>
        <w:jc w:val="both"/>
      </w:pPr>
      <w:r>
        <w:rPr>
          <w:rFonts w:ascii="Times New Roman"/>
          <w:b w:val="false"/>
          <w:i w:val="false"/>
          <w:color w:val="000000"/>
          <w:sz w:val="28"/>
        </w:rPr>
        <w:t xml:space="preserve">
      2-іс-қимыл – көрсетілетін қызметті берушінің маманы көрсетілетін қызметті алушы туралы деректерді "Оралман" РДҚ-ға енгізеді. Орындалу ұзақтығы – 1(бір) жұмыс күні; </w:t>
      </w:r>
    </w:p>
    <w:p>
      <w:pPr>
        <w:spacing w:after="0"/>
        <w:ind w:left="0"/>
        <w:jc w:val="both"/>
      </w:pPr>
      <w:r>
        <w:rPr>
          <w:rFonts w:ascii="Times New Roman"/>
          <w:b w:val="false"/>
          <w:i w:val="false"/>
          <w:color w:val="000000"/>
          <w:sz w:val="28"/>
        </w:rPr>
        <w:t>
      3-іс-қимыл – көрсетілетін қызметті берушінің маманы оралман куәлігін әзірлейді. Орындалу ұзақтығы – 2 (екі) жұмыс күні;</w:t>
      </w:r>
    </w:p>
    <w:p>
      <w:pPr>
        <w:spacing w:after="0"/>
        <w:ind w:left="0"/>
        <w:jc w:val="both"/>
      </w:pPr>
      <w:r>
        <w:rPr>
          <w:rFonts w:ascii="Times New Roman"/>
          <w:b w:val="false"/>
          <w:i w:val="false"/>
          <w:color w:val="000000"/>
          <w:sz w:val="28"/>
        </w:rPr>
        <w:t>
      4-іс-қимыл – көрсетілетін қызметті берушінің басшысы оралман куәлігіне қол қояды. Орындалу ұзақтығы – 1 (бір) жұмыс күні;</w:t>
      </w:r>
    </w:p>
    <w:p>
      <w:pPr>
        <w:spacing w:after="0"/>
        <w:ind w:left="0"/>
        <w:jc w:val="both"/>
      </w:pPr>
      <w:r>
        <w:rPr>
          <w:rFonts w:ascii="Times New Roman"/>
          <w:b w:val="false"/>
          <w:i w:val="false"/>
          <w:color w:val="000000"/>
          <w:sz w:val="28"/>
        </w:rPr>
        <w:t>
      5-іс-қимыл – көрсетілетін қызмет берушінің маманы оралман куәлігін береді. Орындалу ұзақтығы – 1 (бір) жұмыс күні.</w:t>
      </w:r>
    </w:p>
    <w:bookmarkStart w:name="z7284" w:id="34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42"/>
    <w:bookmarkStart w:name="z7285" w:id="343"/>
    <w:p>
      <w:pPr>
        <w:spacing w:after="0"/>
        <w:ind w:left="0"/>
        <w:jc w:val="both"/>
      </w:pPr>
      <w:r>
        <w:rPr>
          <w:rFonts w:ascii="Times New Roman"/>
          <w:b w:val="false"/>
          <w:i w:val="false"/>
          <w:color w:val="000000"/>
          <w:sz w:val="28"/>
        </w:rPr>
        <w:t>
      9. Мемлекеттік көрсетілетін қызметті көрсету нәтижесін мемлекеттік корпорация арқылы алу төмендегі тәртіппен жүзеге асырылады:</w:t>
      </w:r>
    </w:p>
    <w:bookmarkEnd w:id="343"/>
    <w:p>
      <w:pPr>
        <w:spacing w:after="0"/>
        <w:ind w:left="0"/>
        <w:jc w:val="both"/>
      </w:pPr>
      <w:r>
        <w:rPr>
          <w:rFonts w:ascii="Times New Roman"/>
          <w:b w:val="false"/>
          <w:i w:val="false"/>
          <w:color w:val="000000"/>
          <w:sz w:val="28"/>
        </w:rPr>
        <w:t>
      Мемлекеттік корпорациямен өзара iс-қимылдың, оның iшiнде мемлекеттiк қызметтердi көрсету мәселелерi бойынша көрсетілетін қызмет берушiлердiң сұранымдарын қалыптастыру және жолдау рәсiмiнің реттiлiгi мен мерзiмдерi:</w:t>
      </w:r>
    </w:p>
    <w:p>
      <w:pPr>
        <w:spacing w:after="0"/>
        <w:ind w:left="0"/>
        <w:jc w:val="both"/>
      </w:pPr>
      <w:r>
        <w:rPr>
          <w:rFonts w:ascii="Times New Roman"/>
          <w:b w:val="false"/>
          <w:i w:val="false"/>
          <w:color w:val="000000"/>
          <w:sz w:val="28"/>
        </w:rPr>
        <w:t>
      1-іс-қимыл – көрсетілетін қызметті алушы мемлекеттік көрсетілетін қызметті алу үшін стандарттың 9-тармағында белгіленген тізбеге сәйкес құжаттарымен Мемлекеттік корпорацияға жүгінеді. Тиісті құжаттардың қабылданғаны туралы қолхат беріледі. Орындалу ұзақтығы – 15 (он бес) минут.</w:t>
      </w:r>
    </w:p>
    <w:p>
      <w:pPr>
        <w:spacing w:after="0"/>
        <w:ind w:left="0"/>
        <w:jc w:val="both"/>
      </w:pPr>
      <w:r>
        <w:rPr>
          <w:rFonts w:ascii="Times New Roman"/>
          <w:b w:val="false"/>
          <w:i w:val="false"/>
          <w:color w:val="000000"/>
          <w:sz w:val="28"/>
        </w:rPr>
        <w:t xml:space="preserve">
      1 - 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2-іс-қимыл – мемлекеттік корпорацияның қызметкері құжаттар топтамасын көрсетілетін қызмет берушіге жолдайды. Орындалу ұзақтығы – 2 (екі) жұмыс күні;</w:t>
      </w:r>
    </w:p>
    <w:p>
      <w:pPr>
        <w:spacing w:after="0"/>
        <w:ind w:left="0"/>
        <w:jc w:val="both"/>
      </w:pPr>
      <w:r>
        <w:rPr>
          <w:rFonts w:ascii="Times New Roman"/>
          <w:b w:val="false"/>
          <w:i w:val="false"/>
          <w:color w:val="000000"/>
          <w:sz w:val="28"/>
        </w:rPr>
        <w:t>
      3-іс-қимыл – көрсетілетін қызметті берушінің маманы құжаттар топтамасын мемлекеттік корпорация қызметкерінен қабылдайды және өтінішті тіркейді. Орындалу ұзақтығы –30 (отыз) минут;</w:t>
      </w:r>
    </w:p>
    <w:p>
      <w:pPr>
        <w:spacing w:after="0"/>
        <w:ind w:left="0"/>
        <w:jc w:val="both"/>
      </w:pPr>
      <w:r>
        <w:rPr>
          <w:rFonts w:ascii="Times New Roman"/>
          <w:b w:val="false"/>
          <w:i w:val="false"/>
          <w:color w:val="000000"/>
          <w:sz w:val="28"/>
        </w:rPr>
        <w:t xml:space="preserve">
      4-іс-қимыл – көрсетілетін қызметті берушінің маманы көрсетілетін қызметті алушы туралы деректерді "Оралман" РДҚ-ға енгізеді. Орындалу ұзақтығы –1(бір) жұмыс күні; </w:t>
      </w:r>
    </w:p>
    <w:p>
      <w:pPr>
        <w:spacing w:after="0"/>
        <w:ind w:left="0"/>
        <w:jc w:val="both"/>
      </w:pPr>
      <w:r>
        <w:rPr>
          <w:rFonts w:ascii="Times New Roman"/>
          <w:b w:val="false"/>
          <w:i w:val="false"/>
          <w:color w:val="000000"/>
          <w:sz w:val="28"/>
        </w:rPr>
        <w:t>
      5-іс-қимыл – көрсетілетін қызметті берушінің маманы оралман куәлігін әзірлейді. Орындалу ұзақтығы – 1(бір) жұмыс күні;</w:t>
      </w:r>
    </w:p>
    <w:p>
      <w:pPr>
        <w:spacing w:after="0"/>
        <w:ind w:left="0"/>
        <w:jc w:val="both"/>
      </w:pPr>
      <w:r>
        <w:rPr>
          <w:rFonts w:ascii="Times New Roman"/>
          <w:b w:val="false"/>
          <w:i w:val="false"/>
          <w:color w:val="000000"/>
          <w:sz w:val="28"/>
        </w:rPr>
        <w:t>
      6-іс-қимыл – көрсетілетін қызметті берушінің басшысы оралман куәлігіне қол қояды. Орындалу ұзақтығы – 30 (отыз) минут;</w:t>
      </w:r>
    </w:p>
    <w:p>
      <w:pPr>
        <w:spacing w:after="0"/>
        <w:ind w:left="0"/>
        <w:jc w:val="both"/>
      </w:pPr>
      <w:r>
        <w:rPr>
          <w:rFonts w:ascii="Times New Roman"/>
          <w:b w:val="false"/>
          <w:i w:val="false"/>
          <w:color w:val="000000"/>
          <w:sz w:val="28"/>
        </w:rPr>
        <w:t>
      7-іс-қимыл – көрсетілетін қызметті берушінің маманы оралман куәлігін мемлекеттік корпорацияға жолдайды. Орындалу ұзақтығы –1(бір) жұмыс күні;</w:t>
      </w:r>
    </w:p>
    <w:p>
      <w:pPr>
        <w:spacing w:after="0"/>
        <w:ind w:left="0"/>
        <w:jc w:val="both"/>
      </w:pPr>
      <w:r>
        <w:rPr>
          <w:rFonts w:ascii="Times New Roman"/>
          <w:b w:val="false"/>
          <w:i w:val="false"/>
          <w:color w:val="000000"/>
          <w:sz w:val="28"/>
        </w:rPr>
        <w:t>
      8-іс-қимыл – мемлекеттік көрсетілетін қызмет нәтижесін көрсетілетін қызметті алушыға беру. Орындалу ұзақтығы – 3 (үш) жұмыс күні.</w:t>
      </w:r>
    </w:p>
    <w:p>
      <w:pPr>
        <w:spacing w:after="0"/>
        <w:ind w:left="0"/>
        <w:jc w:val="both"/>
      </w:pPr>
      <w:r>
        <w:rPr>
          <w:rFonts w:ascii="Times New Roman"/>
          <w:b w:val="false"/>
          <w:i w:val="false"/>
          <w:color w:val="000000"/>
          <w:sz w:val="28"/>
        </w:rPr>
        <w:t>
      Көрсетілетін қызметті алушы құжаттарының толық топтамасын көрсетілетін қызметті беруші тіркеген сәттен бастап – 5 (бес) жұмыс күні.</w:t>
      </w:r>
    </w:p>
    <w:p>
      <w:pPr>
        <w:spacing w:after="0"/>
        <w:ind w:left="0"/>
        <w:jc w:val="both"/>
      </w:pPr>
      <w:r>
        <w:rPr>
          <w:rFonts w:ascii="Times New Roman"/>
          <w:b w:val="false"/>
          <w:i w:val="false"/>
          <w:color w:val="000000"/>
          <w:sz w:val="28"/>
        </w:rPr>
        <w:t>
      Аудандық (қалалық) мемлекеттік корпорацияға жүгінгенде құжаттардың топтамасын және мемлекеттік қызмет көрсету нәтижесін жеткізуді қамтамасыз ету үшін –5 (бес) жұмыс күні.</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w:t>
      </w:r>
    </w:p>
    <w:bookmarkStart w:name="z7299" w:id="344"/>
    <w:p>
      <w:pPr>
        <w:spacing w:after="0"/>
        <w:ind w:left="0"/>
        <w:jc w:val="both"/>
      </w:pPr>
      <w:r>
        <w:rPr>
          <w:rFonts w:ascii="Times New Roman"/>
          <w:b w:val="false"/>
          <w:i w:val="false"/>
          <w:color w:val="000000"/>
          <w:sz w:val="28"/>
        </w:rPr>
        <w:t xml:space="preserve">
      10. Мемлекеттік қызмет көрсету процесінде рәсімдер (іс-қимылдар) реттілігінің, қызметті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халыққа қызмет көрсету орталығымен өзара іс-қимыл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көрсетiлетін қызметті берушінің интернет-ресурсында орналастырылады.</w:t>
      </w:r>
    </w:p>
    <w:bookmarkEnd w:id="3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"Оралман мәртебесін беру </w:t>
            </w:r>
            <w:r>
              <w:br/>
            </w:r>
            <w:r>
              <w:rPr>
                <w:rFonts w:ascii="Times New Roman"/>
                <w:b w:val="false"/>
                <w:i w:val="false"/>
                <w:color w:val="000000"/>
                <w:sz w:val="20"/>
              </w:rPr>
              <w:t xml:space="preserve">немесе 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7301" w:id="345"/>
    <w:p>
      <w:pPr>
        <w:spacing w:after="0"/>
        <w:ind w:left="0"/>
        <w:jc w:val="left"/>
      </w:pPr>
      <w:r>
        <w:rPr>
          <w:rFonts w:ascii="Times New Roman"/>
          <w:b/>
          <w:i w:val="false"/>
          <w:color w:val="000000"/>
        </w:rPr>
        <w:t xml:space="preserve"> Мемлекеттік қызметті көрсету кезіндегі бизнес-процестердің анықтамалығы</w:t>
      </w:r>
    </w:p>
    <w:bookmarkEnd w:id="345"/>
    <w:bookmarkStart w:name="z7302"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"Оралман мәртебесін беру </w:t>
            </w:r>
            <w:r>
              <w:br/>
            </w:r>
            <w:r>
              <w:rPr>
                <w:rFonts w:ascii="Times New Roman"/>
                <w:b w:val="false"/>
                <w:i w:val="false"/>
                <w:color w:val="000000"/>
                <w:sz w:val="20"/>
              </w:rPr>
              <w:t xml:space="preserve">немесе 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7304" w:id="347"/>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бизнес-процестердің анықтамалығы</w:t>
      </w:r>
    </w:p>
    <w:bookmarkEnd w:id="347"/>
    <w:bookmarkStart w:name="z7305"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06" w:id="349"/>
    <w:p>
      <w:pPr>
        <w:spacing w:after="0"/>
        <w:ind w:left="0"/>
        <w:jc w:val="left"/>
      </w:pPr>
      <w:r>
        <w:rPr>
          <w:rFonts w:ascii="Times New Roman"/>
          <w:b/>
          <w:i w:val="false"/>
          <w:color w:val="000000"/>
        </w:rPr>
        <w:t xml:space="preserve"> Шартты белгілер:</w:t>
      </w:r>
    </w:p>
    <w:bookmarkEnd w:id="349"/>
    <w:bookmarkStart w:name="z7307"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77851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7851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"10" </w:t>
            </w:r>
            <w:r>
              <w:br/>
            </w:r>
            <w:r>
              <w:rPr>
                <w:rFonts w:ascii="Times New Roman"/>
                <w:b w:val="false"/>
                <w:i w:val="false"/>
                <w:color w:val="000000"/>
                <w:sz w:val="20"/>
              </w:rPr>
              <w:t xml:space="preserve">желтоқсандағы № 336 </w:t>
            </w:r>
            <w:r>
              <w:br/>
            </w:r>
            <w:r>
              <w:rPr>
                <w:rFonts w:ascii="Times New Roman"/>
                <w:b w:val="false"/>
                <w:i w:val="false"/>
                <w:color w:val="000000"/>
                <w:sz w:val="20"/>
              </w:rPr>
              <w:t>қаулысымен бекітілген</w:t>
            </w:r>
          </w:p>
        </w:tc>
      </w:tr>
    </w:tbl>
    <w:bookmarkStart w:name="z1282" w:id="351"/>
    <w:p>
      <w:pPr>
        <w:spacing w:after="0"/>
        <w:ind w:left="0"/>
        <w:jc w:val="left"/>
      </w:pPr>
      <w:r>
        <w:rPr>
          <w:rFonts w:ascii="Times New Roman"/>
          <w:b/>
          <w:i w:val="false"/>
          <w:color w:val="000000"/>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w:t>
      </w:r>
    </w:p>
    <w:bookmarkEnd w:id="351"/>
    <w:p>
      <w:pPr>
        <w:spacing w:after="0"/>
        <w:ind w:left="0"/>
        <w:jc w:val="both"/>
      </w:pPr>
      <w:r>
        <w:rPr>
          <w:rFonts w:ascii="Times New Roman"/>
          <w:b w:val="false"/>
          <w:i w:val="false"/>
          <w:color w:val="ff0000"/>
          <w:sz w:val="28"/>
        </w:rPr>
        <w:t xml:space="preserve">
      Ескерту. Атауы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xml:space="preserve">
      Ескерту. Регламент жаңа редакцияда - Шығыс Қазақстан облысы әкімдігінің 15.12.2017 </w:t>
      </w:r>
      <w:r>
        <w:rPr>
          <w:rFonts w:ascii="Times New Roman"/>
          <w:b w:val="false"/>
          <w:i w:val="false"/>
          <w:color w:val="ff0000"/>
          <w:sz w:val="28"/>
        </w:rPr>
        <w:t>№ 342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283" w:id="352"/>
    <w:p>
      <w:pPr>
        <w:spacing w:after="0"/>
        <w:ind w:left="0"/>
        <w:jc w:val="left"/>
      </w:pPr>
      <w:r>
        <w:rPr>
          <w:rFonts w:ascii="Times New Roman"/>
          <w:b/>
          <w:i w:val="false"/>
          <w:color w:val="000000"/>
        </w:rPr>
        <w:t xml:space="preserve"> 1. Жалпы ережелер</w:t>
      </w:r>
    </w:p>
    <w:bookmarkEnd w:id="352"/>
    <w:bookmarkStart w:name="z1284" w:id="353"/>
    <w:p>
      <w:pPr>
        <w:spacing w:after="0"/>
        <w:ind w:left="0"/>
        <w:jc w:val="both"/>
      </w:pPr>
      <w:r>
        <w:rPr>
          <w:rFonts w:ascii="Times New Roman"/>
          <w:b w:val="false"/>
          <w:i w:val="false"/>
          <w:color w:val="000000"/>
          <w:sz w:val="28"/>
        </w:rPr>
        <w:t>
      1.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қызметінің (бұдан әрі – мемлекеттік көрсетілетін қызмет) қызмет берушісі жергілікті атқарушы орган – "Шығыс Қазақстан облысының жұмыспен қамту және әлеуметтік бағдарламаларды үйлестіру басқармасы" мемлекеттік мекемесі (бұдан әрі – көрсетілетін қызметті беруші) болып табылады. Көрсетілетін қызметті алушыдан (жұмыс беруші) өтініштерді қабылдау және мемлекеттік қызмет көрсету нәтижелерін беру:</w:t>
      </w:r>
    </w:p>
    <w:bookmarkEnd w:id="3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Шығыс Қазақстан облысы әкімдігінің 21.05.2018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қызмет берушінің кеңсесі;</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bookmarkStart w:name="z1285" w:id="354"/>
    <w:p>
      <w:pPr>
        <w:spacing w:after="0"/>
        <w:ind w:left="0"/>
        <w:jc w:val="both"/>
      </w:pPr>
      <w:r>
        <w:rPr>
          <w:rFonts w:ascii="Times New Roman"/>
          <w:b w:val="false"/>
          <w:i w:val="false"/>
          <w:color w:val="000000"/>
          <w:sz w:val="28"/>
        </w:rPr>
        <w:t>
      2. Мемлекеттік қызметті көрсету нысаны – электрондық (жартылай автоматтандырылған) және (немесе) қағаз түрінде.</w:t>
      </w:r>
    </w:p>
    <w:bookmarkEnd w:id="354"/>
    <w:bookmarkStart w:name="z1286" w:id="355"/>
    <w:p>
      <w:pPr>
        <w:spacing w:after="0"/>
        <w:ind w:left="0"/>
        <w:jc w:val="both"/>
      </w:pPr>
      <w:r>
        <w:rPr>
          <w:rFonts w:ascii="Times New Roman"/>
          <w:b w:val="false"/>
          <w:i w:val="false"/>
          <w:color w:val="000000"/>
          <w:sz w:val="28"/>
        </w:rPr>
        <w:t xml:space="preserve">
      3. Мемлекеттік қызметті көрсету нәтижесі: Қазақстан Республикасы Денсаулық сақтау және әлеуметтік даму министрінің 2015 жылғы 28 сәуірдегі № 279 бұйрығымен бекітілген (Нормативтік құқықтық актілерді мемлекеттік тіркеу тізілімінде № 11342 болып тіркелген)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ресімделген және ұзартылған рұқсат (бұдан әрі – шетелдік жұмыс күшін тартуға рұқсат) не стандарттың </w:t>
      </w:r>
      <w:r>
        <w:rPr>
          <w:rFonts w:ascii="Times New Roman"/>
          <w:b w:val="false"/>
          <w:i w:val="false"/>
          <w:color w:val="000000"/>
          <w:sz w:val="28"/>
        </w:rPr>
        <w:t>10-1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3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Шығыс Қазақстан облысы әкімдігінің 21.05.2018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287" w:id="356"/>
    <w:p>
      <w:pPr>
        <w:spacing w:after="0"/>
        <w:ind w:left="0"/>
        <w:jc w:val="left"/>
      </w:pPr>
      <w:r>
        <w:rPr>
          <w:rFonts w:ascii="Times New Roman"/>
          <w:b/>
          <w:i w:val="false"/>
          <w:color w:val="000000"/>
        </w:rPr>
        <w:t xml:space="preserve"> 2. Мемлекеттiк қызмет көрсету процесiнде қызмет берушiнiң құрылымдық бөлiмшелерiнiң (қызметкерлерiнiң) iс-қимыл тәртiбiн сипаттау</w:t>
      </w:r>
    </w:p>
    <w:bookmarkEnd w:id="356"/>
    <w:bookmarkStart w:name="z1288" w:id="357"/>
    <w:p>
      <w:pPr>
        <w:spacing w:after="0"/>
        <w:ind w:left="0"/>
        <w:jc w:val="both"/>
      </w:pPr>
      <w:r>
        <w:rPr>
          <w:rFonts w:ascii="Times New Roman"/>
          <w:b w:val="false"/>
          <w:i w:val="false"/>
          <w:color w:val="000000"/>
          <w:sz w:val="28"/>
        </w:rPr>
        <w:t xml:space="preserve">
      4. Мемлекеттiк қызмет көрсету бойынша рәсімді (iс-қимылды) бастауға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ұсынуы негiздеме болып табылады.</w:t>
      </w:r>
    </w:p>
    <w:bookmarkEnd w:id="357"/>
    <w:bookmarkStart w:name="z2059" w:id="358"/>
    <w:p>
      <w:pPr>
        <w:spacing w:after="0"/>
        <w:ind w:left="0"/>
        <w:jc w:val="both"/>
      </w:pPr>
      <w:r>
        <w:rPr>
          <w:rFonts w:ascii="Times New Roman"/>
          <w:b w:val="false"/>
          <w:i w:val="false"/>
          <w:color w:val="000000"/>
          <w:sz w:val="28"/>
        </w:rPr>
        <w:t>
      5. Рұқсат беру бойынша мемлекеттiк қызмет көрсету процесiнiң құрамына кiретiн рәсімдердің (iс-қимылдардың) мазмұны:</w:t>
      </w:r>
    </w:p>
    <w:bookmarkEnd w:id="358"/>
    <w:p>
      <w:pPr>
        <w:spacing w:after="0"/>
        <w:ind w:left="0"/>
        <w:jc w:val="both"/>
      </w:pPr>
      <w:r>
        <w:rPr>
          <w:rFonts w:ascii="Times New Roman"/>
          <w:b w:val="false"/>
          <w:i w:val="false"/>
          <w:color w:val="000000"/>
          <w:sz w:val="28"/>
        </w:rPr>
        <w:t xml:space="preserve">
      1-іс-қимыл –көрсетілетін қызметті берушінің кеңсе маманы қызметті алушының құжаттарын қабылдайды, тіркеу күнін және мемлекеттік көрсетілетін қызметті алу күнін, құжаттарды қабылдаған адамның тегі мен аты-жөні көрсетілген өтініштің үзбелі талонын (бұдан әрі – талон) және стандарттың </w:t>
      </w:r>
      <w:r>
        <w:rPr>
          <w:rFonts w:ascii="Times New Roman"/>
          <w:b w:val="false"/>
          <w:i w:val="false"/>
          <w:color w:val="000000"/>
          <w:sz w:val="28"/>
        </w:rPr>
        <w:t>7 қосымшасына</w:t>
      </w:r>
      <w:r>
        <w:rPr>
          <w:rFonts w:ascii="Times New Roman"/>
          <w:b w:val="false"/>
          <w:i w:val="false"/>
          <w:color w:val="000000"/>
          <w:sz w:val="28"/>
        </w:rPr>
        <w:t xml:space="preserve"> сәйкес нысан бойынша тиісті қолхат береді. Кеңсе маманы қызмет алушының тіркелген құжаттарын көрсетілетін қызметті берушінің басшысына бұрыштама қоюға жолдайды – 20 (жиырма) минут;</w:t>
      </w:r>
    </w:p>
    <w:p>
      <w:pPr>
        <w:spacing w:after="0"/>
        <w:ind w:left="0"/>
        <w:jc w:val="both"/>
      </w:pPr>
      <w:r>
        <w:rPr>
          <w:rFonts w:ascii="Times New Roman"/>
          <w:b w:val="false"/>
          <w:i w:val="false"/>
          <w:color w:val="000000"/>
          <w:sz w:val="28"/>
        </w:rPr>
        <w:t>
      1 шарт – көрсетілетін қызметті алушы стандарттың 9 тармағында көзделген тізбеге сәйкес құжаттар топтамасын толық ұсынбаса және (немесе)  мерзімі өткен құжаттар ұсынса,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 іс-қимыл – көрсетілетін қызметті берушінің басшысы тиісті бұрыштама қойып, қызмет берушінің жауапты орындаушысына көрсетілетін қызметті алушының құжаттарын беру-30 (отыз) минут;</w:t>
      </w:r>
    </w:p>
    <w:p>
      <w:pPr>
        <w:spacing w:after="0"/>
        <w:ind w:left="0"/>
        <w:jc w:val="both"/>
      </w:pPr>
      <w:r>
        <w:rPr>
          <w:rFonts w:ascii="Times New Roman"/>
          <w:b w:val="false"/>
          <w:i w:val="false"/>
          <w:color w:val="000000"/>
          <w:sz w:val="28"/>
        </w:rPr>
        <w:t>
      3 – іс-қимыл – көрсетілетін қызмет берушінің маманы ұсынылған құжаттарды тексереді және шешім қабылдауға ұсынымдар әзірлеу үшін шетелдік жұмыс күшін тартуға жұмыс берушілерге рұқсат беру бойынша комиссия (бұдан әрі - Комиссия) шақырту қажеттілігі туралы көрсетілетін қызмет берушінің басшысын хабардар етеді. Орындалу ұзақтығы – 1 (бір) жұмыс күні;</w:t>
      </w:r>
    </w:p>
    <w:p>
      <w:pPr>
        <w:spacing w:after="0"/>
        <w:ind w:left="0"/>
        <w:jc w:val="both"/>
      </w:pPr>
      <w:r>
        <w:rPr>
          <w:rFonts w:ascii="Times New Roman"/>
          <w:b w:val="false"/>
          <w:i w:val="false"/>
          <w:color w:val="000000"/>
          <w:sz w:val="28"/>
        </w:rPr>
        <w:t>
      4-іс-қимыл –көрсетілетін қызмет берушінің басшысы Комиссияны өткізу күні мен уақытын белгілейді және көрсетілетін қызмет берушінің маманына хабарлайды. Орындалу ұзақтығы – 1 (бір) сағат;</w:t>
      </w:r>
    </w:p>
    <w:p>
      <w:pPr>
        <w:spacing w:after="0"/>
        <w:ind w:left="0"/>
        <w:jc w:val="both"/>
      </w:pPr>
      <w:r>
        <w:rPr>
          <w:rFonts w:ascii="Times New Roman"/>
          <w:b w:val="false"/>
          <w:i w:val="false"/>
          <w:color w:val="000000"/>
          <w:sz w:val="28"/>
        </w:rPr>
        <w:t xml:space="preserve">
      5 – іс-қимыл – көрсетілетін қызмет берушінің маманы Комиссия мүшелеріне Комиссияның өткізілу күні мен уақытын хабарлайды. Орындалу ұзақтығы – 1 (бір) жұмыс күні; </w:t>
      </w:r>
    </w:p>
    <w:p>
      <w:pPr>
        <w:spacing w:after="0"/>
        <w:ind w:left="0"/>
        <w:jc w:val="both"/>
      </w:pPr>
      <w:r>
        <w:rPr>
          <w:rFonts w:ascii="Times New Roman"/>
          <w:b w:val="false"/>
          <w:i w:val="false"/>
          <w:color w:val="000000"/>
          <w:sz w:val="28"/>
        </w:rPr>
        <w:t>
      6 – іс-қимыл – Комиссия отырысын өткізу. Орындалу ұзақтығы - 1 (бір) жұмыс күні;</w:t>
      </w:r>
    </w:p>
    <w:p>
      <w:pPr>
        <w:spacing w:after="0"/>
        <w:ind w:left="0"/>
        <w:jc w:val="both"/>
      </w:pPr>
      <w:r>
        <w:rPr>
          <w:rFonts w:ascii="Times New Roman"/>
          <w:b w:val="false"/>
          <w:i w:val="false"/>
          <w:color w:val="000000"/>
          <w:sz w:val="28"/>
        </w:rPr>
        <w:t>
      7 – іс-қимыл – көрсетілетін қызметті беруші басшысының Комиссия ұсынымдарының негізінде шешім қабылдауы. Орындалу ұзақтығы – 1 (бір) жұмыс күні;</w:t>
      </w:r>
    </w:p>
    <w:p>
      <w:pPr>
        <w:spacing w:after="0"/>
        <w:ind w:left="0"/>
        <w:jc w:val="both"/>
      </w:pPr>
      <w:r>
        <w:rPr>
          <w:rFonts w:ascii="Times New Roman"/>
          <w:b w:val="false"/>
          <w:i w:val="false"/>
          <w:color w:val="000000"/>
          <w:sz w:val="28"/>
        </w:rPr>
        <w:t>
      8 – іс-қимыл – көрсетілетін қызмет беруші маманының қабылданған шешім туралы хабардар етуі. Орындалу ұзақтығы – шешім қабылданған күннен бастап 1 (бір) жұмыс күні;</w:t>
      </w:r>
    </w:p>
    <w:p>
      <w:pPr>
        <w:spacing w:after="0"/>
        <w:ind w:left="0"/>
        <w:jc w:val="both"/>
      </w:pPr>
      <w:r>
        <w:rPr>
          <w:rFonts w:ascii="Times New Roman"/>
          <w:b w:val="false"/>
          <w:i w:val="false"/>
          <w:color w:val="000000"/>
          <w:sz w:val="28"/>
        </w:rPr>
        <w:t>
      2 – шарт – көрсетілетін қызмет алушының шетелдік жұмыс күшін тартуға рұқсат беруге жинақтауды енгізуді растайтын құжаттарды ресімдеуі. Орындалу ұзақтығы 10 (он) жұмыс күні (шешім қабылданғаны туралы хабарлама алған күннен бастап);</w:t>
      </w:r>
    </w:p>
    <w:p>
      <w:pPr>
        <w:spacing w:after="0"/>
        <w:ind w:left="0"/>
        <w:jc w:val="both"/>
      </w:pPr>
      <w:r>
        <w:rPr>
          <w:rFonts w:ascii="Times New Roman"/>
          <w:b w:val="false"/>
          <w:i w:val="false"/>
          <w:color w:val="000000"/>
          <w:sz w:val="28"/>
        </w:rPr>
        <w:t>
      9 – іс-қимыл – жұмыс берушіге шетелдік жұмыс күшін тартуға рұқсат беру, рұқсат беру үшін жинақтауды енгізгенін растайтын құжаттардың көшірмесін тапсырған жағдайда жүзеге асырылады. Орындалу ұзақтығы – 1 (бір) жұмыс күн.</w:t>
      </w:r>
    </w:p>
    <w:p>
      <w:pPr>
        <w:spacing w:after="0"/>
        <w:ind w:left="0"/>
        <w:jc w:val="both"/>
      </w:pPr>
      <w:r>
        <w:rPr>
          <w:rFonts w:ascii="Times New Roman"/>
          <w:b w:val="false"/>
          <w:i w:val="false"/>
          <w:color w:val="000000"/>
          <w:sz w:val="28"/>
        </w:rPr>
        <w:t>
      Мемлекеттік қызмет көрсету мерзімі көрсетілетін қызметті алушының (жұмыс берушінің) көрсетілетін қызметті берушіге рұқсат беру бойынша құжаттар топтамасын тапсырған сәттен бастап:</w:t>
      </w:r>
    </w:p>
    <w:p>
      <w:pPr>
        <w:spacing w:after="0"/>
        <w:ind w:left="0"/>
        <w:jc w:val="both"/>
      </w:pPr>
      <w:r>
        <w:rPr>
          <w:rFonts w:ascii="Times New Roman"/>
          <w:b w:val="false"/>
          <w:i w:val="false"/>
          <w:color w:val="000000"/>
          <w:sz w:val="28"/>
        </w:rPr>
        <w:t>
      1 кезең: рұқсат беру немесе рұқсат беруден бас тарту туралы хабарлама - 8 (сегіз) жұмыс күні;</w:t>
      </w:r>
    </w:p>
    <w:p>
      <w:pPr>
        <w:spacing w:after="0"/>
        <w:ind w:left="0"/>
        <w:jc w:val="both"/>
      </w:pPr>
      <w:r>
        <w:rPr>
          <w:rFonts w:ascii="Times New Roman"/>
          <w:b w:val="false"/>
          <w:i w:val="false"/>
          <w:color w:val="000000"/>
          <w:sz w:val="28"/>
        </w:rPr>
        <w:t xml:space="preserve">
      2 кезең: рұқсат беру - 11 (он бір) жұмыс күні ішінде, оның ішінде көрсетілетін қызмет алушы 10 (он) жұмыс күні ішінде рұқсат беру үшін жинақтауды енгізгенін растайтын құжаттар көшірмесін тапсырады. </w:t>
      </w:r>
    </w:p>
    <w:bookmarkStart w:name="z1289" w:id="359"/>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нәтижесі тіркелген өтініш және кеңсе қызметкерінің көрсетілетін қызметті алушыға берген талоны және қолхаты, көрсетілетін қызметті берушінің орындаушыны анықтауы болып табылады, ол 2-ші іс-қимылды орындауды бастау үшін негіз болады. </w:t>
      </w:r>
    </w:p>
    <w:bookmarkEnd w:id="359"/>
    <w:p>
      <w:pPr>
        <w:spacing w:after="0"/>
        <w:ind w:left="0"/>
        <w:jc w:val="both"/>
      </w:pPr>
      <w:r>
        <w:rPr>
          <w:rFonts w:ascii="Times New Roman"/>
          <w:b w:val="false"/>
          <w:i w:val="false"/>
          <w:color w:val="000000"/>
          <w:sz w:val="28"/>
        </w:rPr>
        <w:t xml:space="preserve">
      Осы Регламенттің 5-тармағында көрсетілген 2-ші іс-қимыл бойынша мемлекеттік қызмет көрсету нәтижесі көрсетілетін қызмет берушінің орындаушысына құжаттарды жолдау болып табылады, ол 3-ші іс-қимылды орындауды бастау үшін негіз болады. </w:t>
      </w:r>
    </w:p>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нәтижесі көрсетілетін қызмет беруші ұсынған құжаттарды тексеру немесе стандарттың 10-тармағында көзделген негіздемелер бойынша мемлекеттік қызмет көрсетуден бас тарту туралы дәлелді жауап және Комиссия шақырту қажеттілігі туралы хабарлама болып табылады, ол 4-ші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қызмет көрсету нәтижесі Комиссия мәжілісінің белгіленген күні, ол 5-ші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мемлекеттік қызмет көрсету нәтижесі Комиссия мүшелеріне Комиссия мәжілісінің белгіленген күні туралы хабарлау болып табылады, ол 6-шы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6-шы іс-қимыл бойынша мемлекеттік қызмет көрсету нәтижесі Комиссия мәжілісінің хаттамасы болып табылады, ол 7-ші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7-ші іс-қимыл бойынша мемлекеттік қызмет көрсету нәтижесі көрсетілетін қызмет берушінің басшысы қабылдаған шешім болып табылады, ол 8-ші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8-ші іс-қимыл бойынша мемлекеттік қызмет көрсету нәтижесі көрсетілетін қызмет алушыға жолданған хабарлама болып табылады, ол 9-шы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1-шарт орындалған жағдайда, мемлекеттік қызмет нәтижесін тапсыру осы Регламенттің 5-тармағында көрсетілген 9-ші іс-қимыл бойынша мемлекеттік қызмет көрсету нәтижесі болып табылады.</w:t>
      </w:r>
    </w:p>
    <w:bookmarkStart w:name="z2060" w:id="360"/>
    <w:p>
      <w:pPr>
        <w:spacing w:after="0"/>
        <w:ind w:left="0"/>
        <w:jc w:val="both"/>
      </w:pPr>
      <w:r>
        <w:rPr>
          <w:rFonts w:ascii="Times New Roman"/>
          <w:b w:val="false"/>
          <w:i w:val="false"/>
          <w:color w:val="000000"/>
          <w:sz w:val="28"/>
        </w:rPr>
        <w:t>
      7. Рұқсатты қайта ресімдеу бойынша мемлекеттiк қызмет көрсету рәсімінің құрамына кiретiн рәсімдердің (iс-қимылдардың) мазмұны:</w:t>
      </w:r>
    </w:p>
    <w:bookmarkEnd w:id="360"/>
    <w:p>
      <w:pPr>
        <w:spacing w:after="0"/>
        <w:ind w:left="0"/>
        <w:jc w:val="both"/>
      </w:pPr>
      <w:r>
        <w:rPr>
          <w:rFonts w:ascii="Times New Roman"/>
          <w:b w:val="false"/>
          <w:i w:val="false"/>
          <w:color w:val="000000"/>
          <w:sz w:val="28"/>
        </w:rPr>
        <w:t>
      1 – іс-қимыл – кеңсе қызметкері көрсетілетін қызметті алушының құжаттарын қабылдайды, тіркейді, талон және қолхат береді. Одан әрі кеңсеқызметкері көрсетілетін қызметті алушының тіркелген құжаттарын көрсетілетін қызметті берушінің басшысына бұрыштама қоюға жолдайды – 20 (жиырма) минут;</w:t>
      </w:r>
    </w:p>
    <w:p>
      <w:pPr>
        <w:spacing w:after="0"/>
        <w:ind w:left="0"/>
        <w:jc w:val="both"/>
      </w:pPr>
      <w:r>
        <w:rPr>
          <w:rFonts w:ascii="Times New Roman"/>
          <w:b w:val="false"/>
          <w:i w:val="false"/>
          <w:color w:val="000000"/>
          <w:sz w:val="28"/>
        </w:rPr>
        <w:t>
      1 - шарт –көрсетілетін қызмет алушы стандарттың 9-тармағында көрсетілген тізбе бойынша құжаттарды толық ұсынбаса және (немесе) мерзімі өткен құжаттар ұсынса қызмет беруші құжаттарды қабылаудан бас тартады;</w:t>
      </w:r>
    </w:p>
    <w:p>
      <w:pPr>
        <w:spacing w:after="0"/>
        <w:ind w:left="0"/>
        <w:jc w:val="both"/>
      </w:pPr>
      <w:r>
        <w:rPr>
          <w:rFonts w:ascii="Times New Roman"/>
          <w:b w:val="false"/>
          <w:i w:val="false"/>
          <w:color w:val="000000"/>
          <w:sz w:val="28"/>
        </w:rPr>
        <w:t>
      2 – іс-қимыл – көрсетілетін қызметті беруші басшысының бұрыштама қоюы, қызметтіберушінің жауапты орындаушысына көрсетілетін қызметті алушының құжаттарынберуі – 30 (отыз) минут;</w:t>
      </w:r>
    </w:p>
    <w:p>
      <w:pPr>
        <w:spacing w:after="0"/>
        <w:ind w:left="0"/>
        <w:jc w:val="both"/>
      </w:pPr>
      <w:r>
        <w:rPr>
          <w:rFonts w:ascii="Times New Roman"/>
          <w:b w:val="false"/>
          <w:i w:val="false"/>
          <w:color w:val="000000"/>
          <w:sz w:val="28"/>
        </w:rPr>
        <w:t xml:space="preserve">
      3 – іс-қимыл – көрсетілетін қызметті берушінің маманы тапсырылған құжаттарды тексереді. Орындалу ұзақтығы – 2 (екі) жұмыс күні; </w:t>
      </w:r>
    </w:p>
    <w:p>
      <w:pPr>
        <w:spacing w:after="0"/>
        <w:ind w:left="0"/>
        <w:jc w:val="both"/>
      </w:pPr>
      <w:r>
        <w:rPr>
          <w:rFonts w:ascii="Times New Roman"/>
          <w:b w:val="false"/>
          <w:i w:val="false"/>
          <w:color w:val="000000"/>
          <w:sz w:val="28"/>
        </w:rPr>
        <w:t xml:space="preserve">
      4 – іс-қимыл – көрсетілетін қызмет беруші басшының шешім қабылдауы. Орындалу ұзақтығы – 1 (бір) жұмыс күні; </w:t>
      </w:r>
    </w:p>
    <w:p>
      <w:pPr>
        <w:spacing w:after="0"/>
        <w:ind w:left="0"/>
        <w:jc w:val="both"/>
      </w:pPr>
      <w:r>
        <w:rPr>
          <w:rFonts w:ascii="Times New Roman"/>
          <w:b w:val="false"/>
          <w:i w:val="false"/>
          <w:color w:val="000000"/>
          <w:sz w:val="28"/>
        </w:rPr>
        <w:t xml:space="preserve">
      5 – іс-қимыл – көрсетілетін қызмет беруші басшысының қабылдаған шешімі негізінде қызмет берушінің маманы қызмет алушыға мемлекеттік қызмет нәтижесін береді. Орындалу ұзақтығы – 1 (бір) жұмыс күні; </w:t>
      </w:r>
    </w:p>
    <w:p>
      <w:pPr>
        <w:spacing w:after="0"/>
        <w:ind w:left="0"/>
        <w:jc w:val="both"/>
      </w:pPr>
      <w:r>
        <w:rPr>
          <w:rFonts w:ascii="Times New Roman"/>
          <w:b w:val="false"/>
          <w:i w:val="false"/>
          <w:color w:val="000000"/>
          <w:sz w:val="28"/>
        </w:rPr>
        <w:t>
      Көрсетілетін қызметті алушының (жұмыс беруші) құжаттар топтамасын тапсырған сәттен бастап рұқсатты қайта ресімдеу жөніндегі мемлекеттік қызмет көрсету мерзімі– 6 (алты) жұмыс күні.</w:t>
      </w:r>
    </w:p>
    <w:bookmarkStart w:name="z1290" w:id="361"/>
    <w:p>
      <w:pPr>
        <w:spacing w:after="0"/>
        <w:ind w:left="0"/>
        <w:jc w:val="both"/>
      </w:pPr>
      <w:r>
        <w:rPr>
          <w:rFonts w:ascii="Times New Roman"/>
          <w:b w:val="false"/>
          <w:i w:val="false"/>
          <w:color w:val="000000"/>
          <w:sz w:val="28"/>
        </w:rPr>
        <w:t xml:space="preserve">
      8. Тіркелген өтініш және кеңсе қызметкерінің көрсетілетін қызметті алушыға берген талоны және қолхаты осы Регламенттің </w:t>
      </w:r>
      <w:r>
        <w:rPr>
          <w:rFonts w:ascii="Times New Roman"/>
          <w:b w:val="false"/>
          <w:i w:val="false"/>
          <w:color w:val="000000"/>
          <w:sz w:val="28"/>
        </w:rPr>
        <w:t>7-тармағында</w:t>
      </w:r>
      <w:r>
        <w:rPr>
          <w:rFonts w:ascii="Times New Roman"/>
          <w:b w:val="false"/>
          <w:i w:val="false"/>
          <w:color w:val="000000"/>
          <w:sz w:val="28"/>
        </w:rPr>
        <w:t xml:space="preserve"> көрсетілген 1-ші іс-қимыл бойынша мемлекеттік қызмет көрсету нәтижесі болып табылады, ол 2-ші іс-қимылды орындауды бастау үшін негіз болады. </w:t>
      </w:r>
    </w:p>
    <w:bookmarkEnd w:id="361"/>
    <w:p>
      <w:pPr>
        <w:spacing w:after="0"/>
        <w:ind w:left="0"/>
        <w:jc w:val="both"/>
      </w:pPr>
      <w:r>
        <w:rPr>
          <w:rFonts w:ascii="Times New Roman"/>
          <w:b w:val="false"/>
          <w:i w:val="false"/>
          <w:color w:val="000000"/>
          <w:sz w:val="28"/>
        </w:rPr>
        <w:t xml:space="preserve">
      Осы Регламенттің 7-тармағында көрсетілген 2-ші іс-қимыл бойынша мемлекеттік қызмет көрсету нәтижесі көрсетілетін қызметті беруші басшысының тиісті бұрыштама қоюы, көрсетілетін қызмет алушының құжаттарын көрсетілетін қызмет берушінің маманына тапсыру болып табылады, ол 3-ші іс-қимылды орындауды бастау үшін негіз болады. </w:t>
      </w:r>
    </w:p>
    <w:p>
      <w:pPr>
        <w:spacing w:after="0"/>
        <w:ind w:left="0"/>
        <w:jc w:val="both"/>
      </w:pPr>
      <w:r>
        <w:rPr>
          <w:rFonts w:ascii="Times New Roman"/>
          <w:b w:val="false"/>
          <w:i w:val="false"/>
          <w:color w:val="000000"/>
          <w:sz w:val="28"/>
        </w:rPr>
        <w:t xml:space="preserve">
      Осы Регламенттің 7-тармағында көрсетілген 3-ші іс-қимыл бойынша мемлекеттік қызмет көрсету нәтижесі тапсырылған құжаттарды тексеру болып табылады, ол 4-ші іс-қимылды орындауды бастау үшін негіз болады. </w:t>
      </w:r>
    </w:p>
    <w:bookmarkStart w:name="z91" w:id="362"/>
    <w:p>
      <w:pPr>
        <w:spacing w:after="0"/>
        <w:ind w:left="0"/>
        <w:jc w:val="both"/>
      </w:pPr>
      <w:r>
        <w:rPr>
          <w:rFonts w:ascii="Times New Roman"/>
          <w:b w:val="false"/>
          <w:i w:val="false"/>
          <w:color w:val="000000"/>
          <w:sz w:val="28"/>
        </w:rPr>
        <w:t xml:space="preserve">
      Осы Регламенттің 7-тармағында көрсетілген 4-ші іс-қимыл бойынша мемлекеттік қызмет көрсету нәтижесі көрсетілетін қызмет беруші басшысының қабылдаған шешімі болып табылады, ол 5-ші іс-қимылды орындауды бастау үшін негіз болады. </w:t>
      </w:r>
    </w:p>
    <w:bookmarkEnd w:id="362"/>
    <w:bookmarkStart w:name="z92" w:id="363"/>
    <w:p>
      <w:pPr>
        <w:spacing w:after="0"/>
        <w:ind w:left="0"/>
        <w:jc w:val="both"/>
      </w:pPr>
      <w:r>
        <w:rPr>
          <w:rFonts w:ascii="Times New Roman"/>
          <w:b w:val="false"/>
          <w:i w:val="false"/>
          <w:color w:val="000000"/>
          <w:sz w:val="28"/>
        </w:rPr>
        <w:t>
      Осы Регламенттің 7-тармағында көрсетілген 5-ші іс-қимыл бойынша мемлекеттік қызмет көрсету нәтижесі көрсетілетін қызмет алушыға мемлекеттік қызмет нәтижесін беру немесе мемлекеттік қызмет көрсетуден бас тарту туралы дәлелденген жауап болып табылады.</w:t>
      </w:r>
    </w:p>
    <w:bookmarkEnd w:id="363"/>
    <w:bookmarkStart w:name="z93" w:id="364"/>
    <w:p>
      <w:pPr>
        <w:spacing w:after="0"/>
        <w:ind w:left="0"/>
        <w:jc w:val="both"/>
      </w:pPr>
      <w:r>
        <w:rPr>
          <w:rFonts w:ascii="Times New Roman"/>
          <w:b w:val="false"/>
          <w:i w:val="false"/>
          <w:color w:val="000000"/>
          <w:sz w:val="28"/>
        </w:rPr>
        <w:t>
      9. Рұқсатты ұзарту бойынша мемлекеттiк көрсетілетін қызмет процесiнiң құрамына кiретiн рәсімдердің (iс-қимылдардың) мазмұны:</w:t>
      </w:r>
    </w:p>
    <w:bookmarkEnd w:id="364"/>
    <w:p>
      <w:pPr>
        <w:spacing w:after="0"/>
        <w:ind w:left="0"/>
        <w:jc w:val="both"/>
      </w:pPr>
      <w:r>
        <w:rPr>
          <w:rFonts w:ascii="Times New Roman"/>
          <w:b w:val="false"/>
          <w:i w:val="false"/>
          <w:color w:val="000000"/>
          <w:sz w:val="28"/>
        </w:rPr>
        <w:t>
      1 – іс-қимыл –көрсетілетін қызметті берушінің кеңсе қызметкері көрсетілетін қызметті алушының құжаттарын қабылдайды, тіркейді және стандарттың 7 қосымшасына сәйкес нысан бойынша талон және тиісті қолхат береді. Кеңсе қызметкері көрсетілетін қызметті алушының тіркелген құжаттарын көрсетілетін қызметті берушінің басшысына бұрыштама қоюға жолдайды – 20 (жиырма) минут;</w:t>
      </w:r>
    </w:p>
    <w:p>
      <w:pPr>
        <w:spacing w:after="0"/>
        <w:ind w:left="0"/>
        <w:jc w:val="both"/>
      </w:pPr>
      <w:r>
        <w:rPr>
          <w:rFonts w:ascii="Times New Roman"/>
          <w:b w:val="false"/>
          <w:i w:val="false"/>
          <w:color w:val="000000"/>
          <w:sz w:val="28"/>
        </w:rPr>
        <w:t>
      1-шарт –көрсетілетін қызмет алушы стандарттың 9-тармағында көрсетілген тізбе бойынша құжаттарды толық ұсынбаса және (немесе) мерзімі өткен құжаттар ұсынса қызмет беруші құжаттарды қабылаудан бас тартады;</w:t>
      </w:r>
    </w:p>
    <w:p>
      <w:pPr>
        <w:spacing w:after="0"/>
        <w:ind w:left="0"/>
        <w:jc w:val="both"/>
      </w:pPr>
      <w:r>
        <w:rPr>
          <w:rFonts w:ascii="Times New Roman"/>
          <w:b w:val="false"/>
          <w:i w:val="false"/>
          <w:color w:val="000000"/>
          <w:sz w:val="28"/>
        </w:rPr>
        <w:t xml:space="preserve">
      2 – іс-қимыл – көрсетілетін қызмет беруші басшысының тиісті бұрыштама қоюы, көрсетілетін қызмет алушының құжаттарын көрсетілетін қызмет берушінің жауапты орындаушысына тапсыруы –30 (отыз) минут; </w:t>
      </w:r>
    </w:p>
    <w:p>
      <w:pPr>
        <w:spacing w:after="0"/>
        <w:ind w:left="0"/>
        <w:jc w:val="both"/>
      </w:pPr>
      <w:r>
        <w:rPr>
          <w:rFonts w:ascii="Times New Roman"/>
          <w:b w:val="false"/>
          <w:i w:val="false"/>
          <w:color w:val="000000"/>
          <w:sz w:val="28"/>
        </w:rPr>
        <w:t>
      3 – іс-қимыл – көрсетілетін қызметті берушінің маманы ұсынылған құжаттарды тексереді. Орындалу ұзақтығы – 1 (бір) жұмыс күні;</w:t>
      </w:r>
    </w:p>
    <w:p>
      <w:pPr>
        <w:spacing w:after="0"/>
        <w:ind w:left="0"/>
        <w:jc w:val="both"/>
      </w:pPr>
      <w:r>
        <w:rPr>
          <w:rFonts w:ascii="Times New Roman"/>
          <w:b w:val="false"/>
          <w:i w:val="false"/>
          <w:color w:val="000000"/>
          <w:sz w:val="28"/>
        </w:rPr>
        <w:t xml:space="preserve">
      4 – іс-қимыл – көрсетілетін қызмет беруші басшысының шешім қабылдауы. Орындалу ұзақтығы – 30 (отыз) минут; </w:t>
      </w:r>
    </w:p>
    <w:p>
      <w:pPr>
        <w:spacing w:after="0"/>
        <w:ind w:left="0"/>
        <w:jc w:val="both"/>
      </w:pPr>
      <w:r>
        <w:rPr>
          <w:rFonts w:ascii="Times New Roman"/>
          <w:b w:val="false"/>
          <w:i w:val="false"/>
          <w:color w:val="000000"/>
          <w:sz w:val="28"/>
        </w:rPr>
        <w:t>
      5 – іс-қимыл– қабылданған шешім туралы хабарлама жіберуі. Орындалу ұзақтығы –1 (бір) сағат, шешім шығарылған күннен бастап;</w:t>
      </w:r>
    </w:p>
    <w:p>
      <w:pPr>
        <w:spacing w:after="0"/>
        <w:ind w:left="0"/>
        <w:jc w:val="both"/>
      </w:pPr>
      <w:r>
        <w:rPr>
          <w:rFonts w:ascii="Times New Roman"/>
          <w:b w:val="false"/>
          <w:i w:val="false"/>
          <w:color w:val="000000"/>
          <w:sz w:val="28"/>
        </w:rPr>
        <w:t>
      2 – шарт – көрсетілетін қызмет алушының шетелдік жұмыс күшін тартуға рұқсат алу үшін жинақтауды енгізгенін растайтын құжаттарды ресімдеуі. Орындалу ұзақтығы – 10 (он) жұмыс күні (шешім қабылданғаны туралы хабарлама алған күннен бастап);</w:t>
      </w:r>
    </w:p>
    <w:p>
      <w:pPr>
        <w:spacing w:after="0"/>
        <w:ind w:left="0"/>
        <w:jc w:val="both"/>
      </w:pPr>
      <w:r>
        <w:rPr>
          <w:rFonts w:ascii="Times New Roman"/>
          <w:b w:val="false"/>
          <w:i w:val="false"/>
          <w:color w:val="000000"/>
          <w:sz w:val="28"/>
        </w:rPr>
        <w:t>
      6 – іс-қимыл – көрсетілетін қызмет беруші басшысының қабылдаған шешімі негізінде көрсетілетін қызмет берушінің маманы көрсетілетін қызмет алушыға мемлекеттік қызмет нәтижесін береді. Орындалу ұзақтығы – 1 (бір) жұмыс күні.</w:t>
      </w:r>
    </w:p>
    <w:p>
      <w:pPr>
        <w:spacing w:after="0"/>
        <w:ind w:left="0"/>
        <w:jc w:val="both"/>
      </w:pPr>
      <w:r>
        <w:rPr>
          <w:rFonts w:ascii="Times New Roman"/>
          <w:b w:val="false"/>
          <w:i w:val="false"/>
          <w:color w:val="000000"/>
          <w:sz w:val="28"/>
        </w:rPr>
        <w:t>
      Көрсетілетін қызмет алушының (жұмыс берушінің) рұқсатты ұзарту жөніндегі көрсетілетін қызмет берушіге құжаттар топтамасын тапсырған сәттен бастап мемлекеттік қызмет көрсету мерзімі:</w:t>
      </w:r>
    </w:p>
    <w:p>
      <w:pPr>
        <w:spacing w:after="0"/>
        <w:ind w:left="0"/>
        <w:jc w:val="both"/>
      </w:pPr>
      <w:r>
        <w:rPr>
          <w:rFonts w:ascii="Times New Roman"/>
          <w:b w:val="false"/>
          <w:i w:val="false"/>
          <w:color w:val="000000"/>
          <w:sz w:val="28"/>
        </w:rPr>
        <w:t>
      1 кезең: рұқсат беру немесе рұқсат беруден бас тарту туралы хабарлама–  4 (төрт) жұмыс күні;</w:t>
      </w:r>
    </w:p>
    <w:p>
      <w:pPr>
        <w:spacing w:after="0"/>
        <w:ind w:left="0"/>
        <w:jc w:val="both"/>
      </w:pPr>
      <w:r>
        <w:rPr>
          <w:rFonts w:ascii="Times New Roman"/>
          <w:b w:val="false"/>
          <w:i w:val="false"/>
          <w:color w:val="000000"/>
          <w:sz w:val="28"/>
        </w:rPr>
        <w:t xml:space="preserve">
      2 кезең: рұқсат беру 11 (он бір) жұмыс күні ішінде, оның ішінде көрсетілетін қызмет алушы 10 (он) жұмыс күні ішінде көрсетілетін қызмет берушіге рұқсат беру үшін жинақтауды енгізгенін растайтын құжаттар ұсынады. </w:t>
      </w:r>
    </w:p>
    <w:bookmarkStart w:name="z1291" w:id="365"/>
    <w:p>
      <w:pPr>
        <w:spacing w:after="0"/>
        <w:ind w:left="0"/>
        <w:jc w:val="both"/>
      </w:pPr>
      <w:r>
        <w:rPr>
          <w:rFonts w:ascii="Times New Roman"/>
          <w:b w:val="false"/>
          <w:i w:val="false"/>
          <w:color w:val="000000"/>
          <w:sz w:val="28"/>
        </w:rPr>
        <w:t xml:space="preserve">
      10. Осы Регламенттің </w:t>
      </w:r>
      <w:r>
        <w:rPr>
          <w:rFonts w:ascii="Times New Roman"/>
          <w:b w:val="false"/>
          <w:i w:val="false"/>
          <w:color w:val="000000"/>
          <w:sz w:val="28"/>
        </w:rPr>
        <w:t>9-тармағында</w:t>
      </w:r>
      <w:r>
        <w:rPr>
          <w:rFonts w:ascii="Times New Roman"/>
          <w:b w:val="false"/>
          <w:i w:val="false"/>
          <w:color w:val="000000"/>
          <w:sz w:val="28"/>
        </w:rPr>
        <w:t xml:space="preserve"> көрсетілген 1-ші іс-қимыл бойынша мемлекеттік қызмет көрсету нәтижесітіркелген өтініш, көрсетілетін қызметті беруші кеңсе маманының көрсетілетін қызметті алушыға берген талоны және қолхат, көрсетілетін қызмет берушінің орындаушысын белгілеу болып табылады, ол 2-ші іс-қимылды орындауды бастау үшін негіз болады. </w:t>
      </w:r>
    </w:p>
    <w:bookmarkEnd w:id="365"/>
    <w:p>
      <w:pPr>
        <w:spacing w:after="0"/>
        <w:ind w:left="0"/>
        <w:jc w:val="both"/>
      </w:pPr>
      <w:r>
        <w:rPr>
          <w:rFonts w:ascii="Times New Roman"/>
          <w:b w:val="false"/>
          <w:i w:val="false"/>
          <w:color w:val="000000"/>
          <w:sz w:val="28"/>
        </w:rPr>
        <w:t xml:space="preserve">
      Осы Регламенттің 9-тармағында көрсетілген 2-ші іс-қимыл бойынша мемлекеттік қызмет көрсету нәтижесі көрсетілетін қызметті беруші басшысының тиісті бұрыштама қоюы, құжатты көрсетілетін қызмет берушінің орындаушысына жолдауы болып табылады, ол 3-ші іс-қимылды орындауды бастау үшін негіз болады. </w:t>
      </w:r>
    </w:p>
    <w:p>
      <w:pPr>
        <w:spacing w:after="0"/>
        <w:ind w:left="0"/>
        <w:jc w:val="both"/>
      </w:pPr>
      <w:r>
        <w:rPr>
          <w:rFonts w:ascii="Times New Roman"/>
          <w:b w:val="false"/>
          <w:i w:val="false"/>
          <w:color w:val="000000"/>
          <w:sz w:val="28"/>
        </w:rPr>
        <w:t xml:space="preserve">
      Осы Регламенттің 9-тармағында көрсетілген 3-ші іс-қимыл бойынша мемлекеттік қызмет көрсету нәтижесі көрсетілетін қызметті алушы ұсынған құжаттарды тексеру болып табылады,  ол 4-ші іс-қимылды орындауды бастау үшін негіз болады. </w:t>
      </w:r>
    </w:p>
    <w:p>
      <w:pPr>
        <w:spacing w:after="0"/>
        <w:ind w:left="0"/>
        <w:jc w:val="both"/>
      </w:pPr>
      <w:r>
        <w:rPr>
          <w:rFonts w:ascii="Times New Roman"/>
          <w:b w:val="false"/>
          <w:i w:val="false"/>
          <w:color w:val="000000"/>
          <w:sz w:val="28"/>
        </w:rPr>
        <w:t xml:space="preserve">
      Осы Регламенттің 9-тармағында көрсетілген 4-ші іс-қимыл бойынша мемлекеттік қызмет көрсету нәтижесі қабылданған шешім болып табылады, </w:t>
      </w:r>
    </w:p>
    <w:p>
      <w:pPr>
        <w:spacing w:after="0"/>
        <w:ind w:left="0"/>
        <w:jc w:val="both"/>
      </w:pPr>
      <w:r>
        <w:rPr>
          <w:rFonts w:ascii="Times New Roman"/>
          <w:b w:val="false"/>
          <w:i w:val="false"/>
          <w:color w:val="000000"/>
          <w:sz w:val="28"/>
        </w:rPr>
        <w:t>
      5-ші іс-қимыл бойынша мемлекеттік қызмет көрсету нәтижесі болып табылады.</w:t>
      </w:r>
    </w:p>
    <w:p>
      <w:pPr>
        <w:spacing w:after="0"/>
        <w:ind w:left="0"/>
        <w:jc w:val="both"/>
      </w:pPr>
      <w:r>
        <w:rPr>
          <w:rFonts w:ascii="Times New Roman"/>
          <w:b w:val="false"/>
          <w:i w:val="false"/>
          <w:color w:val="000000"/>
          <w:sz w:val="28"/>
        </w:rPr>
        <w:t>
      Осы Регламенттің 9-тармағында көрсетілген 5-ші іс-қимыл бойынша мемлекеттік қызмет көрсету нәтижесі көрсетілетін қызмет алушыға жолданған хабарлама болып табылады.</w:t>
      </w:r>
    </w:p>
    <w:p>
      <w:pPr>
        <w:spacing w:after="0"/>
        <w:ind w:left="0"/>
        <w:jc w:val="both"/>
      </w:pPr>
      <w:r>
        <w:rPr>
          <w:rFonts w:ascii="Times New Roman"/>
          <w:b w:val="false"/>
          <w:i w:val="false"/>
          <w:color w:val="000000"/>
          <w:sz w:val="28"/>
        </w:rPr>
        <w:t xml:space="preserve">
      Осы Регламенттің 9-тармағында көрсетілген 6-ші іс-қимыл бойынша мемлекеттік қызмет көрсету нәтижесі мемлекеттік қызмет көрсету нәтижесін беру болып табылады. </w:t>
      </w:r>
    </w:p>
    <w:bookmarkStart w:name="z2061" w:id="366"/>
    <w:p>
      <w:pPr>
        <w:spacing w:after="0"/>
        <w:ind w:left="0"/>
        <w:jc w:val="both"/>
      </w:pPr>
      <w:r>
        <w:rPr>
          <w:rFonts w:ascii="Times New Roman"/>
          <w:b w:val="false"/>
          <w:i w:val="false"/>
          <w:color w:val="000000"/>
          <w:sz w:val="28"/>
        </w:rPr>
        <w:t>
      11. Корпоративішілік ауыстыру шеңберінде рұқсат беру бойынша мемлекеттiк қызмет көрсету процесiнiң құрамына кiретiн рәсімдердің мазмұны:</w:t>
      </w:r>
    </w:p>
    <w:bookmarkEnd w:id="366"/>
    <w:p>
      <w:pPr>
        <w:spacing w:after="0"/>
        <w:ind w:left="0"/>
        <w:jc w:val="both"/>
      </w:pPr>
      <w:r>
        <w:rPr>
          <w:rFonts w:ascii="Times New Roman"/>
          <w:b w:val="false"/>
          <w:i w:val="false"/>
          <w:color w:val="000000"/>
          <w:sz w:val="28"/>
        </w:rPr>
        <w:t>
      1 – іс-қимыл –көрсетілетін қызмет берушінің кеңсе қызметкері көрсетілетін қызметті алушының құжаттарын қабылдайды, тіркейді және талон және нысан бойынша тиісті қолхат береді. Кеңсе қызметкері көрсетілетін қызмет алушының тіркелген құжаттарын көрсетілетін қызмет берушінің басшысына бұрыштама қоюға жолдайды –20 (жиырма) минут;</w:t>
      </w:r>
    </w:p>
    <w:p>
      <w:pPr>
        <w:spacing w:after="0"/>
        <w:ind w:left="0"/>
        <w:jc w:val="both"/>
      </w:pPr>
      <w:r>
        <w:rPr>
          <w:rFonts w:ascii="Times New Roman"/>
          <w:b w:val="false"/>
          <w:i w:val="false"/>
          <w:color w:val="000000"/>
          <w:sz w:val="28"/>
        </w:rPr>
        <w:t>
      1-шарт –көрсетілетін қызмет алушы стандарттың 9-тармағында көрсетілген тізбе бойынша құжаттарды толық ұсынбаса және (немесе) мерзімі өткен құжаттар ұсынса қызмет беруші құжаттарды қабылаудан бас тартады;</w:t>
      </w:r>
    </w:p>
    <w:p>
      <w:pPr>
        <w:spacing w:after="0"/>
        <w:ind w:left="0"/>
        <w:jc w:val="both"/>
      </w:pPr>
      <w:r>
        <w:rPr>
          <w:rFonts w:ascii="Times New Roman"/>
          <w:b w:val="false"/>
          <w:i w:val="false"/>
          <w:color w:val="000000"/>
          <w:sz w:val="28"/>
        </w:rPr>
        <w:t xml:space="preserve">
      2 – іс-қимыл – көрсетілетін қызмет беруші басшысының бұрыштама қоюы, құжаттарды көрсетілетін қызмет берушінің жауапты орындаушысына тапсыруы – 30 (отыз) минут; </w:t>
      </w:r>
    </w:p>
    <w:p>
      <w:pPr>
        <w:spacing w:after="0"/>
        <w:ind w:left="0"/>
        <w:jc w:val="both"/>
      </w:pPr>
      <w:r>
        <w:rPr>
          <w:rFonts w:ascii="Times New Roman"/>
          <w:b w:val="false"/>
          <w:i w:val="false"/>
          <w:color w:val="000000"/>
          <w:sz w:val="28"/>
        </w:rPr>
        <w:t xml:space="preserve">
      3 – іс-қимыл – көрсетілген қызмет берушінің маманы тапсырылған құжаттарды тексереді және көрсетілген қызмет беруші басшысын шешім қабылдауға ұсынымдар әзірлеу үшін Комиссия шақырту қажеттілігі туралы ескертеді. Орындалу ұзақтығы – 1 (бір) жұмыс күні; </w:t>
      </w:r>
    </w:p>
    <w:p>
      <w:pPr>
        <w:spacing w:after="0"/>
        <w:ind w:left="0"/>
        <w:jc w:val="both"/>
      </w:pPr>
      <w:r>
        <w:rPr>
          <w:rFonts w:ascii="Times New Roman"/>
          <w:b w:val="false"/>
          <w:i w:val="false"/>
          <w:color w:val="000000"/>
          <w:sz w:val="28"/>
        </w:rPr>
        <w:t xml:space="preserve">
      4 – іс-қимыл – көрсетілетін қызмет берушінің басшысы Комиссия өткізілетін күні мен уақытын белгілейді және көрсетілетін қызмет берушінің маманына хабарлайды. Орындалу ұзақтығы – 1 (бір) сағат; </w:t>
      </w:r>
    </w:p>
    <w:p>
      <w:pPr>
        <w:spacing w:after="0"/>
        <w:ind w:left="0"/>
        <w:jc w:val="both"/>
      </w:pPr>
      <w:r>
        <w:rPr>
          <w:rFonts w:ascii="Times New Roman"/>
          <w:b w:val="false"/>
          <w:i w:val="false"/>
          <w:color w:val="000000"/>
          <w:sz w:val="28"/>
        </w:rPr>
        <w:t xml:space="preserve">
      5 – іс-қимыл – көрсетілетін қызмет берушінің маманы Комиссия мүшелеріне комиссияның өткізілу күні мен уақытын хабарлайды. Орындалу ұзақтығы – 1 (бір) жұмыс күні; </w:t>
      </w:r>
    </w:p>
    <w:p>
      <w:pPr>
        <w:spacing w:after="0"/>
        <w:ind w:left="0"/>
        <w:jc w:val="both"/>
      </w:pPr>
      <w:r>
        <w:rPr>
          <w:rFonts w:ascii="Times New Roman"/>
          <w:b w:val="false"/>
          <w:i w:val="false"/>
          <w:color w:val="000000"/>
          <w:sz w:val="28"/>
        </w:rPr>
        <w:t>
      6 – іс-қимыл – Комиссия отырысын өткізу. Орындалу ұзақтығы - 1 (бір)  жұмыс күні;</w:t>
      </w:r>
    </w:p>
    <w:p>
      <w:pPr>
        <w:spacing w:after="0"/>
        <w:ind w:left="0"/>
        <w:jc w:val="both"/>
      </w:pPr>
      <w:r>
        <w:rPr>
          <w:rFonts w:ascii="Times New Roman"/>
          <w:b w:val="false"/>
          <w:i w:val="false"/>
          <w:color w:val="000000"/>
          <w:sz w:val="28"/>
        </w:rPr>
        <w:t>
      7 – іс-қимыл – көрсетілетін қызметті беруші басшысының комиссия ұсынымдарының негізінде шешім қабылдауы. Орындалу ұзақтығы – 1 (бір) жұмыс күні;</w:t>
      </w:r>
    </w:p>
    <w:p>
      <w:pPr>
        <w:spacing w:after="0"/>
        <w:ind w:left="0"/>
        <w:jc w:val="both"/>
      </w:pPr>
      <w:r>
        <w:rPr>
          <w:rFonts w:ascii="Times New Roman"/>
          <w:b w:val="false"/>
          <w:i w:val="false"/>
          <w:color w:val="000000"/>
          <w:sz w:val="28"/>
        </w:rPr>
        <w:t>
      8 – іс-қимыл – мемлекеттік қызмет нәтижесін беру. Орындалу ұзақтығы -  1 (бір) жұмыс күні.</w:t>
      </w:r>
    </w:p>
    <w:p>
      <w:pPr>
        <w:spacing w:after="0"/>
        <w:ind w:left="0"/>
        <w:jc w:val="both"/>
      </w:pPr>
      <w:r>
        <w:rPr>
          <w:rFonts w:ascii="Times New Roman"/>
          <w:b w:val="false"/>
          <w:i w:val="false"/>
          <w:color w:val="000000"/>
          <w:sz w:val="28"/>
        </w:rPr>
        <w:t>
      Корпоративішілік ауыстыру шеңберінде рұқсат беру бойынша көрсетілетін қызмет алушының (жұмыс беруші) құжаттар топтамасын тапсырған сәттен бастап мемлекеттік қызмет көрсету мерзімі –8 (сегіз) жұмыс күні.</w:t>
      </w:r>
    </w:p>
    <w:bookmarkStart w:name="z1292" w:id="367"/>
    <w:p>
      <w:pPr>
        <w:spacing w:after="0"/>
        <w:ind w:left="0"/>
        <w:jc w:val="both"/>
      </w:pPr>
      <w:r>
        <w:rPr>
          <w:rFonts w:ascii="Times New Roman"/>
          <w:b w:val="false"/>
          <w:i w:val="false"/>
          <w:color w:val="000000"/>
          <w:sz w:val="28"/>
        </w:rPr>
        <w:t xml:space="preserve">
      12.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көрсетілген 1-ші іс-қимыл бойынша мемлекеттік қызмет көрсету нәтижесі тіркелген өтініш және көрсетілетін қызмет берушінің кеңсе қызметкерінің көрсетілетін қызметті алушыға берген талоны және қолхаты, көрсетілетін қызметті берушінің орындаушыны анықтауы болып табылады, ол 2-ші іс-қимылды орындауды бастау үшін негіз болады.</w:t>
      </w:r>
    </w:p>
    <w:bookmarkEnd w:id="367"/>
    <w:p>
      <w:pPr>
        <w:spacing w:after="0"/>
        <w:ind w:left="0"/>
        <w:jc w:val="both"/>
      </w:pPr>
      <w:r>
        <w:rPr>
          <w:rFonts w:ascii="Times New Roman"/>
          <w:b w:val="false"/>
          <w:i w:val="false"/>
          <w:color w:val="000000"/>
          <w:sz w:val="28"/>
        </w:rPr>
        <w:t xml:space="preserve">
      Осы Регламенттің 11-тармағында көрсетілген 2-ші іс-қимыл бойынша мемлекеттік қызмет көрсету нәтижесі Көрсетілетін қызметті беруші басшысының тиісті бұрыштама қоюы, құжатты көрсетілетін қызметті берушінің орындаушысына жолдауы болып табылады, ол 3-ші іс-қимылды орындауды бастау үшін негіз болады. </w:t>
      </w:r>
    </w:p>
    <w:p>
      <w:pPr>
        <w:spacing w:after="0"/>
        <w:ind w:left="0"/>
        <w:jc w:val="both"/>
      </w:pPr>
      <w:r>
        <w:rPr>
          <w:rFonts w:ascii="Times New Roman"/>
          <w:b w:val="false"/>
          <w:i w:val="false"/>
          <w:color w:val="000000"/>
          <w:sz w:val="28"/>
        </w:rPr>
        <w:t xml:space="preserve">
      Осы Регламенттің 11-тармағында көрсетілген 3-ші іс-қимыл бойынша мемлекеттік қызмет көрсету нәтижесі ұсынылған құжаттарды тексеру және Комиссия шақырту қажеттілігі туралы хабарлау болып табылады, ол 4-ші іс-қимылды орындауды бастау үшін негіз болады </w:t>
      </w:r>
    </w:p>
    <w:p>
      <w:pPr>
        <w:spacing w:after="0"/>
        <w:ind w:left="0"/>
        <w:jc w:val="both"/>
      </w:pPr>
      <w:r>
        <w:rPr>
          <w:rFonts w:ascii="Times New Roman"/>
          <w:b w:val="false"/>
          <w:i w:val="false"/>
          <w:color w:val="000000"/>
          <w:sz w:val="28"/>
        </w:rPr>
        <w:t>
      Осы Регламенттің 11-тармағында көрсетілген 4-ші іс-қимыл бойынша мемлекеттік қызмет көрсету нәтижесі комиссия отырысын өткізу күні мен уақытын белгілеу болып табылады, ол 5-ші іс-қимылды орындауды бастау үшін негіз болады.</w:t>
      </w:r>
    </w:p>
    <w:p>
      <w:pPr>
        <w:spacing w:after="0"/>
        <w:ind w:left="0"/>
        <w:jc w:val="both"/>
      </w:pPr>
      <w:r>
        <w:rPr>
          <w:rFonts w:ascii="Times New Roman"/>
          <w:b w:val="false"/>
          <w:i w:val="false"/>
          <w:color w:val="000000"/>
          <w:sz w:val="28"/>
        </w:rPr>
        <w:t xml:space="preserve">
      Осы Регламенттің 11-тармағында көрсетілген 5-ші іс-қимыл бойынша мемлекеттік қызмет көрсету нәтижесі комиссия мүшелеріне Комиссия отырысы өтетін күні мен уақыты туралы хабарлау болып табылады, ол 6-ші іс-қимылды орындауды бастау үшін негіз болады. </w:t>
      </w:r>
    </w:p>
    <w:p>
      <w:pPr>
        <w:spacing w:after="0"/>
        <w:ind w:left="0"/>
        <w:jc w:val="both"/>
      </w:pPr>
      <w:r>
        <w:rPr>
          <w:rFonts w:ascii="Times New Roman"/>
          <w:b w:val="false"/>
          <w:i w:val="false"/>
          <w:color w:val="000000"/>
          <w:sz w:val="28"/>
        </w:rPr>
        <w:t xml:space="preserve">
      Осы Регламенттің 11-тармағында көрсетілген 6-ші іс-қимыл бойынша мемлекеттік қызмет көрсету нәтижесі Комиссия отырысының хаттамасы болып табылады, ол 7-ші іс-қимылды орындауды бастау үшін негіз болады. </w:t>
      </w:r>
    </w:p>
    <w:p>
      <w:pPr>
        <w:spacing w:after="0"/>
        <w:ind w:left="0"/>
        <w:jc w:val="both"/>
      </w:pPr>
      <w:r>
        <w:rPr>
          <w:rFonts w:ascii="Times New Roman"/>
          <w:b w:val="false"/>
          <w:i w:val="false"/>
          <w:color w:val="000000"/>
          <w:sz w:val="28"/>
        </w:rPr>
        <w:t xml:space="preserve">
      Осы Регламенттің 11-тармағында көрсетілген 7-ші іс-қимыл бойынша мемлекеттік қызмет көрсету нәтижесі көрсетілетін қызмет беруші басшысының шешімі болып табылады, ол 8-ші іс-қимылды орындауды бастау үшін негіз болады.    </w:t>
      </w:r>
    </w:p>
    <w:p>
      <w:pPr>
        <w:spacing w:after="0"/>
        <w:ind w:left="0"/>
        <w:jc w:val="both"/>
      </w:pPr>
      <w:r>
        <w:rPr>
          <w:rFonts w:ascii="Times New Roman"/>
          <w:b w:val="false"/>
          <w:i w:val="false"/>
          <w:color w:val="000000"/>
          <w:sz w:val="28"/>
        </w:rPr>
        <w:t xml:space="preserve">
      Осы Регламенттің 11-тармағында көрсетілген 8-ші іс-қимыл бойынша мемлекеттік қызмет көрсету нәтижесі мемлекеттік қызмет көрсету нәтижесін беруболып табылады. </w:t>
      </w:r>
    </w:p>
    <w:bookmarkStart w:name="z2063" w:id="368"/>
    <w:p>
      <w:pPr>
        <w:spacing w:after="0"/>
        <w:ind w:left="0"/>
        <w:jc w:val="both"/>
      </w:pPr>
      <w:r>
        <w:rPr>
          <w:rFonts w:ascii="Times New Roman"/>
          <w:b w:val="false"/>
          <w:i w:val="false"/>
          <w:color w:val="000000"/>
          <w:sz w:val="28"/>
        </w:rPr>
        <w:t>
      13. Корпоративішілік ауыстыру шеңберінде қайта ресімдеу бойынша мемлекеттiк қызмет көрсету процесiнiң құрамына кiретiн рәсімдердің мазмұны:</w:t>
      </w:r>
    </w:p>
    <w:bookmarkEnd w:id="368"/>
    <w:p>
      <w:pPr>
        <w:spacing w:after="0"/>
        <w:ind w:left="0"/>
        <w:jc w:val="both"/>
      </w:pPr>
      <w:r>
        <w:rPr>
          <w:rFonts w:ascii="Times New Roman"/>
          <w:b w:val="false"/>
          <w:i w:val="false"/>
          <w:color w:val="000000"/>
          <w:sz w:val="28"/>
        </w:rPr>
        <w:t>
      1 – іс-қимыл –үлгі бойынша көрсетілетін қызмет берушінің кеңсе қызметкері көрсетілетін қызметті алушының құжаттарын қабылдайды, тіркейді және талон мен қолхат береді. Кеңсе қызметкері көрсетілген қызмет алушының  тіркелген құжаттарын көрсетілетін қызмет берушінің басшысына бұрыштама қоюға жолдайды – 20 (жиырма) минут;</w:t>
      </w:r>
    </w:p>
    <w:p>
      <w:pPr>
        <w:spacing w:after="0"/>
        <w:ind w:left="0"/>
        <w:jc w:val="both"/>
      </w:pPr>
      <w:r>
        <w:rPr>
          <w:rFonts w:ascii="Times New Roman"/>
          <w:b w:val="false"/>
          <w:i w:val="false"/>
          <w:color w:val="000000"/>
          <w:sz w:val="28"/>
        </w:rPr>
        <w:t>
      1 - шарт – көрсетілетін қызмет алушы стандарттың 9-тармағында көрсетілген тізбе бойынша құжаттарды толық ұсынбаса және (немесе) мерзімі өткен құжаттар ұсынса қызмет беруші құжаттарды қабылаудан бас тартады;</w:t>
      </w:r>
    </w:p>
    <w:p>
      <w:pPr>
        <w:spacing w:after="0"/>
        <w:ind w:left="0"/>
        <w:jc w:val="both"/>
      </w:pPr>
      <w:r>
        <w:rPr>
          <w:rFonts w:ascii="Times New Roman"/>
          <w:b w:val="false"/>
          <w:i w:val="false"/>
          <w:color w:val="000000"/>
          <w:sz w:val="28"/>
        </w:rPr>
        <w:t xml:space="preserve">
      2 – іс-қимыл – көрсетілетін қызмет берушінің басшысының тиісті бұрыштама қоюы, құжаттарды көрсетілетін қызмет берушінің жауапты орындаушысына тапсыруы – 30 (отыз) минут; </w:t>
      </w:r>
    </w:p>
    <w:p>
      <w:pPr>
        <w:spacing w:after="0"/>
        <w:ind w:left="0"/>
        <w:jc w:val="both"/>
      </w:pPr>
      <w:r>
        <w:rPr>
          <w:rFonts w:ascii="Times New Roman"/>
          <w:b w:val="false"/>
          <w:i w:val="false"/>
          <w:color w:val="000000"/>
          <w:sz w:val="28"/>
        </w:rPr>
        <w:t xml:space="preserve">
      3 – іс-қимыл – көрсетілетін қызмет берушінің маманы ұсынылған құжаттарды тексереді. Орындалу ұзақтығы - 2 (екі) жұмыс күні; </w:t>
      </w:r>
    </w:p>
    <w:p>
      <w:pPr>
        <w:spacing w:after="0"/>
        <w:ind w:left="0"/>
        <w:jc w:val="both"/>
      </w:pPr>
      <w:r>
        <w:rPr>
          <w:rFonts w:ascii="Times New Roman"/>
          <w:b w:val="false"/>
          <w:i w:val="false"/>
          <w:color w:val="000000"/>
          <w:sz w:val="28"/>
        </w:rPr>
        <w:t>
      4 – іс-қимыл – көрсетілетін қызмет беруші басшысының жұмыс берушіге шетелдік жұмыс күшін тартуға берілген рұқсатты қайта ресімдеу туралы шешім қабылдауы. Орындалу ұзақтығы - 1 (бір) жұмыс күні;</w:t>
      </w:r>
    </w:p>
    <w:p>
      <w:pPr>
        <w:spacing w:after="0"/>
        <w:ind w:left="0"/>
        <w:jc w:val="both"/>
      </w:pPr>
      <w:r>
        <w:rPr>
          <w:rFonts w:ascii="Times New Roman"/>
          <w:b w:val="false"/>
          <w:i w:val="false"/>
          <w:color w:val="000000"/>
          <w:sz w:val="28"/>
        </w:rPr>
        <w:t>
      5 – іс-қимыл – көрсетілетін қызмет берушінің маманы көрсетілетін қызмет берушінің басшысы қабылдаған шешім негізінде көрсетілетін қызмет алушыға мемлекеттік қызмет нәтижесін береді. Орындалу ұзақтығы  – 1 (бір) жұмыс күні.</w:t>
      </w:r>
    </w:p>
    <w:p>
      <w:pPr>
        <w:spacing w:after="0"/>
        <w:ind w:left="0"/>
        <w:jc w:val="both"/>
      </w:pPr>
      <w:r>
        <w:rPr>
          <w:rFonts w:ascii="Times New Roman"/>
          <w:b w:val="false"/>
          <w:i w:val="false"/>
          <w:color w:val="000000"/>
          <w:sz w:val="28"/>
        </w:rPr>
        <w:t>
      Көрсетілетін қызмет алушы (жұмыс беруші) рұқсатты қайта ресімдеуге құжаттар топтамасын тапсырған сәттен бастап мемлекеттік қызмет көрсету мерзімі – 6 (алты) жұмыс күні.</w:t>
      </w:r>
    </w:p>
    <w:bookmarkStart w:name="z2064" w:id="369"/>
    <w:p>
      <w:pPr>
        <w:spacing w:after="0"/>
        <w:ind w:left="0"/>
        <w:jc w:val="both"/>
      </w:pPr>
      <w:r>
        <w:rPr>
          <w:rFonts w:ascii="Times New Roman"/>
          <w:b w:val="false"/>
          <w:i w:val="false"/>
          <w:color w:val="000000"/>
          <w:sz w:val="28"/>
        </w:rPr>
        <w:t xml:space="preserve">
      14. Осы Регламенттің 13-тармағында көрсетілген 1-ші іс-қимыл бойынша мемлекеттік қызмет көрсету нәтижесі тіркелген өтініш және көрсетілетін қызметті берушінің кеңсе қызметкерінің көрсетілетін қызметті алушыға берген талоны және қолхаты болып табылады, ол 2-ші іс-қимылды орындауды бастау үшін негіз болады. </w:t>
      </w:r>
    </w:p>
    <w:bookmarkEnd w:id="369"/>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көрсетілген 2-ші іс-қимыл бойынша мемлекеттік қызмет көрсету нәтижесі көрсетілетін қызметті берушінің басшысының тиісті бұрыштама қоюы, құжатты көрсетілетін қызметті берушінің орындаушысына жолдауы болып табылады, ол 3-ші іс-қимылды орындауды бастау үшін негіз болады. </w:t>
      </w:r>
    </w:p>
    <w:p>
      <w:pPr>
        <w:spacing w:after="0"/>
        <w:ind w:left="0"/>
        <w:jc w:val="both"/>
      </w:pPr>
      <w:r>
        <w:rPr>
          <w:rFonts w:ascii="Times New Roman"/>
          <w:b w:val="false"/>
          <w:i w:val="false"/>
          <w:color w:val="000000"/>
          <w:sz w:val="28"/>
        </w:rPr>
        <w:t>
      Осы Регламенттің 13-тармағында көрсетілген 3-ші іс-қимыл бойынша мемлекеттік қызмет көрсету нәтижесі көрсетілетін қызметті беруші маманының ұсынылған құжаттарды тексеруі болып табылады, ол 4-ші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13-тармағында көрсетілген 4-ші іс-қимыл бойынша мемлекеттік қызмет көрсету нәтижесі көрсетілетін қызметті беруші басшысының шешімі болып табылады, ол 5-ші іс-қимылды орындауды бастау үшін негіз болады және қызмет беруші маманға хабарлайды.</w:t>
      </w:r>
    </w:p>
    <w:p>
      <w:pPr>
        <w:spacing w:after="0"/>
        <w:ind w:left="0"/>
        <w:jc w:val="both"/>
      </w:pPr>
      <w:r>
        <w:rPr>
          <w:rFonts w:ascii="Times New Roman"/>
          <w:b w:val="false"/>
          <w:i w:val="false"/>
          <w:color w:val="000000"/>
          <w:sz w:val="28"/>
        </w:rPr>
        <w:t>
      Осы Регламенттің 13-тармағында көрсетілген 5-ші іс-қимыл бойынша мемлекеттік қызмет көрсету нәтижесі көрсетілетін қызмет алушыға мемлекеттік қызмет нәтижесін беру немесе стандарттың 10-тармағында көзделген негіздер бойынша мемлекеттік қызмет көрсетуден бас тарту туралы дәлелденген жауап болып табылады.</w:t>
      </w:r>
    </w:p>
    <w:bookmarkStart w:name="z1293" w:id="370"/>
    <w:p>
      <w:pPr>
        <w:spacing w:after="0"/>
        <w:ind w:left="0"/>
        <w:jc w:val="both"/>
      </w:pPr>
      <w:r>
        <w:rPr>
          <w:rFonts w:ascii="Times New Roman"/>
          <w:b w:val="false"/>
          <w:i w:val="false"/>
          <w:color w:val="000000"/>
          <w:sz w:val="28"/>
        </w:rPr>
        <w:t>
      15. Корпоративішілік ауыстыру шеңберінде рұқсат беруді ұзарту үшін мемлекеттiк қызмет көрсету процесiнiң құрамына кiретiн рәсімдердің (іс-қимылдардың) мазмұны:</w:t>
      </w:r>
    </w:p>
    <w:bookmarkEnd w:id="370"/>
    <w:p>
      <w:pPr>
        <w:spacing w:after="0"/>
        <w:ind w:left="0"/>
        <w:jc w:val="both"/>
      </w:pPr>
      <w:r>
        <w:rPr>
          <w:rFonts w:ascii="Times New Roman"/>
          <w:b w:val="false"/>
          <w:i w:val="false"/>
          <w:color w:val="000000"/>
          <w:sz w:val="28"/>
        </w:rPr>
        <w:t>
      1– іс-қимыл–көрсетілетін қызмет берушінің кеңсе қызметкері көрсетілетін қызметті алушының құжаттарын қабылдайды, тіркейді және стандарттың 7 қосымшасына сәйкес нысан бойынша талон мен қолхат береді. Кеңсе қызметкері көрсетілетін қызмет алушының тіркелген құжаттарын көрсетілетін қызмет берушінің басшысына бұрыштама қоюға жолдайды – 20 (жиырма) минут;</w:t>
      </w:r>
    </w:p>
    <w:p>
      <w:pPr>
        <w:spacing w:after="0"/>
        <w:ind w:left="0"/>
        <w:jc w:val="both"/>
      </w:pPr>
      <w:r>
        <w:rPr>
          <w:rFonts w:ascii="Times New Roman"/>
          <w:b w:val="false"/>
          <w:i w:val="false"/>
          <w:color w:val="000000"/>
          <w:sz w:val="28"/>
        </w:rPr>
        <w:t>
      1 шарт – көрсетілетін қызмет алушы стандарттың 9-тармағында көрсетілген тізбе бойынша құжаттарды толық ұсынбаса және (немесе) мерзімі өткен құжаттар ұсынса қызмет беруші құжаттарды қабылаудан бас тартады;</w:t>
      </w:r>
    </w:p>
    <w:p>
      <w:pPr>
        <w:spacing w:after="0"/>
        <w:ind w:left="0"/>
        <w:jc w:val="both"/>
      </w:pPr>
      <w:r>
        <w:rPr>
          <w:rFonts w:ascii="Times New Roman"/>
          <w:b w:val="false"/>
          <w:i w:val="false"/>
          <w:color w:val="000000"/>
          <w:sz w:val="28"/>
        </w:rPr>
        <w:t xml:space="preserve">
      2 – іс-қимыл – көрсетілетін қызмет берушінің басшысы бұрыштама қойып, құжаттарды көрсетілетін қызмет берушінің жауапты орындаушысына тапсыруы – 30 (отыз) минут; </w:t>
      </w:r>
    </w:p>
    <w:p>
      <w:pPr>
        <w:spacing w:after="0"/>
        <w:ind w:left="0"/>
        <w:jc w:val="both"/>
      </w:pPr>
      <w:r>
        <w:rPr>
          <w:rFonts w:ascii="Times New Roman"/>
          <w:b w:val="false"/>
          <w:i w:val="false"/>
          <w:color w:val="000000"/>
          <w:sz w:val="28"/>
        </w:rPr>
        <w:t xml:space="preserve">
      3 – іс-қимыл – көрсетілетін қызмет берушінің маманы ұсынылған құжаттарды тексереді. Орындалу ұзақтығы  – 2 (екі) жұмыс күні; </w:t>
      </w:r>
    </w:p>
    <w:p>
      <w:pPr>
        <w:spacing w:after="0"/>
        <w:ind w:left="0"/>
        <w:jc w:val="both"/>
      </w:pPr>
      <w:r>
        <w:rPr>
          <w:rFonts w:ascii="Times New Roman"/>
          <w:b w:val="false"/>
          <w:i w:val="false"/>
          <w:color w:val="000000"/>
          <w:sz w:val="28"/>
        </w:rPr>
        <w:t>
      4 – іс-қимыл –көрсетілетін қызмет көрсетуші басшысының шетелдік жұмыс күшін тарту үшін жұмыс берушіге берілген рұқсатты ұзарту туралы шешім қабылдауы. Орындалу ұзақтығы – шешім қабылданған күннен бастап 1 (бір) жұмыс күні;</w:t>
      </w:r>
    </w:p>
    <w:p>
      <w:pPr>
        <w:spacing w:after="0"/>
        <w:ind w:left="0"/>
        <w:jc w:val="both"/>
      </w:pPr>
      <w:r>
        <w:rPr>
          <w:rFonts w:ascii="Times New Roman"/>
          <w:b w:val="false"/>
          <w:i w:val="false"/>
          <w:color w:val="000000"/>
          <w:sz w:val="28"/>
        </w:rPr>
        <w:t>
      5 – іс-қимыл – көрсетілетінқызмет берушінің маманы көрсетілетін қызмет берушінің басшысы қабылдаған шешім негізінде  көрсетілетін қызмет алушыға мемлекеттік қызмет нәтижесін береді. Орындалу ұзақтығы – 1 (бір) жұмыс күні.</w:t>
      </w:r>
    </w:p>
    <w:p>
      <w:pPr>
        <w:spacing w:after="0"/>
        <w:ind w:left="0"/>
        <w:jc w:val="both"/>
      </w:pPr>
      <w:r>
        <w:rPr>
          <w:rFonts w:ascii="Times New Roman"/>
          <w:b w:val="false"/>
          <w:i w:val="false"/>
          <w:color w:val="000000"/>
          <w:sz w:val="28"/>
        </w:rPr>
        <w:t>
      Көрсетілетін қызмет алушы (жұмыс беруші) рұқсатты ұзартуға құжаттар топтамасын көрсетілетін қызмет берушіге тапсырған сәттен бастап мемлекеттік қызмет көрсету мерзімі– 6 (алты) жұмыс күні.</w:t>
      </w:r>
    </w:p>
    <w:bookmarkStart w:name="z1294" w:id="371"/>
    <w:p>
      <w:pPr>
        <w:spacing w:after="0"/>
        <w:ind w:left="0"/>
        <w:jc w:val="both"/>
      </w:pPr>
      <w:r>
        <w:rPr>
          <w:rFonts w:ascii="Times New Roman"/>
          <w:b w:val="false"/>
          <w:i w:val="false"/>
          <w:color w:val="000000"/>
          <w:sz w:val="28"/>
        </w:rPr>
        <w:t xml:space="preserve">
      16. Тіркелген өтініш және көрсетілетін қызметті берушінің кеңсе қызметкерінің көрсетілетін қызметті алушыға берген талоны және қолхаты, көрсетілетін қызметті берушінің орындаушыны анықтауы, осы Регламенттің 14-тармағында көрсетілген 1-ші іс-қимыл бойынша мемлекеттік қызмет көрсету нәтижесі болып табылады, ол 2-ші іс-қимылды орындауды бастау үшін негіз болады. </w:t>
      </w:r>
    </w:p>
    <w:bookmarkEnd w:id="371"/>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14-тармағында</w:t>
      </w:r>
      <w:r>
        <w:rPr>
          <w:rFonts w:ascii="Times New Roman"/>
          <w:b w:val="false"/>
          <w:i w:val="false"/>
          <w:color w:val="000000"/>
          <w:sz w:val="28"/>
        </w:rPr>
        <w:t xml:space="preserve"> көрсетілген 2-ші іс-қимыл бойынша мемлекеттік қызмет көрсету нәтижесі көрсетілетін қызмет берушінің басшысының тиісті бұрыштама қойып, құжатты көрсетілетін қызмет берушінің жауапты орындаушысына тапсыруы  болып табылады, ол 3-ші іс-қимылды орындауды бастау үшін негіз болады. </w:t>
      </w:r>
    </w:p>
    <w:p>
      <w:pPr>
        <w:spacing w:after="0"/>
        <w:ind w:left="0"/>
        <w:jc w:val="both"/>
      </w:pPr>
      <w:r>
        <w:rPr>
          <w:rFonts w:ascii="Times New Roman"/>
          <w:b w:val="false"/>
          <w:i w:val="false"/>
          <w:color w:val="000000"/>
          <w:sz w:val="28"/>
        </w:rPr>
        <w:t xml:space="preserve">
      Осы Регламенттің 14-тармағында көрсетілген 3-ші іс-қимыл бойынша мемлекеттік қызмет көрсету нәтижесі Көрсетілетін қызмет берушінің маманы тапсырылған құжаттарды тексеруі болып табылады, ол 4-ші іс-қимылды орындауды бастау үшін негіз болады </w:t>
      </w:r>
    </w:p>
    <w:p>
      <w:pPr>
        <w:spacing w:after="0"/>
        <w:ind w:left="0"/>
        <w:jc w:val="both"/>
      </w:pPr>
      <w:r>
        <w:rPr>
          <w:rFonts w:ascii="Times New Roman"/>
          <w:b w:val="false"/>
          <w:i w:val="false"/>
          <w:color w:val="000000"/>
          <w:sz w:val="28"/>
        </w:rPr>
        <w:t>
      Осы Регламенттің 14-тармағында көрсетілген 4-ші іс-қимыл бойынша мемлекеттік қызмет көрсету нәтижесі шешім қабылдау болып табылады, ол 5-ші іс-қимылды орындауды бастау үшін негіз болады.</w:t>
      </w:r>
    </w:p>
    <w:p>
      <w:pPr>
        <w:spacing w:after="0"/>
        <w:ind w:left="0"/>
        <w:jc w:val="both"/>
      </w:pPr>
      <w:r>
        <w:rPr>
          <w:rFonts w:ascii="Times New Roman"/>
          <w:b w:val="false"/>
          <w:i w:val="false"/>
          <w:color w:val="000000"/>
          <w:sz w:val="28"/>
        </w:rPr>
        <w:t>
      Мемлекеттік қызмет көрсету нәтижесін көрсетілетін қызмет алушыға беру, осы Регламенттің 14-тармағында көрсетілген 5-ші іс-қимыл бойынша мемлекеттік қызмет көрсету нәтижесі болып табылады.</w:t>
      </w:r>
    </w:p>
    <w:bookmarkStart w:name="z1295" w:id="372"/>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372"/>
    <w:bookmarkStart w:name="z1296" w:id="373"/>
    <w:p>
      <w:pPr>
        <w:spacing w:after="0"/>
        <w:ind w:left="0"/>
        <w:jc w:val="both"/>
      </w:pPr>
      <w:r>
        <w:rPr>
          <w:rFonts w:ascii="Times New Roman"/>
          <w:b w:val="false"/>
          <w:i w:val="false"/>
          <w:color w:val="000000"/>
          <w:sz w:val="28"/>
        </w:rPr>
        <w:t>
      17. Мемлекеттiк көрсетiлетiн қызмет процесiне қатысатын көрсетілетін қызмет берушiнiң құрылымдық бөлiмшелерiнiң (қызметкерлерiнiң) тiзбесi:</w:t>
      </w:r>
    </w:p>
    <w:bookmarkEnd w:id="373"/>
    <w:p>
      <w:pPr>
        <w:spacing w:after="0"/>
        <w:ind w:left="0"/>
        <w:jc w:val="both"/>
      </w:pPr>
      <w:r>
        <w:rPr>
          <w:rFonts w:ascii="Times New Roman"/>
          <w:b w:val="false"/>
          <w:i w:val="false"/>
          <w:color w:val="000000"/>
          <w:sz w:val="28"/>
        </w:rPr>
        <w:t xml:space="preserve">
      1) көрсетілетінқызмет берушінің кеңсе қызметкері; </w:t>
      </w:r>
    </w:p>
    <w:p>
      <w:pPr>
        <w:spacing w:after="0"/>
        <w:ind w:left="0"/>
        <w:jc w:val="both"/>
      </w:pPr>
      <w:r>
        <w:rPr>
          <w:rFonts w:ascii="Times New Roman"/>
          <w:b w:val="false"/>
          <w:i w:val="false"/>
          <w:color w:val="000000"/>
          <w:sz w:val="28"/>
        </w:rPr>
        <w:t>
      2) көрсетілетін қызмет берушінің басшысы;</w:t>
      </w:r>
    </w:p>
    <w:p>
      <w:pPr>
        <w:spacing w:after="0"/>
        <w:ind w:left="0"/>
        <w:jc w:val="both"/>
      </w:pPr>
      <w:r>
        <w:rPr>
          <w:rFonts w:ascii="Times New Roman"/>
          <w:b w:val="false"/>
          <w:i w:val="false"/>
          <w:color w:val="000000"/>
          <w:sz w:val="28"/>
        </w:rPr>
        <w:t>
      3) көрсетілетін қызмет берушінің маманы;</w:t>
      </w:r>
    </w:p>
    <w:p>
      <w:pPr>
        <w:spacing w:after="0"/>
        <w:ind w:left="0"/>
        <w:jc w:val="both"/>
      </w:pPr>
      <w:r>
        <w:rPr>
          <w:rFonts w:ascii="Times New Roman"/>
          <w:b w:val="false"/>
          <w:i w:val="false"/>
          <w:color w:val="000000"/>
          <w:sz w:val="28"/>
        </w:rPr>
        <w:t>
      4) Комиссия.</w:t>
      </w:r>
    </w:p>
    <w:bookmarkStart w:name="z1297" w:id="374"/>
    <w:p>
      <w:pPr>
        <w:spacing w:after="0"/>
        <w:ind w:left="0"/>
        <w:jc w:val="both"/>
      </w:pPr>
      <w:r>
        <w:rPr>
          <w:rFonts w:ascii="Times New Roman"/>
          <w:b w:val="false"/>
          <w:i w:val="false"/>
          <w:color w:val="000000"/>
          <w:sz w:val="28"/>
        </w:rPr>
        <w:t>
      18. Рұқсат беру бойынша мемлекеттiк қызмет көрсету процесiнiң құрамына кiретiн рәсімдердің (iс-қимылдардың) сипаттамасы:</w:t>
      </w:r>
    </w:p>
    <w:bookmarkEnd w:id="374"/>
    <w:p>
      <w:pPr>
        <w:spacing w:after="0"/>
        <w:ind w:left="0"/>
        <w:jc w:val="both"/>
      </w:pPr>
      <w:r>
        <w:rPr>
          <w:rFonts w:ascii="Times New Roman"/>
          <w:b w:val="false"/>
          <w:i w:val="false"/>
          <w:color w:val="000000"/>
          <w:sz w:val="28"/>
        </w:rPr>
        <w:t>
      1 – іс-қимыл – көрсетілетін қызмет берушінің кеңсе қызметкерінің көрсетілетін қызметті алушының құжаттарын қабылдауы, өтінішін және құжаттар топтамасын тіркеуі, талон және қолхат беруі. Кеңсе маманының көрсетілетін қызмет алушының тіркелген құжаттарын көрсетілетін қызмет берушінің басшысына бұрыштама қоюға жолдайды. Орындалу ұзақтығы – 20 (жиырма) минут;</w:t>
      </w:r>
    </w:p>
    <w:p>
      <w:pPr>
        <w:spacing w:after="0"/>
        <w:ind w:left="0"/>
        <w:jc w:val="both"/>
      </w:pPr>
      <w:r>
        <w:rPr>
          <w:rFonts w:ascii="Times New Roman"/>
          <w:b w:val="false"/>
          <w:i w:val="false"/>
          <w:color w:val="000000"/>
          <w:sz w:val="28"/>
        </w:rPr>
        <w:t>
      1 - шарт – көрсетілетін қызмет алушы стандарттың 9-тармағында көрсетілген тізбе бойынша құжаттарды толық ұсынбаса және (немесе) мерзімі өткен құжаттар ұсынса қызмет беруші құжаттарды қабылаудан бас тартады;</w:t>
      </w:r>
    </w:p>
    <w:p>
      <w:pPr>
        <w:spacing w:after="0"/>
        <w:ind w:left="0"/>
        <w:jc w:val="both"/>
      </w:pPr>
      <w:r>
        <w:rPr>
          <w:rFonts w:ascii="Times New Roman"/>
          <w:b w:val="false"/>
          <w:i w:val="false"/>
          <w:color w:val="000000"/>
          <w:sz w:val="28"/>
        </w:rPr>
        <w:t xml:space="preserve">
      2 – іс-қимыл – көрсетілетін қызмет беруші басшысының тиісті бұрыштама қоюы, құжаттарды көрсетілетін қызмет берушінің жауапты орындаушысына тапсыруы – 30 (отыз) минут; </w:t>
      </w:r>
    </w:p>
    <w:p>
      <w:pPr>
        <w:spacing w:after="0"/>
        <w:ind w:left="0"/>
        <w:jc w:val="both"/>
      </w:pPr>
      <w:r>
        <w:rPr>
          <w:rFonts w:ascii="Times New Roman"/>
          <w:b w:val="false"/>
          <w:i w:val="false"/>
          <w:color w:val="000000"/>
          <w:sz w:val="28"/>
        </w:rPr>
        <w:t xml:space="preserve">
      3 – іс-қимыл – көрсетілетін қызмет берушінің маманы ұсынылған құжаттарды тексеруі және көрсетілетін қызмет беруші басшысын Комиссия шақырту қажеттілігі туралы ескертеді. Орындалу ұзақтығы - 1 (бір) жұмыс күні; </w:t>
      </w:r>
    </w:p>
    <w:p>
      <w:pPr>
        <w:spacing w:after="0"/>
        <w:ind w:left="0"/>
        <w:jc w:val="both"/>
      </w:pPr>
      <w:r>
        <w:rPr>
          <w:rFonts w:ascii="Times New Roman"/>
          <w:b w:val="false"/>
          <w:i w:val="false"/>
          <w:color w:val="000000"/>
          <w:sz w:val="28"/>
        </w:rPr>
        <w:t>
      4 – іс-қимыл – көрсетілетін қызмет берушінің басшысы Комиссия өткізу күні мен уақытын белгілейді және көрсетілетін қызмет берушінің маманына Комиссия шақырту үшін хабарланады. Орындалу ұзақтығы - 1 (бір) сағат;</w:t>
      </w:r>
    </w:p>
    <w:p>
      <w:pPr>
        <w:spacing w:after="0"/>
        <w:ind w:left="0"/>
        <w:jc w:val="both"/>
      </w:pPr>
      <w:r>
        <w:rPr>
          <w:rFonts w:ascii="Times New Roman"/>
          <w:b w:val="false"/>
          <w:i w:val="false"/>
          <w:color w:val="000000"/>
          <w:sz w:val="28"/>
        </w:rPr>
        <w:t>
      5 – іс-қимыл – көрсетілетін қызмет берушінің маманы Комиссия мүшелеріне Комиссия өтетін күні мен уақыты туралы хабарлайды. Орындалу ұзақтығы - 1 (бір) жұмыс күні;</w:t>
      </w:r>
    </w:p>
    <w:p>
      <w:pPr>
        <w:spacing w:after="0"/>
        <w:ind w:left="0"/>
        <w:jc w:val="both"/>
      </w:pPr>
      <w:r>
        <w:rPr>
          <w:rFonts w:ascii="Times New Roman"/>
          <w:b w:val="false"/>
          <w:i w:val="false"/>
          <w:color w:val="000000"/>
          <w:sz w:val="28"/>
        </w:rPr>
        <w:t>
      6 – іс-қимыл – ұсынымдар алу үшін Комиссия мәжілісін өткізу. Орындалу ұзақтығы - 1 (бір) жұмыс күні;</w:t>
      </w:r>
    </w:p>
    <w:p>
      <w:pPr>
        <w:spacing w:after="0"/>
        <w:ind w:left="0"/>
        <w:jc w:val="both"/>
      </w:pPr>
      <w:r>
        <w:rPr>
          <w:rFonts w:ascii="Times New Roman"/>
          <w:b w:val="false"/>
          <w:i w:val="false"/>
          <w:color w:val="000000"/>
          <w:sz w:val="28"/>
        </w:rPr>
        <w:t xml:space="preserve">
      7 – іс-қимыл – Комиссия ұсынымдары негізінде көрсетілетін қызмет беруші басшысының шешім қабылдауы. Орындалу ұзақтығы - 1 (бір) жұмыс күні; </w:t>
      </w:r>
    </w:p>
    <w:p>
      <w:pPr>
        <w:spacing w:after="0"/>
        <w:ind w:left="0"/>
        <w:jc w:val="both"/>
      </w:pPr>
      <w:r>
        <w:rPr>
          <w:rFonts w:ascii="Times New Roman"/>
          <w:b w:val="false"/>
          <w:i w:val="false"/>
          <w:color w:val="000000"/>
          <w:sz w:val="28"/>
        </w:rPr>
        <w:t>
      8 – іс-қимыл – көрсетілетін қызмет берушінің маманы көрсетілетін қызмет алушыны (жұмыс берушіні) қабылданған шешім туралы хабардар етуі. Орындалу ұзақтығы - 1 (бір) жұмыс күні;</w:t>
      </w:r>
    </w:p>
    <w:p>
      <w:pPr>
        <w:spacing w:after="0"/>
        <w:ind w:left="0"/>
        <w:jc w:val="both"/>
      </w:pPr>
      <w:r>
        <w:rPr>
          <w:rFonts w:ascii="Times New Roman"/>
          <w:b w:val="false"/>
          <w:i w:val="false"/>
          <w:color w:val="000000"/>
          <w:sz w:val="28"/>
        </w:rPr>
        <w:t>
      2 – шарт – көрсетілетін қызмет алушының шетелдік жұмыс күшін тартуға рұқсат алу үшін жинақтауды енгізгенін растайтын құжаттарды ресімдеуі. Орындалу ұзақтығы –10 (он) жұмыс күні (шешім қабылданғаны туралы хабарлама алған күннен бастап);</w:t>
      </w:r>
    </w:p>
    <w:p>
      <w:pPr>
        <w:spacing w:after="0"/>
        <w:ind w:left="0"/>
        <w:jc w:val="both"/>
      </w:pPr>
      <w:r>
        <w:rPr>
          <w:rFonts w:ascii="Times New Roman"/>
          <w:b w:val="false"/>
          <w:i w:val="false"/>
          <w:color w:val="000000"/>
          <w:sz w:val="28"/>
        </w:rPr>
        <w:t>
      9 – іс-қимыл – жұмыс берушіге шетелдік жұмыс күшін тартуға рұқсат беру үшін алымды енгізгенін растайтын құжаттардың көшірмесін ұсынған жағдайда, шетелдік жұмыс күшін тартуға рұқсат беру жүзеге асырылады. Орындалу ұзақтығы – 1 (бір) жұмыс күні.</w:t>
      </w:r>
    </w:p>
    <w:bookmarkStart w:name="z1298" w:id="375"/>
    <w:p>
      <w:pPr>
        <w:spacing w:after="0"/>
        <w:ind w:left="0"/>
        <w:jc w:val="both"/>
      </w:pPr>
      <w:r>
        <w:rPr>
          <w:rFonts w:ascii="Times New Roman"/>
          <w:b w:val="false"/>
          <w:i w:val="false"/>
          <w:color w:val="000000"/>
          <w:sz w:val="28"/>
        </w:rPr>
        <w:t>
      19. Рұқсат алуды қайта ресімдеу бойынша мемлекеттiк қызмет көрсету процесiнiң құрамына кiретiн рәсімдердің (iс-қимылдардың) сипаттамасы:</w:t>
      </w:r>
    </w:p>
    <w:bookmarkEnd w:id="375"/>
    <w:p>
      <w:pPr>
        <w:spacing w:after="0"/>
        <w:ind w:left="0"/>
        <w:jc w:val="both"/>
      </w:pPr>
      <w:r>
        <w:rPr>
          <w:rFonts w:ascii="Times New Roman"/>
          <w:b w:val="false"/>
          <w:i w:val="false"/>
          <w:color w:val="000000"/>
          <w:sz w:val="28"/>
        </w:rPr>
        <w:t>
      1 – іс-қимыл – көрсетілетін қызмет берушінің кеңсе қызметкерінің көрсетілетін қызметті алушының құжаттарын қабылдауы, өтінішін және құжаттар топтамасын тіркеуі, талон және қолхат беруі. Кеңсе маманының көрсетілетін қызмет алушының тіркелген құжаттарын көрсетілетін қызмет берушінің басшысына бұрыштама қоюға жолдайды. Орындалу ұзақтығы – 20 (жиырма) минут;</w:t>
      </w:r>
    </w:p>
    <w:p>
      <w:pPr>
        <w:spacing w:after="0"/>
        <w:ind w:left="0"/>
        <w:jc w:val="both"/>
      </w:pPr>
      <w:r>
        <w:rPr>
          <w:rFonts w:ascii="Times New Roman"/>
          <w:b w:val="false"/>
          <w:i w:val="false"/>
          <w:color w:val="000000"/>
          <w:sz w:val="28"/>
        </w:rPr>
        <w:t>
      1 - шарт – көрсетілетін қызмет алушы стандарттың 9-тармағында көрсетілген тізбе бойынша құжаттарды толық ұсынбаса және (немесе) мерзімі өткен құжаттар ұсынса қызмет беруші құжаттарды қабылаудан бас тартады;</w:t>
      </w:r>
    </w:p>
    <w:p>
      <w:pPr>
        <w:spacing w:after="0"/>
        <w:ind w:left="0"/>
        <w:jc w:val="both"/>
      </w:pPr>
      <w:r>
        <w:rPr>
          <w:rFonts w:ascii="Times New Roman"/>
          <w:b w:val="false"/>
          <w:i w:val="false"/>
          <w:color w:val="000000"/>
          <w:sz w:val="28"/>
        </w:rPr>
        <w:t xml:space="preserve">
      2 – іс-қимыл – көрсетілетін қызмет берушінің басшысы бұрыштама қойып, құжаттарды көрсетілетін қызмет берушінің маманына тапсыруы – 30 (отыз) минут; </w:t>
      </w:r>
    </w:p>
    <w:p>
      <w:pPr>
        <w:spacing w:after="0"/>
        <w:ind w:left="0"/>
        <w:jc w:val="both"/>
      </w:pPr>
      <w:r>
        <w:rPr>
          <w:rFonts w:ascii="Times New Roman"/>
          <w:b w:val="false"/>
          <w:i w:val="false"/>
          <w:color w:val="000000"/>
          <w:sz w:val="28"/>
        </w:rPr>
        <w:t xml:space="preserve">
      3 – іс-қимыл – көрсетілетін қызмет берушінің маманы ұсынылған құжаттарды тексеруі. Орындалу ұзақтығы - 2 (екі) жұмыс күні; </w:t>
      </w:r>
    </w:p>
    <w:p>
      <w:pPr>
        <w:spacing w:after="0"/>
        <w:ind w:left="0"/>
        <w:jc w:val="both"/>
      </w:pPr>
      <w:r>
        <w:rPr>
          <w:rFonts w:ascii="Times New Roman"/>
          <w:b w:val="false"/>
          <w:i w:val="false"/>
          <w:color w:val="000000"/>
          <w:sz w:val="28"/>
        </w:rPr>
        <w:t>
      4 – іс-қимыл – көрсетілетін қызмет беруші басшысының рұқсатты қайта ресімдеу туралы шешім қабылдауы. Орындалу ұзақтығы - 1 (бір) жұмыс күні;</w:t>
      </w:r>
    </w:p>
    <w:p>
      <w:pPr>
        <w:spacing w:after="0"/>
        <w:ind w:left="0"/>
        <w:jc w:val="both"/>
      </w:pPr>
      <w:r>
        <w:rPr>
          <w:rFonts w:ascii="Times New Roman"/>
          <w:b w:val="false"/>
          <w:i w:val="false"/>
          <w:color w:val="000000"/>
          <w:sz w:val="28"/>
        </w:rPr>
        <w:t>
      5 – іс-қимыл – көрсетілетін қызмет берушінің маманы мемлекеттік қызмет көрсету нәтижесін беруі. Орындалу ұзақтығы - 1 (бір) жұмыс күні.</w:t>
      </w:r>
    </w:p>
    <w:bookmarkStart w:name="z1299" w:id="376"/>
    <w:p>
      <w:pPr>
        <w:spacing w:after="0"/>
        <w:ind w:left="0"/>
        <w:jc w:val="both"/>
      </w:pPr>
      <w:r>
        <w:rPr>
          <w:rFonts w:ascii="Times New Roman"/>
          <w:b w:val="false"/>
          <w:i w:val="false"/>
          <w:color w:val="000000"/>
          <w:sz w:val="28"/>
        </w:rPr>
        <w:t>
      20. Рұқсатты ұзартуды ресімдеу бойынша мемлекеттiк қызмет көрсету процесiнiң құрамына кiретiн рәсімдердің (iс-қимылдардың) сипаттамасы:</w:t>
      </w:r>
    </w:p>
    <w:bookmarkEnd w:id="376"/>
    <w:p>
      <w:pPr>
        <w:spacing w:after="0"/>
        <w:ind w:left="0"/>
        <w:jc w:val="both"/>
      </w:pPr>
      <w:r>
        <w:rPr>
          <w:rFonts w:ascii="Times New Roman"/>
          <w:b w:val="false"/>
          <w:i w:val="false"/>
          <w:color w:val="000000"/>
          <w:sz w:val="28"/>
        </w:rPr>
        <w:t>
      1 – іс-қимыл – көрсетілетін қызмет берушінің кеңсе қызметкерінің көрсетілетін қызметті алушының құжаттарын қабылдауы, өтінішін және құжаттар топтамасын тіркеуі, талон және қолхат беруі. Кеңсе маманының көрсетілетін қызмет алушының тіркелген құжаттарын көрсетілетін қызмет берушінің басшысына бұрыштама қоюға жолдайды. Орындалу ұзақтығы – 20 (жиырма) минут;</w:t>
      </w:r>
    </w:p>
    <w:p>
      <w:pPr>
        <w:spacing w:after="0"/>
        <w:ind w:left="0"/>
        <w:jc w:val="both"/>
      </w:pPr>
      <w:r>
        <w:rPr>
          <w:rFonts w:ascii="Times New Roman"/>
          <w:b w:val="false"/>
          <w:i w:val="false"/>
          <w:color w:val="000000"/>
          <w:sz w:val="28"/>
        </w:rPr>
        <w:t>
      1 - шарт – көрсетілетін қызмет алушы стандарттың 9-тармағында көрсетілген тізбе бойынша құжаттарды толық ұсынбаса және (немесе) мерзімі өткен құжаттар ұсынса қызмет беруші құжаттарды қабылаудан бас тартады;</w:t>
      </w:r>
    </w:p>
    <w:p>
      <w:pPr>
        <w:spacing w:after="0"/>
        <w:ind w:left="0"/>
        <w:jc w:val="both"/>
      </w:pPr>
      <w:r>
        <w:rPr>
          <w:rFonts w:ascii="Times New Roman"/>
          <w:b w:val="false"/>
          <w:i w:val="false"/>
          <w:color w:val="000000"/>
          <w:sz w:val="28"/>
        </w:rPr>
        <w:t xml:space="preserve">
      2 – іс-қимыл – көрсетілетін қызмет берушінің басшысы бұрыштама қойып, құжаттарды көрсетілетін қызмет берушінің маманына тапсыруы – 30 (отыз) минут; </w:t>
      </w:r>
    </w:p>
    <w:p>
      <w:pPr>
        <w:spacing w:after="0"/>
        <w:ind w:left="0"/>
        <w:jc w:val="both"/>
      </w:pPr>
      <w:r>
        <w:rPr>
          <w:rFonts w:ascii="Times New Roman"/>
          <w:b w:val="false"/>
          <w:i w:val="false"/>
          <w:color w:val="000000"/>
          <w:sz w:val="28"/>
        </w:rPr>
        <w:t xml:space="preserve">
      3 – іс-қимыл – көрсетілетін қызмет берушінің маманы ұсынылған құжаттарды тексеруі. Орындалу ұзақтығы - 1 (бір) жұмыс күні; </w:t>
      </w:r>
    </w:p>
    <w:p>
      <w:pPr>
        <w:spacing w:after="0"/>
        <w:ind w:left="0"/>
        <w:jc w:val="both"/>
      </w:pPr>
      <w:r>
        <w:rPr>
          <w:rFonts w:ascii="Times New Roman"/>
          <w:b w:val="false"/>
          <w:i w:val="false"/>
          <w:color w:val="000000"/>
          <w:sz w:val="28"/>
        </w:rPr>
        <w:t>
      4 – іс-қимыл – көрсетілетін қызмет беруші басшысының шешім қабылдауы. Орындалу ұзақтығы - 30 (отыз) минут;</w:t>
      </w:r>
    </w:p>
    <w:p>
      <w:pPr>
        <w:spacing w:after="0"/>
        <w:ind w:left="0"/>
        <w:jc w:val="both"/>
      </w:pPr>
      <w:r>
        <w:rPr>
          <w:rFonts w:ascii="Times New Roman"/>
          <w:b w:val="false"/>
          <w:i w:val="false"/>
          <w:color w:val="000000"/>
          <w:sz w:val="28"/>
        </w:rPr>
        <w:t>
      5 – іс-қимыл – көрсетілетін қызмет берушінің маманы көрсетілетін қызмет алушыны (жұмыс берушіні) қабылданған шешім туралы хабарландыру. Орындалу ұзақтығы - шешім қабылданған күннен бастап 1 (бір) сағат;</w:t>
      </w:r>
    </w:p>
    <w:p>
      <w:pPr>
        <w:spacing w:after="0"/>
        <w:ind w:left="0"/>
        <w:jc w:val="both"/>
      </w:pPr>
      <w:r>
        <w:rPr>
          <w:rFonts w:ascii="Times New Roman"/>
          <w:b w:val="false"/>
          <w:i w:val="false"/>
          <w:color w:val="000000"/>
          <w:sz w:val="28"/>
        </w:rPr>
        <w:t>
      2 – шарт – көрсетілген қызмет алушының шетелдік жұмыс күшін тартуға рұқсатты ұзарту үшін алымды енгізгенін растайтын құжаттарды ресімдеуі. Орындалу ұзақтығы – (шешім қабылданғаны туралы хабарлама алған күннен бастап) 10 (он) жұмыс күні;</w:t>
      </w:r>
    </w:p>
    <w:p>
      <w:pPr>
        <w:spacing w:after="0"/>
        <w:ind w:left="0"/>
        <w:jc w:val="both"/>
      </w:pPr>
      <w:r>
        <w:rPr>
          <w:rFonts w:ascii="Times New Roman"/>
          <w:b w:val="false"/>
          <w:i w:val="false"/>
          <w:color w:val="000000"/>
          <w:sz w:val="28"/>
        </w:rPr>
        <w:t>
      6 – іс-қимыл – көрсетілген қызмет беруші маманының мемлекеттік қызмет көрсету нәтижесін беруі. Орындалу ұзақтығы - 1 (бір) жұмыс күні.</w:t>
      </w:r>
    </w:p>
    <w:bookmarkStart w:name="z1300" w:id="377"/>
    <w:p>
      <w:pPr>
        <w:spacing w:after="0"/>
        <w:ind w:left="0"/>
        <w:jc w:val="both"/>
      </w:pPr>
      <w:r>
        <w:rPr>
          <w:rFonts w:ascii="Times New Roman"/>
          <w:b w:val="false"/>
          <w:i w:val="false"/>
          <w:color w:val="000000"/>
          <w:sz w:val="28"/>
        </w:rPr>
        <w:t>
      21. Корпоративішілік ауыстыру шеңберінде рұқсат беру бойынша мемлекеттiк қызмет көрсету процесiнiң құрамына кiретiн рәсімдердің (iс-қимылдардың) сипаттамасы:</w:t>
      </w:r>
    </w:p>
    <w:bookmarkEnd w:id="377"/>
    <w:p>
      <w:pPr>
        <w:spacing w:after="0"/>
        <w:ind w:left="0"/>
        <w:jc w:val="both"/>
      </w:pPr>
      <w:r>
        <w:rPr>
          <w:rFonts w:ascii="Times New Roman"/>
          <w:b w:val="false"/>
          <w:i w:val="false"/>
          <w:color w:val="000000"/>
          <w:sz w:val="28"/>
        </w:rPr>
        <w:t>
      1 – іс-қимыл – көрсетілетін қызмет берушінің кеңсе қызметкерінің көрсетілетін қызметті алушының құжаттарын қабылдауы, өтінішін және құжаттар топтамасын тіркеуі, талон және қолхат беруі. Көрсетілетін қызмет берушінің кеңсе маманының көрсетілетін қызмет алушының тіркелген құжаттарын көрсетілетін қызмет берушінің басшысына бұрыштама қоюға жолдайды. Орындалу ұзақтығы – 20 (жиырма) минут;</w:t>
      </w:r>
    </w:p>
    <w:p>
      <w:pPr>
        <w:spacing w:after="0"/>
        <w:ind w:left="0"/>
        <w:jc w:val="both"/>
      </w:pPr>
      <w:r>
        <w:rPr>
          <w:rFonts w:ascii="Times New Roman"/>
          <w:b w:val="false"/>
          <w:i w:val="false"/>
          <w:color w:val="000000"/>
          <w:sz w:val="28"/>
        </w:rPr>
        <w:t>
      1 шарт – көрсетілетін қызмет алушы стандарттың 9-тармағында көрсетілген тізбе бойынша құжаттарды толық ұсынбаса және (немесе) мерзімі өткен құжаттар ұсынса қызмет беруші құжаттарды қабылаудан бас тартады;</w:t>
      </w:r>
    </w:p>
    <w:p>
      <w:pPr>
        <w:spacing w:after="0"/>
        <w:ind w:left="0"/>
        <w:jc w:val="both"/>
      </w:pPr>
      <w:r>
        <w:rPr>
          <w:rFonts w:ascii="Times New Roman"/>
          <w:b w:val="false"/>
          <w:i w:val="false"/>
          <w:color w:val="000000"/>
          <w:sz w:val="28"/>
        </w:rPr>
        <w:t xml:space="preserve">
      2 – іс-қимыл – көрсетілетін қызмет берушінің басшысының тиісті бұрыштама қоюы, құжаттарды көрсетілетін қызмет берушінің жауапты орындаушысына тапсыруы – 30 (отыз) минут; </w:t>
      </w:r>
    </w:p>
    <w:p>
      <w:pPr>
        <w:spacing w:after="0"/>
        <w:ind w:left="0"/>
        <w:jc w:val="both"/>
      </w:pPr>
      <w:r>
        <w:rPr>
          <w:rFonts w:ascii="Times New Roman"/>
          <w:b w:val="false"/>
          <w:i w:val="false"/>
          <w:color w:val="000000"/>
          <w:sz w:val="28"/>
        </w:rPr>
        <w:t xml:space="preserve">
      3 – іс-қимыл – көрсетілетін қызмет берушінің маманы ұсынылған құжаттарды тексеруі және көрсетілетін қызмет беруші басшысын Комиссия шақырту қажеттілігі туралы ескертеді. Орындалу ұзақтығы - 1 (бір) жұмыс күні; </w:t>
      </w:r>
    </w:p>
    <w:p>
      <w:pPr>
        <w:spacing w:after="0"/>
        <w:ind w:left="0"/>
        <w:jc w:val="both"/>
      </w:pPr>
      <w:r>
        <w:rPr>
          <w:rFonts w:ascii="Times New Roman"/>
          <w:b w:val="false"/>
          <w:i w:val="false"/>
          <w:color w:val="000000"/>
          <w:sz w:val="28"/>
        </w:rPr>
        <w:t>
      4 – іс-қимыл – көрсетілетін қызмет берушінің басшысы Комиссия өткізу күні мен уақытын белгілейді және көрсетілетін қызмет берушінің маманына Комиссия шақырту үшін хабарланады. Орындалу ұзақтығы - 1 (бір) сағат;</w:t>
      </w:r>
    </w:p>
    <w:p>
      <w:pPr>
        <w:spacing w:after="0"/>
        <w:ind w:left="0"/>
        <w:jc w:val="both"/>
      </w:pPr>
      <w:r>
        <w:rPr>
          <w:rFonts w:ascii="Times New Roman"/>
          <w:b w:val="false"/>
          <w:i w:val="false"/>
          <w:color w:val="000000"/>
          <w:sz w:val="28"/>
        </w:rPr>
        <w:t>
      5 – іс-қимыл – көрсетілетін қызмет берушінің маманы Комиссия мүшелерін Комиссия өтетін күні мен уақыты туралы хабарлайды. Орындалу ұзақтығы - 1 (бір) жұмыс күні;</w:t>
      </w:r>
    </w:p>
    <w:p>
      <w:pPr>
        <w:spacing w:after="0"/>
        <w:ind w:left="0"/>
        <w:jc w:val="both"/>
      </w:pPr>
      <w:r>
        <w:rPr>
          <w:rFonts w:ascii="Times New Roman"/>
          <w:b w:val="false"/>
          <w:i w:val="false"/>
          <w:color w:val="000000"/>
          <w:sz w:val="28"/>
        </w:rPr>
        <w:t>
      6 – іс-қимыл – ұсынымдар алу үшін Комиссия мәжілісін өткізу. Орындалу ұзақтығы - 1 (бір) жұмыс күні;</w:t>
      </w:r>
    </w:p>
    <w:p>
      <w:pPr>
        <w:spacing w:after="0"/>
        <w:ind w:left="0"/>
        <w:jc w:val="both"/>
      </w:pPr>
      <w:r>
        <w:rPr>
          <w:rFonts w:ascii="Times New Roman"/>
          <w:b w:val="false"/>
          <w:i w:val="false"/>
          <w:color w:val="000000"/>
          <w:sz w:val="28"/>
        </w:rPr>
        <w:t xml:space="preserve">
      7 – іс-қимыл – Комиссия ұсынымдары негізінде көрсетілетін қызмет беруші басшысының шешім қабылдауы. Орындалу ұзақтығы - 1 (бір) жұмыс күні; </w:t>
      </w:r>
    </w:p>
    <w:p>
      <w:pPr>
        <w:spacing w:after="0"/>
        <w:ind w:left="0"/>
        <w:jc w:val="both"/>
      </w:pPr>
      <w:r>
        <w:rPr>
          <w:rFonts w:ascii="Times New Roman"/>
          <w:b w:val="false"/>
          <w:i w:val="false"/>
          <w:color w:val="000000"/>
          <w:sz w:val="28"/>
        </w:rPr>
        <w:t>
      8 – іс-қимыл – көрсетілетін қызмет беруші маманының мемлекеттік қызмет көрсету нәтижесін беруі. Орындалу ұзақтығы - 1 (бір) жұмыс күні.</w:t>
      </w:r>
    </w:p>
    <w:bookmarkStart w:name="z1301" w:id="378"/>
    <w:p>
      <w:pPr>
        <w:spacing w:after="0"/>
        <w:ind w:left="0"/>
        <w:jc w:val="both"/>
      </w:pPr>
      <w:r>
        <w:rPr>
          <w:rFonts w:ascii="Times New Roman"/>
          <w:b w:val="false"/>
          <w:i w:val="false"/>
          <w:color w:val="000000"/>
          <w:sz w:val="28"/>
        </w:rPr>
        <w:t>
      22. Корпоративішілік ауыстыру шеңберінде рұқсатты қайта ресімдеу бойынша мемлекеттiк қызмет көрсету процесiнiң құрамына кiретiн рәсімдердің (iс-қимылдардың) сипаттамасы:</w:t>
      </w:r>
    </w:p>
    <w:bookmarkEnd w:id="378"/>
    <w:p>
      <w:pPr>
        <w:spacing w:after="0"/>
        <w:ind w:left="0"/>
        <w:jc w:val="both"/>
      </w:pPr>
      <w:r>
        <w:rPr>
          <w:rFonts w:ascii="Times New Roman"/>
          <w:b w:val="false"/>
          <w:i w:val="false"/>
          <w:color w:val="000000"/>
          <w:sz w:val="28"/>
        </w:rPr>
        <w:t>
      1 – іс-қимыл – көрсетілетін қызмет берушінің кеңсе қызметкерінің көрсетілетін қызметті алушының құжаттарын қабылдауы, өтінішін және құжаттар топтамасын тіркеуі, талон және қолхат беруі. Кеңсе маманының көрсетілетін қызмет алушының тіркелген құжаттарын көрсетілетін қызмет берушінің басшысына бұрыштама қоюға жолдайды. Орындалу ұзақтығы – 20 (жиырма) минут;</w:t>
      </w:r>
    </w:p>
    <w:p>
      <w:pPr>
        <w:spacing w:after="0"/>
        <w:ind w:left="0"/>
        <w:jc w:val="both"/>
      </w:pPr>
      <w:r>
        <w:rPr>
          <w:rFonts w:ascii="Times New Roman"/>
          <w:b w:val="false"/>
          <w:i w:val="false"/>
          <w:color w:val="000000"/>
          <w:sz w:val="28"/>
        </w:rPr>
        <w:t>
      1 - шарт – көрсетілетін қызмет алушы стандарттың 9-тармағында көрсетілген тізбе бойынша құжаттарды толық ұсынбаса және (немесе) мерзімі өткен құжаттар ұсынса қызмет беруші құжаттарды қабылаудан бас тартады;</w:t>
      </w:r>
    </w:p>
    <w:p>
      <w:pPr>
        <w:spacing w:after="0"/>
        <w:ind w:left="0"/>
        <w:jc w:val="both"/>
      </w:pPr>
      <w:r>
        <w:rPr>
          <w:rFonts w:ascii="Times New Roman"/>
          <w:b w:val="false"/>
          <w:i w:val="false"/>
          <w:color w:val="000000"/>
          <w:sz w:val="28"/>
        </w:rPr>
        <w:t xml:space="preserve">
      2 – іс-қимыл – көрсетілетін қызмет берушінің басшысы бұрыштама қойып, құжаттарды көрсетілетін қызмет берушінің маманына тапсыруы – 30 (отыз) минут; </w:t>
      </w:r>
    </w:p>
    <w:p>
      <w:pPr>
        <w:spacing w:after="0"/>
        <w:ind w:left="0"/>
        <w:jc w:val="both"/>
      </w:pPr>
      <w:r>
        <w:rPr>
          <w:rFonts w:ascii="Times New Roman"/>
          <w:b w:val="false"/>
          <w:i w:val="false"/>
          <w:color w:val="000000"/>
          <w:sz w:val="28"/>
        </w:rPr>
        <w:t xml:space="preserve">
      3 – іс-қимыл – көрсетілетін қызмет берушінің маманы ұсынылған құжаттарды тексеруі. Орындалу ұзақтығы - 2 (екі) жұмыс күні; </w:t>
      </w:r>
    </w:p>
    <w:p>
      <w:pPr>
        <w:spacing w:after="0"/>
        <w:ind w:left="0"/>
        <w:jc w:val="both"/>
      </w:pPr>
      <w:r>
        <w:rPr>
          <w:rFonts w:ascii="Times New Roman"/>
          <w:b w:val="false"/>
          <w:i w:val="false"/>
          <w:color w:val="000000"/>
          <w:sz w:val="28"/>
        </w:rPr>
        <w:t>
      4 – іс-қимыл – көрсетілетін қызмет беруші басшысының шешім қабылдауы. Орындалу ұзақтығы - 1 (бір) жұмыс күні;</w:t>
      </w:r>
    </w:p>
    <w:p>
      <w:pPr>
        <w:spacing w:after="0"/>
        <w:ind w:left="0"/>
        <w:jc w:val="both"/>
      </w:pPr>
      <w:r>
        <w:rPr>
          <w:rFonts w:ascii="Times New Roman"/>
          <w:b w:val="false"/>
          <w:i w:val="false"/>
          <w:color w:val="000000"/>
          <w:sz w:val="28"/>
        </w:rPr>
        <w:t>
      5 – іс-қимыл – көрсетілетін қызмет берушінің маманы мемлекеттік қызмет көрсету нәтижесін беруі. Орындалу ұзақтығы - 1 (бір) жұмыс күні.</w:t>
      </w:r>
    </w:p>
    <w:bookmarkStart w:name="z1302" w:id="379"/>
    <w:p>
      <w:pPr>
        <w:spacing w:after="0"/>
        <w:ind w:left="0"/>
        <w:jc w:val="both"/>
      </w:pPr>
      <w:r>
        <w:rPr>
          <w:rFonts w:ascii="Times New Roman"/>
          <w:b w:val="false"/>
          <w:i w:val="false"/>
          <w:color w:val="000000"/>
          <w:sz w:val="28"/>
        </w:rPr>
        <w:t xml:space="preserve">
      23. Корпоративішілік ауыстыру шеңберінде рұқсат ұзартуды ресімдеу бойынша мемлекеттiк қызмет көрсету процесiнiң құрамына кiретiн рәсімдердің (iс-қимылдардың) сипаттамасы: </w:t>
      </w:r>
    </w:p>
    <w:bookmarkEnd w:id="379"/>
    <w:p>
      <w:pPr>
        <w:spacing w:after="0"/>
        <w:ind w:left="0"/>
        <w:jc w:val="both"/>
      </w:pPr>
      <w:r>
        <w:rPr>
          <w:rFonts w:ascii="Times New Roman"/>
          <w:b w:val="false"/>
          <w:i w:val="false"/>
          <w:color w:val="000000"/>
          <w:sz w:val="28"/>
        </w:rPr>
        <w:t>
      1 – іс-қимыл – көрсетілетін қызмет берушінің кеңсе қызметкерінің көрсетілетін қызметті алушының құжаттарын қабылдауы, өтінішін және құжаттар топтамасын тіркеуі, талон және қолхат беруі. Кеңсе маманының көрсетілетін қызмет алушының тіркелген құжаттарын көрсетілетін қызмет берушінің басшысына бұрыштама қоюға жолдайды. Орындалу ұзақтығы – 20 (жиырма) минут;</w:t>
      </w:r>
    </w:p>
    <w:p>
      <w:pPr>
        <w:spacing w:after="0"/>
        <w:ind w:left="0"/>
        <w:jc w:val="both"/>
      </w:pPr>
      <w:r>
        <w:rPr>
          <w:rFonts w:ascii="Times New Roman"/>
          <w:b w:val="false"/>
          <w:i w:val="false"/>
          <w:color w:val="000000"/>
          <w:sz w:val="28"/>
        </w:rPr>
        <w:t>
      1 - шарт – көрсетілетін қызмет алушы стандарттың 9-тармағында көрсетілген тізбе бойынша құжаттарды толық ұсынбаса және (немесе) мерзімі өткен құжаттар ұсынса қызмет беруші құжаттарды қабылаудан бас тартады;</w:t>
      </w:r>
    </w:p>
    <w:p>
      <w:pPr>
        <w:spacing w:after="0"/>
        <w:ind w:left="0"/>
        <w:jc w:val="both"/>
      </w:pPr>
      <w:r>
        <w:rPr>
          <w:rFonts w:ascii="Times New Roman"/>
          <w:b w:val="false"/>
          <w:i w:val="false"/>
          <w:color w:val="000000"/>
          <w:sz w:val="28"/>
        </w:rPr>
        <w:t xml:space="preserve">
      2 – іс-қимыл – көрсетілетін қызмет беруші басшысының тиісті бұрыштама қоюы, құжаттарды көрсетілетін қызмет берушінің маманына тапсыруы – 30 (отыз) минут; </w:t>
      </w:r>
    </w:p>
    <w:p>
      <w:pPr>
        <w:spacing w:after="0"/>
        <w:ind w:left="0"/>
        <w:jc w:val="both"/>
      </w:pPr>
      <w:r>
        <w:rPr>
          <w:rFonts w:ascii="Times New Roman"/>
          <w:b w:val="false"/>
          <w:i w:val="false"/>
          <w:color w:val="000000"/>
          <w:sz w:val="28"/>
        </w:rPr>
        <w:t xml:space="preserve">
      3 – іс-қимыл – көрсетілетін қызмет берушінің маманы ұсынылған құжаттарды тексеруі. Орындалу ұзақтығы – 2 (екі) жұмыс күні; </w:t>
      </w:r>
    </w:p>
    <w:p>
      <w:pPr>
        <w:spacing w:after="0"/>
        <w:ind w:left="0"/>
        <w:jc w:val="both"/>
      </w:pPr>
      <w:r>
        <w:rPr>
          <w:rFonts w:ascii="Times New Roman"/>
          <w:b w:val="false"/>
          <w:i w:val="false"/>
          <w:color w:val="000000"/>
          <w:sz w:val="28"/>
        </w:rPr>
        <w:t>
      4 – іс-қимыл – көрсетілетін қызмет беруші басшысының жұмыс берушіге шетелдік жұмыс күшін тартуға берілген рұқсатты ұзарту туралы шешім қабылдауы. Орындалу ұзақтығы – 1 (бір) жұмыс күні;</w:t>
      </w:r>
    </w:p>
    <w:p>
      <w:pPr>
        <w:spacing w:after="0"/>
        <w:ind w:left="0"/>
        <w:jc w:val="both"/>
      </w:pPr>
      <w:r>
        <w:rPr>
          <w:rFonts w:ascii="Times New Roman"/>
          <w:b w:val="false"/>
          <w:i w:val="false"/>
          <w:color w:val="000000"/>
          <w:sz w:val="28"/>
        </w:rPr>
        <w:t>
      5 – іс-қимыл – көрсетілетін қызмет берушінің маманы мемлекеттік қызмет көрсету нәтижесін беруі. Орындалу ұзақтығы – 1 (бір) жұмыс күні.</w:t>
      </w:r>
    </w:p>
    <w:bookmarkStart w:name="z1303" w:id="380"/>
    <w:p>
      <w:pPr>
        <w:spacing w:after="0"/>
        <w:ind w:left="0"/>
        <w:jc w:val="left"/>
      </w:pPr>
      <w:r>
        <w:rPr>
          <w:rFonts w:ascii="Times New Roman"/>
          <w:b/>
          <w:i w:val="false"/>
          <w:color w:val="000000"/>
        </w:rPr>
        <w:t xml:space="preserve"> 4. "Азаматтарға арналған Үкімет" Мемлекеттік Корпорациясы және (немесе) өзге қызмет көрсетушілермен өзара іс-қимыл тәртібін, сондай-ақ мемлекеттік қызмет көрсету процесінде ақпараттық жүйелерді пайдалану тәртібін сипаттау</w:t>
      </w:r>
    </w:p>
    <w:bookmarkEnd w:id="380"/>
    <w:bookmarkStart w:name="z1304" w:id="381"/>
    <w:p>
      <w:pPr>
        <w:spacing w:after="0"/>
        <w:ind w:left="0"/>
        <w:jc w:val="both"/>
      </w:pPr>
      <w:r>
        <w:rPr>
          <w:rFonts w:ascii="Times New Roman"/>
          <w:b w:val="false"/>
          <w:i w:val="false"/>
          <w:color w:val="000000"/>
          <w:sz w:val="28"/>
        </w:rPr>
        <w:t>
      24. Стандарттың 9-тармағына сәйкес құжаттарды тапсырған жағдайда, көрсетілетін қызмет алушы шетелдік жұмыс күшін тартуға рұқсат алу, қайта ресімдеу және ұзарту бойынша мемлекеттік қызмет алу үшін портал арқылы жүгінуге құқылы.</w:t>
      </w:r>
    </w:p>
    <w:bookmarkEnd w:id="381"/>
    <w:bookmarkStart w:name="z1305" w:id="382"/>
    <w:p>
      <w:pPr>
        <w:spacing w:after="0"/>
        <w:ind w:left="0"/>
        <w:jc w:val="both"/>
      </w:pPr>
      <w:r>
        <w:rPr>
          <w:rFonts w:ascii="Times New Roman"/>
          <w:b w:val="false"/>
          <w:i w:val="false"/>
          <w:color w:val="000000"/>
          <w:sz w:val="28"/>
        </w:rPr>
        <w:t>
      25. Көрсетілетін қызмет беруші және көрсетілетін қызмет алушының портал арқылы рұқсат беру бойынша мемлекеттiк қызмет көрсету кезіндегі жүгіну мен рәсімдер (іс-қимылдар) реттілігі тәртібінің сипаттамасы:</w:t>
      </w:r>
    </w:p>
    <w:bookmarkEnd w:id="382"/>
    <w:p>
      <w:pPr>
        <w:spacing w:after="0"/>
        <w:ind w:left="0"/>
        <w:jc w:val="both"/>
      </w:pPr>
      <w:r>
        <w:rPr>
          <w:rFonts w:ascii="Times New Roman"/>
          <w:b w:val="false"/>
          <w:i w:val="false"/>
          <w:color w:val="000000"/>
          <w:sz w:val="28"/>
        </w:rPr>
        <w:t>
      1 – іс-қимыл – көрсетілетін қызметті алушының порталда тіркелуі және мемлекеттік қызметті таңдауы, көрсетілетін қызмет алушының қызметті алу үшін экранға сұраным нысанын шығаруы және оның құрылымы мен форматтық шарттарын ескере отырып нысандарды (деректерді енгізу және сканерленген құжаттарды қоса тіркеу) толтыруы. Орындалу ұзақтығы - 5 (бес) минут;</w:t>
      </w:r>
    </w:p>
    <w:p>
      <w:pPr>
        <w:spacing w:after="0"/>
        <w:ind w:left="0"/>
        <w:jc w:val="both"/>
      </w:pPr>
      <w:r>
        <w:rPr>
          <w:rFonts w:ascii="Times New Roman"/>
          <w:b w:val="false"/>
          <w:i w:val="false"/>
          <w:color w:val="000000"/>
          <w:sz w:val="28"/>
        </w:rPr>
        <w:t>
      2 – іс-қимыл – көрсетілетін қызметті алушының электрондық цифрлық қолтаңбасы (бұдан әрі – ЭЦҚ) арқылы электрондық мемлекеттік қызмет көрсетуге сұранымның толтырылған нысанына (енгізілген мәліметтер, қоса тіркелген сканерленген құжаттар) қол қою, содан кейін көрсетілетін қызметті алушының "жеке кабинетінде" мемлекеттік көрсетілетін қызмет нәтижесін алу күні көрсетіле отырып, мемлекеттік қызмет көрсетуге сұранымның қабылданғаны туралы мәртебе көрінеді. Орындалу ұзақтығы - 15 (он бес) минут;</w:t>
      </w:r>
    </w:p>
    <w:p>
      <w:pPr>
        <w:spacing w:after="0"/>
        <w:ind w:left="0"/>
        <w:jc w:val="both"/>
      </w:pPr>
      <w:r>
        <w:rPr>
          <w:rFonts w:ascii="Times New Roman"/>
          <w:b w:val="false"/>
          <w:i w:val="false"/>
          <w:color w:val="000000"/>
          <w:sz w:val="28"/>
        </w:rPr>
        <w:t>
      1 - шарт – көрсетілетін қызмет алушы стандарттың 9 тармағында көзделген тізбеге сәйкес құжаттар топтамасын толық тапсырмаса және (немесе) мерзімі өткен құжаттар тапсырса, көрсетілетін қызмет беруші құжаттарды қабылдаудан бас тартады;</w:t>
      </w:r>
    </w:p>
    <w:p>
      <w:pPr>
        <w:spacing w:after="0"/>
        <w:ind w:left="0"/>
        <w:jc w:val="both"/>
      </w:pPr>
      <w:r>
        <w:rPr>
          <w:rFonts w:ascii="Times New Roman"/>
          <w:b w:val="false"/>
          <w:i w:val="false"/>
          <w:color w:val="000000"/>
          <w:sz w:val="28"/>
        </w:rPr>
        <w:t>
      3 – іс-қимыл - көрсетілетін қызметті алушының ЭЦҚ-ның көмегімен қол қойылған электрондық құжатты (көрсетілетін қызметті алушының сұранымын) электрондық үкіметтің өңірлік шлюзі (бұдан әрі - ЭҮӨШ) арқылы "Шетелдік жұмыс күші" ақпараттық жүйеге (бұдан әрі – "ШЖК" АЖ) жолдау және көрсетілетін қызметті беруші маманының электрондық мемлекеттік көрсетілетін қызметті өңдеуі. Орындалу ұзақтығы – сұраным ұсынған күннен бастап 3 (үш) жұмыс күні ішінде;</w:t>
      </w:r>
    </w:p>
    <w:p>
      <w:pPr>
        <w:spacing w:after="0"/>
        <w:ind w:left="0"/>
        <w:jc w:val="both"/>
      </w:pPr>
      <w:r>
        <w:rPr>
          <w:rFonts w:ascii="Times New Roman"/>
          <w:b w:val="false"/>
          <w:i w:val="false"/>
          <w:color w:val="000000"/>
          <w:sz w:val="28"/>
        </w:rPr>
        <w:t xml:space="preserve">
      4 – іс-қимыл – көрсетілетін қызмет берушінің маманы көрсетілетін қызмет берушінің басшысын Комиссия шақырту қажеттігі туралы ескертеді. Орындалу ұзақтығы - 1 (бір) жұмыс күні; </w:t>
      </w:r>
    </w:p>
    <w:p>
      <w:pPr>
        <w:spacing w:after="0"/>
        <w:ind w:left="0"/>
        <w:jc w:val="both"/>
      </w:pPr>
      <w:r>
        <w:rPr>
          <w:rFonts w:ascii="Times New Roman"/>
          <w:b w:val="false"/>
          <w:i w:val="false"/>
          <w:color w:val="000000"/>
          <w:sz w:val="28"/>
        </w:rPr>
        <w:t>
      5 – іс-қимыл –Комиссия өткізу күні мен уақытын белгілеу. Орындалу ұзақтығы–1 (бір) сағат;</w:t>
      </w:r>
    </w:p>
    <w:p>
      <w:pPr>
        <w:spacing w:after="0"/>
        <w:ind w:left="0"/>
        <w:jc w:val="both"/>
      </w:pPr>
      <w:r>
        <w:rPr>
          <w:rFonts w:ascii="Times New Roman"/>
          <w:b w:val="false"/>
          <w:i w:val="false"/>
          <w:color w:val="000000"/>
          <w:sz w:val="28"/>
        </w:rPr>
        <w:t>
      6 – іс-қимыл – көрсетілетін қызмет берушінің маманы Комиссия мүшелерін Комиссия өтетін күні мен уақыты туралы ескертеді. Орындалу ұзақтығы - 1 (бір) жұмыс күні;</w:t>
      </w:r>
    </w:p>
    <w:p>
      <w:pPr>
        <w:spacing w:after="0"/>
        <w:ind w:left="0"/>
        <w:jc w:val="both"/>
      </w:pPr>
      <w:r>
        <w:rPr>
          <w:rFonts w:ascii="Times New Roman"/>
          <w:b w:val="false"/>
          <w:i w:val="false"/>
          <w:color w:val="000000"/>
          <w:sz w:val="28"/>
        </w:rPr>
        <w:t>
      7 – іс-қимыл – Комиссия отырысын өткізу. Орындалу ұзақтығы - 1 (бір) жұмыс күні;</w:t>
      </w:r>
    </w:p>
    <w:p>
      <w:pPr>
        <w:spacing w:after="0"/>
        <w:ind w:left="0"/>
        <w:jc w:val="both"/>
      </w:pPr>
      <w:r>
        <w:rPr>
          <w:rFonts w:ascii="Times New Roman"/>
          <w:b w:val="false"/>
          <w:i w:val="false"/>
          <w:color w:val="000000"/>
          <w:sz w:val="28"/>
        </w:rPr>
        <w:t xml:space="preserve">
      8 – іс-қимыл – Комиссия ұсынымдары бойынша көрсетілетін қызмет беруші басшысының шешім қабылдауы. Орындалу ұзақтығы - 1 (бір) жұмыс күні; </w:t>
      </w:r>
    </w:p>
    <w:p>
      <w:pPr>
        <w:spacing w:after="0"/>
        <w:ind w:left="0"/>
        <w:jc w:val="both"/>
      </w:pPr>
      <w:r>
        <w:rPr>
          <w:rFonts w:ascii="Times New Roman"/>
          <w:b w:val="false"/>
          <w:i w:val="false"/>
          <w:color w:val="000000"/>
          <w:sz w:val="28"/>
        </w:rPr>
        <w:t>
      9 – іс-қимыл –көрсетілетін қызмет беруші маманының қызмет алушыға "ШЖК" АЖ-ға хабарландыру қалыптастыруы және оны көрсетілетін қызмет алушының "жеке кабинетіне" жолдауы. Орындалу ұзақтығы - 1 (бір) жұмыс күні;</w:t>
      </w:r>
    </w:p>
    <w:p>
      <w:pPr>
        <w:spacing w:after="0"/>
        <w:ind w:left="0"/>
        <w:jc w:val="both"/>
      </w:pPr>
      <w:r>
        <w:rPr>
          <w:rFonts w:ascii="Times New Roman"/>
          <w:b w:val="false"/>
          <w:i w:val="false"/>
          <w:color w:val="000000"/>
          <w:sz w:val="28"/>
        </w:rPr>
        <w:t>
      2 - шарт - көрсетілетін қызмет алушының шетелдік жұмыс күшін тартуға рұқсат беру үшін алымды енгізгенін растайтын құжаттарды ресімдеуі және оны ЭҮӨШ арқылы "ШЖК" АЖ жолдау. Орындалу ұзақтығы – 10 (он) жұмыс күні (шешім қабылданғаны туралы хабарлама алған күннен бастап);</w:t>
      </w:r>
    </w:p>
    <w:p>
      <w:pPr>
        <w:spacing w:after="0"/>
        <w:ind w:left="0"/>
        <w:jc w:val="both"/>
      </w:pPr>
      <w:r>
        <w:rPr>
          <w:rFonts w:ascii="Times New Roman"/>
          <w:b w:val="false"/>
          <w:i w:val="false"/>
          <w:color w:val="000000"/>
          <w:sz w:val="28"/>
        </w:rPr>
        <w:t>
      10 - іс-қимыл - көрсетілетін қызмет беруші маманының портал арқылы жұмыс берушіге шетелдік жұмыс күшін тартуға рұқсат беру бойынша мемлекеттiк қызмет көрсету нәтижесін жұмыс берушіге рұқсат түрінде қалыптастыруы. Орындалу ұзақтығы - жұмыс берушіге шетелдік жұмыс күшін тартуға рұқсат беру үшін алымды енгізгенін растайтын құжаттардың көшірмесін тапсырған сәттен бастап 1 (бір) жұмыс күні;</w:t>
      </w:r>
    </w:p>
    <w:p>
      <w:pPr>
        <w:spacing w:after="0"/>
        <w:ind w:left="0"/>
        <w:jc w:val="both"/>
      </w:pPr>
      <w:r>
        <w:rPr>
          <w:rFonts w:ascii="Times New Roman"/>
          <w:b w:val="false"/>
          <w:i w:val="false"/>
          <w:color w:val="000000"/>
          <w:sz w:val="28"/>
        </w:rPr>
        <w:t>
      11 - іс-қимыл - электрондық құжатқа көрсетілетін қызмет беруші басшысының ЭЦҚ қолдану арқылы қол қойылады және маманға жіберіледі. Орындалу ұзақтығы - 1 (бір) сағат;</w:t>
      </w:r>
    </w:p>
    <w:p>
      <w:pPr>
        <w:spacing w:after="0"/>
        <w:ind w:left="0"/>
        <w:jc w:val="both"/>
      </w:pPr>
      <w:r>
        <w:rPr>
          <w:rFonts w:ascii="Times New Roman"/>
          <w:b w:val="false"/>
          <w:i w:val="false"/>
          <w:color w:val="000000"/>
          <w:sz w:val="28"/>
        </w:rPr>
        <w:t>
      12 – іс-қимыл - көрсетілетін қызмет беруші маманы көрсетілетін қызмет беруші басшысының қолы қойылған мемлекеттік қызмет көрсету нәтижесі көрсетілетін қызметті алушыға (порталдағы жеке кабинетіне) жібереді. Орындалу ұзақтығы - 1 (бір) сағат.</w:t>
      </w:r>
    </w:p>
    <w:p>
      <w:pPr>
        <w:spacing w:after="0"/>
        <w:ind w:left="0"/>
        <w:jc w:val="both"/>
      </w:pPr>
      <w:r>
        <w:rPr>
          <w:rFonts w:ascii="Times New Roman"/>
          <w:b w:val="false"/>
          <w:i w:val="false"/>
          <w:color w:val="000000"/>
          <w:sz w:val="28"/>
        </w:rPr>
        <w:t>
      Портал арқылы мемлекеттік қызмет көрсету мерзімі көрсетілетін қызметті алушы (жұмыс беруші) құжаттар топтамасын тапсырған сәттен бастап:</w:t>
      </w:r>
    </w:p>
    <w:p>
      <w:pPr>
        <w:spacing w:after="0"/>
        <w:ind w:left="0"/>
        <w:jc w:val="both"/>
      </w:pPr>
      <w:r>
        <w:rPr>
          <w:rFonts w:ascii="Times New Roman"/>
          <w:b w:val="false"/>
          <w:i w:val="false"/>
          <w:color w:val="000000"/>
          <w:sz w:val="28"/>
        </w:rPr>
        <w:t>
      рұқсат беру:</w:t>
      </w:r>
    </w:p>
    <w:p>
      <w:pPr>
        <w:spacing w:after="0"/>
        <w:ind w:left="0"/>
        <w:jc w:val="both"/>
      </w:pPr>
      <w:r>
        <w:rPr>
          <w:rFonts w:ascii="Times New Roman"/>
          <w:b w:val="false"/>
          <w:i w:val="false"/>
          <w:color w:val="000000"/>
          <w:sz w:val="28"/>
        </w:rPr>
        <w:t>
      1 кезең: рұқсат беру немесе рұқсат беруден бас тарту туралы хабарландыру – 8 (сегіз) жұмыс күні ішінде;</w:t>
      </w:r>
    </w:p>
    <w:p>
      <w:pPr>
        <w:spacing w:after="0"/>
        <w:ind w:left="0"/>
        <w:jc w:val="both"/>
      </w:pPr>
      <w:r>
        <w:rPr>
          <w:rFonts w:ascii="Times New Roman"/>
          <w:b w:val="false"/>
          <w:i w:val="false"/>
          <w:color w:val="000000"/>
          <w:sz w:val="28"/>
        </w:rPr>
        <w:t>
      2 кезең: рұқсат беру – 11 (он бір) жұмыс күні ішінде, оның ішінде  көрсетілетін қызметті алушы 10 (он) жұмыс күні ішінде жинақтауды енгізгенін растайтын құжаттардың көшірмесін көрсетілетін қызметті берушіге ұсынады.</w:t>
      </w:r>
    </w:p>
    <w:p>
      <w:pPr>
        <w:spacing w:after="0"/>
        <w:ind w:left="0"/>
        <w:jc w:val="both"/>
      </w:pPr>
      <w:r>
        <w:rPr>
          <w:rFonts w:ascii="Times New Roman"/>
          <w:b w:val="false"/>
          <w:i w:val="false"/>
          <w:color w:val="000000"/>
          <w:sz w:val="28"/>
        </w:rPr>
        <w:t xml:space="preserve">
      Портал арқылы жұмыс берушіге шетелдік жұмыс күшін тартуға рұқсат беру бойынша мемлекеттiк қызмет көрсету кезіндегі көрсетілетін қызметті берушінің және көрсетілетін қызметті алушының жүгіну мен рәсімдер (іс-қимылдар) реттілігі тәртібінің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ақпараттық жүйелердің функционалдық өзара іс-қимылының диаграммасында көрсетілген.</w:t>
      </w:r>
    </w:p>
    <w:bookmarkStart w:name="z1306" w:id="383"/>
    <w:p>
      <w:pPr>
        <w:spacing w:after="0"/>
        <w:ind w:left="0"/>
        <w:jc w:val="both"/>
      </w:pPr>
      <w:r>
        <w:rPr>
          <w:rFonts w:ascii="Times New Roman"/>
          <w:b w:val="false"/>
          <w:i w:val="false"/>
          <w:color w:val="000000"/>
          <w:sz w:val="28"/>
        </w:rPr>
        <w:t>
      26. Мемлекеттiк қызмет көрсету кезіндегі көрсетілетін қызмет беруші және көрсетілетін қызмет алушының портал арқылы жұмыс берушіге шетелдік жұмыс күшін тартуға рұқсат беруді қайта ресімдеу бойынша жүгіну мен рәсімдер (іс-қимылдар) реттілігі тәртібінің сипаттамасы:</w:t>
      </w:r>
    </w:p>
    <w:bookmarkEnd w:id="383"/>
    <w:p>
      <w:pPr>
        <w:spacing w:after="0"/>
        <w:ind w:left="0"/>
        <w:jc w:val="both"/>
      </w:pPr>
      <w:r>
        <w:rPr>
          <w:rFonts w:ascii="Times New Roman"/>
          <w:b w:val="false"/>
          <w:i w:val="false"/>
          <w:color w:val="000000"/>
          <w:sz w:val="28"/>
        </w:rPr>
        <w:t>
      1 – іс-қимыл –көрсетілетін қызметті алушының порталда тіркелуі және мемлекеттік қызметті таңдауы, көрсетілетін қызмет алушының қызметті алу үшін экранға сұраным нысанын шығаруы және оның құрылымы мен форматтық шарттарын ескере отырып нысандарды (деректерді енгізу және сканерленген құжаттарды қоса тіркеу) толтыруы. Орындалу ұзақтығы - 5 (бес) минут;</w:t>
      </w:r>
    </w:p>
    <w:p>
      <w:pPr>
        <w:spacing w:after="0"/>
        <w:ind w:left="0"/>
        <w:jc w:val="both"/>
      </w:pPr>
      <w:r>
        <w:rPr>
          <w:rFonts w:ascii="Times New Roman"/>
          <w:b w:val="false"/>
          <w:i w:val="false"/>
          <w:color w:val="000000"/>
          <w:sz w:val="28"/>
        </w:rPr>
        <w:t>
      2 – іс-қимыл – көрсетілетін қызметті алушының ЭЦҚ арқылы электрондық мемлекеттік қызмет көрсетуге сұранымның толтырылған нысанына (енгізілген мәліметтер, қоса тіркелген сканерленген құжаттар) қол қою, содан кейін көрсетілетін қызметті алушының "жеке кабинетінде" мемлекеттік көрсетілетін қызмет нәтижесін алу күні көрсетіле отырып, мемлекеттік қызмет көрсетуге сұранымның қабылданғаны туралы мәртебе көрінеді. Орындалу ұзақтығы - 15 (он бес) минут;</w:t>
      </w:r>
    </w:p>
    <w:p>
      <w:pPr>
        <w:spacing w:after="0"/>
        <w:ind w:left="0"/>
        <w:jc w:val="both"/>
      </w:pPr>
      <w:r>
        <w:rPr>
          <w:rFonts w:ascii="Times New Roman"/>
          <w:b w:val="false"/>
          <w:i w:val="false"/>
          <w:color w:val="000000"/>
          <w:sz w:val="28"/>
        </w:rPr>
        <w:t>
      1 шарт – көрсетілетін қызмет алушы стандарттың 9 тармағында көзделген тізбеге сәйкес құжаттар топтамасын толық тапсырмаса және (немесе) мерзімі өткен құжаттар тапсырса, көрсетілетін қызмет беруші құжаттарды қабылдаудан бас тартады;</w:t>
      </w:r>
    </w:p>
    <w:p>
      <w:pPr>
        <w:spacing w:after="0"/>
        <w:ind w:left="0"/>
        <w:jc w:val="both"/>
      </w:pPr>
      <w:r>
        <w:rPr>
          <w:rFonts w:ascii="Times New Roman"/>
          <w:b w:val="false"/>
          <w:i w:val="false"/>
          <w:color w:val="000000"/>
          <w:sz w:val="28"/>
        </w:rPr>
        <w:t>
      3 – іс-қимыл - көрсетілетін қызметті алушының ЭЦҚ-ның көмегімен қол қойылған электрондық құжатты (көрсетілетін қызметті алушының сұранымын) ЭҮӨШ арқылы "ШЖК" АЖ жолдау және көрсетілетін қызметті беруші маманының электрондық мемлекеттік көрсетілетін қызметті өңдеуі. Орындалу ұзақтығы – сұраным ұсынған күннен бастап 4 (төрт) жұмыс күні ішінде;</w:t>
      </w:r>
    </w:p>
    <w:p>
      <w:pPr>
        <w:spacing w:after="0"/>
        <w:ind w:left="0"/>
        <w:jc w:val="both"/>
      </w:pPr>
      <w:r>
        <w:rPr>
          <w:rFonts w:ascii="Times New Roman"/>
          <w:b w:val="false"/>
          <w:i w:val="false"/>
          <w:color w:val="000000"/>
          <w:sz w:val="28"/>
        </w:rPr>
        <w:t>
      4 – іс-қимыл – көрсетілетін қызмет беруші маманның қызмет алушыға "ШЖК" АЖ-ға хабарландыру қалыптастыруы және оны көрсетілетін қызмет алушының "жеке кабинетіне" жолдауы. Орындалу ұзақтығы - 1 (бір) жұмыс күні;</w:t>
      </w:r>
    </w:p>
    <w:p>
      <w:pPr>
        <w:spacing w:after="0"/>
        <w:ind w:left="0"/>
        <w:jc w:val="both"/>
      </w:pPr>
      <w:r>
        <w:rPr>
          <w:rFonts w:ascii="Times New Roman"/>
          <w:b w:val="false"/>
          <w:i w:val="false"/>
          <w:color w:val="000000"/>
          <w:sz w:val="28"/>
        </w:rPr>
        <w:t>
      5 - іс-қимыл - көрсетілетін қызметті беруші маманының электрондық мемлекеттік қызмет көрсету нәтижесін жұмыс берушіге шетелдік жұмыс күшін тартуға қайта ресімделген рұқсат түрінде қалыптастыруы. Орындалу ұзақтығы -  1 (бір) жұмыс күні;</w:t>
      </w:r>
    </w:p>
    <w:p>
      <w:pPr>
        <w:spacing w:after="0"/>
        <w:ind w:left="0"/>
        <w:jc w:val="both"/>
      </w:pPr>
      <w:r>
        <w:rPr>
          <w:rFonts w:ascii="Times New Roman"/>
          <w:b w:val="false"/>
          <w:i w:val="false"/>
          <w:color w:val="000000"/>
          <w:sz w:val="28"/>
        </w:rPr>
        <w:t>
      6 - іс-қимыл - электрондық құжатқа көрсетілетін қызмет беруші басшысының ЭЦҚ қолданумен қол қойылады және маманға тапсырылады. Орындалу ұзақтығы – 1 (бір) сағат;</w:t>
      </w:r>
    </w:p>
    <w:p>
      <w:pPr>
        <w:spacing w:after="0"/>
        <w:ind w:left="0"/>
        <w:jc w:val="both"/>
      </w:pPr>
      <w:r>
        <w:rPr>
          <w:rFonts w:ascii="Times New Roman"/>
          <w:b w:val="false"/>
          <w:i w:val="false"/>
          <w:color w:val="000000"/>
          <w:sz w:val="28"/>
        </w:rPr>
        <w:t>
      7 - іс-қимыл - көрсетілетін қызмет беруші маманы электрондық мемлекеттік қызмет көрсету нәтижесін көрсетілетін қызметті алушыға (порталдағы "жеке кабинетіне") жібереді. Орындалу ұзақтығы – 1 (бір) сағат.</w:t>
      </w:r>
    </w:p>
    <w:p>
      <w:pPr>
        <w:spacing w:after="0"/>
        <w:ind w:left="0"/>
        <w:jc w:val="both"/>
      </w:pPr>
      <w:r>
        <w:rPr>
          <w:rFonts w:ascii="Times New Roman"/>
          <w:b w:val="false"/>
          <w:i w:val="false"/>
          <w:color w:val="000000"/>
          <w:sz w:val="28"/>
        </w:rPr>
        <w:t>
      Портал арқылы мемлекеттік қызмет көрсету мерзімі көрсетілетін қызметті алушының көрсетілетін қызметті берушіге құжаттар топтамасын тапсырған сәттен бастап – 6 (алты) жұмыс күні.</w:t>
      </w:r>
    </w:p>
    <w:p>
      <w:pPr>
        <w:spacing w:after="0"/>
        <w:ind w:left="0"/>
        <w:jc w:val="both"/>
      </w:pPr>
      <w:r>
        <w:rPr>
          <w:rFonts w:ascii="Times New Roman"/>
          <w:b w:val="false"/>
          <w:i w:val="false"/>
          <w:color w:val="000000"/>
          <w:sz w:val="28"/>
        </w:rPr>
        <w:t xml:space="preserve">
      Портал арқылы жұмыс берушіге шетелдік жұмыс күшін тартуға рұқсат беруді қайта ресімдеу бойынша мемлекеттiк қызмет көрсету кезіндегі көрсетілетін қызметті берушінің және көрсетілетін қызметті алушының жүгіну мен рәсімдер (іс-қимылдар) реттілігі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ақпараттық жүйелердің функционалдық өзара іс-қимылының диаграммасында көрсетілген.</w:t>
      </w:r>
    </w:p>
    <w:bookmarkStart w:name="z1307" w:id="384"/>
    <w:p>
      <w:pPr>
        <w:spacing w:after="0"/>
        <w:ind w:left="0"/>
        <w:jc w:val="both"/>
      </w:pPr>
      <w:r>
        <w:rPr>
          <w:rFonts w:ascii="Times New Roman"/>
          <w:b w:val="false"/>
          <w:i w:val="false"/>
          <w:color w:val="000000"/>
          <w:sz w:val="28"/>
        </w:rPr>
        <w:t>
      27. Мемлекеттiк қызмет көрсету кезіндегі көрсетілетін қызмет беруші және көрсетілетін қызмет алушының портал арқылы жұмыс берушіге шетелдік жұмыс күшін тартуға рұқсатты ұзарту бойынша жүгіну мен рәсімдер (іс-қимылдар) реттілігі тәртібінің сипаттамасы:</w:t>
      </w:r>
    </w:p>
    <w:bookmarkEnd w:id="384"/>
    <w:p>
      <w:pPr>
        <w:spacing w:after="0"/>
        <w:ind w:left="0"/>
        <w:jc w:val="both"/>
      </w:pPr>
      <w:r>
        <w:rPr>
          <w:rFonts w:ascii="Times New Roman"/>
          <w:b w:val="false"/>
          <w:i w:val="false"/>
          <w:color w:val="000000"/>
          <w:sz w:val="28"/>
        </w:rPr>
        <w:t>
      1 – көрсетілетін қызметті алушының порталда тіркелуі және мемлекеттік қызметті таңдауы, көрсетілетін қызмет алушының қызметті алу үшін экранға сұраным нысанын шығаруы және оның құрылымы мен форматтық шарттарын ескере отырып нысандарды (деректерді енгізу және сканерленген құжаттарды қоса тіркеу) толтыруы. Орындалу ұзақтығы - 5 (бес) минут;</w:t>
      </w:r>
    </w:p>
    <w:bookmarkStart w:name="z250" w:id="385"/>
    <w:p>
      <w:pPr>
        <w:spacing w:after="0"/>
        <w:ind w:left="0"/>
        <w:jc w:val="both"/>
      </w:pPr>
      <w:r>
        <w:rPr>
          <w:rFonts w:ascii="Times New Roman"/>
          <w:b w:val="false"/>
          <w:i w:val="false"/>
          <w:color w:val="000000"/>
          <w:sz w:val="28"/>
        </w:rPr>
        <w:t>
      2 – іс-қимыл – көрсетілетін қызметті алушының ЭЦҚ арқылы электрондық мемлекеттік қызмет көрсетуге сұранымның толтырылған нысанына (енгізілген мәліметтер, қоса тіркелген сканерленген құжаттар) қол қою, содан кейін көрсетілетін қызметті алушының "жеке кабинетінде" мемлекеттік көрсетілетін қызмет нәтижесін алу күні көрсетіле отырып, мемлекеттік қызмет көрсетуге сұранымның қабылданғаны туралы мәртебе көрінеді. Орындалу ұзақтығы - 15 (он бес) минут;</w:t>
      </w:r>
    </w:p>
    <w:bookmarkEnd w:id="385"/>
    <w:bookmarkStart w:name="z251" w:id="386"/>
    <w:p>
      <w:pPr>
        <w:spacing w:after="0"/>
        <w:ind w:left="0"/>
        <w:jc w:val="both"/>
      </w:pPr>
      <w:r>
        <w:rPr>
          <w:rFonts w:ascii="Times New Roman"/>
          <w:b w:val="false"/>
          <w:i w:val="false"/>
          <w:color w:val="000000"/>
          <w:sz w:val="28"/>
        </w:rPr>
        <w:t>
      1 - шарт – көрсетілетін қызмет алушы стандарттың 9 тармағында көзделген тізбеге сәйкес құжаттар топтамасын толық тапсырмаса және (немесе) мерзімі өткен құжаттар тапсырса, көрсетілетін қызмет беруші құжаттарды қабылдаудан бас тартады;</w:t>
      </w:r>
    </w:p>
    <w:bookmarkEnd w:id="386"/>
    <w:bookmarkStart w:name="z252" w:id="387"/>
    <w:p>
      <w:pPr>
        <w:spacing w:after="0"/>
        <w:ind w:left="0"/>
        <w:jc w:val="both"/>
      </w:pPr>
      <w:r>
        <w:rPr>
          <w:rFonts w:ascii="Times New Roman"/>
          <w:b w:val="false"/>
          <w:i w:val="false"/>
          <w:color w:val="000000"/>
          <w:sz w:val="28"/>
        </w:rPr>
        <w:t>
      3 – іс-қимыл - көрсетілетін қызметті алушының ЭЦҚ-ның көмегімен қол қойылған электрондық құжатты (көрсетілетін қызметті алушының сұранымын) ЭҮӨШ арқылы "ШЖК" АЖ жолдау және көрсетілетін қызметті беруші маманының электрондық мемлекеттік көрсетілетін қызметті өңдеуі. Орындалу ұзақтығы – сұраным ұсынған күннен бастап 3 (үш) жұмыс күні ішінде;</w:t>
      </w:r>
    </w:p>
    <w:bookmarkEnd w:id="387"/>
    <w:p>
      <w:pPr>
        <w:spacing w:after="0"/>
        <w:ind w:left="0"/>
        <w:jc w:val="both"/>
      </w:pPr>
      <w:r>
        <w:rPr>
          <w:rFonts w:ascii="Times New Roman"/>
          <w:b w:val="false"/>
          <w:i w:val="false"/>
          <w:color w:val="000000"/>
          <w:sz w:val="28"/>
        </w:rPr>
        <w:t>
      4 – іс-қимыл – көрсетілетін қызмет беруші маманның қызмет алушыға хабарландыру қалыптастыруы және оны көрсетілетін қызмет алушының "жеке кабинетіне" жолдауы. Орындалу ұзақтығы - 2 (екі) сағат;</w:t>
      </w:r>
    </w:p>
    <w:p>
      <w:pPr>
        <w:spacing w:after="0"/>
        <w:ind w:left="0"/>
        <w:jc w:val="both"/>
      </w:pPr>
      <w:r>
        <w:rPr>
          <w:rFonts w:ascii="Times New Roman"/>
          <w:b w:val="false"/>
          <w:i w:val="false"/>
          <w:color w:val="000000"/>
          <w:sz w:val="28"/>
        </w:rPr>
        <w:t>
      2 - шарт - көрсетілетін қызмет алушының шетелдік жұмыс күшін тартуға рұқсатты ұзарту үшін жинақтауды енгізгенін растайтын құжаттарды ресімдеуі және оны ЭҮӨШ арқылы "ШЖК" АЖ жолдау. Орындалу ұзақтығы – (шешім қабылданғаны туралы хабарлама алған күннен бастап) 10 (он) жұмыс күні;</w:t>
      </w:r>
    </w:p>
    <w:p>
      <w:pPr>
        <w:spacing w:after="0"/>
        <w:ind w:left="0"/>
        <w:jc w:val="both"/>
      </w:pPr>
      <w:r>
        <w:rPr>
          <w:rFonts w:ascii="Times New Roman"/>
          <w:b w:val="false"/>
          <w:i w:val="false"/>
          <w:color w:val="000000"/>
          <w:sz w:val="28"/>
        </w:rPr>
        <w:t>
      5 – іс-қимыл – көрсетілетін қызметті беруші маманының электрондық мемлекеттік қызмет көрсету нәтижесін жұмыс берушіге шетелдік жұмыс күшін тартуға рұқсатты ұзарту түрінде қалыптастыруы. Орындалу ұзақтығы –шешім қабылдағаннан кейін 4 (төрт) сағат;</w:t>
      </w:r>
    </w:p>
    <w:p>
      <w:pPr>
        <w:spacing w:after="0"/>
        <w:ind w:left="0"/>
        <w:jc w:val="both"/>
      </w:pPr>
      <w:r>
        <w:rPr>
          <w:rFonts w:ascii="Times New Roman"/>
          <w:b w:val="false"/>
          <w:i w:val="false"/>
          <w:color w:val="000000"/>
          <w:sz w:val="28"/>
        </w:rPr>
        <w:t>
      6 - іс-қимыл - электрондық құжатқа көрсетілетін қызмет беруші басшысының ЭЦҚ қолданумен қол қойылады және маманға тапсырылады. Орындалу ұзақтығы – 1 (бір) сағат;</w:t>
      </w:r>
    </w:p>
    <w:p>
      <w:pPr>
        <w:spacing w:after="0"/>
        <w:ind w:left="0"/>
        <w:jc w:val="both"/>
      </w:pPr>
      <w:r>
        <w:rPr>
          <w:rFonts w:ascii="Times New Roman"/>
          <w:b w:val="false"/>
          <w:i w:val="false"/>
          <w:color w:val="000000"/>
          <w:sz w:val="28"/>
        </w:rPr>
        <w:t>
      7 - іс-қимыл - көрсетілетін қызмет берушінің маманы көрсетілетін қызметті алушыға (порталдағы "жеке кабинетіне") жібереді. Орындалу ұзақтығы – 1 (бір) сағат.</w:t>
      </w:r>
    </w:p>
    <w:p>
      <w:pPr>
        <w:spacing w:after="0"/>
        <w:ind w:left="0"/>
        <w:jc w:val="both"/>
      </w:pPr>
      <w:r>
        <w:rPr>
          <w:rFonts w:ascii="Times New Roman"/>
          <w:b w:val="false"/>
          <w:i w:val="false"/>
          <w:color w:val="000000"/>
          <w:sz w:val="28"/>
        </w:rPr>
        <w:t>
      Мемлекеттік қызмет көрсету мерзімі көрсетілетін қызметті алушының (жұмыс берушінің) көрсетілетін қызметті берушіге құжаттар топтамасын тапсырған сәттен бастап - 4 (төрт) жұмыс күні.</w:t>
      </w:r>
    </w:p>
    <w:p>
      <w:pPr>
        <w:spacing w:after="0"/>
        <w:ind w:left="0"/>
        <w:jc w:val="both"/>
      </w:pPr>
      <w:r>
        <w:rPr>
          <w:rFonts w:ascii="Times New Roman"/>
          <w:b w:val="false"/>
          <w:i w:val="false"/>
          <w:color w:val="000000"/>
          <w:sz w:val="28"/>
        </w:rPr>
        <w:t>
      1 кезең: рұқсат беруге немесе беруден бас тарту туралы хабарлау – 4 (төрт) жұмыс күні ішінде;</w:t>
      </w:r>
    </w:p>
    <w:p>
      <w:pPr>
        <w:spacing w:after="0"/>
        <w:ind w:left="0"/>
        <w:jc w:val="both"/>
      </w:pPr>
      <w:r>
        <w:rPr>
          <w:rFonts w:ascii="Times New Roman"/>
          <w:b w:val="false"/>
          <w:i w:val="false"/>
          <w:color w:val="000000"/>
          <w:sz w:val="28"/>
        </w:rPr>
        <w:t>
      2 кезең: рұқсат беру - 11 жұмыс күні ішінде, оның 10 (он) жұмыс күні ішінде көрсетілетін қызмет алушының рұқсатты ұзарту үшін жинақтауды енгізгенін растайтын құжаттарды ресімдегені туралы құжаттар көшірмесін тапсырады.</w:t>
      </w:r>
    </w:p>
    <w:p>
      <w:pPr>
        <w:spacing w:after="0"/>
        <w:ind w:left="0"/>
        <w:jc w:val="both"/>
      </w:pPr>
      <w:r>
        <w:rPr>
          <w:rFonts w:ascii="Times New Roman"/>
          <w:b w:val="false"/>
          <w:i w:val="false"/>
          <w:color w:val="000000"/>
          <w:sz w:val="28"/>
        </w:rPr>
        <w:t xml:space="preserve">
      Портал арқылы көрсетілетін қызметті алушыға (жұмыс берушіге) шетелдік жұмыс күшін тартуға рұқсатты ұзарту бойынша мемлекеттiк қызмет көрсету кезіндегі көрсетілетін қызметті берушінің және көрсетілетін қызметті алушының жүгіну мен рәсімдер (іс-қимылдар) реттілігі тәртібінің сипаттамасы,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ақпараттық жүйелердің функционалдық өзара іс-қимылының диаграммасында көрсетілген.</w:t>
      </w:r>
    </w:p>
    <w:p>
      <w:pPr>
        <w:spacing w:after="0"/>
        <w:ind w:left="0"/>
        <w:jc w:val="both"/>
      </w:pPr>
      <w:r>
        <w:rPr>
          <w:rFonts w:ascii="Times New Roman"/>
          <w:b w:val="false"/>
          <w:i w:val="false"/>
          <w:color w:val="000000"/>
          <w:sz w:val="28"/>
        </w:rPr>
        <w:t>
      28. Корпоративішілік ауыстыру шеңберінде мемлекеттiк қызмет көрсету кезіндегі көрсетілетін қызмет беруші және көрсетілетін қызмет алушының портал арқылы жұмыс берушіге шетелдік жұмыс күшін тартуға рұқсат беру бойынша жүгіну мен рәсімдер (іс-қимылдар) реттілігі тәртібінің сипаттамасы:</w:t>
      </w:r>
    </w:p>
    <w:p>
      <w:pPr>
        <w:spacing w:after="0"/>
        <w:ind w:left="0"/>
        <w:jc w:val="both"/>
      </w:pPr>
      <w:r>
        <w:rPr>
          <w:rFonts w:ascii="Times New Roman"/>
          <w:b w:val="false"/>
          <w:i w:val="false"/>
          <w:color w:val="000000"/>
          <w:sz w:val="28"/>
        </w:rPr>
        <w:t>
      1 – іс-қимыл – көрсетілетін қызметті алушының порталда тіркелуі және мемлекеттік қызметті таңдауы, көрсетілетін қызмет алушының қызметті алу үшін экранға сұраным нысанын шығаруы және оның құрылымы мен форматтық шарттарын ескере отырып нысандарды (деректерді енгізу және сканерленген құжаттарды қоса тіркеу) толтыруы. Орындалу ұзақтығы - 5 (бес) минут;</w:t>
      </w:r>
    </w:p>
    <w:p>
      <w:pPr>
        <w:spacing w:after="0"/>
        <w:ind w:left="0"/>
        <w:jc w:val="both"/>
      </w:pPr>
      <w:r>
        <w:rPr>
          <w:rFonts w:ascii="Times New Roman"/>
          <w:b w:val="false"/>
          <w:i w:val="false"/>
          <w:color w:val="000000"/>
          <w:sz w:val="28"/>
        </w:rPr>
        <w:t>
      2 –іс-қимыл– көрсетілетін қызметті алушының ЭЦҚ арқылы электрондық мемлекеттік қызмет көрсетуге сұранымның толтырылған нысанына (енгізілген мәліметтер, қоса тіркелген сканерленген құжаттар) қол қою, содан кейін көрсетілетін қызметті алушының "жеке кабинетінде" мемлекеттік көрсетілетін қызмет нәтижесін алу күні көрсетіле отырып, мемлекеттік қызмет көрсетуге сұранымның қабылданғаны туралы мәртебе көрінеді. Орындалу ұзақтығы - 15 (он бес) минут;</w:t>
      </w:r>
    </w:p>
    <w:p>
      <w:pPr>
        <w:spacing w:after="0"/>
        <w:ind w:left="0"/>
        <w:jc w:val="both"/>
      </w:pPr>
      <w:r>
        <w:rPr>
          <w:rFonts w:ascii="Times New Roman"/>
          <w:b w:val="false"/>
          <w:i w:val="false"/>
          <w:color w:val="000000"/>
          <w:sz w:val="28"/>
        </w:rPr>
        <w:t>
      1 - шарт – көрсетілетін қызмет алушы стандарттың 9 тармағында көзделген тізбеге сәйкес құжаттар топтамасын толық тапсырмаса және (немесе) мерзімі өткен құжаттар тапсырса, көрсетілетін қызмет беруші құжаттарды қабылдаудан бас тартады;</w:t>
      </w:r>
    </w:p>
    <w:p>
      <w:pPr>
        <w:spacing w:after="0"/>
        <w:ind w:left="0"/>
        <w:jc w:val="both"/>
      </w:pPr>
      <w:r>
        <w:rPr>
          <w:rFonts w:ascii="Times New Roman"/>
          <w:b w:val="false"/>
          <w:i w:val="false"/>
          <w:color w:val="000000"/>
          <w:sz w:val="28"/>
        </w:rPr>
        <w:t>
      3 – іс-қимыл - көрсетілетін қызметті алушының ЭЦҚ-ның көмегімен қол қойылған электрондық құжатты (көрсетілетін қызметті алушының сұранымын) ЭҮӨШ арқылы "ШЖК" АЖ-ға жолдау және көрсетілетін қызметті беруші маманының электрондық мемлекеттік көрсетілетін қызметті өңдеуі. Орындалу ұзақтығы – сұраным ұсынған күннен бастап 2 (екі) жұмыс күні ішінде;</w:t>
      </w:r>
    </w:p>
    <w:p>
      <w:pPr>
        <w:spacing w:after="0"/>
        <w:ind w:left="0"/>
        <w:jc w:val="both"/>
      </w:pPr>
      <w:r>
        <w:rPr>
          <w:rFonts w:ascii="Times New Roman"/>
          <w:b w:val="false"/>
          <w:i w:val="false"/>
          <w:color w:val="000000"/>
          <w:sz w:val="28"/>
        </w:rPr>
        <w:t xml:space="preserve">
      4 – іс-қимыл – көрсетілетін қызмет берушінің маманы басшыны Комиссия шақырту қажеттігі туралы ескертеді. Орындалу ұзақтығы - 1 (бір) сағат; </w:t>
      </w:r>
    </w:p>
    <w:p>
      <w:pPr>
        <w:spacing w:after="0"/>
        <w:ind w:left="0"/>
        <w:jc w:val="both"/>
      </w:pPr>
      <w:r>
        <w:rPr>
          <w:rFonts w:ascii="Times New Roman"/>
          <w:b w:val="false"/>
          <w:i w:val="false"/>
          <w:color w:val="000000"/>
          <w:sz w:val="28"/>
        </w:rPr>
        <w:t>
      5 – іс-қимыл – Комиссия өткізу күні мен уақытын белгілеу. Орындалу ұзақтығы - 1 (бір) сағат;</w:t>
      </w:r>
    </w:p>
    <w:p>
      <w:pPr>
        <w:spacing w:after="0"/>
        <w:ind w:left="0"/>
        <w:jc w:val="both"/>
      </w:pPr>
      <w:r>
        <w:rPr>
          <w:rFonts w:ascii="Times New Roman"/>
          <w:b w:val="false"/>
          <w:i w:val="false"/>
          <w:color w:val="000000"/>
          <w:sz w:val="28"/>
        </w:rPr>
        <w:t>
      6 – іс-қимыл – көрсетілетін қызмет берушінің маманы Комиссия мүшелерін Комиссия өтетін күні мен уақыты туралы ескертеді. Орындалу ұзақтығы - 1 (бір) жұмыс күні;</w:t>
      </w:r>
    </w:p>
    <w:p>
      <w:pPr>
        <w:spacing w:after="0"/>
        <w:ind w:left="0"/>
        <w:jc w:val="both"/>
      </w:pPr>
      <w:r>
        <w:rPr>
          <w:rFonts w:ascii="Times New Roman"/>
          <w:b w:val="false"/>
          <w:i w:val="false"/>
          <w:color w:val="000000"/>
          <w:sz w:val="28"/>
        </w:rPr>
        <w:t>
      7 – іс-қимыл – Комиссия мәжілісін өткізу. Орындалу ұзақтығы - 1 (бір) жұмыс күні;</w:t>
      </w:r>
    </w:p>
    <w:p>
      <w:pPr>
        <w:spacing w:after="0"/>
        <w:ind w:left="0"/>
        <w:jc w:val="both"/>
      </w:pPr>
      <w:r>
        <w:rPr>
          <w:rFonts w:ascii="Times New Roman"/>
          <w:b w:val="false"/>
          <w:i w:val="false"/>
          <w:color w:val="000000"/>
          <w:sz w:val="28"/>
        </w:rPr>
        <w:t xml:space="preserve">
      8 – іс-қимыл – Комиссия ұсынымдары бойынша көрсетілетін қызмет беруші басшысының шешім қабылдауы. Орындалу ұзақтығы - 1 (бір) жұмыс күні; </w:t>
      </w:r>
    </w:p>
    <w:p>
      <w:pPr>
        <w:spacing w:after="0"/>
        <w:ind w:left="0"/>
        <w:jc w:val="both"/>
      </w:pPr>
      <w:r>
        <w:rPr>
          <w:rFonts w:ascii="Times New Roman"/>
          <w:b w:val="false"/>
          <w:i w:val="false"/>
          <w:color w:val="000000"/>
          <w:sz w:val="28"/>
        </w:rPr>
        <w:t>
      9 – іс-қимыл – көрсетілетін қызмет беруші маманның қызмет алушыға "ШЖК" АЖ-ға хабарландыру қалыптастыруы және оны көрсетілетін қызмет алушының "жеке кабинетіне" жолдауы. Орындалу ұзақтығы - 1 (бір) жұмыс күні;</w:t>
      </w:r>
    </w:p>
    <w:p>
      <w:pPr>
        <w:spacing w:after="0"/>
        <w:ind w:left="0"/>
        <w:jc w:val="both"/>
      </w:pPr>
      <w:r>
        <w:rPr>
          <w:rFonts w:ascii="Times New Roman"/>
          <w:b w:val="false"/>
          <w:i w:val="false"/>
          <w:color w:val="000000"/>
          <w:sz w:val="28"/>
        </w:rPr>
        <w:t>
      10 - іс-қимыл - портал арқылы жұмыс берушіге шетелдік жұмыс күшін тартуға корпоративішілік ауыстыру шеңберінде рұқсат беру бойынша мемлекеттiк қызмет көрсету нәтижесін жұмыс берушіге шетелдік жұмыс күшін тартуға ресімделген рұқсат түрінде қалыптастыруы. Орындалу ұзақтығы - жұмыс берушіге шетелдік жұмыс күшін тартуға рұқсат беру үшін жинақтауды енгізгенін растайтын құжаттардың көшірмесін тапсырған сәттен бастап 4 (төрт) сағат;</w:t>
      </w:r>
    </w:p>
    <w:p>
      <w:pPr>
        <w:spacing w:after="0"/>
        <w:ind w:left="0"/>
        <w:jc w:val="both"/>
      </w:pPr>
      <w:r>
        <w:rPr>
          <w:rFonts w:ascii="Times New Roman"/>
          <w:b w:val="false"/>
          <w:i w:val="false"/>
          <w:color w:val="000000"/>
          <w:sz w:val="28"/>
        </w:rPr>
        <w:t>
      11 - іс-қимыл - электрондық құжатқа көрсетілетін көрсетілетін қызмет беруші басшысының ЭЦҚ қолдану арқылы қол қойылады және маманға жіберіледі. Орындалу ұзақтығы - 1 (бір) сағат;</w:t>
      </w:r>
    </w:p>
    <w:p>
      <w:pPr>
        <w:spacing w:after="0"/>
        <w:ind w:left="0"/>
        <w:jc w:val="both"/>
      </w:pPr>
      <w:r>
        <w:rPr>
          <w:rFonts w:ascii="Times New Roman"/>
          <w:b w:val="false"/>
          <w:i w:val="false"/>
          <w:color w:val="000000"/>
          <w:sz w:val="28"/>
        </w:rPr>
        <w:t>
      12 - іс-қимыл - көрсетілетін қызмет беруші маманы нәтижесін көрсетілетін қызметті алушыға (порталдағы жеке кабинетіне) жібереді. Орындалу ұзақтығы - 1 (бір) сағат.</w:t>
      </w:r>
    </w:p>
    <w:p>
      <w:pPr>
        <w:spacing w:after="0"/>
        <w:ind w:left="0"/>
        <w:jc w:val="both"/>
      </w:pPr>
      <w:r>
        <w:rPr>
          <w:rFonts w:ascii="Times New Roman"/>
          <w:b w:val="false"/>
          <w:i w:val="false"/>
          <w:color w:val="000000"/>
          <w:sz w:val="28"/>
        </w:rPr>
        <w:t>
      Портал арқылы мемлекеттік қызмет көрсету мерзімі көрсетілетін қызметті алушының көрсетілетін қызметті берушіге құжаттар топтамасын тапсырған сәттен бастап – 8 (сегіз) жұмыс күні.</w:t>
      </w:r>
    </w:p>
    <w:p>
      <w:pPr>
        <w:spacing w:after="0"/>
        <w:ind w:left="0"/>
        <w:jc w:val="both"/>
      </w:pPr>
      <w:r>
        <w:rPr>
          <w:rFonts w:ascii="Times New Roman"/>
          <w:b w:val="false"/>
          <w:i w:val="false"/>
          <w:color w:val="000000"/>
          <w:sz w:val="28"/>
        </w:rPr>
        <w:t xml:space="preserve">
      Портал арқылы корпоративішілік ауыстыру шеңберіндегі жұмыс берушіге шетелдік жұмыс күшін тартуға рұқсат беру бойынша мемлекеттiк қызмет көрсету кезіндегі көрсетілетін қызметті берушінің және көрсетілетін қызметті алушының жүгіну мен рәсімдер (іс-қимылдар) реттілігі тәртібінің сипаттамасы осы Регламентке </w:t>
      </w:r>
      <w:r>
        <w:rPr>
          <w:rFonts w:ascii="Times New Roman"/>
          <w:b w:val="false"/>
          <w:i w:val="false"/>
          <w:color w:val="000000"/>
          <w:sz w:val="28"/>
        </w:rPr>
        <w:t>4 қосымшаға</w:t>
      </w:r>
      <w:r>
        <w:rPr>
          <w:rFonts w:ascii="Times New Roman"/>
          <w:b w:val="false"/>
          <w:i w:val="false"/>
          <w:color w:val="000000"/>
          <w:sz w:val="28"/>
        </w:rPr>
        <w:t xml:space="preserve"> сәйкес ақпараттық жүйелердің функционалдық өзара іс-қимылының диаграммасында көрсетілген.</w:t>
      </w:r>
    </w:p>
    <w:p>
      <w:pPr>
        <w:spacing w:after="0"/>
        <w:ind w:left="0"/>
        <w:jc w:val="both"/>
      </w:pPr>
      <w:r>
        <w:rPr>
          <w:rFonts w:ascii="Times New Roman"/>
          <w:b w:val="false"/>
          <w:i w:val="false"/>
          <w:color w:val="000000"/>
          <w:sz w:val="28"/>
        </w:rPr>
        <w:t>
      29. Портал арқылы жұмыс берушіге шетелдік жұмыс күшін тартуға корпоративішілік ауыстыру шеңберінде рұқсат беруді қайта ресімдеу бойынша мемлекеттiк қызмет көрсету кезіндегі көрсетілетін қызметті берушінің және көрсетілетін қызметті алушының жүгіну мен рәсімдер (іс-қимылдар) реттілігі тәртібінің сипаттамасы:</w:t>
      </w:r>
    </w:p>
    <w:p>
      <w:pPr>
        <w:spacing w:after="0"/>
        <w:ind w:left="0"/>
        <w:jc w:val="both"/>
      </w:pPr>
      <w:r>
        <w:rPr>
          <w:rFonts w:ascii="Times New Roman"/>
          <w:b w:val="false"/>
          <w:i w:val="false"/>
          <w:color w:val="000000"/>
          <w:sz w:val="28"/>
        </w:rPr>
        <w:t>
      1 – іс-қимыл – көрсетілетін қызметті алушының (жұмыс берушінің) порталда тіркелуі және қызметті таңдауы, көрсетілетін қызмет алушының қызметті алу үшін экранға сұраным нысанын шығаруы және оның құрылымы мен форматтық шарттарын ескере отырып, нысандарды (деректерді енгізу және сканерленген құжаттарды қоса тіркеу) толтыруы. Орындалу ұзақтығы - 5 (бес) минут;</w:t>
      </w:r>
    </w:p>
    <w:p>
      <w:pPr>
        <w:spacing w:after="0"/>
        <w:ind w:left="0"/>
        <w:jc w:val="both"/>
      </w:pPr>
      <w:r>
        <w:rPr>
          <w:rFonts w:ascii="Times New Roman"/>
          <w:b w:val="false"/>
          <w:i w:val="false"/>
          <w:color w:val="000000"/>
          <w:sz w:val="28"/>
        </w:rPr>
        <w:t>
      2 – іс-қимыл – көрсетілетін қызметті алушының электрондық цифрлық қолтаңбасы арқылы электрондық мемлекеттік қызмет көрсетуге сұранымның толтырылған нысанына (енгізілген мәліметтер, қоса тіркелген сканерленген құжаттар) қол қою, содан кейін көрсетілетін қызметті алушының "жеке кабинетінде" мемлекеттік көрсетілетін қызмет нәтижесін алу күні көрсетіле отырып, мемлекеттік қызмет көрсетуге сұранымның қабылданғаны туралы мәртебе көрінеді. Орындалу ұзақтығы - 15 (он бес) минут;</w:t>
      </w:r>
    </w:p>
    <w:p>
      <w:pPr>
        <w:spacing w:after="0"/>
        <w:ind w:left="0"/>
        <w:jc w:val="both"/>
      </w:pPr>
      <w:r>
        <w:rPr>
          <w:rFonts w:ascii="Times New Roman"/>
          <w:b w:val="false"/>
          <w:i w:val="false"/>
          <w:color w:val="000000"/>
          <w:sz w:val="28"/>
        </w:rPr>
        <w:t>
      1 - шарт – көрсетілетін қызмет алушы стандарттың 9 тармағында көзделген тізбеге сәйкес құжаттар топтамасын толық тапсырмаса және (немесе) мерзімі өткен құжаттар тапсырса, көрсетілетін қызмет беруші құжаттарды қабылдаудан бас тартады;</w:t>
      </w:r>
    </w:p>
    <w:p>
      <w:pPr>
        <w:spacing w:after="0"/>
        <w:ind w:left="0"/>
        <w:jc w:val="both"/>
      </w:pPr>
      <w:r>
        <w:rPr>
          <w:rFonts w:ascii="Times New Roman"/>
          <w:b w:val="false"/>
          <w:i w:val="false"/>
          <w:color w:val="000000"/>
          <w:sz w:val="28"/>
        </w:rPr>
        <w:t>
      3 – іс-қимыл - көрсетілетін қызметті алушының ЭЦҚ-ның көмегімен қол қойылған электрондық құжатты (көрсетілетін қызметті алушының сұранымын) ЭҮӨШ арқылы "ШЖК" АЖ-ға жолдау және көрсетілетін қызметті беруші маманының электрондық мемлекеттік көрсетілетін қызметті өңдеуі. Орындалу ұзақтығы – сұраным ұсынған күннен бастап 2 (екі) жұмыс күні ішінде;</w:t>
      </w:r>
    </w:p>
    <w:p>
      <w:pPr>
        <w:spacing w:after="0"/>
        <w:ind w:left="0"/>
        <w:jc w:val="both"/>
      </w:pPr>
      <w:r>
        <w:rPr>
          <w:rFonts w:ascii="Times New Roman"/>
          <w:b w:val="false"/>
          <w:i w:val="false"/>
          <w:color w:val="000000"/>
          <w:sz w:val="28"/>
        </w:rPr>
        <w:t>
      4 – іс-қимыл –көрсетілетін қызмет беруші маманының көрсетілетін қызмет алушыға "ШЖК" АЖ-ға хабарландыру қалыптастыруы және оны қызмет алушының "жеке кабинетіне" жолдауы. Орындалу ұзақтығы - 1 (бір) жұмыс күні;</w:t>
      </w:r>
    </w:p>
    <w:p>
      <w:pPr>
        <w:spacing w:after="0"/>
        <w:ind w:left="0"/>
        <w:jc w:val="both"/>
      </w:pPr>
      <w:r>
        <w:rPr>
          <w:rFonts w:ascii="Times New Roman"/>
          <w:b w:val="false"/>
          <w:i w:val="false"/>
          <w:color w:val="000000"/>
          <w:sz w:val="28"/>
        </w:rPr>
        <w:t>
      5 – іс-қимыл - портал арқылы жұмыс берушіге шетелдік жұмыс күшін тартуға корпоративішілік ауыстыру шеңберінде рұқсат беру бойынша мемлекеттiк қызмет көрсету нәтижесін жұмыс берушіге шетелдік жұмыс күшін тартуға қайта ресімделген рұқсат түрінде қалыптастыруы. Орындалу ұзақтығы - 1 (бір) жұмыс күні;</w:t>
      </w:r>
    </w:p>
    <w:p>
      <w:pPr>
        <w:spacing w:after="0"/>
        <w:ind w:left="0"/>
        <w:jc w:val="both"/>
      </w:pPr>
      <w:r>
        <w:rPr>
          <w:rFonts w:ascii="Times New Roman"/>
          <w:b w:val="false"/>
          <w:i w:val="false"/>
          <w:color w:val="000000"/>
          <w:sz w:val="28"/>
        </w:rPr>
        <w:t>
      6 - іс-қимыл - электрондық құжатқа көрсетілетін қызмет беруші басшысының ЭЦҚ қолдану арқылы қол қойылады және маманға жіберіледі. Орындалу ұзақтығы - 1 (бір) сағат;</w:t>
      </w:r>
    </w:p>
    <w:p>
      <w:pPr>
        <w:spacing w:after="0"/>
        <w:ind w:left="0"/>
        <w:jc w:val="both"/>
      </w:pPr>
      <w:r>
        <w:rPr>
          <w:rFonts w:ascii="Times New Roman"/>
          <w:b w:val="false"/>
          <w:i w:val="false"/>
          <w:color w:val="000000"/>
          <w:sz w:val="28"/>
        </w:rPr>
        <w:t>
      7 – іс-қимыл - көрсетілетін қызмет беруші басшысының қолы қойылған нәтижесін көрсетілетін қызмет беруші маманы көрсетілетін қызметті алушыға (порталдағы жеке кабинетіне) жібереді. Орындалу ұзақтығы - 1 (бір) сағат.</w:t>
      </w:r>
    </w:p>
    <w:p>
      <w:pPr>
        <w:spacing w:after="0"/>
        <w:ind w:left="0"/>
        <w:jc w:val="both"/>
      </w:pPr>
      <w:r>
        <w:rPr>
          <w:rFonts w:ascii="Times New Roman"/>
          <w:b w:val="false"/>
          <w:i w:val="false"/>
          <w:color w:val="000000"/>
          <w:sz w:val="28"/>
        </w:rPr>
        <w:t>
      Портал арқылы мемлекеттік қызмет көрсету мерзімі көрсетілетін қызметті алушының көрсетілетін қызметті берушіге құжаттар топтамасын тапсырған сәттен бастап – 6 (алты) жұмыс күні.</w:t>
      </w:r>
    </w:p>
    <w:p>
      <w:pPr>
        <w:spacing w:after="0"/>
        <w:ind w:left="0"/>
        <w:jc w:val="both"/>
      </w:pPr>
      <w:r>
        <w:rPr>
          <w:rFonts w:ascii="Times New Roman"/>
          <w:b w:val="false"/>
          <w:i w:val="false"/>
          <w:color w:val="000000"/>
          <w:sz w:val="28"/>
        </w:rPr>
        <w:t xml:space="preserve">
      Портал арқылы корпоративішілік ауыстыру шеңберіндегі жұмыс берушіге шетелдік жұмыс күшін тартуға рұқсатты қайта ресімдеу бойынша мемлекеттiк қызмет көрсету кезіндегі көрсетілетін қызметті берушінің және көрсетілетін қызметті алушының жүгіну мен рәсімдер (іс-қимылдар) реттілігі тәртібінің сипаттамасы, осы Регламентке </w:t>
      </w:r>
      <w:r>
        <w:rPr>
          <w:rFonts w:ascii="Times New Roman"/>
          <w:b w:val="false"/>
          <w:i w:val="false"/>
          <w:color w:val="000000"/>
          <w:sz w:val="28"/>
        </w:rPr>
        <w:t>5 қосымшаға</w:t>
      </w:r>
      <w:r>
        <w:rPr>
          <w:rFonts w:ascii="Times New Roman"/>
          <w:b w:val="false"/>
          <w:i w:val="false"/>
          <w:color w:val="000000"/>
          <w:sz w:val="28"/>
        </w:rPr>
        <w:t xml:space="preserve"> сәйкес, ақпараттық жүйелердің функционалдық өзара іс-қимылының диаграммасында көрсетілген.</w:t>
      </w:r>
    </w:p>
    <w:p>
      <w:pPr>
        <w:spacing w:after="0"/>
        <w:ind w:left="0"/>
        <w:jc w:val="both"/>
      </w:pPr>
      <w:r>
        <w:rPr>
          <w:rFonts w:ascii="Times New Roman"/>
          <w:b w:val="false"/>
          <w:i w:val="false"/>
          <w:color w:val="000000"/>
          <w:sz w:val="28"/>
        </w:rPr>
        <w:t>
      30. Портал арқылы корпоративішілік ауыстыру шеңберіндегі рұқсат беруді ұзарту бойынша мемлекеттiк қызмет көрсету кезіндегі көрсетілетін қызметті берушінің және көрсетілетін қызметті алушының жүгіну мен рәсімдер (іс-қимылдар) реттілігі тәртібінің сипаттамасы:</w:t>
      </w:r>
    </w:p>
    <w:p>
      <w:pPr>
        <w:spacing w:after="0"/>
        <w:ind w:left="0"/>
        <w:jc w:val="both"/>
      </w:pPr>
      <w:r>
        <w:rPr>
          <w:rFonts w:ascii="Times New Roman"/>
          <w:b w:val="false"/>
          <w:i w:val="false"/>
          <w:color w:val="000000"/>
          <w:sz w:val="28"/>
        </w:rPr>
        <w:t>
      1 – іс-қимыл – көрсетілетін қызметті алушының порталда тіркелуі және көрсетілетін қызмет берушінің (жұмыс берушінің) мемлекеттік қызмет таңдауы, көрсетілетін қызмет алушының қызметті алу үшін экранға сұраным нысанын шығаруы және оның құрылымы мен форматтық шарттарын ескере отырып нысандарды (деректерді енгізу және сканерленген құжаттарды қоса тіркеу) толтыруы. Орындалу ұзақтығы - 5 (бес) минут;</w:t>
      </w:r>
    </w:p>
    <w:p>
      <w:pPr>
        <w:spacing w:after="0"/>
        <w:ind w:left="0"/>
        <w:jc w:val="both"/>
      </w:pPr>
      <w:r>
        <w:rPr>
          <w:rFonts w:ascii="Times New Roman"/>
          <w:b w:val="false"/>
          <w:i w:val="false"/>
          <w:color w:val="000000"/>
          <w:sz w:val="28"/>
        </w:rPr>
        <w:t>
      2 – іс-қимыл – көрсетілетін қызметті алушының электрондық цифрлық қолтаңбасы арқылы электрондық мемлекеттік қызмет көрсетуге сұранымның толтырылған нысанына (енгізілген мәліметтер, қоса тіркелген сканерленген құжаттар) қол қою, содан кейін көрсетілетін қызметті алушының "жеке кабинетінде" мемлекеттік көрсетілетін қызмет нәтижесін алу күні көрсетіле отырып, мемлекеттік қызмет көрсетуге сұранымның қабылданғаны туралы мәртебе көрінеді. Орындалу ұзақтығы - 15 (он бес) минут;</w:t>
      </w:r>
    </w:p>
    <w:p>
      <w:pPr>
        <w:spacing w:after="0"/>
        <w:ind w:left="0"/>
        <w:jc w:val="both"/>
      </w:pPr>
      <w:r>
        <w:rPr>
          <w:rFonts w:ascii="Times New Roman"/>
          <w:b w:val="false"/>
          <w:i w:val="false"/>
          <w:color w:val="000000"/>
          <w:sz w:val="28"/>
        </w:rPr>
        <w:t>
      1 - шарт – көрсетілетін қызмет алушы стандарттың 9 тармағында көзделген тізбеге сәйкес құжаттар топтамасын толық тапсырмаса және (немесе) мерзімі өткен құжаттар тапсырса, көрсетілетін қызмет беруші құжаттарды қабылдаудан бас тартады;</w:t>
      </w:r>
    </w:p>
    <w:p>
      <w:pPr>
        <w:spacing w:after="0"/>
        <w:ind w:left="0"/>
        <w:jc w:val="both"/>
      </w:pPr>
      <w:r>
        <w:rPr>
          <w:rFonts w:ascii="Times New Roman"/>
          <w:b w:val="false"/>
          <w:i w:val="false"/>
          <w:color w:val="000000"/>
          <w:sz w:val="28"/>
        </w:rPr>
        <w:t>
      3 – іс-қимыл - көрсетілетін қызметті алушының ЭЦҚ-ның көмегімен қол қойылған электрондық құжатты (көрсетілетін қызметті алушының сұранымын) ЭҮӨШ арқылы "ШЖК" АЖ-ға жолдау және көрсетілетін қызметті беруші маманының электрондық мемлекеттік көрсетілетін қызметті өңдеуі. Орындалу ұзақтығы – сұраным ұсынған күннен бастап 3 (үш) жұмыс күні ішінде;</w:t>
      </w:r>
    </w:p>
    <w:p>
      <w:pPr>
        <w:spacing w:after="0"/>
        <w:ind w:left="0"/>
        <w:jc w:val="both"/>
      </w:pPr>
      <w:r>
        <w:rPr>
          <w:rFonts w:ascii="Times New Roman"/>
          <w:b w:val="false"/>
          <w:i w:val="false"/>
          <w:color w:val="000000"/>
          <w:sz w:val="28"/>
        </w:rPr>
        <w:t>
      4 – іс-қимыл - көрсетілетін қызметті беруші маманының портал арқылы жұмыс берушіге шетелдік жұмыс күшін тартуға корпоративішілік ауыстыру шеңберінде рұқсат беруді ұзарту бойынша мемлекеттiк қызмет көрсету нәтижесін жұмыс берушіге шетелдік жұмыс күшін тартуға ресімделген рұқсат түрінде қалыптастыруы. Орындалу ұзақтығы - шешім қабылданған күннен бастап 1 (бір) жұмыс күні;</w:t>
      </w:r>
    </w:p>
    <w:p>
      <w:pPr>
        <w:spacing w:after="0"/>
        <w:ind w:left="0"/>
        <w:jc w:val="both"/>
      </w:pPr>
      <w:r>
        <w:rPr>
          <w:rFonts w:ascii="Times New Roman"/>
          <w:b w:val="false"/>
          <w:i w:val="false"/>
          <w:color w:val="000000"/>
          <w:sz w:val="28"/>
        </w:rPr>
        <w:t>
      5 - іс-қимыл - электрондық құжатқа көрсетілетін қызмет беруші басшысының ЭЦҚ қолдану арқылы қол қойылады және маманға (порталдағы "жеке кабинетіне) жіберіледі. Орындалу ұзақтығы - 1 (бір) сағат;</w:t>
      </w:r>
    </w:p>
    <w:p>
      <w:pPr>
        <w:spacing w:after="0"/>
        <w:ind w:left="0"/>
        <w:jc w:val="both"/>
      </w:pPr>
      <w:r>
        <w:rPr>
          <w:rFonts w:ascii="Times New Roman"/>
          <w:b w:val="false"/>
          <w:i w:val="false"/>
          <w:color w:val="000000"/>
          <w:sz w:val="28"/>
        </w:rPr>
        <w:t>
      6 – іс-қимыл - көрсетілетін қызмет беруші маманы қол қойылған мемлекеттік қызмет көрсету нәтижесін көрсетілетін қызметті алушыға (порталдағы "жеке кабинетіне") жібереді. Орындалу ұзақтығы - 1 (бір) сағат.</w:t>
      </w:r>
    </w:p>
    <w:p>
      <w:pPr>
        <w:spacing w:after="0"/>
        <w:ind w:left="0"/>
        <w:jc w:val="both"/>
      </w:pPr>
      <w:r>
        <w:rPr>
          <w:rFonts w:ascii="Times New Roman"/>
          <w:b w:val="false"/>
          <w:i w:val="false"/>
          <w:color w:val="000000"/>
          <w:sz w:val="28"/>
        </w:rPr>
        <w:t>
      Портал арқылы мемлекеттік қызмет көрсету мерзімі көрсетілетін қызметті алушының көрсетілетін қызметті берушіге құжаттар топтамасын тапсырған сәттен бастап – 6 (алты) жұмыс күні.</w:t>
      </w:r>
    </w:p>
    <w:p>
      <w:pPr>
        <w:spacing w:after="0"/>
        <w:ind w:left="0"/>
        <w:jc w:val="both"/>
      </w:pPr>
      <w:r>
        <w:rPr>
          <w:rFonts w:ascii="Times New Roman"/>
          <w:b w:val="false"/>
          <w:i w:val="false"/>
          <w:color w:val="000000"/>
          <w:sz w:val="28"/>
        </w:rPr>
        <w:t xml:space="preserve">
      Портал арқылы корпоративішілік ауыстыру шеңберіндегі жұмыс берушіге шетелдік жұмыс күшін тартуға рұқсатты ұзарту бойынша мемлекеттiк қызмет көрсету кезіндегі жүгіну мен рәсімдер (іс-қимылдар) реттілігі тәртібінің сипаттамасы осы Регламентке </w:t>
      </w:r>
      <w:r>
        <w:rPr>
          <w:rFonts w:ascii="Times New Roman"/>
          <w:b w:val="false"/>
          <w:i w:val="false"/>
          <w:color w:val="000000"/>
          <w:sz w:val="28"/>
        </w:rPr>
        <w:t>6 қосымшаға</w:t>
      </w:r>
      <w:r>
        <w:rPr>
          <w:rFonts w:ascii="Times New Roman"/>
          <w:b w:val="false"/>
          <w:i w:val="false"/>
          <w:color w:val="000000"/>
          <w:sz w:val="28"/>
        </w:rPr>
        <w:t xml:space="preserve"> сәйкес ақпараттық жүйелердің функционалдық өзара іс-қимылының диаграммасында көрсетілген.</w:t>
      </w:r>
    </w:p>
    <w:p>
      <w:pPr>
        <w:spacing w:after="0"/>
        <w:ind w:left="0"/>
        <w:jc w:val="both"/>
      </w:pPr>
      <w:r>
        <w:rPr>
          <w:rFonts w:ascii="Times New Roman"/>
          <w:b w:val="false"/>
          <w:i w:val="false"/>
          <w:color w:val="000000"/>
          <w:sz w:val="28"/>
        </w:rPr>
        <w:t xml:space="preserve">
      31.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7</w:t>
      </w:r>
      <w:r>
        <w:rPr>
          <w:rFonts w:ascii="Times New Roman"/>
          <w:b w:val="false"/>
          <w:i w:val="false"/>
          <w:color w:val="000000"/>
          <w:sz w:val="28"/>
        </w:rPr>
        <w:t xml:space="preserve"> - </w:t>
      </w:r>
      <w:r>
        <w:rPr>
          <w:rFonts w:ascii="Times New Roman"/>
          <w:b w:val="false"/>
          <w:i w:val="false"/>
          <w:color w:val="000000"/>
          <w:sz w:val="28"/>
        </w:rPr>
        <w:t>18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 берушінің интернет-ресурсында орналастырылады.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Портал арқылы жұмыс берушіге шетелдік жұмыс күшін тартуға рұқсат беру бойынша мемлекеттік қызмет көрсету кезіндегі функционалдық өзара іс-қимыл диаграммасы</w:t>
      </w:r>
    </w:p>
    <w:p>
      <w:pPr>
        <w:spacing w:after="0"/>
        <w:ind w:left="0"/>
        <w:jc w:val="both"/>
      </w:pPr>
      <w:r>
        <w:rPr>
          <w:rFonts w:ascii="Times New Roman"/>
          <w:b w:val="false"/>
          <w:i w:val="false"/>
          <w:color w:val="ff0000"/>
          <w:sz w:val="28"/>
        </w:rPr>
        <w:t xml:space="preserve">
      Ескерту. 1-қосымшаның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Портал арқылы жұмыс берушіге шетелдік жұмыс күшін тартуға рұқсатты қайта ресімдеу бойынша мемлекеттік қызмет көрсету кезіндегі функционалдық өзара іс-қимыл диаграммасы</w:t>
      </w:r>
    </w:p>
    <w:p>
      <w:pPr>
        <w:spacing w:after="0"/>
        <w:ind w:left="0"/>
        <w:jc w:val="both"/>
      </w:pPr>
      <w:r>
        <w:rPr>
          <w:rFonts w:ascii="Times New Roman"/>
          <w:b w:val="false"/>
          <w:i w:val="false"/>
          <w:color w:val="ff0000"/>
          <w:sz w:val="28"/>
        </w:rPr>
        <w:t xml:space="preserve">
      Ескерту. 2-қосымшаның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 қосымша</w:t>
            </w:r>
          </w:p>
        </w:tc>
      </w:tr>
    </w:tbl>
    <w:p>
      <w:pPr>
        <w:spacing w:after="0"/>
        <w:ind w:left="0"/>
        <w:jc w:val="left"/>
      </w:pPr>
      <w:r>
        <w:rPr>
          <w:rFonts w:ascii="Times New Roman"/>
          <w:b/>
          <w:i w:val="false"/>
          <w:color w:val="000000"/>
        </w:rPr>
        <w:t xml:space="preserve"> Портал арқылы жұмыс берушіге шетелдік жұмыс күшін тартуға рұқсатты ұзарту бойынша мемлекеттік қызмет көрсету кезіндегі функционалдық өзара іс-қимыл диаграммасы</w:t>
      </w:r>
    </w:p>
    <w:p>
      <w:pPr>
        <w:spacing w:after="0"/>
        <w:ind w:left="0"/>
        <w:jc w:val="both"/>
      </w:pPr>
      <w:r>
        <w:rPr>
          <w:rFonts w:ascii="Times New Roman"/>
          <w:b w:val="false"/>
          <w:i w:val="false"/>
          <w:color w:val="ff0000"/>
          <w:sz w:val="28"/>
        </w:rPr>
        <w:t xml:space="preserve">
      Ескерту. 3-қосымшаның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4 қосымша</w:t>
            </w:r>
          </w:p>
        </w:tc>
      </w:tr>
    </w:tbl>
    <w:p>
      <w:pPr>
        <w:spacing w:after="0"/>
        <w:ind w:left="0"/>
        <w:jc w:val="left"/>
      </w:pPr>
      <w:r>
        <w:rPr>
          <w:rFonts w:ascii="Times New Roman"/>
          <w:b/>
          <w:i w:val="false"/>
          <w:color w:val="000000"/>
        </w:rPr>
        <w:t xml:space="preserve"> Портал арқылы жұмыс берушіге шетелдік жұмыс күшін тартуға рұқсат беру бойынша корпоративішілік ауыстыру шеңберінде мемлекеттік қызмет көрсету кезіндегі функционалдық өзара іс-қимыл диаграммасы</w:t>
      </w:r>
    </w:p>
    <w:p>
      <w:pPr>
        <w:spacing w:after="0"/>
        <w:ind w:left="0"/>
        <w:jc w:val="both"/>
      </w:pPr>
      <w:r>
        <w:rPr>
          <w:rFonts w:ascii="Times New Roman"/>
          <w:b w:val="false"/>
          <w:i w:val="false"/>
          <w:color w:val="ff0000"/>
          <w:sz w:val="28"/>
        </w:rPr>
        <w:t xml:space="preserve">
      Ескерту. 4-қосымшаның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5 қосымша</w:t>
            </w:r>
          </w:p>
        </w:tc>
      </w:tr>
    </w:tbl>
    <w:p>
      <w:pPr>
        <w:spacing w:after="0"/>
        <w:ind w:left="0"/>
        <w:jc w:val="left"/>
      </w:pPr>
      <w:r>
        <w:rPr>
          <w:rFonts w:ascii="Times New Roman"/>
          <w:b/>
          <w:i w:val="false"/>
          <w:color w:val="000000"/>
        </w:rPr>
        <w:t xml:space="preserve"> Портал арқылы жұмыс берушіге шетелдік жұмыс күшін тартуға рұқсатты қайта ресімдеу бойынша корпоративішілік ауыстыру шеңберінде мемлекеттік қызмет көрсету кезіндегі функционалдық өзара іс-қимыл диаграммасы</w:t>
      </w:r>
    </w:p>
    <w:p>
      <w:pPr>
        <w:spacing w:after="0"/>
        <w:ind w:left="0"/>
        <w:jc w:val="both"/>
      </w:pPr>
      <w:r>
        <w:rPr>
          <w:rFonts w:ascii="Times New Roman"/>
          <w:b w:val="false"/>
          <w:i w:val="false"/>
          <w:color w:val="ff0000"/>
          <w:sz w:val="28"/>
        </w:rPr>
        <w:t xml:space="preserve">
      Ескерту. 5-қосымшаның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6 қосымша</w:t>
            </w:r>
          </w:p>
        </w:tc>
      </w:tr>
    </w:tbl>
    <w:p>
      <w:pPr>
        <w:spacing w:after="0"/>
        <w:ind w:left="0"/>
        <w:jc w:val="left"/>
      </w:pPr>
      <w:r>
        <w:rPr>
          <w:rFonts w:ascii="Times New Roman"/>
          <w:b/>
          <w:i w:val="false"/>
          <w:color w:val="000000"/>
        </w:rPr>
        <w:t xml:space="preserve"> Портал арқылы жұмыс берушіге шетелдік жұмыс күшін тартуға рұқсатты ұзарту бойынша корпоративішілік ауыстыру шеңберінде мемлекеттік қызмет көрсету кезіндегі функционалдық өзара іс-қимыл диаграммасы</w:t>
      </w:r>
    </w:p>
    <w:p>
      <w:pPr>
        <w:spacing w:after="0"/>
        <w:ind w:left="0"/>
        <w:jc w:val="both"/>
      </w:pPr>
      <w:r>
        <w:rPr>
          <w:rFonts w:ascii="Times New Roman"/>
          <w:b w:val="false"/>
          <w:i w:val="false"/>
          <w:color w:val="ff0000"/>
          <w:sz w:val="28"/>
        </w:rPr>
        <w:t xml:space="preserve">
      Ескерту. 6-қосымшаның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Диаграммалардағы шартты белгілер</w:t>
      </w:r>
    </w:p>
    <w:p>
      <w:pPr>
        <w:spacing w:after="0"/>
        <w:ind w:left="0"/>
        <w:jc w:val="left"/>
      </w:pPr>
      <w:r>
        <w:br/>
      </w:r>
    </w:p>
    <w:p>
      <w:pPr>
        <w:spacing w:after="0"/>
        <w:ind w:left="0"/>
        <w:jc w:val="both"/>
      </w:pPr>
      <w:r>
        <w:drawing>
          <wp:inline distT="0" distB="0" distL="0" distR="0">
            <wp:extent cx="73152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3152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7 қосымша</w:t>
            </w:r>
          </w:p>
        </w:tc>
      </w:tr>
    </w:tbl>
    <w:p>
      <w:pPr>
        <w:spacing w:after="0"/>
        <w:ind w:left="0"/>
        <w:jc w:val="left"/>
      </w:pPr>
      <w:r>
        <w:rPr>
          <w:rFonts w:ascii="Times New Roman"/>
          <w:b/>
          <w:i w:val="false"/>
          <w:color w:val="000000"/>
        </w:rPr>
        <w:t xml:space="preserve"> Көрсетілетін қызметті беруші арқылы шетелдік жұмыс күшін тартуға рұқсатты беру мемлекеттік қызмет көрсету кезіндегі бизнес-процестерінің анықтамалығы</w:t>
      </w:r>
    </w:p>
    <w:p>
      <w:pPr>
        <w:spacing w:after="0"/>
        <w:ind w:left="0"/>
        <w:jc w:val="both"/>
      </w:pPr>
      <w:r>
        <w:rPr>
          <w:rFonts w:ascii="Times New Roman"/>
          <w:b w:val="false"/>
          <w:i w:val="false"/>
          <w:color w:val="ff0000"/>
          <w:sz w:val="28"/>
        </w:rPr>
        <w:t xml:space="preserve">
      Ескерту. 7-қосымшаның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47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8 қосымша</w:t>
            </w:r>
          </w:p>
        </w:tc>
      </w:tr>
    </w:tbl>
    <w:p>
      <w:pPr>
        <w:spacing w:after="0"/>
        <w:ind w:left="0"/>
        <w:jc w:val="left"/>
      </w:pPr>
      <w:r>
        <w:rPr>
          <w:rFonts w:ascii="Times New Roman"/>
          <w:b/>
          <w:i w:val="false"/>
          <w:color w:val="000000"/>
        </w:rPr>
        <w:t xml:space="preserve"> Көрсетілетін қызметті беруші арқылы шетелдік жұмыс күшін тартуға рұқсатты қайта ресімдеу мемлекеттік қызмет көрсету кезіндегі бизнес-процестерінің анықтамалығы</w:t>
      </w:r>
    </w:p>
    <w:p>
      <w:pPr>
        <w:spacing w:after="0"/>
        <w:ind w:left="0"/>
        <w:jc w:val="both"/>
      </w:pPr>
      <w:r>
        <w:rPr>
          <w:rFonts w:ascii="Times New Roman"/>
          <w:b w:val="false"/>
          <w:i w:val="false"/>
          <w:color w:val="ff0000"/>
          <w:sz w:val="28"/>
        </w:rPr>
        <w:t xml:space="preserve">
      Ескерту. 8-қосымшаның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9 қосымша</w:t>
            </w:r>
          </w:p>
        </w:tc>
      </w:tr>
    </w:tbl>
    <w:bookmarkStart w:name="z327" w:id="388"/>
    <w:p>
      <w:pPr>
        <w:spacing w:after="0"/>
        <w:ind w:left="0"/>
        <w:jc w:val="left"/>
      </w:pPr>
      <w:r>
        <w:rPr>
          <w:rFonts w:ascii="Times New Roman"/>
          <w:b/>
          <w:i w:val="false"/>
          <w:color w:val="000000"/>
        </w:rPr>
        <w:t xml:space="preserve"> Көрсетілетін қызметті беруші арқылы шетелдік жұмыс күшін тартуға рұқсатты ұзарту бойынша мемлекеттік қызмет көрсету кезіндегі бизнес-процестерінің анықтамалығы</w:t>
      </w:r>
    </w:p>
    <w:bookmarkEnd w:id="388"/>
    <w:p>
      <w:pPr>
        <w:spacing w:after="0"/>
        <w:ind w:left="0"/>
        <w:jc w:val="both"/>
      </w:pPr>
      <w:r>
        <w:rPr>
          <w:rFonts w:ascii="Times New Roman"/>
          <w:b w:val="false"/>
          <w:i w:val="false"/>
          <w:color w:val="ff0000"/>
          <w:sz w:val="28"/>
        </w:rPr>
        <w:t xml:space="preserve">
      Ескерту. 9-қосымшаның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28"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10 қосымша</w:t>
            </w:r>
          </w:p>
        </w:tc>
      </w:tr>
    </w:tbl>
    <w:p>
      <w:pPr>
        <w:spacing w:after="0"/>
        <w:ind w:left="0"/>
        <w:jc w:val="left"/>
      </w:pPr>
      <w:r>
        <w:rPr>
          <w:rFonts w:ascii="Times New Roman"/>
          <w:b/>
          <w:i w:val="false"/>
          <w:color w:val="000000"/>
        </w:rPr>
        <w:t xml:space="preserve"> Корпоратившілік ауыстыру шеңберінде рұқсатты беру бойынша мемлекеттік қызмет көрсету кезіндегі бизнес-процестерінің анықтамалығы</w:t>
      </w:r>
    </w:p>
    <w:p>
      <w:pPr>
        <w:spacing w:after="0"/>
        <w:ind w:left="0"/>
        <w:jc w:val="both"/>
      </w:pPr>
      <w:r>
        <w:rPr>
          <w:rFonts w:ascii="Times New Roman"/>
          <w:b w:val="false"/>
          <w:i w:val="false"/>
          <w:color w:val="ff0000"/>
          <w:sz w:val="28"/>
        </w:rPr>
        <w:t xml:space="preserve">
      Ескерту. 10-қосымшаның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11 қосымша</w:t>
            </w:r>
          </w:p>
        </w:tc>
      </w:tr>
    </w:tbl>
    <w:p>
      <w:pPr>
        <w:spacing w:after="0"/>
        <w:ind w:left="0"/>
        <w:jc w:val="left"/>
      </w:pPr>
      <w:r>
        <w:rPr>
          <w:rFonts w:ascii="Times New Roman"/>
          <w:b/>
          <w:i w:val="false"/>
          <w:color w:val="000000"/>
        </w:rPr>
        <w:t xml:space="preserve"> Корпоратившілік ауыстыру шеңберінде рұқсатты қайта ресімдеу бойынша мемлекеттік қызмет көрсету кезінде бизнес-процестерінің анықтамалығы</w:t>
      </w:r>
    </w:p>
    <w:p>
      <w:pPr>
        <w:spacing w:after="0"/>
        <w:ind w:left="0"/>
        <w:jc w:val="both"/>
      </w:pPr>
      <w:r>
        <w:rPr>
          <w:rFonts w:ascii="Times New Roman"/>
          <w:b w:val="false"/>
          <w:i w:val="false"/>
          <w:color w:val="ff0000"/>
          <w:sz w:val="28"/>
        </w:rPr>
        <w:t xml:space="preserve">
      Ескерту. 11-қосымшаның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12 қосымша</w:t>
            </w:r>
          </w:p>
        </w:tc>
      </w:tr>
    </w:tbl>
    <w:p>
      <w:pPr>
        <w:spacing w:after="0"/>
        <w:ind w:left="0"/>
        <w:jc w:val="left"/>
      </w:pPr>
      <w:r>
        <w:rPr>
          <w:rFonts w:ascii="Times New Roman"/>
          <w:b/>
          <w:i w:val="false"/>
          <w:color w:val="000000"/>
        </w:rPr>
        <w:t xml:space="preserve"> Корпоратившілік ауыстыру шеңберінде рұқсатты ұзарту бойынша мемлекеттік қызмет көрсету кезіндегі бизнес-процестерінің анықтамалығы</w:t>
      </w:r>
    </w:p>
    <w:p>
      <w:pPr>
        <w:spacing w:after="0"/>
        <w:ind w:left="0"/>
        <w:jc w:val="both"/>
      </w:pPr>
      <w:r>
        <w:rPr>
          <w:rFonts w:ascii="Times New Roman"/>
          <w:b w:val="false"/>
          <w:i w:val="false"/>
          <w:color w:val="ff0000"/>
          <w:sz w:val="28"/>
        </w:rPr>
        <w:t xml:space="preserve">
      Ескерту. 12-қосымшаның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13 қосымша</w:t>
            </w:r>
          </w:p>
        </w:tc>
      </w:tr>
    </w:tbl>
    <w:p>
      <w:pPr>
        <w:spacing w:after="0"/>
        <w:ind w:left="0"/>
        <w:jc w:val="left"/>
      </w:pPr>
      <w:r>
        <w:rPr>
          <w:rFonts w:ascii="Times New Roman"/>
          <w:b/>
          <w:i w:val="false"/>
          <w:color w:val="000000"/>
        </w:rPr>
        <w:t xml:space="preserve"> Портал арқылы рұқсат беру бойынша мемлекеттік қызмет көрсету кезіндегі бизнес-процестерінің анықтамалығы</w:t>
      </w:r>
    </w:p>
    <w:p>
      <w:pPr>
        <w:spacing w:after="0"/>
        <w:ind w:left="0"/>
        <w:jc w:val="both"/>
      </w:pPr>
      <w:r>
        <w:rPr>
          <w:rFonts w:ascii="Times New Roman"/>
          <w:b w:val="false"/>
          <w:i w:val="false"/>
          <w:color w:val="ff0000"/>
          <w:sz w:val="28"/>
        </w:rPr>
        <w:t xml:space="preserve">
      Ескерту. 13-қосымшаның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14 қосымша</w:t>
            </w:r>
          </w:p>
        </w:tc>
      </w:tr>
    </w:tbl>
    <w:p>
      <w:pPr>
        <w:spacing w:after="0"/>
        <w:ind w:left="0"/>
        <w:jc w:val="left"/>
      </w:pPr>
      <w:r>
        <w:rPr>
          <w:rFonts w:ascii="Times New Roman"/>
          <w:b/>
          <w:i w:val="false"/>
          <w:color w:val="000000"/>
        </w:rPr>
        <w:t xml:space="preserve"> Портал арқылы жұмыс берушіге шетелдік жұмыс күшін тартуға рұқсатты қайта рәсімдеу бойынша мемлекеттік қызмет көрсету кезіндегі бизнес-процестерінің анықтамалығы</w:t>
      </w:r>
    </w:p>
    <w:p>
      <w:pPr>
        <w:spacing w:after="0"/>
        <w:ind w:left="0"/>
        <w:jc w:val="both"/>
      </w:pPr>
      <w:r>
        <w:rPr>
          <w:rFonts w:ascii="Times New Roman"/>
          <w:b w:val="false"/>
          <w:i w:val="false"/>
          <w:color w:val="ff0000"/>
          <w:sz w:val="28"/>
        </w:rPr>
        <w:t xml:space="preserve">
      Ескерту. 14-қосымшаның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15 қосымша</w:t>
            </w:r>
          </w:p>
        </w:tc>
      </w:tr>
    </w:tbl>
    <w:p>
      <w:pPr>
        <w:spacing w:after="0"/>
        <w:ind w:left="0"/>
        <w:jc w:val="left"/>
      </w:pPr>
      <w:r>
        <w:rPr>
          <w:rFonts w:ascii="Times New Roman"/>
          <w:b/>
          <w:i w:val="false"/>
          <w:color w:val="000000"/>
        </w:rPr>
        <w:t xml:space="preserve"> Портал арқылы рұқсатты ұзарту бойынша электрондық мемлекеттік қызмет көрсету кезіндегі мемлекеттік қызмет көрсету бизнес-процестерінің анықтамалығы</w:t>
      </w:r>
    </w:p>
    <w:p>
      <w:pPr>
        <w:spacing w:after="0"/>
        <w:ind w:left="0"/>
        <w:jc w:val="both"/>
      </w:pPr>
      <w:r>
        <w:rPr>
          <w:rFonts w:ascii="Times New Roman"/>
          <w:b w:val="false"/>
          <w:i w:val="false"/>
          <w:color w:val="ff0000"/>
          <w:sz w:val="28"/>
        </w:rPr>
        <w:t xml:space="preserve">
      Ескерту. 15-қосымшаның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16 қосымша</w:t>
            </w:r>
          </w:p>
        </w:tc>
      </w:tr>
    </w:tbl>
    <w:p>
      <w:pPr>
        <w:spacing w:after="0"/>
        <w:ind w:left="0"/>
        <w:jc w:val="left"/>
      </w:pPr>
      <w:r>
        <w:rPr>
          <w:rFonts w:ascii="Times New Roman"/>
          <w:b/>
          <w:i w:val="false"/>
          <w:color w:val="000000"/>
        </w:rPr>
        <w:t xml:space="preserve"> Портал арқылы корпоратившілік ауыстыру шеңберінде рұқсат беру бойынша электрондық мемлекеттік қызмет көрсету кезіндегі бизнес-процестерінің анықтамалығы</w:t>
      </w:r>
    </w:p>
    <w:p>
      <w:pPr>
        <w:spacing w:after="0"/>
        <w:ind w:left="0"/>
        <w:jc w:val="both"/>
      </w:pPr>
      <w:r>
        <w:rPr>
          <w:rFonts w:ascii="Times New Roman"/>
          <w:b w:val="false"/>
          <w:i w:val="false"/>
          <w:color w:val="ff0000"/>
          <w:sz w:val="28"/>
        </w:rPr>
        <w:t xml:space="preserve">
      Ескерту. 16-қосымшаның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17 қосымша</w:t>
            </w:r>
          </w:p>
        </w:tc>
      </w:tr>
    </w:tbl>
    <w:p>
      <w:pPr>
        <w:spacing w:after="0"/>
        <w:ind w:left="0"/>
        <w:jc w:val="left"/>
      </w:pPr>
      <w:r>
        <w:rPr>
          <w:rFonts w:ascii="Times New Roman"/>
          <w:b/>
          <w:i w:val="false"/>
          <w:color w:val="000000"/>
        </w:rPr>
        <w:t xml:space="preserve"> Портал арқылы корпоратившілік ауыстыру шеңберінде рұқсатты қайта рәсімдеу бойынша электрондық мемлекеттік қызмет көрсету кезіндегі бизнес-процестерінің анықтамалығы</w:t>
      </w:r>
    </w:p>
    <w:p>
      <w:pPr>
        <w:spacing w:after="0"/>
        <w:ind w:left="0"/>
        <w:jc w:val="both"/>
      </w:pPr>
      <w:r>
        <w:rPr>
          <w:rFonts w:ascii="Times New Roman"/>
          <w:b w:val="false"/>
          <w:i w:val="false"/>
          <w:color w:val="ff0000"/>
          <w:sz w:val="28"/>
        </w:rPr>
        <w:t xml:space="preserve">
      Ескерту. 17-қосымшаның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әкімшілік-аумақтық </w:t>
            </w:r>
            <w:r>
              <w:br/>
            </w:r>
            <w:r>
              <w:rPr>
                <w:rFonts w:ascii="Times New Roman"/>
                <w:b w:val="false"/>
                <w:i w:val="false"/>
                <w:color w:val="000000"/>
                <w:sz w:val="20"/>
              </w:rPr>
              <w:t xml:space="preserve">бірліктің аумағында немесе </w:t>
            </w:r>
            <w:r>
              <w:br/>
            </w:r>
            <w:r>
              <w:rPr>
                <w:rFonts w:ascii="Times New Roman"/>
                <w:b w:val="false"/>
                <w:i w:val="false"/>
                <w:color w:val="000000"/>
                <w:sz w:val="20"/>
              </w:rPr>
              <w:t xml:space="preserve">корпоративішілік ауыстыру </w:t>
            </w:r>
            <w:r>
              <w:br/>
            </w:r>
            <w:r>
              <w:rPr>
                <w:rFonts w:ascii="Times New Roman"/>
                <w:b w:val="false"/>
                <w:i w:val="false"/>
                <w:color w:val="000000"/>
                <w:sz w:val="20"/>
              </w:rPr>
              <w:t xml:space="preserve">шеңберінде еңбек қызметін </w:t>
            </w:r>
            <w:r>
              <w:br/>
            </w:r>
            <w:r>
              <w:rPr>
                <w:rFonts w:ascii="Times New Roman"/>
                <w:b w:val="false"/>
                <w:i w:val="false"/>
                <w:color w:val="000000"/>
                <w:sz w:val="20"/>
              </w:rPr>
              <w:t xml:space="preserve">жүзеге асыру үшін жұмыс </w:t>
            </w:r>
            <w:r>
              <w:br/>
            </w:r>
            <w:r>
              <w:rPr>
                <w:rFonts w:ascii="Times New Roman"/>
                <w:b w:val="false"/>
                <w:i w:val="false"/>
                <w:color w:val="000000"/>
                <w:sz w:val="20"/>
              </w:rPr>
              <w:t xml:space="preserve">берушілерге шетелдік жұмыс </w:t>
            </w:r>
            <w:r>
              <w:br/>
            </w:r>
            <w:r>
              <w:rPr>
                <w:rFonts w:ascii="Times New Roman"/>
                <w:b w:val="false"/>
                <w:i w:val="false"/>
                <w:color w:val="000000"/>
                <w:sz w:val="20"/>
              </w:rPr>
              <w:t xml:space="preserve">күшін тартуға рұқсат беру және </w:t>
            </w:r>
            <w:r>
              <w:br/>
            </w:r>
            <w:r>
              <w:rPr>
                <w:rFonts w:ascii="Times New Roman"/>
                <w:b w:val="false"/>
                <w:i w:val="false"/>
                <w:color w:val="000000"/>
                <w:sz w:val="20"/>
              </w:rPr>
              <w:t xml:space="preserve">ұзарту"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18 қосымша</w:t>
            </w:r>
          </w:p>
        </w:tc>
      </w:tr>
    </w:tbl>
    <w:p>
      <w:pPr>
        <w:spacing w:after="0"/>
        <w:ind w:left="0"/>
        <w:jc w:val="left"/>
      </w:pPr>
      <w:r>
        <w:rPr>
          <w:rFonts w:ascii="Times New Roman"/>
          <w:b/>
          <w:i w:val="false"/>
          <w:color w:val="000000"/>
        </w:rPr>
        <w:t xml:space="preserve"> Портал арқылы корпоратившілік ауыстыру шеңберінде рұқсатты ұзарту бойынша электрондық мемлекеттік қызмет көрсету кезіндегі бизнес-процестерінің анықтамалығы</w:t>
      </w:r>
    </w:p>
    <w:p>
      <w:pPr>
        <w:spacing w:after="0"/>
        <w:ind w:left="0"/>
        <w:jc w:val="both"/>
      </w:pPr>
      <w:r>
        <w:rPr>
          <w:rFonts w:ascii="Times New Roman"/>
          <w:b w:val="false"/>
          <w:i w:val="false"/>
          <w:color w:val="ff0000"/>
          <w:sz w:val="28"/>
        </w:rPr>
        <w:t xml:space="preserve">
      Ескерту. 18-қосымшаның оң жақтағы жоғары бұрышы жаңа редакцияда - Шығыс Қазақстан облысы әкімдігінің 21.05.2018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 желтоқсандағы № 336 </w:t>
            </w:r>
            <w:r>
              <w:br/>
            </w:r>
            <w:r>
              <w:rPr>
                <w:rFonts w:ascii="Times New Roman"/>
                <w:b w:val="false"/>
                <w:i w:val="false"/>
                <w:color w:val="000000"/>
                <w:sz w:val="20"/>
              </w:rPr>
              <w:t>қаулысымен бекітілген</w:t>
            </w:r>
          </w:p>
        </w:tc>
      </w:tr>
    </w:tbl>
    <w:bookmarkStart w:name="z2048" w:id="390"/>
    <w:p>
      <w:pPr>
        <w:spacing w:after="0"/>
        <w:ind w:left="0"/>
        <w:jc w:val="left"/>
      </w:pPr>
      <w:r>
        <w:rPr>
          <w:rFonts w:ascii="Times New Roman"/>
          <w:b/>
          <w:i w:val="false"/>
          <w:color w:val="000000"/>
        </w:rPr>
        <w:t xml:space="preserve"> "Ақталған адамға куәлік беру" мемлекеттік көрсетілетін қызмет регламенті</w:t>
      </w:r>
    </w:p>
    <w:bookmarkEnd w:id="390"/>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14.02.2019 </w:t>
      </w:r>
      <w:r>
        <w:rPr>
          <w:rFonts w:ascii="Times New Roman"/>
          <w:b w:val="false"/>
          <w:i w:val="false"/>
          <w:color w:val="ff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w:t>
      </w:r>
    </w:p>
    <w:p>
      <w:pPr>
        <w:spacing w:after="0"/>
        <w:ind w:left="0"/>
        <w:jc w:val="left"/>
      </w:pPr>
      <w:r>
        <w:rPr>
          <w:rFonts w:ascii="Times New Roman"/>
          <w:b/>
          <w:i w:val="false"/>
          <w:color w:val="000000"/>
        </w:rPr>
        <w:t xml:space="preserve"> 1. Жалпы ережелер</w:t>
      </w:r>
    </w:p>
    <w:bookmarkStart w:name="z2049" w:id="391"/>
    <w:p>
      <w:pPr>
        <w:spacing w:after="0"/>
        <w:ind w:left="0"/>
        <w:jc w:val="both"/>
      </w:pPr>
      <w:r>
        <w:rPr>
          <w:rFonts w:ascii="Times New Roman"/>
          <w:b w:val="false"/>
          <w:i w:val="false"/>
          <w:color w:val="000000"/>
          <w:sz w:val="28"/>
        </w:rPr>
        <w:t>
      1. "Ақталған адамға куәлік беру" мемлекеттік көрсетілетін қызметін (бұдан әрі – мемлекеттік көрсетілетін қызмет)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391"/>
    <w:bookmarkStart w:name="z7309" w:id="392"/>
    <w:p>
      <w:pPr>
        <w:spacing w:after="0"/>
        <w:ind w:left="0"/>
        <w:jc w:val="both"/>
      </w:pPr>
      <w:r>
        <w:rPr>
          <w:rFonts w:ascii="Times New Roman"/>
          <w:b w:val="false"/>
          <w:i w:val="false"/>
          <w:color w:val="000000"/>
          <w:sz w:val="28"/>
        </w:rPr>
        <w:t>
      Өтінішті қабылдау және мемлекеттік көрсетілетін қызмет нәтижесін беру "Азаматтарға арналған үкімет" мемлекеттік корпорациясы" (бұдан әрі - Мемлекеттік корпорация) коммерциялық емес акционерлік қоғамы арқылы жүзеге асырылады.</w:t>
      </w:r>
    </w:p>
    <w:bookmarkEnd w:id="392"/>
    <w:bookmarkStart w:name="z7310" w:id="393"/>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393"/>
    <w:bookmarkStart w:name="z7311" w:id="394"/>
    <w:p>
      <w:pPr>
        <w:spacing w:after="0"/>
        <w:ind w:left="0"/>
        <w:jc w:val="both"/>
      </w:pPr>
      <w:r>
        <w:rPr>
          <w:rFonts w:ascii="Times New Roman"/>
          <w:b w:val="false"/>
          <w:i w:val="false"/>
          <w:color w:val="000000"/>
          <w:sz w:val="28"/>
        </w:rPr>
        <w:t xml:space="preserve">
      3. Мемлекеттік көрсетілетін қызметтің нәтижесі: "ақталған адамға бірыңғай үлгідегі куәлік беру қағидаларын, ақталған адамның куәлігінің үлгісін бекіту және "Саяси қуғын-сүргінге ұшырап ақталған адамдарды куәлікпен қамтамасыз ету тәртібі туралы" Қазақстан Республикасы Министрлер Кабинетінің 1993 жылғы 22 қазандағы № 1055 қаулысының күші жойылды деп тану туралы" Қазақстан Республикасы Үкіметінің 2015 жылғы 2 сәуірдегі № 184 </w:t>
      </w:r>
      <w:r>
        <w:rPr>
          <w:rFonts w:ascii="Times New Roman"/>
          <w:b w:val="false"/>
          <w:i w:val="false"/>
          <w:color w:val="000000"/>
          <w:sz w:val="28"/>
        </w:rPr>
        <w:t>қаулысымен</w:t>
      </w:r>
      <w:r>
        <w:rPr>
          <w:rFonts w:ascii="Times New Roman"/>
          <w:b w:val="false"/>
          <w:i w:val="false"/>
          <w:color w:val="000000"/>
          <w:sz w:val="28"/>
        </w:rPr>
        <w:t xml:space="preserve"> бекітілген нысан бойынша куәлік немесе оның телнұсқасы.</w:t>
      </w:r>
    </w:p>
    <w:bookmarkEnd w:id="394"/>
    <w:bookmarkStart w:name="z7312" w:id="395"/>
    <w:p>
      <w:pPr>
        <w:spacing w:after="0"/>
        <w:ind w:left="0"/>
        <w:jc w:val="both"/>
      </w:pPr>
      <w:r>
        <w:rPr>
          <w:rFonts w:ascii="Times New Roman"/>
          <w:b w:val="false"/>
          <w:i w:val="false"/>
          <w:color w:val="000000"/>
          <w:sz w:val="28"/>
        </w:rPr>
        <w:t>
      Мемлекеттік көрсетілетін қызмет нәтижесін ұсыну нысаны – қағаз түрінде.</w:t>
      </w:r>
    </w:p>
    <w:bookmarkEnd w:id="395"/>
    <w:bookmarkStart w:name="z7313" w:id="39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96"/>
    <w:bookmarkStart w:name="z7314" w:id="397"/>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"Ақталған адамға куәлік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(Нормативтік құқықтық актілерді мемлекеттік тіркеу тізілімінде тіркелген нөмірі 11342) көрсетілетін қызметті алушымен (немесе нотариалдық расталған сенімхаты бойынша оның өкілі) ұсынылған құжаттар, мемлекеттік көрсетілетін қызмет жөніндегі рәсімді (іс-қимылды) бастау үшін негіз болып табылады.</w:t>
      </w:r>
    </w:p>
    <w:bookmarkEnd w:id="397"/>
    <w:bookmarkStart w:name="z7315" w:id="398"/>
    <w:p>
      <w:pPr>
        <w:spacing w:after="0"/>
        <w:ind w:left="0"/>
        <w:jc w:val="both"/>
      </w:pPr>
      <w:r>
        <w:rPr>
          <w:rFonts w:ascii="Times New Roman"/>
          <w:b w:val="false"/>
          <w:i w:val="false"/>
          <w:color w:val="000000"/>
          <w:sz w:val="28"/>
        </w:rPr>
        <w:t>
      5. Мемлекеттік көрсетілетін қызмет процесінің құрамына кіретін әрбір рәсімнің (іс-қимылдың) мазмұны, оны әрбір құрылымдық бөлімшелердің тұрғысында орындаудың ұзақтығы:</w:t>
      </w:r>
    </w:p>
    <w:bookmarkEnd w:id="398"/>
    <w:p>
      <w:pPr>
        <w:spacing w:after="0"/>
        <w:ind w:left="0"/>
        <w:jc w:val="both"/>
      </w:pPr>
      <w:r>
        <w:rPr>
          <w:rFonts w:ascii="Times New Roman"/>
          <w:b w:val="false"/>
          <w:i w:val="false"/>
          <w:color w:val="000000"/>
          <w:sz w:val="28"/>
        </w:rPr>
        <w:t>
      1-іс-қимыл – көрсетілетін қызмет берушінің маманы Мемлекеттік корпорация қызметкерінен құжаттарды қабылдайды - 30 (отыз) минут;</w:t>
      </w:r>
    </w:p>
    <w:p>
      <w:pPr>
        <w:spacing w:after="0"/>
        <w:ind w:left="0"/>
        <w:jc w:val="both"/>
      </w:pPr>
      <w:r>
        <w:rPr>
          <w:rFonts w:ascii="Times New Roman"/>
          <w:b w:val="false"/>
          <w:i w:val="false"/>
          <w:color w:val="000000"/>
          <w:sz w:val="28"/>
        </w:rPr>
        <w:t>
      2-іс-қимыл – басшы құжаттарды қарайды және жауапты орындаушыны анықтайды – 1 (бір) сағат;</w:t>
      </w:r>
    </w:p>
    <w:p>
      <w:pPr>
        <w:spacing w:after="0"/>
        <w:ind w:left="0"/>
        <w:jc w:val="both"/>
      </w:pPr>
      <w:r>
        <w:rPr>
          <w:rFonts w:ascii="Times New Roman"/>
          <w:b w:val="false"/>
          <w:i w:val="false"/>
          <w:color w:val="000000"/>
          <w:sz w:val="28"/>
        </w:rPr>
        <w:t>
      3-іс-қимыл – жауапты орындаушы құжаттарды қарайды және ақталған адамның куәлігін немесе оның телнұсқасын ресімдейді және басшыға қол қоюға жолдайды – 2 (екі) жұмыс күні;</w:t>
      </w:r>
    </w:p>
    <w:p>
      <w:pPr>
        <w:spacing w:after="0"/>
        <w:ind w:left="0"/>
        <w:jc w:val="both"/>
      </w:pPr>
      <w:r>
        <w:rPr>
          <w:rFonts w:ascii="Times New Roman"/>
          <w:b w:val="false"/>
          <w:i w:val="false"/>
          <w:color w:val="000000"/>
          <w:sz w:val="28"/>
        </w:rPr>
        <w:t>
      4-іс-қимыл – басшы ақталған адамның куәлігіне немесе оның телнұсқасына қол қояды – 1 (бір) жұмыс күні;</w:t>
      </w:r>
    </w:p>
    <w:p>
      <w:pPr>
        <w:spacing w:after="0"/>
        <w:ind w:left="0"/>
        <w:jc w:val="both"/>
      </w:pPr>
      <w:r>
        <w:rPr>
          <w:rFonts w:ascii="Times New Roman"/>
          <w:b w:val="false"/>
          <w:i w:val="false"/>
          <w:color w:val="000000"/>
          <w:sz w:val="28"/>
        </w:rPr>
        <w:t>
      5-іс-қимыл – көрсетілетін қызмет берушінің маманы ақталған адамның куәлігін немесе оның телнұсқасын Мемлекеттік корпорацияға жолдайды. Орындау мерзімі 1 (бір) жұмыс күні.</w:t>
      </w:r>
    </w:p>
    <w:p>
      <w:pPr>
        <w:spacing w:after="0"/>
        <w:ind w:left="0"/>
        <w:jc w:val="both"/>
      </w:pPr>
      <w:r>
        <w:rPr>
          <w:rFonts w:ascii="Times New Roman"/>
          <w:b w:val="false"/>
          <w:i w:val="false"/>
          <w:color w:val="000000"/>
          <w:sz w:val="28"/>
        </w:rPr>
        <w:t xml:space="preserve">
      Мемлекеттік қызметті көрсету мерзімі құжаттардың толық топтамасын көрсетілетін қызметті беруші тіркеген сәттен бастап – 5 (бес) жұмыс күні. </w:t>
      </w:r>
    </w:p>
    <w:bookmarkStart w:name="z7322" w:id="399"/>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мемлекеттiк қызметті көрсету нәтижесi құжаттарды қабылдаған тұлғаның тегін және аты-жөнінің бірінші әріптерін, тіркеген күнді көрсете отырып, үзбелі талон беру болып табылады, олар 2-іс-қимылды орындауды бастау үшiн негiз болады. </w:t>
      </w:r>
    </w:p>
    <w:bookmarkEnd w:id="399"/>
    <w:p>
      <w:pPr>
        <w:spacing w:after="0"/>
        <w:ind w:left="0"/>
        <w:jc w:val="both"/>
      </w:pPr>
      <w:r>
        <w:rPr>
          <w:rFonts w:ascii="Times New Roman"/>
          <w:b w:val="false"/>
          <w:i w:val="false"/>
          <w:color w:val="000000"/>
          <w:sz w:val="28"/>
        </w:rPr>
        <w:t xml:space="preserve">
      Осы Регламенттің 5-тармағында көрсетілген 2-іс-қимыл бойынша мемлекеттiк қызметті көрсету нәтижесi жауапты орындаушыны анықтау болып табылады, ол 3-іс-қимылды орындауды бастау үшiн негiз болады. </w:t>
      </w:r>
    </w:p>
    <w:p>
      <w:pPr>
        <w:spacing w:after="0"/>
        <w:ind w:left="0"/>
        <w:jc w:val="both"/>
      </w:pPr>
      <w:r>
        <w:rPr>
          <w:rFonts w:ascii="Times New Roman"/>
          <w:b w:val="false"/>
          <w:i w:val="false"/>
          <w:color w:val="000000"/>
          <w:sz w:val="28"/>
        </w:rPr>
        <w:t>
      Осы Регламенттің 5-тармағында көрсетілген 3-іс-қимыл бойынша мемлекеттiк қызметті көрсету нәтижесi ақталған адамның куәлігін немесе оның телнұсқасын дайындау болып табылады, ол 4-іс-қимылды орындауды бастау үшiн негiз болады.</w:t>
      </w:r>
    </w:p>
    <w:p>
      <w:pPr>
        <w:spacing w:after="0"/>
        <w:ind w:left="0"/>
        <w:jc w:val="both"/>
      </w:pPr>
      <w:r>
        <w:rPr>
          <w:rFonts w:ascii="Times New Roman"/>
          <w:b w:val="false"/>
          <w:i w:val="false"/>
          <w:color w:val="000000"/>
          <w:sz w:val="28"/>
        </w:rPr>
        <w:t xml:space="preserve">
      Осы Регламенттің 5-тармағында көрсетілген 4-іс-қимыл бойынша мемлекеттiк қызметті көрсету нәтижесi ақталған адамның куәлігіне немесе оның телнұсқасына қол қою болып табылады, ол 5-іс-қимылды орындауды бастау үшiн негiз болады. </w:t>
      </w:r>
    </w:p>
    <w:p>
      <w:pPr>
        <w:spacing w:after="0"/>
        <w:ind w:left="0"/>
        <w:jc w:val="both"/>
      </w:pPr>
      <w:r>
        <w:rPr>
          <w:rFonts w:ascii="Times New Roman"/>
          <w:b w:val="false"/>
          <w:i w:val="false"/>
          <w:color w:val="000000"/>
          <w:sz w:val="28"/>
        </w:rPr>
        <w:t>
      Осы Регламенттің 5-тармағында көрсетілген 5-іс-қимыл бойынша мемлекеттiк қызметті көрсету нәтижесi мемлекеттiк қызмет нәтижесiн Мемлекеттік корпорацияға беру болып табылады.</w:t>
      </w:r>
    </w:p>
    <w:bookmarkStart w:name="z7327" w:id="40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00"/>
    <w:bookmarkStart w:name="z7328" w:id="401"/>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401"/>
    <w:bookmarkStart w:name="z7329" w:id="402"/>
    <w:p>
      <w:pPr>
        <w:spacing w:after="0"/>
        <w:ind w:left="0"/>
        <w:jc w:val="both"/>
      </w:pPr>
      <w:r>
        <w:rPr>
          <w:rFonts w:ascii="Times New Roman"/>
          <w:b w:val="false"/>
          <w:i w:val="false"/>
          <w:color w:val="000000"/>
          <w:sz w:val="28"/>
        </w:rPr>
        <w:t>
      1) көрсетілетін қызметті берушінің басшысы;</w:t>
      </w:r>
    </w:p>
    <w:bookmarkEnd w:id="402"/>
    <w:bookmarkStart w:name="z7330" w:id="403"/>
    <w:p>
      <w:pPr>
        <w:spacing w:after="0"/>
        <w:ind w:left="0"/>
        <w:jc w:val="both"/>
      </w:pPr>
      <w:r>
        <w:rPr>
          <w:rFonts w:ascii="Times New Roman"/>
          <w:b w:val="false"/>
          <w:i w:val="false"/>
          <w:color w:val="000000"/>
          <w:sz w:val="28"/>
        </w:rPr>
        <w:t>
      2) көрсетілетін қызметті берушінің жауапты маманы;</w:t>
      </w:r>
    </w:p>
    <w:bookmarkEnd w:id="403"/>
    <w:bookmarkStart w:name="z7331" w:id="404"/>
    <w:p>
      <w:pPr>
        <w:spacing w:after="0"/>
        <w:ind w:left="0"/>
        <w:jc w:val="both"/>
      </w:pPr>
      <w:r>
        <w:rPr>
          <w:rFonts w:ascii="Times New Roman"/>
          <w:b w:val="false"/>
          <w:i w:val="false"/>
          <w:color w:val="000000"/>
          <w:sz w:val="28"/>
        </w:rPr>
        <w:t>
      3) Мемлекеттік корпорация қызметкері.</w:t>
      </w:r>
    </w:p>
    <w:bookmarkEnd w:id="404"/>
    <w:bookmarkStart w:name="z7332" w:id="405"/>
    <w:p>
      <w:pPr>
        <w:spacing w:after="0"/>
        <w:ind w:left="0"/>
        <w:jc w:val="both"/>
      </w:pPr>
      <w:r>
        <w:rPr>
          <w:rFonts w:ascii="Times New Roman"/>
          <w:b w:val="false"/>
          <w:i w:val="false"/>
          <w:color w:val="000000"/>
          <w:sz w:val="28"/>
        </w:rPr>
        <w:t>
      8. Мемлекеттік қызмет көрсету үшін қажетті әрекеттің сипаттамасы:</w:t>
      </w:r>
    </w:p>
    <w:bookmarkEnd w:id="405"/>
    <w:bookmarkStart w:name="z7333" w:id="406"/>
    <w:p>
      <w:pPr>
        <w:spacing w:after="0"/>
        <w:ind w:left="0"/>
        <w:jc w:val="both"/>
      </w:pPr>
      <w:r>
        <w:rPr>
          <w:rFonts w:ascii="Times New Roman"/>
          <w:b w:val="false"/>
          <w:i w:val="false"/>
          <w:color w:val="000000"/>
          <w:sz w:val="28"/>
        </w:rPr>
        <w:t>
      1) көрсетілетін қызметті берушінің маманы Мемлекеттік корпорация қызметкерінен құжаттарды қабылдайды – 30 (отыз) минут;</w:t>
      </w:r>
    </w:p>
    <w:bookmarkEnd w:id="406"/>
    <w:bookmarkStart w:name="z7334" w:id="407"/>
    <w:p>
      <w:pPr>
        <w:spacing w:after="0"/>
        <w:ind w:left="0"/>
        <w:jc w:val="both"/>
      </w:pPr>
      <w:r>
        <w:rPr>
          <w:rFonts w:ascii="Times New Roman"/>
          <w:b w:val="false"/>
          <w:i w:val="false"/>
          <w:color w:val="000000"/>
          <w:sz w:val="28"/>
        </w:rPr>
        <w:t>
      2) басшы құжаттарды қарайды және жауапты орындаушыны белгілейді – 1 (бір) сағат;</w:t>
      </w:r>
    </w:p>
    <w:bookmarkEnd w:id="407"/>
    <w:bookmarkStart w:name="z7335" w:id="408"/>
    <w:p>
      <w:pPr>
        <w:spacing w:after="0"/>
        <w:ind w:left="0"/>
        <w:jc w:val="both"/>
      </w:pPr>
      <w:r>
        <w:rPr>
          <w:rFonts w:ascii="Times New Roman"/>
          <w:b w:val="false"/>
          <w:i w:val="false"/>
          <w:color w:val="000000"/>
          <w:sz w:val="28"/>
        </w:rPr>
        <w:t>
      3) жауапты орындаушы құжаттарды қарайды және ақталған адамның куәлігін немесе оның телнұсқасын ресімдейді және басшыға қол қоюға жолдайды – 2 (екі) жұмыс күні;</w:t>
      </w:r>
    </w:p>
    <w:bookmarkEnd w:id="408"/>
    <w:bookmarkStart w:name="z7336" w:id="409"/>
    <w:p>
      <w:pPr>
        <w:spacing w:after="0"/>
        <w:ind w:left="0"/>
        <w:jc w:val="both"/>
      </w:pPr>
      <w:r>
        <w:rPr>
          <w:rFonts w:ascii="Times New Roman"/>
          <w:b w:val="false"/>
          <w:i w:val="false"/>
          <w:color w:val="000000"/>
          <w:sz w:val="28"/>
        </w:rPr>
        <w:t>
      4) басшы ақталған адамның куәлігіне немесе оның телнұсқасына қол қояды – 1 (бір) жұмыс күні;</w:t>
      </w:r>
    </w:p>
    <w:bookmarkEnd w:id="409"/>
    <w:bookmarkStart w:name="z7337" w:id="410"/>
    <w:p>
      <w:pPr>
        <w:spacing w:after="0"/>
        <w:ind w:left="0"/>
        <w:jc w:val="both"/>
      </w:pPr>
      <w:r>
        <w:rPr>
          <w:rFonts w:ascii="Times New Roman"/>
          <w:b w:val="false"/>
          <w:i w:val="false"/>
          <w:color w:val="000000"/>
          <w:sz w:val="28"/>
        </w:rPr>
        <w:t>
      5) көрсетілетін қызмет берушінің маманы ақталған адамның куәлігін немесе оның телнұсқасын Мемлекеттік корпорацияға жолдайды. Орындалу ұзақтығы - 1 (бір) жұмыс күні.</w:t>
      </w:r>
    </w:p>
    <w:bookmarkEnd w:id="410"/>
    <w:bookmarkStart w:name="z7338" w:id="411"/>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11"/>
    <w:bookmarkStart w:name="z7339" w:id="412"/>
    <w:p>
      <w:pPr>
        <w:spacing w:after="0"/>
        <w:ind w:left="0"/>
        <w:jc w:val="both"/>
      </w:pPr>
      <w:r>
        <w:rPr>
          <w:rFonts w:ascii="Times New Roman"/>
          <w:b w:val="false"/>
          <w:i w:val="false"/>
          <w:color w:val="000000"/>
          <w:sz w:val="28"/>
        </w:rPr>
        <w:t>
      9. Мемлекеттік корпорация арқылы мемлекеттік қызмет көрсету нәтижесін алу:</w:t>
      </w:r>
    </w:p>
    <w:bookmarkEnd w:id="412"/>
    <w:bookmarkStart w:name="z7340" w:id="413"/>
    <w:p>
      <w:pPr>
        <w:spacing w:after="0"/>
        <w:ind w:left="0"/>
        <w:jc w:val="both"/>
      </w:pPr>
      <w:r>
        <w:rPr>
          <w:rFonts w:ascii="Times New Roman"/>
          <w:b w:val="false"/>
          <w:i w:val="false"/>
          <w:color w:val="000000"/>
          <w:sz w:val="28"/>
        </w:rPr>
        <w:t>
      Мемлекеттік корпорациямен өзара іс-қимылдың реттілігі мен мерзімдері, оның ішінде мемлекеттік қызметтер көрсету мәселелері бойынша көрсетілетін қызметті берушілердің сұрау салуларын қалыптастыру және жолдау:</w:t>
      </w:r>
    </w:p>
    <w:bookmarkEnd w:id="413"/>
    <w:p>
      <w:pPr>
        <w:spacing w:after="0"/>
        <w:ind w:left="0"/>
        <w:jc w:val="both"/>
      </w:pPr>
      <w:r>
        <w:rPr>
          <w:rFonts w:ascii="Times New Roman"/>
          <w:b w:val="false"/>
          <w:i w:val="false"/>
          <w:color w:val="000000"/>
          <w:sz w:val="28"/>
        </w:rPr>
        <w:t xml:space="preserve">
      1-іс-қимыл –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өзімен бірге алып Мемлекеттік корпорацияға жүгінеді. Тиісті құжаттардың қабылданғаны туралы үзбелі талон беріледі. Орындалу ұзақтығы – 15 (он бес) минут;</w:t>
      </w:r>
    </w:p>
    <w:p>
      <w:pPr>
        <w:spacing w:after="0"/>
        <w:ind w:left="0"/>
        <w:jc w:val="both"/>
      </w:pPr>
      <w:r>
        <w:rPr>
          <w:rFonts w:ascii="Times New Roman"/>
          <w:b w:val="false"/>
          <w:i w:val="false"/>
          <w:color w:val="000000"/>
          <w:sz w:val="28"/>
        </w:rPr>
        <w:t>
      2-іс-қимыл - Мемлекеттік корпорация қызметкерінің қызмет берушіге құжаттар топтамасын жеткізуі. Орындалу ұзақтығы – 1 (бір) жұмыс күні;</w:t>
      </w:r>
    </w:p>
    <w:p>
      <w:pPr>
        <w:spacing w:after="0"/>
        <w:ind w:left="0"/>
        <w:jc w:val="both"/>
      </w:pPr>
      <w:r>
        <w:rPr>
          <w:rFonts w:ascii="Times New Roman"/>
          <w:b w:val="false"/>
          <w:i w:val="false"/>
          <w:color w:val="000000"/>
          <w:sz w:val="28"/>
        </w:rPr>
        <w:t>
      3-іс-қимыл – көрсетілетін қызмет берушінің маманы Мемлекеттік корпорация қызметкерінен құжаттар топтамасын қабылдайды және өтінішті тіркейді. Орындалу ұзақтығы 15 (он бес) минут;</w:t>
      </w:r>
    </w:p>
    <w:p>
      <w:pPr>
        <w:spacing w:after="0"/>
        <w:ind w:left="0"/>
        <w:jc w:val="both"/>
      </w:pPr>
      <w:r>
        <w:rPr>
          <w:rFonts w:ascii="Times New Roman"/>
          <w:b w:val="false"/>
          <w:i w:val="false"/>
          <w:color w:val="000000"/>
          <w:sz w:val="28"/>
        </w:rPr>
        <w:t>
      4-іс-қимыл – көрсетілетін қызмет берушінің маманы құжаттарды қарайды және ақталған адамның куәлігін немесе оның телнұсқасын ресімдейді және басшыға қол қою үшін береді – 2 (екі) жұмыс күні;</w:t>
      </w:r>
    </w:p>
    <w:p>
      <w:pPr>
        <w:spacing w:after="0"/>
        <w:ind w:left="0"/>
        <w:jc w:val="both"/>
      </w:pPr>
      <w:r>
        <w:rPr>
          <w:rFonts w:ascii="Times New Roman"/>
          <w:b w:val="false"/>
          <w:i w:val="false"/>
          <w:color w:val="000000"/>
          <w:sz w:val="28"/>
        </w:rPr>
        <w:t>
      5-іс-қимыл – басшы ақталған адамның куәлігіне немесе оның телнұсқасына қол қояды – 1 (бір) жұмыс күні;</w:t>
      </w:r>
    </w:p>
    <w:p>
      <w:pPr>
        <w:spacing w:after="0"/>
        <w:ind w:left="0"/>
        <w:jc w:val="both"/>
      </w:pPr>
      <w:r>
        <w:rPr>
          <w:rFonts w:ascii="Times New Roman"/>
          <w:b w:val="false"/>
          <w:i w:val="false"/>
          <w:color w:val="000000"/>
          <w:sz w:val="28"/>
        </w:rPr>
        <w:t>
      6-іс-қимыл – көрсетілетін қызмет берушінің маманы ақталған адамның куәлігін немесе оның телнұсқасын Мемлекеттік корпорацияға жолдайды. Орындалу ұзақтығы – 1 (бір) жұмыс күні;</w:t>
      </w:r>
    </w:p>
    <w:p>
      <w:pPr>
        <w:spacing w:after="0"/>
        <w:ind w:left="0"/>
        <w:jc w:val="both"/>
      </w:pPr>
      <w:r>
        <w:rPr>
          <w:rFonts w:ascii="Times New Roman"/>
          <w:b w:val="false"/>
          <w:i w:val="false"/>
          <w:color w:val="000000"/>
          <w:sz w:val="28"/>
        </w:rPr>
        <w:t>
      7-іс-қимыл – Мемлекеттік корпорация қызметкері қызмет алушыға ақталған адамның куәлігін немесе оның телнұсқасын береді. Орындау ұзақтығы – 20 (жиырма) минут.</w:t>
      </w:r>
    </w:p>
    <w:p>
      <w:pPr>
        <w:spacing w:after="0"/>
        <w:ind w:left="0"/>
        <w:jc w:val="both"/>
      </w:pPr>
      <w:r>
        <w:rPr>
          <w:rFonts w:ascii="Times New Roman"/>
          <w:b w:val="false"/>
          <w:i w:val="false"/>
          <w:color w:val="000000"/>
          <w:sz w:val="28"/>
        </w:rPr>
        <w:t>
      Мемлекеттік қызметті көрсету мерзімі қызмет алушы Мемлекеттік корпорацияға жүгінген кезде қызмет беруші қызмет алушының толық құжаттар топтамасын тіркеген күннен бастап – 5 (бес) жұмыс күні.</w:t>
      </w:r>
    </w:p>
    <w:bookmarkStart w:name="z7349" w:id="414"/>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 берушінің толық сипаттамасы құрылымдылық бөлімшелерінің (қызметкерлерінің) өзара іс-қимылдарының, сондай-ақ өзге де қызмет берушілермен өзара іс-қимыл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көрсетіледі және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"электрондық үкімет" веб-порталында, көрсетілетін қызметті берушінің интернет-ресурстарында орналастырылады.</w:t>
      </w:r>
    </w:p>
    <w:bookmarkEnd w:id="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"Ақталған адамға куәлік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қосымша</w:t>
            </w:r>
          </w:p>
        </w:tc>
      </w:tr>
    </w:tbl>
    <w:bookmarkStart w:name="z7351" w:id="415"/>
    <w:p>
      <w:pPr>
        <w:spacing w:after="0"/>
        <w:ind w:left="0"/>
        <w:jc w:val="left"/>
      </w:pPr>
      <w:r>
        <w:rPr>
          <w:rFonts w:ascii="Times New Roman"/>
          <w:b/>
          <w:i w:val="false"/>
          <w:color w:val="000000"/>
        </w:rPr>
        <w:t xml:space="preserve"> Мемлекеттік корпорация арқылы мемлекеттік қызмет көрсету бизнес-процестерінің анықтамалығы.</w:t>
      </w:r>
    </w:p>
    <w:bookmarkEnd w:id="415"/>
    <w:bookmarkStart w:name="z7352" w:id="416"/>
    <w:p>
      <w:pPr>
        <w:spacing w:after="0"/>
        <w:ind w:left="0"/>
        <w:jc w:val="both"/>
      </w:pPr>
      <w:r>
        <w:rPr>
          <w:rFonts w:ascii="Times New Roman"/>
          <w:b w:val="false"/>
          <w:i w:val="false"/>
          <w:color w:val="000000"/>
          <w:sz w:val="28"/>
        </w:rPr>
        <w:t xml:space="preserve">
      </w:t>
      </w:r>
    </w:p>
    <w:bookmarkEnd w:id="416"/>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53" w:id="417"/>
    <w:p>
      <w:pPr>
        <w:spacing w:after="0"/>
        <w:ind w:left="0"/>
        <w:jc w:val="left"/>
      </w:pPr>
      <w:r>
        <w:rPr>
          <w:rFonts w:ascii="Times New Roman"/>
          <w:b/>
          <w:i w:val="false"/>
          <w:color w:val="000000"/>
        </w:rPr>
        <w:t xml:space="preserve"> Шартты белгілер:</w:t>
      </w:r>
    </w:p>
    <w:bookmarkEnd w:id="417"/>
    <w:bookmarkStart w:name="z7354"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68326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8326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 желтоқсандағы № 336 </w:t>
            </w:r>
            <w:r>
              <w:br/>
            </w:r>
            <w:r>
              <w:rPr>
                <w:rFonts w:ascii="Times New Roman"/>
                <w:b w:val="false"/>
                <w:i w:val="false"/>
                <w:color w:val="000000"/>
                <w:sz w:val="20"/>
              </w:rPr>
              <w:t>қаулысымен бекітілген</w:t>
            </w:r>
          </w:p>
        </w:tc>
      </w:tr>
    </w:tbl>
    <w:bookmarkStart w:name="z2140" w:id="419"/>
    <w:p>
      <w:pPr>
        <w:spacing w:after="0"/>
        <w:ind w:left="0"/>
        <w:jc w:val="left"/>
      </w:pPr>
      <w:r>
        <w:rPr>
          <w:rFonts w:ascii="Times New Roman"/>
          <w:b/>
          <w:i w:val="false"/>
          <w:color w:val="000000"/>
        </w:rPr>
        <w:t xml:space="preserve"> "Жұмыс іздеп жүрген адамдарды тіркеу" мемлекеттік көрсетілетін қызмет регламенті</w:t>
      </w:r>
    </w:p>
    <w:bookmarkEnd w:id="419"/>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14.02.2019 </w:t>
      </w:r>
      <w:r>
        <w:rPr>
          <w:rFonts w:ascii="Times New Roman"/>
          <w:b w:val="false"/>
          <w:i w:val="false"/>
          <w:color w:val="ff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141" w:id="420"/>
    <w:p>
      <w:pPr>
        <w:spacing w:after="0"/>
        <w:ind w:left="0"/>
        <w:jc w:val="left"/>
      </w:pPr>
      <w:r>
        <w:rPr>
          <w:rFonts w:ascii="Times New Roman"/>
          <w:b/>
          <w:i w:val="false"/>
          <w:color w:val="000000"/>
        </w:rPr>
        <w:t xml:space="preserve"> 1. Жалпы ережелер</w:t>
      </w:r>
    </w:p>
    <w:bookmarkEnd w:id="420"/>
    <w:bookmarkStart w:name="z2142" w:id="421"/>
    <w:p>
      <w:pPr>
        <w:spacing w:after="0"/>
        <w:ind w:left="0"/>
        <w:jc w:val="both"/>
      </w:pPr>
      <w:r>
        <w:rPr>
          <w:rFonts w:ascii="Times New Roman"/>
          <w:b w:val="false"/>
          <w:i w:val="false"/>
          <w:color w:val="000000"/>
          <w:sz w:val="28"/>
        </w:rPr>
        <w:t>
      1. "Жұмыс іздеп жүрген адамдарды тіркеу" мемлекеттік көрсетілетін қызметін (бұдан әрі – мемлекеттік көрсетілетін қызмет) Халықты жұмыспен қамту орталықтары (бұдан әрі – көрсетілетін қызметті беруші) көрсетеді.</w:t>
      </w:r>
    </w:p>
    <w:bookmarkEnd w:id="421"/>
    <w:bookmarkStart w:name="z7356" w:id="422"/>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bookmarkEnd w:id="422"/>
    <w:bookmarkStart w:name="z7357" w:id="423"/>
    <w:p>
      <w:pPr>
        <w:spacing w:after="0"/>
        <w:ind w:left="0"/>
        <w:jc w:val="both"/>
      </w:pPr>
      <w:r>
        <w:rPr>
          <w:rFonts w:ascii="Times New Roman"/>
          <w:b w:val="false"/>
          <w:i w:val="false"/>
          <w:color w:val="000000"/>
          <w:sz w:val="28"/>
        </w:rPr>
        <w:t>
      1) көрсетілетін қызметті беруші;</w:t>
      </w:r>
    </w:p>
    <w:bookmarkEnd w:id="423"/>
    <w:bookmarkStart w:name="z7358" w:id="42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424"/>
    <w:bookmarkStart w:name="z7359" w:id="425"/>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425"/>
    <w:bookmarkStart w:name="z7360" w:id="426"/>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426"/>
    <w:bookmarkStart w:name="z7361" w:id="427"/>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іздеп жүрген адамдарды тіркеу" мемлекеттік көрсетілетін қызмет стандартына (бұдан әрі - стандарт) (Нормативтік құқықтық актілерді мемлекеттік тіркеу тізілімінде тіркелген нөмірі 11342) қосымшаға сәйкес жұмыс іздеп жүрген адам ретінде тіркеу туралы қағаз және электрондық түрдегі хабарлама (әрі қарай - хабарлама) не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427"/>
    <w:bookmarkStart w:name="z7362" w:id="428"/>
    <w:p>
      <w:pPr>
        <w:spacing w:after="0"/>
        <w:ind w:left="0"/>
        <w:jc w:val="left"/>
      </w:pPr>
      <w:r>
        <w:rPr>
          <w:rFonts w:ascii="Times New Roman"/>
          <w:b/>
          <w:i w:val="false"/>
          <w:color w:val="000000"/>
        </w:rPr>
        <w:t xml:space="preserve"> 2. Мемлекеттiк көрсетілетін қызмет процесiнде көрсетiлетiн қызметтi берушiнiң құрылымдық бөлiмшелерiнiң (қызметкерлерiнiң) iс-қимыл тәртiбiн сипаттау</w:t>
      </w:r>
    </w:p>
    <w:bookmarkEnd w:id="428"/>
    <w:bookmarkStart w:name="z7363" w:id="429"/>
    <w:p>
      <w:pPr>
        <w:spacing w:after="0"/>
        <w:ind w:left="0"/>
        <w:jc w:val="both"/>
      </w:pPr>
      <w:r>
        <w:rPr>
          <w:rFonts w:ascii="Times New Roman"/>
          <w:b w:val="false"/>
          <w:i w:val="false"/>
          <w:color w:val="000000"/>
          <w:sz w:val="28"/>
        </w:rPr>
        <w:t xml:space="preserve">
      4. Мемлекеттiк қызмет көрсету бойынша iс-қимылды бастауға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ұсынуы негiз болып табылады.</w:t>
      </w:r>
    </w:p>
    <w:bookmarkEnd w:id="429"/>
    <w:bookmarkStart w:name="z7364" w:id="430"/>
    <w:p>
      <w:pPr>
        <w:spacing w:after="0"/>
        <w:ind w:left="0"/>
        <w:jc w:val="both"/>
      </w:pPr>
      <w:r>
        <w:rPr>
          <w:rFonts w:ascii="Times New Roman"/>
          <w:b w:val="false"/>
          <w:i w:val="false"/>
          <w:color w:val="000000"/>
          <w:sz w:val="28"/>
        </w:rPr>
        <w:t>
      5. Мемлекеттiк қызмет көрсету процесiнiң құрамына кiретiн iс-қимылдардың мазмұны, орындалу ұзақтығы:</w:t>
      </w:r>
    </w:p>
    <w:bookmarkEnd w:id="430"/>
    <w:p>
      <w:pPr>
        <w:spacing w:after="0"/>
        <w:ind w:left="0"/>
        <w:jc w:val="both"/>
      </w:pPr>
      <w:r>
        <w:rPr>
          <w:rFonts w:ascii="Times New Roman"/>
          <w:b w:val="false"/>
          <w:i w:val="false"/>
          <w:color w:val="000000"/>
          <w:sz w:val="28"/>
        </w:rPr>
        <w:t>
      1 - іс-қимыл – көрсетілетін қызметті берушінің кеңсе маманы құжаттарды қабылдайды. Орындалу ұзақтығы – 30 (отыз) минут;</w:t>
      </w:r>
    </w:p>
    <w:p>
      <w:pPr>
        <w:spacing w:after="0"/>
        <w:ind w:left="0"/>
        <w:jc w:val="both"/>
      </w:pPr>
      <w:r>
        <w:rPr>
          <w:rFonts w:ascii="Times New Roman"/>
          <w:b w:val="false"/>
          <w:i w:val="false"/>
          <w:color w:val="000000"/>
          <w:sz w:val="28"/>
        </w:rPr>
        <w:t xml:space="preserve">
      1 шарт -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көрсетілетін қызметті алушы құжаттардың толық топтамасын ұсынбаған және (немесе) қолданылу мерзімі өтіп кеткен құжаттар ұсынған жағдайларда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 іс-қимыл – "Еңбек нарығы" автоматтандырылған ақпараттық жүйесіне (бұдан әрі – "Еңбек нарығы" ААЖ) - көрсетілетін қызмет алушының жеке құжаттарын енгізу. Орындалу ұзақтығы – 20 (жиырма) минут;</w:t>
      </w:r>
    </w:p>
    <w:p>
      <w:pPr>
        <w:spacing w:after="0"/>
        <w:ind w:left="0"/>
        <w:jc w:val="both"/>
      </w:pPr>
      <w:r>
        <w:rPr>
          <w:rFonts w:ascii="Times New Roman"/>
          <w:b w:val="false"/>
          <w:i w:val="false"/>
          <w:color w:val="000000"/>
          <w:sz w:val="28"/>
        </w:rPr>
        <w:t>
      3 - іс-қимыл – көрсетілетін қызметті беруші маманының көрсетілетін қызметті алушының еңбек қызметінің болмауын тексеруі, жұмыс іздеп жүрген адам ретінде тіркеу туралы шешім қабылдауы. Орындалу ұзақтығы – 4 (төрт) сағат;</w:t>
      </w:r>
    </w:p>
    <w:p>
      <w:pPr>
        <w:spacing w:after="0"/>
        <w:ind w:left="0"/>
        <w:jc w:val="both"/>
      </w:pPr>
      <w:r>
        <w:rPr>
          <w:rFonts w:ascii="Times New Roman"/>
          <w:b w:val="false"/>
          <w:i w:val="false"/>
          <w:color w:val="000000"/>
          <w:sz w:val="28"/>
        </w:rPr>
        <w:t>
      4 - іс-қимыл - мемлекеттік көрсетілетін қызметтің нәтижесін қалыптастыру. Орындалу ұзақтығы – 2 (екі) сағат;</w:t>
      </w:r>
    </w:p>
    <w:p>
      <w:pPr>
        <w:spacing w:after="0"/>
        <w:ind w:left="0"/>
        <w:jc w:val="both"/>
      </w:pPr>
      <w:r>
        <w:rPr>
          <w:rFonts w:ascii="Times New Roman"/>
          <w:b w:val="false"/>
          <w:i w:val="false"/>
          <w:color w:val="000000"/>
          <w:sz w:val="28"/>
        </w:rPr>
        <w:t>
      5 - іс-қимыл – мемлекеттік көрсетілетін қызмет нәтижесін беру. Орындалу ұзақтығы – 20 (жиырма) минут.</w:t>
      </w:r>
    </w:p>
    <w:p>
      <w:pPr>
        <w:spacing w:after="0"/>
        <w:ind w:left="0"/>
        <w:jc w:val="both"/>
      </w:pPr>
      <w:r>
        <w:rPr>
          <w:rFonts w:ascii="Times New Roman"/>
          <w:b w:val="false"/>
          <w:i w:val="false"/>
          <w:color w:val="000000"/>
          <w:sz w:val="28"/>
        </w:rPr>
        <w:t>
      Мемлекеттік қызмет көрсету мерзімі көрсетілетін қызметті алушының көрсетілетін қызметті берушіге құжаттар топтамасын тапсырған сәттен бастап – 1 (бір) жұмыс күні.</w:t>
      </w:r>
    </w:p>
    <w:bookmarkStart w:name="z7372" w:id="431"/>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нәтижесi құжаттарды қабылдау болып табылады, ол 2-ші іс-қимылды орындауды бастау үшін негіз болады.</w:t>
      </w:r>
    </w:p>
    <w:bookmarkEnd w:id="431"/>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қызмет көрсету нәтижесi "Еңбек нарығы" ААЖ ақпараттық жүйесіне көрсетілетін қызмет алушының жеке құжаттарын кіргізу болып табылады, ол 3-ші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нәтижесi қызмет алушының еңбек қызметінің болмауын тексеру, жұмыс іздеп жүрген адам ретінде тіркеу туралы шешім қабылдау болып табылады, ол 4-ші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қызмет көрсету нәтижесi мемлекеттік көрсетілетін қызметтің нәтижесін қалыптастыру болып табылады, ол 5-ші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мемлекеттік қызмет көрсету нәтижесi мемлекеттік көрсетілетін қызмет нәтижесін беру болып табылады.</w:t>
      </w:r>
    </w:p>
    <w:bookmarkStart w:name="z7377" w:id="432"/>
    <w:p>
      <w:pPr>
        <w:spacing w:after="0"/>
        <w:ind w:left="0"/>
        <w:jc w:val="left"/>
      </w:pPr>
      <w:r>
        <w:rPr>
          <w:rFonts w:ascii="Times New Roman"/>
          <w:b/>
          <w:i w:val="false"/>
          <w:color w:val="000000"/>
        </w:rPr>
        <w:t xml:space="preserve"> 3. Мемлекеттiк көрсетілетін қызмет процесiнде мемлекеттік көрсетілетін қызметті берушінiң құрылымдық бөлiмшелерiнiң (қызметкерлерiнiң) өзара iс-қимыл тәртiбiн сипаттау</w:t>
      </w:r>
    </w:p>
    <w:bookmarkEnd w:id="432"/>
    <w:bookmarkStart w:name="z7378" w:id="433"/>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қызметті берушінiң құрылымдық бөлiмшелерiнiң (қызметкерлерінің) тiзбесi:</w:t>
      </w:r>
    </w:p>
    <w:bookmarkEnd w:id="433"/>
    <w:bookmarkStart w:name="z7379" w:id="434"/>
    <w:p>
      <w:pPr>
        <w:spacing w:after="0"/>
        <w:ind w:left="0"/>
        <w:jc w:val="both"/>
      </w:pPr>
      <w:r>
        <w:rPr>
          <w:rFonts w:ascii="Times New Roman"/>
          <w:b w:val="false"/>
          <w:i w:val="false"/>
          <w:color w:val="000000"/>
          <w:sz w:val="28"/>
        </w:rPr>
        <w:t>
      көрсетілетін қызметті берушінің маманы.</w:t>
      </w:r>
    </w:p>
    <w:bookmarkEnd w:id="434"/>
    <w:bookmarkStart w:name="z7380" w:id="435"/>
    <w:p>
      <w:pPr>
        <w:spacing w:after="0"/>
        <w:ind w:left="0"/>
        <w:jc w:val="both"/>
      </w:pPr>
      <w:r>
        <w:rPr>
          <w:rFonts w:ascii="Times New Roman"/>
          <w:b w:val="false"/>
          <w:i w:val="false"/>
          <w:color w:val="000000"/>
          <w:sz w:val="28"/>
        </w:rPr>
        <w:t>
      8. Мемлекеттiк қызметті көрсету үшiн қажеттi iс-қимылдардың сипаттамасы:</w:t>
      </w:r>
    </w:p>
    <w:bookmarkEnd w:id="435"/>
    <w:p>
      <w:pPr>
        <w:spacing w:after="0"/>
        <w:ind w:left="0"/>
        <w:jc w:val="both"/>
      </w:pPr>
      <w:r>
        <w:rPr>
          <w:rFonts w:ascii="Times New Roman"/>
          <w:b w:val="false"/>
          <w:i w:val="false"/>
          <w:color w:val="000000"/>
          <w:sz w:val="28"/>
        </w:rPr>
        <w:t>
      1 - іс-қимыл – көрсетілетін қызметті берушінің кеңсе маманы құжаттарды қабылдайды. Орындалу ұзақтығы – 30 (отыз) минут;</w:t>
      </w:r>
    </w:p>
    <w:p>
      <w:pPr>
        <w:spacing w:after="0"/>
        <w:ind w:left="0"/>
        <w:jc w:val="both"/>
      </w:pPr>
      <w:r>
        <w:rPr>
          <w:rFonts w:ascii="Times New Roman"/>
          <w:b w:val="false"/>
          <w:i w:val="false"/>
          <w:color w:val="000000"/>
          <w:sz w:val="28"/>
        </w:rPr>
        <w:t>
      2 - іс-қимыл – "Еңбек нарығы" ААЖ ақпараттық жүйесіне көрсетілетін қызмет алушының жеке құжаттарын кіргізу. Орындалу ұзақтығы – 20 (жиырма) минут;</w:t>
      </w:r>
    </w:p>
    <w:p>
      <w:pPr>
        <w:spacing w:after="0"/>
        <w:ind w:left="0"/>
        <w:jc w:val="both"/>
      </w:pPr>
      <w:r>
        <w:rPr>
          <w:rFonts w:ascii="Times New Roman"/>
          <w:b w:val="false"/>
          <w:i w:val="false"/>
          <w:color w:val="000000"/>
          <w:sz w:val="28"/>
        </w:rPr>
        <w:t>
      3 - іс-қимыл – көрсетілетін қызметті беруші маманының көрсетілетін қызметті алушының еңбек қызметінің болмауын тексеру, жұмыс іздеп жүрген адам ретінде тіркеу туралы шешім қабылдауы. Орындалу ұзақтығы – 4 (төрт) сағат;</w:t>
      </w:r>
    </w:p>
    <w:p>
      <w:pPr>
        <w:spacing w:after="0"/>
        <w:ind w:left="0"/>
        <w:jc w:val="both"/>
      </w:pPr>
      <w:r>
        <w:rPr>
          <w:rFonts w:ascii="Times New Roman"/>
          <w:b w:val="false"/>
          <w:i w:val="false"/>
          <w:color w:val="000000"/>
          <w:sz w:val="28"/>
        </w:rPr>
        <w:t>
      4 - іс-қимыл - көрсетілетін қызметті беруші маманының мемлекеттік көрсетілетін қызметтің нәтижесін қалыптастыруы. Орындалу ұзақтығы – 2 (екі) сағат;</w:t>
      </w:r>
    </w:p>
    <w:p>
      <w:pPr>
        <w:spacing w:after="0"/>
        <w:ind w:left="0"/>
        <w:jc w:val="both"/>
      </w:pPr>
      <w:r>
        <w:rPr>
          <w:rFonts w:ascii="Times New Roman"/>
          <w:b w:val="false"/>
          <w:i w:val="false"/>
          <w:color w:val="000000"/>
          <w:sz w:val="28"/>
        </w:rPr>
        <w:t>
      5 - іс-қимыл – көрсетілетін қызметті беруші маманының мемлекеттік көрсетілетін қызмет нәтижесін беруі. Орындалу ұзақтығы – 20 (жиырма) минут.</w:t>
      </w:r>
    </w:p>
    <w:bookmarkStart w:name="z7386" w:id="436"/>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көрсетілетін қызмет процесiнде ақпараттық жүйелердi пайдалану тәртiбiн сипаттау</w:t>
      </w:r>
    </w:p>
    <w:bookmarkEnd w:id="436"/>
    <w:bookmarkStart w:name="z7387" w:id="437"/>
    <w:p>
      <w:pPr>
        <w:spacing w:after="0"/>
        <w:ind w:left="0"/>
        <w:jc w:val="both"/>
      </w:pPr>
      <w:r>
        <w:rPr>
          <w:rFonts w:ascii="Times New Roman"/>
          <w:b w:val="false"/>
          <w:i w:val="false"/>
          <w:color w:val="000000"/>
          <w:sz w:val="28"/>
        </w:rPr>
        <w:t xml:space="preserve">
      9.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ұсынған кезде мемлекеттік көрсетілетін қызметті алу үшін портал арқылы жүгінуге құқылы.</w:t>
      </w:r>
    </w:p>
    <w:bookmarkEnd w:id="437"/>
    <w:bookmarkStart w:name="z7388" w:id="438"/>
    <w:p>
      <w:pPr>
        <w:spacing w:after="0"/>
        <w:ind w:left="0"/>
        <w:jc w:val="both"/>
      </w:pPr>
      <w:r>
        <w:rPr>
          <w:rFonts w:ascii="Times New Roman"/>
          <w:b w:val="false"/>
          <w:i w:val="false"/>
          <w:color w:val="000000"/>
          <w:sz w:val="28"/>
        </w:rPr>
        <w:t xml:space="preserve">
      10. Көрсетілетін қызметті беруші және көрсетілетін қызметті алушының портал арқылы рұқсат беру бойынша мемлекеттiк қызмет көрсету кезіндегі рәсімдердің (iс-қимылдарының) реттiлiгi мен мерзiмдерi: </w:t>
      </w:r>
    </w:p>
    <w:bookmarkEnd w:id="438"/>
    <w:p>
      <w:pPr>
        <w:spacing w:after="0"/>
        <w:ind w:left="0"/>
        <w:jc w:val="both"/>
      </w:pPr>
      <w:r>
        <w:rPr>
          <w:rFonts w:ascii="Times New Roman"/>
          <w:b w:val="false"/>
          <w:i w:val="false"/>
          <w:color w:val="000000"/>
          <w:sz w:val="28"/>
        </w:rPr>
        <w:t>
      1 - іс-қимыл – көрсетілетін қызметті алушының жеке сәйкестендіру нөмірі және пароль көмегімен порталда авторлануы. Орындалу ұзақтығы – 5 (бес) минут;</w:t>
      </w:r>
    </w:p>
    <w:p>
      <w:pPr>
        <w:spacing w:after="0"/>
        <w:ind w:left="0"/>
        <w:jc w:val="both"/>
      </w:pPr>
      <w:r>
        <w:rPr>
          <w:rFonts w:ascii="Times New Roman"/>
          <w:b w:val="false"/>
          <w:i w:val="false"/>
          <w:color w:val="000000"/>
          <w:sz w:val="28"/>
        </w:rPr>
        <w:t>
      2 - іс-қимыл - көрсетілетін қызметті алушының осы Регламентте көрсетілген мемлекеттік қызметті таңдауы, жұмыс іздеп жүрген адам ретінде тіркеу нысанын экранға шығару және толтыру. Орындалу ұзақтығы - 15 (он бес) минут;</w:t>
      </w:r>
    </w:p>
    <w:p>
      <w:pPr>
        <w:spacing w:after="0"/>
        <w:ind w:left="0"/>
        <w:jc w:val="both"/>
      </w:pPr>
      <w:r>
        <w:rPr>
          <w:rFonts w:ascii="Times New Roman"/>
          <w:b w:val="false"/>
          <w:i w:val="false"/>
          <w:color w:val="000000"/>
          <w:sz w:val="28"/>
        </w:rPr>
        <w:t xml:space="preserve">
      1 - шарт -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көрсетілетін қызметті алушы құжаттардың толық топтамасын ұсынбаған және (немесе) қолданылу мерзімі өтіп кеткен құжаттар ұсынған жағдайларда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3 - іс-қимыл – көрсетілетін қызметті алушының электрондық цифрлық қолтаңбасы арқылы (бұдан әрі – ЭЦҚ) электрондық мемлекеттік қызмет көрсетуге толтырылған нысанға қол қою. Орындалу ұзақтығы – 20 (жиырма) минут;</w:t>
      </w:r>
    </w:p>
    <w:p>
      <w:pPr>
        <w:spacing w:after="0"/>
        <w:ind w:left="0"/>
        <w:jc w:val="both"/>
      </w:pPr>
      <w:r>
        <w:rPr>
          <w:rFonts w:ascii="Times New Roman"/>
          <w:b w:val="false"/>
          <w:i w:val="false"/>
          <w:color w:val="000000"/>
          <w:sz w:val="28"/>
        </w:rPr>
        <w:t>
      4 - іс-қимыл - көрсетілетін қызметті алушының "жеке кабинетінде" мемлекеттік қызмет көрсету үшін сұранымның қабылданғаны туралы мәртебе көрінеді. Орындалу ұзақтығы - 10 (он) минут;</w:t>
      </w:r>
    </w:p>
    <w:p>
      <w:pPr>
        <w:spacing w:after="0"/>
        <w:ind w:left="0"/>
        <w:jc w:val="both"/>
      </w:pPr>
      <w:r>
        <w:rPr>
          <w:rFonts w:ascii="Times New Roman"/>
          <w:b w:val="false"/>
          <w:i w:val="false"/>
          <w:color w:val="000000"/>
          <w:sz w:val="28"/>
        </w:rPr>
        <w:t>
      5 - іс-қимыл – портал көрсетілетін қызметті берушіге көрсетілетін қызмет алушыны жұмыс іздеп жүрген адам ретінде тіркеу үшін сұрау жолдау және жауап алуы. Орындалу ұзақтығы – 5 (бес) сағат;</w:t>
      </w:r>
    </w:p>
    <w:p>
      <w:pPr>
        <w:spacing w:after="0"/>
        <w:ind w:left="0"/>
        <w:jc w:val="both"/>
      </w:pPr>
      <w:r>
        <w:rPr>
          <w:rFonts w:ascii="Times New Roman"/>
          <w:b w:val="false"/>
          <w:i w:val="false"/>
          <w:color w:val="000000"/>
          <w:sz w:val="28"/>
        </w:rPr>
        <w:t>
      6 - іс-қимыл – мемлекетік көрсетілетін қызметтің нәтижесін көрсетілетін қызметті алушының порталдағы "жеке кабинетіне" жіберу. Орындалу ұзақтығы – 10 (он) минут.</w:t>
      </w:r>
    </w:p>
    <w:p>
      <w:pPr>
        <w:spacing w:after="0"/>
        <w:ind w:left="0"/>
        <w:jc w:val="both"/>
      </w:pPr>
      <w:r>
        <w:rPr>
          <w:rFonts w:ascii="Times New Roman"/>
          <w:b w:val="false"/>
          <w:i w:val="false"/>
          <w:color w:val="000000"/>
          <w:sz w:val="28"/>
        </w:rPr>
        <w:t>
      Мемлекеттік қызмет көрсету мерзімі көрсетілетін қызметті алушының мемлекеттік корпорацияға көрсетілетін қызметті берушіге, порталға құжаттар топтамасын тапсырған сәттен бастап – 1 (бір) жұмыс күні.</w:t>
      </w:r>
    </w:p>
    <w:bookmarkStart w:name="z7397" w:id="439"/>
    <w:p>
      <w:pPr>
        <w:spacing w:after="0"/>
        <w:ind w:left="0"/>
        <w:jc w:val="both"/>
      </w:pPr>
      <w:r>
        <w:rPr>
          <w:rFonts w:ascii="Times New Roman"/>
          <w:b w:val="false"/>
          <w:i w:val="false"/>
          <w:color w:val="000000"/>
          <w:sz w:val="28"/>
        </w:rPr>
        <w:t>
      11. Мемлекеттік корпорация арқылы көрсетілетін мемлекеттік қызмет келесі тәртіппен жүзеге асырылады:</w:t>
      </w:r>
    </w:p>
    <w:bookmarkEnd w:id="439"/>
    <w:p>
      <w:pPr>
        <w:spacing w:after="0"/>
        <w:ind w:left="0"/>
        <w:jc w:val="both"/>
      </w:pPr>
      <w:r>
        <w:rPr>
          <w:rFonts w:ascii="Times New Roman"/>
          <w:b w:val="false"/>
          <w:i w:val="false"/>
          <w:color w:val="000000"/>
          <w:sz w:val="28"/>
        </w:rPr>
        <w:t xml:space="preserve">
      Мемлекеттік корпорациямен өзара iс-қимылдың, оның iшiнде мемлекеттiк қызмет көрсету мәселелерi бойынша көрсетілетін қызметті берушiлердiң сұранымдарын қалыптастыру және жолдау реттiлiгi мен мерзiмдерi: </w:t>
      </w:r>
    </w:p>
    <w:p>
      <w:pPr>
        <w:spacing w:after="0"/>
        <w:ind w:left="0"/>
        <w:jc w:val="both"/>
      </w:pPr>
      <w:r>
        <w:rPr>
          <w:rFonts w:ascii="Times New Roman"/>
          <w:b w:val="false"/>
          <w:i w:val="false"/>
          <w:color w:val="000000"/>
          <w:sz w:val="28"/>
        </w:rPr>
        <w:t>
      1 - іс-қимыл - Мемлекеттік корпорацияның қызметкері көрсетілетін қызметті алушыдан өтініш пен құжаттарды қабылдап алуы. Орындалу ұзақтығы – 30 (отыз) минут;</w:t>
      </w:r>
    </w:p>
    <w:p>
      <w:pPr>
        <w:spacing w:after="0"/>
        <w:ind w:left="0"/>
        <w:jc w:val="both"/>
      </w:pPr>
      <w:r>
        <w:rPr>
          <w:rFonts w:ascii="Times New Roman"/>
          <w:b w:val="false"/>
          <w:i w:val="false"/>
          <w:color w:val="000000"/>
          <w:sz w:val="28"/>
        </w:rPr>
        <w:t>
      2 - іс-қимыл - Мемлекеттік корпорацияның қызметкері көрсетілетін қызметті берушінің маманына құжаттарды тапсыруы. Орындалу ұзақтығы – 20 (жиырма) минут;</w:t>
      </w:r>
    </w:p>
    <w:p>
      <w:pPr>
        <w:spacing w:after="0"/>
        <w:ind w:left="0"/>
        <w:jc w:val="both"/>
      </w:pPr>
      <w:r>
        <w:rPr>
          <w:rFonts w:ascii="Times New Roman"/>
          <w:b w:val="false"/>
          <w:i w:val="false"/>
          <w:color w:val="000000"/>
          <w:sz w:val="28"/>
        </w:rPr>
        <w:t>
      3 - іс-қимыл – көрсетілетін қызметті берушінің көрсетілетін қызметті алушының еңбек қызметінің болмауын тексеруі, жұмыс іздеп жүрген адам ретінде тіркеу туралы шешім қабылдауы. Орындалу ұзақтығы – 4 (төрт) сағат;</w:t>
      </w:r>
    </w:p>
    <w:p>
      <w:pPr>
        <w:spacing w:after="0"/>
        <w:ind w:left="0"/>
        <w:jc w:val="both"/>
      </w:pPr>
      <w:r>
        <w:rPr>
          <w:rFonts w:ascii="Times New Roman"/>
          <w:b w:val="false"/>
          <w:i w:val="false"/>
          <w:color w:val="000000"/>
          <w:sz w:val="28"/>
        </w:rPr>
        <w:t>
      4 - іс-қимыл - мемлекеттік көрсетілетін қызметтің нәтижесін қалыптастыру. Орындалу ұзақтығы – 2 (екі) сағат;</w:t>
      </w:r>
    </w:p>
    <w:p>
      <w:pPr>
        <w:spacing w:after="0"/>
        <w:ind w:left="0"/>
        <w:jc w:val="both"/>
      </w:pPr>
      <w:r>
        <w:rPr>
          <w:rFonts w:ascii="Times New Roman"/>
          <w:b w:val="false"/>
          <w:i w:val="false"/>
          <w:color w:val="000000"/>
          <w:sz w:val="28"/>
        </w:rPr>
        <w:t>
      5 - іс-қимыл – мемлекеттік көрсетілетін қызмет берушінің маманы мемлекеттік корпорацияның қызметкеріне нәтижені беруі. Орындалу ұзақтығы – 20 (жиырма) минут;</w:t>
      </w:r>
    </w:p>
    <w:p>
      <w:pPr>
        <w:spacing w:after="0"/>
        <w:ind w:left="0"/>
        <w:jc w:val="both"/>
      </w:pPr>
      <w:r>
        <w:rPr>
          <w:rFonts w:ascii="Times New Roman"/>
          <w:b w:val="false"/>
          <w:i w:val="false"/>
          <w:color w:val="000000"/>
          <w:sz w:val="28"/>
        </w:rPr>
        <w:t>
      6 - іс-қимыл – Мемлекеттік корпорацияның қызметкері көрсетілетін қызметтің қорытындысын көрсетілетін қызметті алушыға тапсыруы. Орындалу ұзақтығы – 20 (жиырма) минут.</w:t>
      </w:r>
    </w:p>
    <w:p>
      <w:pPr>
        <w:spacing w:after="0"/>
        <w:ind w:left="0"/>
        <w:jc w:val="both"/>
      </w:pPr>
      <w:r>
        <w:rPr>
          <w:rFonts w:ascii="Times New Roman"/>
          <w:b w:val="false"/>
          <w:i w:val="false"/>
          <w:color w:val="000000"/>
          <w:sz w:val="28"/>
        </w:rPr>
        <w:t>
      Мемлекеттік қызмет көрсету мерзімі көрсетілетін қызметті алушының мемлекеттік корпорацияға көрсетілетін қызметті берушіге құжаттар топтамасын тапсырған сәттен бастап және порталға жүгінген кезде – 1 (бір) жұмыс күні.</w:t>
      </w:r>
    </w:p>
    <w:bookmarkStart w:name="z7406" w:id="440"/>
    <w:p>
      <w:pPr>
        <w:spacing w:after="0"/>
        <w:ind w:left="0"/>
        <w:jc w:val="both"/>
      </w:pPr>
      <w:r>
        <w:rPr>
          <w:rFonts w:ascii="Times New Roman"/>
          <w:b w:val="false"/>
          <w:i w:val="false"/>
          <w:color w:val="000000"/>
          <w:sz w:val="28"/>
        </w:rPr>
        <w:t xml:space="preserve">
      12. Портал арқылы көрсетілетін қызметті алушы (жұмыс беруші) жұмыс іздеп жүрген адам ретінде тіркеу мемлекеттiк қызмет көрсету кезіндегі жүгіну мен рәсімдер (іс-қимылдар) реттілігі тәртібінің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ақпараттық жүйелердің функционалдық өзара іс-қимылының диаграммасында көрсетілген.</w:t>
      </w:r>
    </w:p>
    <w:bookmarkEnd w:id="440"/>
    <w:bookmarkStart w:name="z7407" w:id="441"/>
    <w:p>
      <w:pPr>
        <w:spacing w:after="0"/>
        <w:ind w:left="0"/>
        <w:jc w:val="both"/>
      </w:pPr>
      <w:r>
        <w:rPr>
          <w:rFonts w:ascii="Times New Roman"/>
          <w:b w:val="false"/>
          <w:i w:val="false"/>
          <w:color w:val="000000"/>
          <w:sz w:val="28"/>
        </w:rPr>
        <w:t xml:space="preserve">
      13.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 берушінің интернет-ресурсында орналастырылады.</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 іздеп жүрген </w:t>
            </w:r>
            <w:r>
              <w:br/>
            </w:r>
            <w:r>
              <w:rPr>
                <w:rFonts w:ascii="Times New Roman"/>
                <w:b w:val="false"/>
                <w:i w:val="false"/>
                <w:color w:val="000000"/>
                <w:sz w:val="20"/>
              </w:rPr>
              <w:t xml:space="preserve">адамдарды тіркеу"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7409" w:id="442"/>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 диаграммасы</w:t>
      </w:r>
    </w:p>
    <w:bookmarkEnd w:id="442"/>
    <w:bookmarkStart w:name="z7410"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1" w:id="444"/>
    <w:p>
      <w:pPr>
        <w:spacing w:after="0"/>
        <w:ind w:left="0"/>
        <w:jc w:val="left"/>
      </w:pPr>
      <w:r>
        <w:rPr>
          <w:rFonts w:ascii="Times New Roman"/>
          <w:b/>
          <w:i w:val="false"/>
          <w:color w:val="000000"/>
        </w:rPr>
        <w:t xml:space="preserve"> Диаграммалардағы шартты белгілер:</w:t>
      </w:r>
    </w:p>
    <w:bookmarkEnd w:id="444"/>
    <w:bookmarkStart w:name="z7412" w:id="445"/>
    <w:p>
      <w:pPr>
        <w:spacing w:after="0"/>
        <w:ind w:left="0"/>
        <w:jc w:val="both"/>
      </w:pPr>
      <w:r>
        <w:rPr>
          <w:rFonts w:ascii="Times New Roman"/>
          <w:b w:val="false"/>
          <w:i w:val="false"/>
          <w:color w:val="000000"/>
          <w:sz w:val="28"/>
        </w:rPr>
        <w:t xml:space="preserve">
      </w:t>
      </w:r>
    </w:p>
    <w:bookmarkEnd w:id="445"/>
    <w:p>
      <w:pPr>
        <w:spacing w:after="0"/>
        <w:ind w:left="0"/>
        <w:jc w:val="both"/>
      </w:pPr>
      <w:r>
        <w:drawing>
          <wp:inline distT="0" distB="0" distL="0" distR="0">
            <wp:extent cx="6667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667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 іздеп жүрген </w:t>
            </w:r>
            <w:r>
              <w:br/>
            </w:r>
            <w:r>
              <w:rPr>
                <w:rFonts w:ascii="Times New Roman"/>
                <w:b w:val="false"/>
                <w:i w:val="false"/>
                <w:color w:val="000000"/>
                <w:sz w:val="20"/>
              </w:rPr>
              <w:t xml:space="preserve">адамдарды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7414" w:id="446"/>
    <w:p>
      <w:pPr>
        <w:spacing w:after="0"/>
        <w:ind w:left="0"/>
        <w:jc w:val="left"/>
      </w:pPr>
      <w:r>
        <w:rPr>
          <w:rFonts w:ascii="Times New Roman"/>
          <w:b/>
          <w:i w:val="false"/>
          <w:color w:val="000000"/>
        </w:rPr>
        <w:t xml:space="preserve"> Портал арқылы мемлекеттік қызмет көрсету кезіндегі бизнес-процестердің анықтамалығы</w:t>
      </w:r>
    </w:p>
    <w:bookmarkEnd w:id="446"/>
    <w:bookmarkStart w:name="z7415"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 іздеп жүрген </w:t>
            </w:r>
            <w:r>
              <w:br/>
            </w:r>
            <w:r>
              <w:rPr>
                <w:rFonts w:ascii="Times New Roman"/>
                <w:b w:val="false"/>
                <w:i w:val="false"/>
                <w:color w:val="000000"/>
                <w:sz w:val="20"/>
              </w:rPr>
              <w:t xml:space="preserve">адамдарды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 қосымша</w:t>
            </w:r>
          </w:p>
        </w:tc>
      </w:tr>
    </w:tbl>
    <w:bookmarkStart w:name="z7417" w:id="448"/>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448"/>
    <w:bookmarkStart w:name="z7418"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68453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8453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 іздеп жүрген </w:t>
            </w:r>
            <w:r>
              <w:br/>
            </w:r>
            <w:r>
              <w:rPr>
                <w:rFonts w:ascii="Times New Roman"/>
                <w:b w:val="false"/>
                <w:i w:val="false"/>
                <w:color w:val="000000"/>
                <w:sz w:val="20"/>
              </w:rPr>
              <w:t xml:space="preserve">адамдарды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4 қосымша</w:t>
            </w:r>
          </w:p>
        </w:tc>
      </w:tr>
    </w:tbl>
    <w:bookmarkStart w:name="z7420" w:id="450"/>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w:t>
      </w:r>
    </w:p>
    <w:bookmarkEnd w:id="450"/>
    <w:bookmarkStart w:name="z7421"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72898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2898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2" w:id="452"/>
    <w:p>
      <w:pPr>
        <w:spacing w:after="0"/>
        <w:ind w:left="0"/>
        <w:jc w:val="left"/>
      </w:pPr>
      <w:r>
        <w:rPr>
          <w:rFonts w:ascii="Times New Roman"/>
          <w:b/>
          <w:i w:val="false"/>
          <w:color w:val="000000"/>
        </w:rPr>
        <w:t xml:space="preserve"> Шартты белгілер:</w:t>
      </w:r>
    </w:p>
    <w:bookmarkEnd w:id="452"/>
    <w:bookmarkStart w:name="z7423" w:id="453"/>
    <w:p>
      <w:pPr>
        <w:spacing w:after="0"/>
        <w:ind w:left="0"/>
        <w:jc w:val="both"/>
      </w:pPr>
      <w:r>
        <w:rPr>
          <w:rFonts w:ascii="Times New Roman"/>
          <w:b w:val="false"/>
          <w:i w:val="false"/>
          <w:color w:val="000000"/>
          <w:sz w:val="28"/>
        </w:rPr>
        <w:t xml:space="preserve">
      </w:t>
      </w:r>
    </w:p>
    <w:bookmarkEnd w:id="453"/>
    <w:p>
      <w:pPr>
        <w:spacing w:after="0"/>
        <w:ind w:left="0"/>
        <w:jc w:val="both"/>
      </w:pPr>
      <w:r>
        <w:drawing>
          <wp:inline distT="0" distB="0" distL="0" distR="0">
            <wp:extent cx="69342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9342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 желтоқсандағы </w:t>
            </w:r>
            <w:r>
              <w:br/>
            </w:r>
            <w:r>
              <w:rPr>
                <w:rFonts w:ascii="Times New Roman"/>
                <w:b w:val="false"/>
                <w:i w:val="false"/>
                <w:color w:val="000000"/>
                <w:sz w:val="20"/>
              </w:rPr>
              <w:t>№ 336 қаулысымен бекітілген</w:t>
            </w:r>
          </w:p>
        </w:tc>
      </w:tr>
    </w:tbl>
    <w:bookmarkStart w:name="z2203" w:id="454"/>
    <w:p>
      <w:pPr>
        <w:spacing w:after="0"/>
        <w:ind w:left="0"/>
        <w:jc w:val="left"/>
      </w:pPr>
      <w:r>
        <w:rPr>
          <w:rFonts w:ascii="Times New Roman"/>
          <w:b/>
          <w:i w:val="false"/>
          <w:color w:val="000000"/>
        </w:rPr>
        <w:t xml:space="preserve"> "Жұмыссыз ретінде жұмыс іздеп жүрген адамдарды тіркеу" мемлекеттік көрсетілетін қызмет регламенті</w:t>
      </w:r>
    </w:p>
    <w:bookmarkEnd w:id="454"/>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14.02.2019 </w:t>
      </w:r>
      <w:r>
        <w:rPr>
          <w:rFonts w:ascii="Times New Roman"/>
          <w:b w:val="false"/>
          <w:i w:val="false"/>
          <w:color w:val="ff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204" w:id="455"/>
    <w:p>
      <w:pPr>
        <w:spacing w:after="0"/>
        <w:ind w:left="0"/>
        <w:jc w:val="left"/>
      </w:pPr>
      <w:r>
        <w:rPr>
          <w:rFonts w:ascii="Times New Roman"/>
          <w:b/>
          <w:i w:val="false"/>
          <w:color w:val="000000"/>
        </w:rPr>
        <w:t xml:space="preserve"> 1. Жалпы ережелер</w:t>
      </w:r>
    </w:p>
    <w:bookmarkEnd w:id="455"/>
    <w:bookmarkStart w:name="z2205" w:id="456"/>
    <w:p>
      <w:pPr>
        <w:spacing w:after="0"/>
        <w:ind w:left="0"/>
        <w:jc w:val="both"/>
      </w:pPr>
      <w:r>
        <w:rPr>
          <w:rFonts w:ascii="Times New Roman"/>
          <w:b w:val="false"/>
          <w:i w:val="false"/>
          <w:color w:val="000000"/>
          <w:sz w:val="28"/>
        </w:rPr>
        <w:t>
      1. "Жұмыссыз ретінде жұмыс іздеп жүрген адамдарды тіркеу" мемлекеттік көрсетілетін қызметтің (бұдан әрі – мемлекеттік көрсетілетін қызмет) қызмет берушісі аудандардың және облыстық маңызы бар қалалардың жергілікті атқарушы органдары (бұдан әрі – көрсетілетін қызметті беруші) болып табылады.</w:t>
      </w:r>
    </w:p>
    <w:bookmarkEnd w:id="456"/>
    <w:bookmarkStart w:name="z7425" w:id="457"/>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Халықты жұмыспен қамту орталықтары арқылы жүзеге асырылады.</w:t>
      </w:r>
    </w:p>
    <w:bookmarkEnd w:id="457"/>
    <w:bookmarkStart w:name="z7426" w:id="458"/>
    <w:p>
      <w:pPr>
        <w:spacing w:after="0"/>
        <w:ind w:left="0"/>
        <w:jc w:val="both"/>
      </w:pPr>
      <w:r>
        <w:rPr>
          <w:rFonts w:ascii="Times New Roman"/>
          <w:b w:val="false"/>
          <w:i w:val="false"/>
          <w:color w:val="000000"/>
          <w:sz w:val="28"/>
        </w:rPr>
        <w:t>
      2. Мемлекеттік қызметті көрсету нысаны: қағаз түрінде.</w:t>
      </w:r>
    </w:p>
    <w:bookmarkEnd w:id="458"/>
    <w:bookmarkStart w:name="z7427" w:id="459"/>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"Жұмыссыз ретінде жұмыс іздеп жүрген адамдарды тіркеу" мемлекеттік көрсетілетін қызмет стандартына (бұдан әрі - стандарт) (Нормативтік құқықтық актілерді мемлекеттік тіркеу тізілімінде тіркелген нөмірі 11342) </w:t>
      </w:r>
      <w:r>
        <w:rPr>
          <w:rFonts w:ascii="Times New Roman"/>
          <w:b w:val="false"/>
          <w:i w:val="false"/>
          <w:color w:val="000000"/>
          <w:sz w:val="28"/>
        </w:rPr>
        <w:t>1-қосымшаға</w:t>
      </w:r>
      <w:r>
        <w:rPr>
          <w:rFonts w:ascii="Times New Roman"/>
          <w:b w:val="false"/>
          <w:i w:val="false"/>
          <w:color w:val="000000"/>
          <w:sz w:val="28"/>
        </w:rPr>
        <w:t xml:space="preserve"> сәйкес қағаз немесе электрондық түрде жұмыссыз ретінде тіркеу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459"/>
    <w:bookmarkStart w:name="z7428" w:id="460"/>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bookmarkEnd w:id="460"/>
    <w:bookmarkStart w:name="z7429" w:id="461"/>
    <w:p>
      <w:pPr>
        <w:spacing w:after="0"/>
        <w:ind w:left="0"/>
        <w:jc w:val="left"/>
      </w:pPr>
      <w:r>
        <w:rPr>
          <w:rFonts w:ascii="Times New Roman"/>
          <w:b/>
          <w:i w:val="false"/>
          <w:color w:val="000000"/>
        </w:rPr>
        <w:t xml:space="preserve"> 2. Мемлекеттiк көрсетілетін қызмет процесiнде көрсетiлетiн қызметтi берушiнiң құрылымдық бөлiмшелерiнiң (қызметкерлерiнiң) iс-қимыл тәртiбiн сипаттау</w:t>
      </w:r>
    </w:p>
    <w:bookmarkEnd w:id="461"/>
    <w:bookmarkStart w:name="z7430" w:id="462"/>
    <w:p>
      <w:pPr>
        <w:spacing w:after="0"/>
        <w:ind w:left="0"/>
        <w:jc w:val="both"/>
      </w:pPr>
      <w:r>
        <w:rPr>
          <w:rFonts w:ascii="Times New Roman"/>
          <w:b w:val="false"/>
          <w:i w:val="false"/>
          <w:color w:val="000000"/>
          <w:sz w:val="28"/>
        </w:rPr>
        <w:t xml:space="preserve">
      4. Мемлекеттiк қызмет көрсету бойынша iс-қимылды бастауға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ұсынуы негiз болып табылады.</w:t>
      </w:r>
    </w:p>
    <w:bookmarkEnd w:id="462"/>
    <w:bookmarkStart w:name="z7431" w:id="463"/>
    <w:p>
      <w:pPr>
        <w:spacing w:after="0"/>
        <w:ind w:left="0"/>
        <w:jc w:val="both"/>
      </w:pPr>
      <w:r>
        <w:rPr>
          <w:rFonts w:ascii="Times New Roman"/>
          <w:b w:val="false"/>
          <w:i w:val="false"/>
          <w:color w:val="000000"/>
          <w:sz w:val="28"/>
        </w:rPr>
        <w:t>
      5. Мемлекеттiк қызмет көрсету процесiнiң құрамына кiретiн іс-қимылдардың мазмұны, орындалу ұзақтығы:</w:t>
      </w:r>
    </w:p>
    <w:bookmarkEnd w:id="463"/>
    <w:p>
      <w:pPr>
        <w:spacing w:after="0"/>
        <w:ind w:left="0"/>
        <w:jc w:val="both"/>
      </w:pPr>
      <w:r>
        <w:rPr>
          <w:rFonts w:ascii="Times New Roman"/>
          <w:b w:val="false"/>
          <w:i w:val="false"/>
          <w:color w:val="000000"/>
          <w:sz w:val="28"/>
        </w:rPr>
        <w:t xml:space="preserve">
      1 - іс-қимыл – Халықты жұмыспен қамту орталығының маманы көрсетілетін қызметті алушының жеке басын куәландыратын құжатын қабылдауды жүзеге асырады. Орындалу ұзақтығы – 30 (отыз) минут; </w:t>
      </w:r>
    </w:p>
    <w:p>
      <w:pPr>
        <w:spacing w:after="0"/>
        <w:ind w:left="0"/>
        <w:jc w:val="both"/>
      </w:pPr>
      <w:r>
        <w:rPr>
          <w:rFonts w:ascii="Times New Roman"/>
          <w:b w:val="false"/>
          <w:i w:val="false"/>
          <w:color w:val="000000"/>
          <w:sz w:val="28"/>
        </w:rPr>
        <w:t>
      1-шарт - стандарттың 9-тармағында көзделген тізбеге сәйкес көрсетілетін қызметті алушы құжаттардың толық топтамасын ұсынбаған және (немесе) қолданылу мерзімі өтіп кеткен құжаттар ұсынған жағдайларда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 іс-қимыл – Жұмыспен қамту орталығы маманының "Еңбек нарығы" ақпараттандырылған ақпараттық жүйесіне" (бұдан әрі – "Еңбек нарығы" ААЖ) көрсетілетін қызмет алушының жеке деректерін енгізуі. Орындалу ұзақтығы – 20 (жиырма) минут;</w:t>
      </w:r>
    </w:p>
    <w:p>
      <w:pPr>
        <w:spacing w:after="0"/>
        <w:ind w:left="0"/>
        <w:jc w:val="both"/>
      </w:pPr>
      <w:r>
        <w:rPr>
          <w:rFonts w:ascii="Times New Roman"/>
          <w:b w:val="false"/>
          <w:i w:val="false"/>
          <w:color w:val="000000"/>
          <w:sz w:val="28"/>
        </w:rPr>
        <w:t>
      3 - іс-қимыл – Жұмыспен қамту орталығының маманы көрсетілетін қызмет алушының құжаттарын көрсетілетін қызметті берушіге жолдайды. Орындалу ұзақтығы – 1 (бір) сағат;</w:t>
      </w:r>
    </w:p>
    <w:p>
      <w:pPr>
        <w:spacing w:after="0"/>
        <w:ind w:left="0"/>
        <w:jc w:val="both"/>
      </w:pPr>
      <w:r>
        <w:rPr>
          <w:rFonts w:ascii="Times New Roman"/>
          <w:b w:val="false"/>
          <w:i w:val="false"/>
          <w:color w:val="000000"/>
          <w:sz w:val="28"/>
        </w:rPr>
        <w:t>
      4 - іс-қимыл – көрсетілетін қызметті беруші Жұмыспен қамту орталығының маманынан көрсетілетін қызметті алушының құжаттарын қабылдап алады. Орындалу ұзақтығы – 1 (бір) сағат;</w:t>
      </w:r>
    </w:p>
    <w:p>
      <w:pPr>
        <w:spacing w:after="0"/>
        <w:ind w:left="0"/>
        <w:jc w:val="both"/>
      </w:pPr>
      <w:r>
        <w:rPr>
          <w:rFonts w:ascii="Times New Roman"/>
          <w:b w:val="false"/>
          <w:i w:val="false"/>
          <w:color w:val="000000"/>
          <w:sz w:val="28"/>
        </w:rPr>
        <w:t>
      5 - іс-қимыл – көрсетілетін қызметті берушінің көрсетілетін қызметті алушыны жұмыссыз ретінде тіркеу жөнінде шешім қабылдауы. Орындалу ұзақтығы – 1 (бір) жұмыс күні;</w:t>
      </w:r>
    </w:p>
    <w:p>
      <w:pPr>
        <w:spacing w:after="0"/>
        <w:ind w:left="0"/>
        <w:jc w:val="both"/>
      </w:pPr>
      <w:r>
        <w:rPr>
          <w:rFonts w:ascii="Times New Roman"/>
          <w:b w:val="false"/>
          <w:i w:val="false"/>
          <w:color w:val="000000"/>
          <w:sz w:val="28"/>
        </w:rPr>
        <w:t>
      6 - іс-қимыл – Жұмыспен қамту орталығының маманы мемлекеттік қызметтің нәтижесін қалыптастырады. Орындалу ұзақтығы – 2 (екі) сағат 30 (отыз) минут;</w:t>
      </w:r>
    </w:p>
    <w:p>
      <w:pPr>
        <w:spacing w:after="0"/>
        <w:ind w:left="0"/>
        <w:jc w:val="both"/>
      </w:pPr>
      <w:r>
        <w:rPr>
          <w:rFonts w:ascii="Times New Roman"/>
          <w:b w:val="false"/>
          <w:i w:val="false"/>
          <w:color w:val="000000"/>
          <w:sz w:val="28"/>
        </w:rPr>
        <w:t>
      7 - іс-қимыл – Жұмыспен қамту орталығының маманы мемлекеттік қызметтің нәтижесін береді. Орындалу ұзақтығы – 20 (жиырма) минут.</w:t>
      </w:r>
    </w:p>
    <w:p>
      <w:pPr>
        <w:spacing w:after="0"/>
        <w:ind w:left="0"/>
        <w:jc w:val="both"/>
      </w:pPr>
      <w:r>
        <w:rPr>
          <w:rFonts w:ascii="Times New Roman"/>
          <w:b w:val="false"/>
          <w:i w:val="false"/>
          <w:color w:val="000000"/>
          <w:sz w:val="28"/>
        </w:rPr>
        <w:t>
      Мемлекеттік қызметті көрсету мерзімі жұмыспен қамту мәселесі бойынша жергілікті органның жұмыс іздеуші азаматты жұмыссыз ретінде тіркеу жөніндегі шешім қабылдаған күннен бастап – 2 (екі) жұмыс күні.</w:t>
      </w:r>
    </w:p>
    <w:bookmarkStart w:name="z7441" w:id="464"/>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нәтижесi көрсетілетін қызметті алушының құжаттарын қабылдау болып табылады, бұл 2-ші іс-қимылды орындауды бастау үшін негіз болады.</w:t>
      </w:r>
    </w:p>
    <w:bookmarkEnd w:id="464"/>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қызмет көрсету нәтижесi "Еңбек нарығы" ААЖ" ақпараттық жүйесіне көрсетілетін қызметті алушының жеке деректерін енгізу болып табылады, ол 3-ші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нәтижесi көрсетілетін қызметті алушының құжаттарын көрсетілетін қызметті берушіге жіберу болып табылады, бұл 4-ші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қызмет көрсету нәтижесi көрсетілетін қызметті алушының құжаттарын көрсетілетін қызметті берушінің қабылдап алуы болып табылады, бұл 5-ші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мемлекеттік қызмет көрсету нәтижесi көрсетілетін қызметті берушінің көрсетілетін қызметті алушыны жұмыссыз ретінде тіркеу жөніндегі шешім қабылдауы болып табылады, бұл 6-шы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6-шы іс-қимыл бойынша мемлекеттік қызметтің нәтижесін қалыптастыру болып табылады, бұл 7-ші іс-қимылды орындауды бастау үшін негіз болады.</w:t>
      </w:r>
    </w:p>
    <w:p>
      <w:pPr>
        <w:spacing w:after="0"/>
        <w:ind w:left="0"/>
        <w:jc w:val="both"/>
      </w:pPr>
      <w:r>
        <w:rPr>
          <w:rFonts w:ascii="Times New Roman"/>
          <w:b w:val="false"/>
          <w:i w:val="false"/>
          <w:color w:val="000000"/>
          <w:sz w:val="28"/>
        </w:rPr>
        <w:t xml:space="preserve">
      Осы Регламенттің 5-тармағында көрсетілген 7-ші іс-қимыл бойынша мемлекеттік қызметтің нәтижесін беру болып табылады. </w:t>
      </w:r>
    </w:p>
    <w:bookmarkStart w:name="z7448" w:id="465"/>
    <w:p>
      <w:pPr>
        <w:spacing w:after="0"/>
        <w:ind w:left="0"/>
        <w:jc w:val="left"/>
      </w:pPr>
      <w:r>
        <w:rPr>
          <w:rFonts w:ascii="Times New Roman"/>
          <w:b/>
          <w:i w:val="false"/>
          <w:color w:val="000000"/>
        </w:rPr>
        <w:t xml:space="preserve"> 3. Мемлекеттiк көрсетілетін қызмет процесiнде мемлекеттік көрсетілетін қызметті берушінiң құрылымдық бөлiмшелерiнiң (қызметкерлерiнiң) өзара iс-қимыл тәртiбiн сипаттау</w:t>
      </w:r>
    </w:p>
    <w:bookmarkEnd w:id="465"/>
    <w:bookmarkStart w:name="z7449" w:id="466"/>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қызметті берушінiң құрылымдық бөлiмшелерiнiң (қызметкерлерiнiң) тiзбесi:</w:t>
      </w:r>
    </w:p>
    <w:bookmarkEnd w:id="466"/>
    <w:bookmarkStart w:name="z7450" w:id="467"/>
    <w:p>
      <w:pPr>
        <w:spacing w:after="0"/>
        <w:ind w:left="0"/>
        <w:jc w:val="both"/>
      </w:pPr>
      <w:r>
        <w:rPr>
          <w:rFonts w:ascii="Times New Roman"/>
          <w:b w:val="false"/>
          <w:i w:val="false"/>
          <w:color w:val="000000"/>
          <w:sz w:val="28"/>
        </w:rPr>
        <w:t>
      -Халықты жұмыспен қамту орталығының маманы;</w:t>
      </w:r>
    </w:p>
    <w:bookmarkEnd w:id="467"/>
    <w:bookmarkStart w:name="z7451" w:id="468"/>
    <w:p>
      <w:pPr>
        <w:spacing w:after="0"/>
        <w:ind w:left="0"/>
        <w:jc w:val="both"/>
      </w:pPr>
      <w:r>
        <w:rPr>
          <w:rFonts w:ascii="Times New Roman"/>
          <w:b w:val="false"/>
          <w:i w:val="false"/>
          <w:color w:val="000000"/>
          <w:sz w:val="28"/>
        </w:rPr>
        <w:t>
      -көрсетілетін қызметті берушінің маманы.</w:t>
      </w:r>
    </w:p>
    <w:bookmarkEnd w:id="468"/>
    <w:bookmarkStart w:name="z7452" w:id="469"/>
    <w:p>
      <w:pPr>
        <w:spacing w:after="0"/>
        <w:ind w:left="0"/>
        <w:jc w:val="both"/>
      </w:pPr>
      <w:r>
        <w:rPr>
          <w:rFonts w:ascii="Times New Roman"/>
          <w:b w:val="false"/>
          <w:i w:val="false"/>
          <w:color w:val="000000"/>
          <w:sz w:val="28"/>
        </w:rPr>
        <w:t>
      8. Мемлекеттiк қызмет көрсету үшiн қажеттi iс-қимылдардың сипаттамасы:</w:t>
      </w:r>
    </w:p>
    <w:bookmarkEnd w:id="469"/>
    <w:bookmarkStart w:name="z7453" w:id="470"/>
    <w:p>
      <w:pPr>
        <w:spacing w:after="0"/>
        <w:ind w:left="0"/>
        <w:jc w:val="both"/>
      </w:pPr>
      <w:r>
        <w:rPr>
          <w:rFonts w:ascii="Times New Roman"/>
          <w:b w:val="false"/>
          <w:i w:val="false"/>
          <w:color w:val="000000"/>
          <w:sz w:val="28"/>
        </w:rPr>
        <w:t>
      1 - іс-қимыл – Халықты жұмыспен қамту орталығының маманы құжаттарды қабылдайды. Орындалу ұзақтығы – 30 (отыз) минут;</w:t>
      </w:r>
    </w:p>
    <w:bookmarkEnd w:id="470"/>
    <w:bookmarkStart w:name="z7454" w:id="471"/>
    <w:p>
      <w:pPr>
        <w:spacing w:after="0"/>
        <w:ind w:left="0"/>
        <w:jc w:val="both"/>
      </w:pPr>
      <w:r>
        <w:rPr>
          <w:rFonts w:ascii="Times New Roman"/>
          <w:b w:val="false"/>
          <w:i w:val="false"/>
          <w:color w:val="000000"/>
          <w:sz w:val="28"/>
        </w:rPr>
        <w:t>
      2 - іс-қимыл – Халықты жұмыспен қамту орталығының маманы "Еңбек нарығы" ААЖ ақпараттық жүйесіне көрсетілетін қызмет алушының жеке деректерін енгізеді. Орындалу ұзақтығы – 20 (жиырма) минут;</w:t>
      </w:r>
    </w:p>
    <w:bookmarkEnd w:id="471"/>
    <w:bookmarkStart w:name="z7455" w:id="472"/>
    <w:p>
      <w:pPr>
        <w:spacing w:after="0"/>
        <w:ind w:left="0"/>
        <w:jc w:val="both"/>
      </w:pPr>
      <w:r>
        <w:rPr>
          <w:rFonts w:ascii="Times New Roman"/>
          <w:b w:val="false"/>
          <w:i w:val="false"/>
          <w:color w:val="000000"/>
          <w:sz w:val="28"/>
        </w:rPr>
        <w:t>
      3 - іс-қимыл – Халықты жұмыспен қамту орталығының маманы көрсетілетін қызмет алушының құжаттарын көрсетілетін қызметті берушіге жолдайды. Орындалу ұзақтығы – 1 (бір) сағат;</w:t>
      </w:r>
    </w:p>
    <w:bookmarkEnd w:id="472"/>
    <w:bookmarkStart w:name="z7456" w:id="473"/>
    <w:p>
      <w:pPr>
        <w:spacing w:after="0"/>
        <w:ind w:left="0"/>
        <w:jc w:val="both"/>
      </w:pPr>
      <w:r>
        <w:rPr>
          <w:rFonts w:ascii="Times New Roman"/>
          <w:b w:val="false"/>
          <w:i w:val="false"/>
          <w:color w:val="000000"/>
          <w:sz w:val="28"/>
        </w:rPr>
        <w:t>
      4 - іс-қимыл – көрсетілетін қызметті берушінің маманы Халықты жұмыспен қамту орталығының маманынан көрсетілетін қызмет алушының құжаттарын қабылдап алады. Орындалу ұзақтығы – 1 (бір) сағат;</w:t>
      </w:r>
    </w:p>
    <w:bookmarkEnd w:id="473"/>
    <w:bookmarkStart w:name="z7457" w:id="474"/>
    <w:p>
      <w:pPr>
        <w:spacing w:after="0"/>
        <w:ind w:left="0"/>
        <w:jc w:val="both"/>
      </w:pPr>
      <w:r>
        <w:rPr>
          <w:rFonts w:ascii="Times New Roman"/>
          <w:b w:val="false"/>
          <w:i w:val="false"/>
          <w:color w:val="000000"/>
          <w:sz w:val="28"/>
        </w:rPr>
        <w:t>
      5 - іс-қимыл – көрсетілетін қызметті берушінің көрсетілетін қызметті алушыны жұмыссыз ретінде тіркеу жөнінде шешім қабылдауы. Орындалу ұзақтығы – 1 (бір) жұмыс күні;</w:t>
      </w:r>
    </w:p>
    <w:bookmarkEnd w:id="474"/>
    <w:bookmarkStart w:name="z7458" w:id="475"/>
    <w:p>
      <w:pPr>
        <w:spacing w:after="0"/>
        <w:ind w:left="0"/>
        <w:jc w:val="both"/>
      </w:pPr>
      <w:r>
        <w:rPr>
          <w:rFonts w:ascii="Times New Roman"/>
          <w:b w:val="false"/>
          <w:i w:val="false"/>
          <w:color w:val="000000"/>
          <w:sz w:val="28"/>
        </w:rPr>
        <w:t>
      6 - іс-қимыл – Халықты жұмыспен қамту орталығының маманы мемлекеттік қызмет көрсету нәтижесін беруі. Орындалу ұзақтығы – 2 (екі) сағат 30 (отыз) минут;</w:t>
      </w:r>
    </w:p>
    <w:bookmarkEnd w:id="475"/>
    <w:bookmarkStart w:name="z7459" w:id="476"/>
    <w:p>
      <w:pPr>
        <w:spacing w:after="0"/>
        <w:ind w:left="0"/>
        <w:jc w:val="both"/>
      </w:pPr>
      <w:r>
        <w:rPr>
          <w:rFonts w:ascii="Times New Roman"/>
          <w:b w:val="false"/>
          <w:i w:val="false"/>
          <w:color w:val="000000"/>
          <w:sz w:val="28"/>
        </w:rPr>
        <w:t>
      7 - іс-қимыл – Халықты жұмыспен қамту орталығының маманы мемлекеттік қызмет көрсету нәтижесін беруі. Орындалу ұзақтығы – 20 (жиырма) минут.</w:t>
      </w:r>
    </w:p>
    <w:bookmarkEnd w:id="476"/>
    <w:bookmarkStart w:name="z7460" w:id="477"/>
    <w:p>
      <w:pPr>
        <w:spacing w:after="0"/>
        <w:ind w:left="0"/>
        <w:jc w:val="both"/>
      </w:pPr>
      <w:r>
        <w:rPr>
          <w:rFonts w:ascii="Times New Roman"/>
          <w:b w:val="false"/>
          <w:i w:val="false"/>
          <w:color w:val="000000"/>
          <w:sz w:val="28"/>
        </w:rPr>
        <w:t xml:space="preserve">
      9.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 берушінің интернет-ресурсында орналастырылады.</w:t>
      </w:r>
    </w:p>
    <w:bookmarkEnd w:id="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ретінде жұмыс іздеп </w:t>
            </w:r>
            <w:r>
              <w:br/>
            </w:r>
            <w:r>
              <w:rPr>
                <w:rFonts w:ascii="Times New Roman"/>
                <w:b w:val="false"/>
                <w:i w:val="false"/>
                <w:color w:val="000000"/>
                <w:sz w:val="20"/>
              </w:rPr>
              <w:t xml:space="preserve">жүрген адамдарды тіркеу"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қызметтің регламентіне </w:t>
            </w:r>
            <w:r>
              <w:br/>
            </w:r>
            <w:r>
              <w:rPr>
                <w:rFonts w:ascii="Times New Roman"/>
                <w:b w:val="false"/>
                <w:i w:val="false"/>
                <w:color w:val="000000"/>
                <w:sz w:val="20"/>
              </w:rPr>
              <w:t>косымша</w:t>
            </w:r>
          </w:p>
        </w:tc>
      </w:tr>
    </w:tbl>
    <w:bookmarkStart w:name="z7462" w:id="478"/>
    <w:p>
      <w:pPr>
        <w:spacing w:after="0"/>
        <w:ind w:left="0"/>
        <w:jc w:val="left"/>
      </w:pPr>
      <w:r>
        <w:rPr>
          <w:rFonts w:ascii="Times New Roman"/>
          <w:b/>
          <w:i w:val="false"/>
          <w:color w:val="000000"/>
        </w:rPr>
        <w:t xml:space="preserve"> Көрсетілетін қызметті беруші арқылы мемлекеттік қызмет көрсетудің бизнес-процестерінің анықтамалығы</w:t>
      </w:r>
    </w:p>
    <w:bookmarkEnd w:id="478"/>
    <w:bookmarkStart w:name="z7463"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64" w:id="480"/>
    <w:p>
      <w:pPr>
        <w:spacing w:after="0"/>
        <w:ind w:left="0"/>
        <w:jc w:val="left"/>
      </w:pPr>
      <w:r>
        <w:rPr>
          <w:rFonts w:ascii="Times New Roman"/>
          <w:b/>
          <w:i w:val="false"/>
          <w:color w:val="000000"/>
        </w:rPr>
        <w:t xml:space="preserve"> Шартты белгілер:</w:t>
      </w:r>
    </w:p>
    <w:bookmarkEnd w:id="480"/>
    <w:bookmarkStart w:name="z7465" w:id="481"/>
    <w:p>
      <w:pPr>
        <w:spacing w:after="0"/>
        <w:ind w:left="0"/>
        <w:jc w:val="both"/>
      </w:pPr>
      <w:r>
        <w:rPr>
          <w:rFonts w:ascii="Times New Roman"/>
          <w:b w:val="false"/>
          <w:i w:val="false"/>
          <w:color w:val="000000"/>
          <w:sz w:val="28"/>
        </w:rPr>
        <w:t xml:space="preserve">
      </w:t>
      </w:r>
    </w:p>
    <w:bookmarkEnd w:id="481"/>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 желтоқсандағы № 336 </w:t>
            </w:r>
            <w:r>
              <w:br/>
            </w:r>
            <w:r>
              <w:rPr>
                <w:rFonts w:ascii="Times New Roman"/>
                <w:b w:val="false"/>
                <w:i w:val="false"/>
                <w:color w:val="000000"/>
                <w:sz w:val="20"/>
              </w:rPr>
              <w:t>қаулысымен бекітілген</w:t>
            </w:r>
          </w:p>
        </w:tc>
      </w:tr>
    </w:tbl>
    <w:bookmarkStart w:name="z7467" w:id="482"/>
    <w:p>
      <w:pPr>
        <w:spacing w:after="0"/>
        <w:ind w:left="0"/>
        <w:jc w:val="left"/>
      </w:pPr>
      <w:r>
        <w:rPr>
          <w:rFonts w:ascii="Times New Roman"/>
          <w:b/>
          <w:i w:val="false"/>
          <w:color w:val="000000"/>
        </w:rPr>
        <w:t xml:space="preserve"> "Жұмыссыз ретінде тіркелгендігі туралы анықтама беру" мемлекеттік көрсетілетін қызмет регламенті</w:t>
      </w:r>
    </w:p>
    <w:bookmarkEnd w:id="482"/>
    <w:p>
      <w:pPr>
        <w:spacing w:after="0"/>
        <w:ind w:left="0"/>
        <w:jc w:val="both"/>
      </w:pPr>
      <w:r>
        <w:rPr>
          <w:rFonts w:ascii="Times New Roman"/>
          <w:b w:val="false"/>
          <w:i w:val="false"/>
          <w:color w:val="ff0000"/>
          <w:sz w:val="28"/>
        </w:rPr>
        <w:t xml:space="preserve">
      Ескерту. Қаулы регламентпен толықтырылды – Шығыс Қазақстан облысы әкімдігінің 14.02.2019 </w:t>
      </w:r>
      <w:r>
        <w:rPr>
          <w:rFonts w:ascii="Times New Roman"/>
          <w:b w:val="false"/>
          <w:i w:val="false"/>
          <w:color w:val="ff0000"/>
          <w:sz w:val="28"/>
        </w:rPr>
        <w:t>№ 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7468" w:id="483"/>
    <w:p>
      <w:pPr>
        <w:spacing w:after="0"/>
        <w:ind w:left="0"/>
        <w:jc w:val="left"/>
      </w:pPr>
      <w:r>
        <w:rPr>
          <w:rFonts w:ascii="Times New Roman"/>
          <w:b/>
          <w:i w:val="false"/>
          <w:color w:val="000000"/>
        </w:rPr>
        <w:t xml:space="preserve"> 1. Жалпы ережелер</w:t>
      </w:r>
    </w:p>
    <w:bookmarkEnd w:id="483"/>
    <w:bookmarkStart w:name="z7469" w:id="484"/>
    <w:p>
      <w:pPr>
        <w:spacing w:after="0"/>
        <w:ind w:left="0"/>
        <w:jc w:val="both"/>
      </w:pPr>
      <w:r>
        <w:rPr>
          <w:rFonts w:ascii="Times New Roman"/>
          <w:b w:val="false"/>
          <w:i w:val="false"/>
          <w:color w:val="000000"/>
          <w:sz w:val="28"/>
        </w:rPr>
        <w:t xml:space="preserve">
      1. "Жұмыссыз ретінде тіркелгендігі туралы анықтама беру" мемлекеттік көрсетілетін қызметінің (бұдан әрі – мемлекеттік көрсетілетін қызмет) қызмет берушісі Жұмыспен қамту орталығы (бұдан әрі – көрсетілетін қызметті беруші) болып табылады. </w:t>
      </w:r>
    </w:p>
    <w:bookmarkEnd w:id="484"/>
    <w:bookmarkStart w:name="z7470" w:id="485"/>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көрсетілетін қызметті берушінің кеңсесі арқылы жүзеге асырылады.</w:t>
      </w:r>
    </w:p>
    <w:bookmarkEnd w:id="485"/>
    <w:bookmarkStart w:name="z7471" w:id="486"/>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486"/>
    <w:bookmarkStart w:name="z7472" w:id="487"/>
    <w:p>
      <w:pPr>
        <w:spacing w:after="0"/>
        <w:ind w:left="0"/>
        <w:jc w:val="both"/>
      </w:pPr>
      <w:r>
        <w:rPr>
          <w:rFonts w:ascii="Times New Roman"/>
          <w:b w:val="false"/>
          <w:i w:val="false"/>
          <w:color w:val="000000"/>
          <w:sz w:val="28"/>
        </w:rPr>
        <w:t>
      3. Мемлекеттік қызметті көрсету нәтижесі – Қазақстан Республикасы Денсаулық сақтау және әлеуметтік даму министрінің 2015 жылғы 28 сәуірдегі</w:t>
      </w:r>
    </w:p>
    <w:bookmarkEnd w:id="487"/>
    <w:bookmarkStart w:name="z7473" w:id="488"/>
    <w:p>
      <w:pPr>
        <w:spacing w:after="0"/>
        <w:ind w:left="0"/>
        <w:jc w:val="both"/>
      </w:pPr>
      <w:r>
        <w:rPr>
          <w:rFonts w:ascii="Times New Roman"/>
          <w:b w:val="false"/>
          <w:i w:val="false"/>
          <w:color w:val="000000"/>
          <w:sz w:val="28"/>
        </w:rPr>
        <w:t xml:space="preserve">
      № 279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"Жұмыссыз ретінде тіркелгендігі туралы анықтама беру" мемлекеттік көрсетілетін қызмет стандартына (бұдан әрі - стандарт) (Нормативтік құқықтық актілерді мемлекеттік тіркеу тізілімінде тіркелген нөмірі 11342) </w:t>
      </w:r>
      <w:r>
        <w:rPr>
          <w:rFonts w:ascii="Times New Roman"/>
          <w:b w:val="false"/>
          <w:i w:val="false"/>
          <w:color w:val="000000"/>
          <w:sz w:val="28"/>
        </w:rPr>
        <w:t>1-қосымшаға</w:t>
      </w:r>
      <w:r>
        <w:rPr>
          <w:rFonts w:ascii="Times New Roman"/>
          <w:b w:val="false"/>
          <w:i w:val="false"/>
          <w:color w:val="000000"/>
          <w:sz w:val="28"/>
        </w:rPr>
        <w:t xml:space="preserve"> сәйкес қағаз түрде жұмыссыз ретінде тіркеу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488"/>
    <w:bookmarkStart w:name="z7474" w:id="489"/>
    <w:p>
      <w:pPr>
        <w:spacing w:after="0"/>
        <w:ind w:left="0"/>
        <w:jc w:val="left"/>
      </w:pPr>
      <w:r>
        <w:rPr>
          <w:rFonts w:ascii="Times New Roman"/>
          <w:b/>
          <w:i w:val="false"/>
          <w:color w:val="000000"/>
        </w:rPr>
        <w:t xml:space="preserve"> 2. Мемлекеттiк көрсетілетін қызмет процесiнде көрсетiлетiн қызметтi берушiнiң құрылымдық бөлiмшелерiнiң (қызметкерлерiнiң) iс-қимыл тәртiбiн сипаттау</w:t>
      </w:r>
    </w:p>
    <w:bookmarkEnd w:id="489"/>
    <w:bookmarkStart w:name="z7475" w:id="490"/>
    <w:p>
      <w:pPr>
        <w:spacing w:after="0"/>
        <w:ind w:left="0"/>
        <w:jc w:val="both"/>
      </w:pPr>
      <w:r>
        <w:rPr>
          <w:rFonts w:ascii="Times New Roman"/>
          <w:b w:val="false"/>
          <w:i w:val="false"/>
          <w:color w:val="000000"/>
          <w:sz w:val="28"/>
        </w:rPr>
        <w:t xml:space="preserve">
      4. Мемлекеттiк қызмет көрсету бойынша iс-қимылды бастауға көрсетілетін қызметті алушының өтінішінің болуы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ұсынуы негiз болып табылады.</w:t>
      </w:r>
    </w:p>
    <w:bookmarkEnd w:id="490"/>
    <w:bookmarkStart w:name="z7476" w:id="491"/>
    <w:p>
      <w:pPr>
        <w:spacing w:after="0"/>
        <w:ind w:left="0"/>
        <w:jc w:val="both"/>
      </w:pPr>
      <w:r>
        <w:rPr>
          <w:rFonts w:ascii="Times New Roman"/>
          <w:b w:val="false"/>
          <w:i w:val="false"/>
          <w:color w:val="000000"/>
          <w:sz w:val="28"/>
        </w:rPr>
        <w:t>
      5. Мемлекеттiк қызмет көрсету процесiнiң құрамына кiретiн iс-қимылдардың мазмұны, орындалу ұзақтығы:</w:t>
      </w:r>
    </w:p>
    <w:bookmarkEnd w:id="491"/>
    <w:bookmarkStart w:name="z7477" w:id="492"/>
    <w:p>
      <w:pPr>
        <w:spacing w:after="0"/>
        <w:ind w:left="0"/>
        <w:jc w:val="both"/>
      </w:pPr>
      <w:r>
        <w:rPr>
          <w:rFonts w:ascii="Times New Roman"/>
          <w:b w:val="false"/>
          <w:i w:val="false"/>
          <w:color w:val="000000"/>
          <w:sz w:val="28"/>
        </w:rPr>
        <w:t>
      1 - іс-қимыл – көрсетiлетiн қызметтi берушiнiң маманы құжаттарды қабылдайды. Орындалу ұзақтығы - 20 (жиырма) минут;</w:t>
      </w:r>
    </w:p>
    <w:bookmarkEnd w:id="492"/>
    <w:bookmarkStart w:name="z7478" w:id="493"/>
    <w:p>
      <w:pPr>
        <w:spacing w:after="0"/>
        <w:ind w:left="0"/>
        <w:jc w:val="both"/>
      </w:pPr>
      <w:r>
        <w:rPr>
          <w:rFonts w:ascii="Times New Roman"/>
          <w:b w:val="false"/>
          <w:i w:val="false"/>
          <w:color w:val="000000"/>
          <w:sz w:val="28"/>
        </w:rPr>
        <w:t>
      2 - іс-қимыл – көрсетілетін қызметті берушінің маманын "Еңбек нарығы" ААЖ-да авторландыру. Орындалу ұзақтығы – 10 (он) минут;</w:t>
      </w:r>
    </w:p>
    <w:bookmarkEnd w:id="493"/>
    <w:bookmarkStart w:name="z7479" w:id="494"/>
    <w:p>
      <w:pPr>
        <w:spacing w:after="0"/>
        <w:ind w:left="0"/>
        <w:jc w:val="both"/>
      </w:pPr>
      <w:r>
        <w:rPr>
          <w:rFonts w:ascii="Times New Roman"/>
          <w:b w:val="false"/>
          <w:i w:val="false"/>
          <w:color w:val="000000"/>
          <w:sz w:val="28"/>
        </w:rPr>
        <w:t>
      3 - іс-қимыл – көрсетілетін қызметті беруші маманның көрсетілетін қызметті алушының жұмыссыз ретінде тіркелгенін тексеру. Орындалу ұзақтығы - 1 (бір) сағат;</w:t>
      </w:r>
    </w:p>
    <w:bookmarkEnd w:id="494"/>
    <w:bookmarkStart w:name="z7480" w:id="495"/>
    <w:p>
      <w:pPr>
        <w:spacing w:after="0"/>
        <w:ind w:left="0"/>
        <w:jc w:val="both"/>
      </w:pPr>
      <w:r>
        <w:rPr>
          <w:rFonts w:ascii="Times New Roman"/>
          <w:b w:val="false"/>
          <w:i w:val="false"/>
          <w:color w:val="000000"/>
          <w:sz w:val="28"/>
        </w:rPr>
        <w:t>
      4 - іс-қимыл – тіркелген жұмыссыздың сәйкестендіру деректерінің сәйкестігін тексеру. Орындалу ұзақтығы – 20 (жиырма) минут;</w:t>
      </w:r>
    </w:p>
    <w:bookmarkEnd w:id="495"/>
    <w:bookmarkStart w:name="z7481" w:id="496"/>
    <w:p>
      <w:pPr>
        <w:spacing w:after="0"/>
        <w:ind w:left="0"/>
        <w:jc w:val="both"/>
      </w:pPr>
      <w:r>
        <w:rPr>
          <w:rFonts w:ascii="Times New Roman"/>
          <w:b w:val="false"/>
          <w:i w:val="false"/>
          <w:color w:val="000000"/>
          <w:sz w:val="28"/>
        </w:rPr>
        <w:t>
      5 - іс-қимыл – сұранымды өңдеу. Орындалу ұзақтығы - 20 (жиырма) минут;</w:t>
      </w:r>
    </w:p>
    <w:bookmarkEnd w:id="496"/>
    <w:bookmarkStart w:name="z7482" w:id="497"/>
    <w:p>
      <w:pPr>
        <w:spacing w:after="0"/>
        <w:ind w:left="0"/>
        <w:jc w:val="both"/>
      </w:pPr>
      <w:r>
        <w:rPr>
          <w:rFonts w:ascii="Times New Roman"/>
          <w:b w:val="false"/>
          <w:i w:val="false"/>
          <w:color w:val="000000"/>
          <w:sz w:val="28"/>
        </w:rPr>
        <w:t>
      6 - іс-қимыл – нәтижені қалыптастыру. Орындалу ұзақтығы - 1 (бір) сағат;</w:t>
      </w:r>
    </w:p>
    <w:bookmarkEnd w:id="497"/>
    <w:bookmarkStart w:name="z7483" w:id="498"/>
    <w:p>
      <w:pPr>
        <w:spacing w:after="0"/>
        <w:ind w:left="0"/>
        <w:jc w:val="both"/>
      </w:pPr>
      <w:r>
        <w:rPr>
          <w:rFonts w:ascii="Times New Roman"/>
          <w:b w:val="false"/>
          <w:i w:val="false"/>
          <w:color w:val="000000"/>
          <w:sz w:val="28"/>
        </w:rPr>
        <w:t>
      7 - іс-қимыл – мемлекеттік көрсетілетін қызмет нәтижесін беру. Орындалу ұзақтығы – 20 (жиырма) минут.</w:t>
      </w:r>
    </w:p>
    <w:bookmarkEnd w:id="498"/>
    <w:bookmarkStart w:name="z7484" w:id="499"/>
    <w:p>
      <w:pPr>
        <w:spacing w:after="0"/>
        <w:ind w:left="0"/>
        <w:jc w:val="both"/>
      </w:pPr>
      <w:r>
        <w:rPr>
          <w:rFonts w:ascii="Times New Roman"/>
          <w:b w:val="false"/>
          <w:i w:val="false"/>
          <w:color w:val="000000"/>
          <w:sz w:val="28"/>
        </w:rPr>
        <w:t>
      Мемлекеттік қызмет көрсету мерзімі көрсетілетін қызметті алушының көрсетілетін қызметті берушіге құжаттар топтамасын тапсырған сәттен бастап – 1 (бір) жұмыс күні.</w:t>
      </w:r>
    </w:p>
    <w:bookmarkEnd w:id="499"/>
    <w:bookmarkStart w:name="z7485" w:id="500"/>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нәтижесi көрсетілетін қызметті алушының құжаттарды қабылдап алуы болып табылады, ол 2-ші іс-қимылды орындауды бастау үшін негіз болады.</w:t>
      </w:r>
    </w:p>
    <w:bookmarkEnd w:id="500"/>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қызмет көрсету нәтижесi "Еңбек нарығы" ААЖ-да авторландыру болып табылады, ол 3-ші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нәтижесi сұраным нысанын толтыру және жіберу болып табылады, ол 4-ші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қызмет көрсету нәтижесi көрсетілетін қызметті берушінің "Еңбек нарығы" ААЖ-да сәйкестендіру деректерін тексеруді аяқтау болып табылады, ол 5-ші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мемлекеттік қызмет көрсету нәтижесi анықтаманы өңдеу болып табылады, ол 6-шы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6-шы іс-қимыл бойынша мемлекеттік қызмет көрсету нәтижесiнде анықтама қалыптасады, ол 7-ші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7-ші іс-қимыл бойынша мемлекеттік қызмет көрсету нәтижесi мемлекеттік көрсетілетін қызмет нәтижесін беру болып табылады.</w:t>
      </w:r>
    </w:p>
    <w:bookmarkStart w:name="z7492" w:id="501"/>
    <w:p>
      <w:pPr>
        <w:spacing w:after="0"/>
        <w:ind w:left="0"/>
        <w:jc w:val="left"/>
      </w:pPr>
      <w:r>
        <w:rPr>
          <w:rFonts w:ascii="Times New Roman"/>
          <w:b/>
          <w:i w:val="false"/>
          <w:color w:val="000000"/>
        </w:rPr>
        <w:t xml:space="preserve"> 3. Мемлекеттiк көрсетілетін қызмет процесiнде мемлекеттік көрсетілетін қызметті берушінiң құрылымдық бөлiмшелерiнiң (қызметкерлерiнiң) өзара iс-қимыл тәртiбiн сипаттау</w:t>
      </w:r>
    </w:p>
    <w:bookmarkEnd w:id="501"/>
    <w:bookmarkStart w:name="z7493" w:id="502"/>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қызметті берушінiң құрылымдық бөлiмшелерiнiң тiзбесi:</w:t>
      </w:r>
    </w:p>
    <w:bookmarkEnd w:id="502"/>
    <w:bookmarkStart w:name="z7494" w:id="503"/>
    <w:p>
      <w:pPr>
        <w:spacing w:after="0"/>
        <w:ind w:left="0"/>
        <w:jc w:val="both"/>
      </w:pPr>
      <w:r>
        <w:rPr>
          <w:rFonts w:ascii="Times New Roman"/>
          <w:b w:val="false"/>
          <w:i w:val="false"/>
          <w:color w:val="000000"/>
          <w:sz w:val="28"/>
        </w:rPr>
        <w:t>
      көрсетілетін қызметті берушінің маманы.</w:t>
      </w:r>
    </w:p>
    <w:bookmarkEnd w:id="503"/>
    <w:bookmarkStart w:name="z7495" w:id="504"/>
    <w:p>
      <w:pPr>
        <w:spacing w:after="0"/>
        <w:ind w:left="0"/>
        <w:jc w:val="both"/>
      </w:pPr>
      <w:r>
        <w:rPr>
          <w:rFonts w:ascii="Times New Roman"/>
          <w:b w:val="false"/>
          <w:i w:val="false"/>
          <w:color w:val="000000"/>
          <w:sz w:val="28"/>
        </w:rPr>
        <w:t>
      8. Мемлекеттiк көрсетілетін қызмет үшiн қажеттi iс-қимылдардың сипаттамасы:</w:t>
      </w:r>
    </w:p>
    <w:bookmarkEnd w:id="504"/>
    <w:bookmarkStart w:name="z7496" w:id="505"/>
    <w:p>
      <w:pPr>
        <w:spacing w:after="0"/>
        <w:ind w:left="0"/>
        <w:jc w:val="both"/>
      </w:pPr>
      <w:r>
        <w:rPr>
          <w:rFonts w:ascii="Times New Roman"/>
          <w:b w:val="false"/>
          <w:i w:val="false"/>
          <w:color w:val="000000"/>
          <w:sz w:val="28"/>
        </w:rPr>
        <w:t>
      1 - іс-қимыл – көрсетілетін қызметті берушінің маманы құжаттарды қабылдауды жүзеге асырады. Орындалу ұзақтығы – 20 (жиырма) минут;</w:t>
      </w:r>
    </w:p>
    <w:bookmarkEnd w:id="505"/>
    <w:bookmarkStart w:name="z7497" w:id="506"/>
    <w:p>
      <w:pPr>
        <w:spacing w:after="0"/>
        <w:ind w:left="0"/>
        <w:jc w:val="both"/>
      </w:pPr>
      <w:r>
        <w:rPr>
          <w:rFonts w:ascii="Times New Roman"/>
          <w:b w:val="false"/>
          <w:i w:val="false"/>
          <w:color w:val="000000"/>
          <w:sz w:val="28"/>
        </w:rPr>
        <w:t>
      2 - іс-қимыл – көрсетілетін қызметті беруші қызметкерін "Еңбек нарығы" ААЖ-да авторландыру. Орындалу ұзақтығы – 10 (он) минут;</w:t>
      </w:r>
    </w:p>
    <w:bookmarkEnd w:id="506"/>
    <w:bookmarkStart w:name="z7498" w:id="507"/>
    <w:p>
      <w:pPr>
        <w:spacing w:after="0"/>
        <w:ind w:left="0"/>
        <w:jc w:val="both"/>
      </w:pPr>
      <w:r>
        <w:rPr>
          <w:rFonts w:ascii="Times New Roman"/>
          <w:b w:val="false"/>
          <w:i w:val="false"/>
          <w:color w:val="000000"/>
          <w:sz w:val="28"/>
        </w:rPr>
        <w:t>
      3 - іс-қимыл – көрсетілетін қызметті беруші маманының көрсетілетін қызметті алушының жұмыссыз ретінде тіркеуінің бар болуын тексеру. Орындалу ұзақтығы - 1 (бір) сағат;</w:t>
      </w:r>
    </w:p>
    <w:bookmarkEnd w:id="507"/>
    <w:bookmarkStart w:name="z7499" w:id="508"/>
    <w:p>
      <w:pPr>
        <w:spacing w:after="0"/>
        <w:ind w:left="0"/>
        <w:jc w:val="both"/>
      </w:pPr>
      <w:r>
        <w:rPr>
          <w:rFonts w:ascii="Times New Roman"/>
          <w:b w:val="false"/>
          <w:i w:val="false"/>
          <w:color w:val="000000"/>
          <w:sz w:val="28"/>
        </w:rPr>
        <w:t>
      4 - іс-қимыл – тіркелген жұмыссыздың сәйкестендіру деректерінің сәйкестігін тексеру. Орындалу ұзақтығы - 20 (жиырма) минут;</w:t>
      </w:r>
    </w:p>
    <w:bookmarkEnd w:id="508"/>
    <w:bookmarkStart w:name="z7500" w:id="509"/>
    <w:p>
      <w:pPr>
        <w:spacing w:after="0"/>
        <w:ind w:left="0"/>
        <w:jc w:val="both"/>
      </w:pPr>
      <w:r>
        <w:rPr>
          <w:rFonts w:ascii="Times New Roman"/>
          <w:b w:val="false"/>
          <w:i w:val="false"/>
          <w:color w:val="000000"/>
          <w:sz w:val="28"/>
        </w:rPr>
        <w:t>
      5 - іс-қимыл – сұранымды өңдеу. Орындалу ұзақтығы – 20 (жиырма) минут;</w:t>
      </w:r>
    </w:p>
    <w:bookmarkEnd w:id="509"/>
    <w:bookmarkStart w:name="z7501" w:id="510"/>
    <w:p>
      <w:pPr>
        <w:spacing w:after="0"/>
        <w:ind w:left="0"/>
        <w:jc w:val="both"/>
      </w:pPr>
      <w:r>
        <w:rPr>
          <w:rFonts w:ascii="Times New Roman"/>
          <w:b w:val="false"/>
          <w:i w:val="false"/>
          <w:color w:val="000000"/>
          <w:sz w:val="28"/>
        </w:rPr>
        <w:t>
      6 - іс-қимыл – нәтижені қалыптастыру. Орындалу ұзақтығы - 1 (бір) сағат;</w:t>
      </w:r>
    </w:p>
    <w:bookmarkEnd w:id="510"/>
    <w:bookmarkStart w:name="z7502" w:id="511"/>
    <w:p>
      <w:pPr>
        <w:spacing w:after="0"/>
        <w:ind w:left="0"/>
        <w:jc w:val="both"/>
      </w:pPr>
      <w:r>
        <w:rPr>
          <w:rFonts w:ascii="Times New Roman"/>
          <w:b w:val="false"/>
          <w:i w:val="false"/>
          <w:color w:val="000000"/>
          <w:sz w:val="28"/>
        </w:rPr>
        <w:t>
      7 - іс-қимыл мемлекеттік көрсетілетін қызмет нәтижесін беруі. Орындалу ұзақтығы - 20 (жиырма) минут.</w:t>
      </w:r>
    </w:p>
    <w:bookmarkEnd w:id="511"/>
    <w:bookmarkStart w:name="z7503" w:id="512"/>
    <w:p>
      <w:pPr>
        <w:spacing w:after="0"/>
        <w:ind w:left="0"/>
        <w:jc w:val="both"/>
      </w:pPr>
      <w:r>
        <w:rPr>
          <w:rFonts w:ascii="Times New Roman"/>
          <w:b w:val="false"/>
          <w:i w:val="false"/>
          <w:color w:val="000000"/>
          <w:sz w:val="28"/>
        </w:rPr>
        <w:t xml:space="preserve">
      9.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 берушінің интернет-ресурсында орналастырылады.</w:t>
      </w:r>
    </w:p>
    <w:bookmarkEnd w:id="5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ретінде </w:t>
            </w:r>
            <w:r>
              <w:br/>
            </w:r>
            <w:r>
              <w:rPr>
                <w:rFonts w:ascii="Times New Roman"/>
                <w:b w:val="false"/>
                <w:i w:val="false"/>
                <w:color w:val="000000"/>
                <w:sz w:val="20"/>
              </w:rPr>
              <w:t xml:space="preserve">тіркелгендігі туралы анықтама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қосымша</w:t>
            </w:r>
          </w:p>
        </w:tc>
      </w:tr>
    </w:tbl>
    <w:bookmarkStart w:name="z7505" w:id="513"/>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513"/>
    <w:bookmarkStart w:name="z7506" w:id="514"/>
    <w:p>
      <w:pPr>
        <w:spacing w:after="0"/>
        <w:ind w:left="0"/>
        <w:jc w:val="both"/>
      </w:pPr>
      <w:r>
        <w:rPr>
          <w:rFonts w:ascii="Times New Roman"/>
          <w:b w:val="false"/>
          <w:i w:val="false"/>
          <w:color w:val="000000"/>
          <w:sz w:val="28"/>
        </w:rPr>
        <w:t xml:space="preserve">
      </w:t>
      </w:r>
    </w:p>
    <w:bookmarkEnd w:id="514"/>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07" w:id="515"/>
    <w:p>
      <w:pPr>
        <w:spacing w:after="0"/>
        <w:ind w:left="0"/>
        <w:jc w:val="left"/>
      </w:pPr>
      <w:r>
        <w:rPr>
          <w:rFonts w:ascii="Times New Roman"/>
          <w:b/>
          <w:i w:val="false"/>
          <w:color w:val="000000"/>
        </w:rPr>
        <w:t xml:space="preserve"> Шартты белгілер:</w:t>
      </w:r>
    </w:p>
    <w:bookmarkEnd w:id="515"/>
    <w:bookmarkStart w:name="z7508" w:id="516"/>
    <w:p>
      <w:pPr>
        <w:spacing w:after="0"/>
        <w:ind w:left="0"/>
        <w:jc w:val="both"/>
      </w:pPr>
      <w:r>
        <w:rPr>
          <w:rFonts w:ascii="Times New Roman"/>
          <w:b w:val="false"/>
          <w:i w:val="false"/>
          <w:color w:val="000000"/>
          <w:sz w:val="28"/>
        </w:rPr>
        <w:t xml:space="preserve">
      </w:t>
      </w:r>
    </w:p>
    <w:bookmarkEnd w:id="516"/>
    <w:p>
      <w:pPr>
        <w:spacing w:after="0"/>
        <w:ind w:left="0"/>
        <w:jc w:val="both"/>
      </w:pPr>
      <w:r>
        <w:drawing>
          <wp:inline distT="0" distB="0" distL="0" distR="0">
            <wp:extent cx="73787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3787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header.xml" Type="http://schemas.openxmlformats.org/officeDocument/2006/relationships/header" Id="rId10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