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868f" w14:textId="5b98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2015 жылғы 21 шілдедегі № 44-312/V шешімі. Оңтүстік Қазақстан облысының Әділет департаментінде 2015 жылғы 13 тамызда № 3315 болып тіркелді. Күші жойылды - Оңтүстік Қазақстан облысы Сайрам аудандық мәслихатының 2016 жылғы 19 шілдедегі № 6-38/VI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Сайрам аудандық мәслихатының 19.07.2016 № 6-38/VI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 xml:space="preserve"> 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 xml:space="preserve"> 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 xml:space="preserve">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Сайрам аудандық мәслихатының 2013 жылғы 24 қыркүйектегі № 22-141/V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2384 нөмірмен тіркелген, 2013 жылғы 1 қарашадағы "Мәртөбе" газетінде жарияланған) </w:t>
      </w:r>
      <w:r>
        <w:rPr>
          <w:rFonts w:ascii="Times New Roman"/>
          <w:b w:val="false"/>
          <w:i w:val="false"/>
          <w:color w:val="000000"/>
          <w:sz w:val="28"/>
        </w:rPr>
        <w:t xml:space="preserve"> 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Ж.Сулейменов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2015 жылғы 21 шілдедегі</w:t>
            </w:r>
            <w:r>
              <w:br/>
            </w:r>
            <w:r>
              <w:rPr>
                <w:rFonts w:ascii="Times New Roman"/>
                <w:b w:val="false"/>
                <w:i w:val="false"/>
                <w:color w:val="000000"/>
                <w:sz w:val="20"/>
              </w:rPr>
              <w:t>№ 44-312/V шешімімен бекітілген</w:t>
            </w:r>
          </w:p>
        </w:tc>
      </w:tr>
    </w:tbl>
    <w:bookmarkStart w:name="z6"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 xml:space="preserve"> 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2. Әлеуметтік көмек Сайрам ауданының тиісті әкімшілік-аумақтық бірлігінде тұрақты тұратын мұқтаж азаматтарға көрсетіледі.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 xml:space="preserve"> қағидада</w:t>
      </w:r>
      <w:r>
        <w:rPr>
          <w:rFonts w:ascii="Times New Roman"/>
          <w:b w:val="false"/>
          <w:i w:val="false"/>
          <w:color w:val="000000"/>
          <w:sz w:val="28"/>
        </w:rPr>
        <w:t xml:space="preserve">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12) шартты ақшалай көмек (бұдан әрі–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13) отбасыға көмектің жеке жоспары (бұдан әрі-жеке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xml:space="preserve">
      14) отбасы мүшелерін (адамды) әлеуметтік бейімдеу олардың жеке мұқтаждығына байланысты "Арнаулы әлеуметтік қызметтер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r>
        <w:br/>
      </w:r>
      <w:r>
        <w:rPr>
          <w:rFonts w:ascii="Times New Roman"/>
          <w:b w:val="false"/>
          <w:i w:val="false"/>
          <w:color w:val="000000"/>
          <w:sz w:val="28"/>
        </w:rPr>
        <w:t>
      15) отбасының белсенділігін арттырудың әлеуметтік келісім шарты –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16)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 xml:space="preserve"> ережесіне</w:t>
      </w:r>
      <w:r>
        <w:rPr>
          <w:rFonts w:ascii="Times New Roman"/>
          <w:b w:val="false"/>
          <w:i w:val="false"/>
          <w:color w:val="000000"/>
          <w:sz w:val="28"/>
        </w:rPr>
        <w:t xml:space="preserve">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r>
        <w:br/>
      </w:r>
      <w:r>
        <w:rPr>
          <w:rFonts w:ascii="Times New Roman"/>
          <w:b w:val="false"/>
          <w:i w:val="false"/>
          <w:color w:val="000000"/>
          <w:sz w:val="28"/>
        </w:rPr>
        <w:t>
      17)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4. Осы қағиданың мақсаты үшін әлеуметтік көмек ретінде Сайрам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 xml:space="preserve"> 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 xml:space="preserve"> 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 xml:space="preserve"> қағидада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мынадай мереке күндеріне көрсетіледі:</w:t>
      </w:r>
      <w:r>
        <w:br/>
      </w:r>
      <w:r>
        <w:rPr>
          <w:rFonts w:ascii="Times New Roman"/>
          <w:b w:val="false"/>
          <w:i w:val="false"/>
          <w:color w:val="000000"/>
          <w:sz w:val="28"/>
        </w:rPr>
        <w:t>
      1) 1-2 қаңтар "Жаңа Жыл" - жетім балалар, ата-анасының қамқорлығынсыз қалған балалар, біржолғы 5 айлық есептік көрсеткіш мөлшерінде;</w:t>
      </w:r>
      <w:r>
        <w:br/>
      </w:r>
      <w:r>
        <w:rPr>
          <w:rFonts w:ascii="Times New Roman"/>
          <w:b w:val="false"/>
          <w:i w:val="false"/>
          <w:color w:val="000000"/>
          <w:sz w:val="28"/>
        </w:rPr>
        <w:t>
      2) 8 наурыз "Халықаралық әйелдер күніне" орай -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5 айлық есептік көрсеткіш мөлшерінде;</w:t>
      </w:r>
      <w:r>
        <w:br/>
      </w:r>
      <w:r>
        <w:rPr>
          <w:rFonts w:ascii="Times New Roman"/>
          <w:b w:val="false"/>
          <w:i w:val="false"/>
          <w:color w:val="000000"/>
          <w:sz w:val="28"/>
        </w:rPr>
        <w:t>
      3) 21-23 Наурызда (Наурыз мейрамы) – Қаза тапқан әскери қызметшілердің отбасылары, атап айтқанда:</w:t>
      </w:r>
      <w:r>
        <w:br/>
      </w: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біржолғы 5 айлық есептік көрсеткіш мөлшерінде;</w:t>
      </w:r>
      <w:r>
        <w:br/>
      </w: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біржолғы 5 айлық есептік көрсеткіш мөлшерінде;</w:t>
      </w:r>
      <w:r>
        <w:br/>
      </w:r>
      <w:r>
        <w:rPr>
          <w:rFonts w:ascii="Times New Roman"/>
          <w:b w:val="false"/>
          <w:i w:val="false"/>
          <w:color w:val="000000"/>
          <w:sz w:val="28"/>
        </w:rPr>
        <w:t>
      4) 7 мамыр "Отан қорғаушы күні" - жаттығу жиындарына шақырылып, ұрыс қимылдары жүріп жатқан кезде Ауғанстанға жіберілген әскери міндеттілер, біржолғы 5 айлық есептік көрсеткіш мөлшерінде;</w:t>
      </w:r>
      <w:r>
        <w:br/>
      </w:r>
      <w:r>
        <w:rPr>
          <w:rFonts w:ascii="Times New Roman"/>
          <w:b w:val="false"/>
          <w:i w:val="false"/>
          <w:color w:val="000000"/>
          <w:sz w:val="28"/>
        </w:rPr>
        <w:t>
      5) 1986-1987 жылдары Чернобыль АЭС-індегі апаттың, зардаптарын жоюға қатысқан адамдар, біржолғы 5 айлық есептік көрсеткіш мөлшерінде;</w:t>
      </w:r>
      <w:r>
        <w:br/>
      </w: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біржолғы 5 айлық есептік көрсеткіш мөлшерінде;</w:t>
      </w:r>
      <w:r>
        <w:br/>
      </w:r>
      <w:r>
        <w:rPr>
          <w:rFonts w:ascii="Times New Roman"/>
          <w:b w:val="false"/>
          <w:i w:val="false"/>
          <w:color w:val="000000"/>
          <w:sz w:val="28"/>
        </w:rPr>
        <w:t>
      6) 9 мамыр "Ұлы Отан соғысының Жеңіс күніне" орай - Ұлы Отан соғысының ардагерлері мен мүгедектерiне, біржолғы 100 айлық есептік көрсеткіш мөлшерінде,</w:t>
      </w:r>
      <w:r>
        <w:br/>
      </w:r>
      <w:r>
        <w:rPr>
          <w:rFonts w:ascii="Times New Roman"/>
          <w:b w:val="false"/>
          <w:i w:val="false"/>
          <w:color w:val="000000"/>
          <w:sz w:val="28"/>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есептелді қалаларда Ұлы Отан соғысы кезінде қызмет атқарған әскери қызметшілер, сондай-ақ бұрынғы КСР Одағы ішкі істер және мемлекеттік қауіпсіздік органдарының басшы және қатардағы құрамының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болғандарына біржолғы 5 айлық есептік көрсеткіш мөлшерінде;</w:t>
      </w:r>
      <w:r>
        <w:br/>
      </w: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адамдарына біржолғы 5 айлық есептік көрсеткіш мөлшерінде;</w:t>
      </w:r>
      <w:r>
        <w:br/>
      </w: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мүшелерiне біржолғы 5 айлық есептік көрсеткіш мөлшерінде;</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азаматтарына біржолғы 5 айлық есептік көрсеткіш мөлшерінде;</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5 айлық есептік көрсеткіш мөлшерінде;</w:t>
      </w:r>
      <w:r>
        <w:br/>
      </w: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біржолғы 5 айлық есептік көрсеткіш мөлшерінде.</w:t>
      </w:r>
      <w:r>
        <w:br/>
      </w:r>
      <w:r>
        <w:rPr>
          <w:rFonts w:ascii="Times New Roman"/>
          <w:b w:val="false"/>
          <w:i w:val="false"/>
          <w:color w:val="000000"/>
          <w:sz w:val="28"/>
        </w:rPr>
        <w:t>
      Қаза тапқан әскери қызметшiлердiң отбасылары, атап айтқанда:</w:t>
      </w:r>
      <w:r>
        <w:br/>
      </w:r>
      <w:r>
        <w:rPr>
          <w:rFonts w:ascii="Times New Roman"/>
          <w:b w:val="false"/>
          <w:i w:val="false"/>
          <w:color w:val="000000"/>
          <w:sz w:val="28"/>
        </w:rPr>
        <w:t xml:space="preserve">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сәуiрдегі № 2247 Заңның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және </w:t>
      </w:r>
      <w:r>
        <w:rPr>
          <w:rFonts w:ascii="Times New Roman"/>
          <w:b w:val="false"/>
          <w:i w:val="false"/>
          <w:color w:val="000000"/>
          <w:sz w:val="28"/>
        </w:rPr>
        <w:t xml:space="preserve"> 8-баптарында</w:t>
      </w:r>
      <w:r>
        <w:rPr>
          <w:rFonts w:ascii="Times New Roman"/>
          <w:b w:val="false"/>
          <w:i w:val="false"/>
          <w:color w:val="000000"/>
          <w:sz w:val="28"/>
        </w:rPr>
        <w:t xml:space="preserve"> көрсетiлген адамдардың отбасыларына біржолғы 5 айлық есептік көрсеткіш мөлшерінде;</w:t>
      </w:r>
      <w:r>
        <w:br/>
      </w: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отбасыларына біржолғы 5 айлық есептік көрсеткіш мөлшерінде;</w:t>
      </w:r>
      <w:r>
        <w:br/>
      </w:r>
      <w:r>
        <w:rPr>
          <w:rFonts w:ascii="Times New Roman"/>
          <w:b w:val="false"/>
          <w:i w:val="false"/>
          <w:color w:val="000000"/>
          <w:sz w:val="28"/>
        </w:rPr>
        <w:t>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отбасыларына біржолғы 5 айлық есептік көрсеткіш мөлшерінде;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 біржолғы 5 айлық есептік көрсеткіш мөлшерінде;</w:t>
      </w:r>
      <w:r>
        <w:br/>
      </w:r>
      <w:r>
        <w:rPr>
          <w:rFonts w:ascii="Times New Roman"/>
          <w:b w:val="false"/>
          <w:i w:val="false"/>
          <w:color w:val="000000"/>
          <w:sz w:val="28"/>
        </w:rPr>
        <w:t>
      қайталап некеге отырмаған зайыбына (жұбайына) біржолғы 5 айлық есептік көрсеткіш мөлшерінде;</w:t>
      </w:r>
      <w:r>
        <w:br/>
      </w:r>
      <w:r>
        <w:rPr>
          <w:rFonts w:ascii="Times New Roman"/>
          <w:b w:val="false"/>
          <w:i w:val="false"/>
          <w:color w:val="000000"/>
          <w:sz w:val="28"/>
        </w:rPr>
        <w:t>
      қайтыс болған соғыс мүгедектерінің және соларға теңестірілген мүгедектердің әйелдерді (күйелері),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алудың нәтижесінде және басқа себептерге (құқыққа қайшы келетіндер басқаларына) байланысты мүгедек деп танылған азаматтардың екінші рет некеге тұрмаған әйелдеріне (күйеулеріне) біржолғы 5 айлық есептік көрсеткіш мөлшерінде;</w:t>
      </w:r>
      <w:r>
        <w:br/>
      </w:r>
      <w:r>
        <w:rPr>
          <w:rFonts w:ascii="Times New Roman"/>
          <w:b w:val="false"/>
          <w:i w:val="false"/>
          <w:color w:val="000000"/>
          <w:sz w:val="28"/>
        </w:rPr>
        <w:t>
      7) 1 маусым "Балаларды қорғау күніне" орай – үйде оқып және тәрбиеленетін мүгедек балаларға, біржолғы 2 айлық есептік көрсеткіш мөлшерінде;</w:t>
      </w:r>
      <w:r>
        <w:br/>
      </w:r>
      <w:r>
        <w:rPr>
          <w:rFonts w:ascii="Times New Roman"/>
          <w:b w:val="false"/>
          <w:i w:val="false"/>
          <w:color w:val="000000"/>
          <w:sz w:val="28"/>
        </w:rPr>
        <w:t>
      8) Ұлы Отан соғысының ардагерлері мен мүгедектеріне өмір сапасын жақсартуға, біржолғы 100 айлық есептік көрсеткіш мөлшерінде;</w:t>
      </w:r>
      <w:r>
        <w:br/>
      </w:r>
      <w:r>
        <w:rPr>
          <w:rFonts w:ascii="Times New Roman"/>
          <w:b w:val="false"/>
          <w:i w:val="false"/>
          <w:color w:val="000000"/>
          <w:sz w:val="28"/>
        </w:rPr>
        <w:t>
      9) 29 тамызда (ядролық сынақтарға қарсы халықаралық іс-қимыл күніне)-Семей ядролық сынақ полигонындағы ядролық сынақтардың салдарынан зардап шеккен азаматтарға, біржолғы 5 айлық есептік көрсеткіш мөлшерінде;</w:t>
      </w:r>
      <w:r>
        <w:br/>
      </w:r>
      <w:r>
        <w:rPr>
          <w:rFonts w:ascii="Times New Roman"/>
          <w:b w:val="false"/>
          <w:i w:val="false"/>
          <w:color w:val="000000"/>
          <w:sz w:val="28"/>
        </w:rPr>
        <w:t>
      10) 1 қазан "Халықаралық қарттар мен мүгедектер күніне" орай – даму мүмкіндігі шектеулі балалар, мүгедектер және бала кезінен мүгедектер, жалғызілікті тұратын зейнеткерлерге, біржолғы 2 айлық есептік көрсеткіш мөлшерінде;</w:t>
      </w:r>
      <w:r>
        <w:br/>
      </w:r>
      <w:r>
        <w:rPr>
          <w:rFonts w:ascii="Times New Roman"/>
          <w:b w:val="false"/>
          <w:i w:val="false"/>
          <w:color w:val="000000"/>
          <w:sz w:val="28"/>
        </w:rPr>
        <w:t>
      11) әлеуметтiк такси қызметiн ұсынуға – Ұлы Отан соғысының ардагерлері мен мүгедектеріне, жүрiп тұруы қиын бiрiншi, екiншi топтағы мүгедектерге, мүгедек балаларға емдеу мекемелерiне және қоғамдық орындарға тасымалдау үшiн, ай сайын 45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w:t>
      </w:r>
      <w:r>
        <w:br/>
      </w:r>
      <w:r>
        <w:rPr>
          <w:rFonts w:ascii="Times New Roman"/>
          <w:b/>
          <w:i w:val="false"/>
          <w:color w:val="000000"/>
        </w:rPr>
        <w:t>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мынадай санаттағы азаматтарға ұсынылады:</w:t>
      </w:r>
      <w:r>
        <w:br/>
      </w:r>
      <w:r>
        <w:rPr>
          <w:rFonts w:ascii="Times New Roman"/>
          <w:b w:val="false"/>
          <w:i w:val="false"/>
          <w:color w:val="000000"/>
          <w:sz w:val="28"/>
        </w:rPr>
        <w:t>
      1) басылымдарға жазылу үшін - Ұлы Отан соғысының қатысушылары мен мүгедектерiне біржолғы 10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r>
        <w:br/>
      </w:r>
      <w:r>
        <w:rPr>
          <w:rFonts w:ascii="Times New Roman"/>
          <w:b w:val="false"/>
          <w:i w:val="false"/>
          <w:color w:val="000000"/>
          <w:sz w:val="28"/>
        </w:rPr>
        <w:t>
      2) күтім көрсетуге мұқтаж 80 жастан асқан қарттарға, жол жүрумен байланысты шығындарын өтеуге, ай сайын 1 айлық есептік көрсеткіш мөлшерінде;</w:t>
      </w:r>
      <w:r>
        <w:br/>
      </w:r>
      <w:r>
        <w:rPr>
          <w:rFonts w:ascii="Times New Roman"/>
          <w:b w:val="false"/>
          <w:i w:val="false"/>
          <w:color w:val="000000"/>
          <w:sz w:val="28"/>
        </w:rPr>
        <w:t>
      3) жеке оңалту бағдарламасы бойынша мүгедектерге қол арбамен қамтамасыз етуге:</w:t>
      </w:r>
      <w:r>
        <w:br/>
      </w:r>
      <w:r>
        <w:rPr>
          <w:rFonts w:ascii="Times New Roman"/>
          <w:b w:val="false"/>
          <w:i w:val="false"/>
          <w:color w:val="000000"/>
          <w:sz w:val="28"/>
        </w:rPr>
        <w:t>
      серуендеуге арналған мүгедек арбаға 55,6 айлық есептік көрсеткіш мөлшерінде;</w:t>
      </w:r>
      <w:r>
        <w:br/>
      </w:r>
      <w:r>
        <w:rPr>
          <w:rFonts w:ascii="Times New Roman"/>
          <w:b w:val="false"/>
          <w:i w:val="false"/>
          <w:color w:val="000000"/>
          <w:sz w:val="28"/>
        </w:rPr>
        <w:t>
      бөлмеге арналған мүгедек арбаға 47,6-46,4 айлық есептік көрсеткіш мөлшерінде;</w:t>
      </w:r>
      <w:r>
        <w:br/>
      </w:r>
      <w:r>
        <w:rPr>
          <w:rFonts w:ascii="Times New Roman"/>
          <w:b w:val="false"/>
          <w:i w:val="false"/>
          <w:color w:val="000000"/>
          <w:sz w:val="28"/>
        </w:rPr>
        <w:t>
      мүгедек балаларға мүгедек арбаға 38-50 айлық есептік көрсеткіш мөлшерінде;</w:t>
      </w:r>
      <w:r>
        <w:br/>
      </w:r>
      <w:r>
        <w:rPr>
          <w:rFonts w:ascii="Times New Roman"/>
          <w:b w:val="false"/>
          <w:i w:val="false"/>
          <w:color w:val="000000"/>
          <w:sz w:val="28"/>
        </w:rPr>
        <w:t>
      4) зейнеткерлер мен мүгедектерге шипажай немесе оңалту орталықтарына жолдама үшін, біржолғы 34,7 айлық есептік көрсеткіш мөлшерінде;</w:t>
      </w:r>
      <w:r>
        <w:br/>
      </w:r>
      <w:r>
        <w:rPr>
          <w:rFonts w:ascii="Times New Roman"/>
          <w:b w:val="false"/>
          <w:i w:val="false"/>
          <w:color w:val="000000"/>
          <w:sz w:val="28"/>
        </w:rPr>
        <w:t>
      5) мамандандырылған туберкулезге қарсы медициналық ұйымнан шығарылған, туберкулездiң жұқпалы түрiмен ауыратын адамдарға және өмірлік қиын жағдайларға ұшыраған аз қамтамасыз етілген отбасыларға бiржолғы 10 айлық есептiк көрсеткiш мөлшерiнде;</w:t>
      </w:r>
      <w:r>
        <w:br/>
      </w:r>
      <w:r>
        <w:rPr>
          <w:rFonts w:ascii="Times New Roman"/>
          <w:b w:val="false"/>
          <w:i w:val="false"/>
          <w:color w:val="000000"/>
          <w:sz w:val="28"/>
        </w:rPr>
        <w:t>
      Адамның иммун тапшылығының вирусын жұқтыру немесе Жұқтырған иммун тапшылығының синдром ауруы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және адам иммун тапшылығы вирусын жұқтырған балалары бар отбасыларына, ай сайын 21,9 айлық есептік көрсеткіш мөлшерінде.</w:t>
      </w:r>
      <w:r>
        <w:br/>
      </w:r>
      <w:r>
        <w:rPr>
          <w:rFonts w:ascii="Times New Roman"/>
          <w:b w:val="false"/>
          <w:i w:val="false"/>
          <w:color w:val="000000"/>
          <w:sz w:val="28"/>
        </w:rPr>
        <w:t>
      6) отбасының жан басына шаққандағы орташа айлық табысы кедейлік шегінен төмен отбасыларға ірі қара мал алу үшін бiржолғы 92 айлық есептiк көрсеткiш мөлшерiнде.</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9-1. Аз қамтылған отбасыларды қолдау мақсатында, ұлттық валюта курсының төмендеу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w:t>
      </w:r>
      <w:r>
        <w:rPr>
          <w:rFonts w:ascii="Times New Roman"/>
          <w:b w:val="false"/>
          <w:i w:val="false"/>
          <w:color w:val="000000"/>
          <w:sz w:val="28"/>
        </w:rPr>
        <w:t>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12.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Атаулы күндер мен мереке күндеріне әлеуметтік көмек алушылардан өтініштер талап етілмей уәкілетті ұйымның не өзге де ұйымдардың ұсынымы бойынша Сайрам ауданы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14.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әрі–Үлгілік </w:t>
      </w:r>
      <w:r>
        <w:rPr>
          <w:rFonts w:ascii="Times New Roman"/>
          <w:b w:val="false"/>
          <w:i w:val="false"/>
          <w:color w:val="000000"/>
          <w:sz w:val="28"/>
        </w:rPr>
        <w:t xml:space="preserve"> қағидалар</w:t>
      </w:r>
      <w:r>
        <w:rPr>
          <w:rFonts w:ascii="Times New Roman"/>
          <w:b w:val="false"/>
          <w:i w:val="false"/>
          <w:color w:val="000000"/>
          <w:sz w:val="28"/>
        </w:rPr>
        <w:t xml:space="preserve">)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15. Уәкілетті орган, ауылдық округ әкімі не ассистент үміткерге ШАК тағайындаудың шарттары туралы консультация береді және үміткер қатысуға келісім берген жағдайда әңгімелесу жүргізеді.</w:t>
      </w:r>
      <w:r>
        <w:br/>
      </w:r>
      <w:r>
        <w:rPr>
          <w:rFonts w:ascii="Times New Roman"/>
          <w:b w:val="false"/>
          <w:i w:val="false"/>
          <w:color w:val="000000"/>
          <w:sz w:val="28"/>
        </w:rPr>
        <w:t>
      Әңгімелесу жүргізу кезінде:</w:t>
      </w:r>
      <w:r>
        <w:br/>
      </w:r>
      <w:r>
        <w:rPr>
          <w:rFonts w:ascii="Times New Roman"/>
          <w:b w:val="false"/>
          <w:i w:val="false"/>
          <w:color w:val="000000"/>
          <w:sz w:val="28"/>
        </w:rPr>
        <w:t>
      1) үміткердің ШАК алуға құқығы;</w:t>
      </w:r>
      <w:r>
        <w:br/>
      </w:r>
      <w:r>
        <w:rPr>
          <w:rFonts w:ascii="Times New Roman"/>
          <w:b w:val="false"/>
          <w:i w:val="false"/>
          <w:color w:val="000000"/>
          <w:sz w:val="28"/>
        </w:rPr>
        <w:t>
      2) отбасы мүшелеріне олардың жеке мұқтаждықтары ескеріле отырып көрсетілетін арнаулы әлеуметтік қызметтердің түрлері;</w:t>
      </w:r>
      <w:r>
        <w:br/>
      </w:r>
      <w:r>
        <w:rPr>
          <w:rFonts w:ascii="Times New Roman"/>
          <w:b w:val="false"/>
          <w:i w:val="false"/>
          <w:color w:val="000000"/>
          <w:sz w:val="28"/>
        </w:rPr>
        <w:t>
      3) жұмыспен қамтуға жәрдемдесудің мемлекеттік шаралары айқындалады.</w:t>
      </w:r>
      <w:r>
        <w:br/>
      </w: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әңгімелесу парағы ресімделеді.</w:t>
      </w:r>
      <w:r>
        <w:br/>
      </w:r>
      <w:r>
        <w:rPr>
          <w:rFonts w:ascii="Times New Roman"/>
          <w:b w:val="false"/>
          <w:i w:val="false"/>
          <w:color w:val="000000"/>
          <w:sz w:val="28"/>
        </w:rPr>
        <w:t>
      </w:t>
      </w:r>
      <w:r>
        <w:rPr>
          <w:rFonts w:ascii="Times New Roman"/>
          <w:b w:val="false"/>
          <w:i w:val="false"/>
          <w:color w:val="000000"/>
          <w:sz w:val="28"/>
        </w:rPr>
        <w:t>16.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17.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18.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 xml:space="preserve"> 3</w:t>
      </w:r>
      <w:r>
        <w:rPr>
          <w:rFonts w:ascii="Times New Roman"/>
          <w:b w:val="false"/>
          <w:i w:val="false"/>
          <w:color w:val="000000"/>
          <w:sz w:val="28"/>
        </w:rPr>
        <w:t>, 4-қосымшаларға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21.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24.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xml:space="preserve">
      Осы қағиданың </w:t>
      </w:r>
      <w:r>
        <w:rPr>
          <w:rFonts w:ascii="Times New Roman"/>
          <w:b w:val="false"/>
          <w:i w:val="false"/>
          <w:color w:val="000000"/>
          <w:sz w:val="28"/>
        </w:rPr>
        <w:t xml:space="preserve"> 19</w:t>
      </w:r>
      <w:r>
        <w:rPr>
          <w:rFonts w:ascii="Times New Roman"/>
          <w:b w:val="false"/>
          <w:i w:val="false"/>
          <w:color w:val="000000"/>
          <w:sz w:val="28"/>
        </w:rPr>
        <w:t xml:space="preserve"> және </w:t>
      </w:r>
      <w:r>
        <w:rPr>
          <w:rFonts w:ascii="Times New Roman"/>
          <w:b w:val="false"/>
          <w:i w:val="false"/>
          <w:color w:val="000000"/>
          <w:sz w:val="28"/>
        </w:rPr>
        <w:t xml:space="preserve"> 20-тармақтарында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25.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xml:space="preserve">26. Отбасының белсенділігін арттырудың әлеуметтік келісімшарты екі данада жасалады, оның біреуі өтініш берушіге осы Қағидаларға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нысан бойынша тіркеу журналына қол қойғызып беріледі, екіншісі – жұмыспен қамту және әлеуметтік бағдарламалар бөлімінде сақталады.</w:t>
      </w:r>
      <w:r>
        <w:br/>
      </w:r>
      <w:r>
        <w:rPr>
          <w:rFonts w:ascii="Times New Roman"/>
          <w:b w:val="false"/>
          <w:i w:val="false"/>
          <w:color w:val="000000"/>
          <w:sz w:val="28"/>
        </w:rPr>
        <w:t>
      </w:t>
      </w:r>
      <w:r>
        <w:rPr>
          <w:rFonts w:ascii="Times New Roman"/>
          <w:b w:val="false"/>
          <w:i w:val="false"/>
          <w:color w:val="000000"/>
          <w:sz w:val="28"/>
        </w:rPr>
        <w:t>27. Жұмыспен қамтуға жәрдемдесудің мемлекеттік шараларына қатысу:</w:t>
      </w:r>
      <w:r>
        <w:br/>
      </w: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28.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29.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w:t>
      </w:r>
      <w:r>
        <w:rPr>
          <w:rFonts w:ascii="Times New Roman"/>
          <w:b w:val="false"/>
          <w:i w:val="false"/>
          <w:color w:val="000000"/>
          <w:sz w:val="28"/>
        </w:rPr>
        <w:t>30. 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w:t>
      </w:r>
      <w:r>
        <w:rPr>
          <w:rFonts w:ascii="Times New Roman"/>
          <w:b w:val="false"/>
          <w:i w:val="false"/>
          <w:color w:val="000000"/>
          <w:sz w:val="28"/>
        </w:rPr>
        <w:t xml:space="preserve">31. ШАК-ке құқығы айқындалғаннан кейін бір жұмыс күні ішінде осы Қағидалардың </w:t>
      </w:r>
      <w:r>
        <w:rPr>
          <w:rFonts w:ascii="Times New Roman"/>
          <w:b w:val="false"/>
          <w:i w:val="false"/>
          <w:color w:val="000000"/>
          <w:sz w:val="28"/>
        </w:rPr>
        <w:t xml:space="preserve"> 27-тармағында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w:t>
      </w:r>
      <w:r>
        <w:rPr>
          <w:rFonts w:ascii="Times New Roman"/>
          <w:b w:val="false"/>
          <w:i w:val="false"/>
          <w:color w:val="000000"/>
          <w:sz w:val="28"/>
        </w:rPr>
        <w:t xml:space="preserve">32. Жұмыспен қамтуға жәрдемдесудің мемлекеттік шаралары инфрақұрылымды және тұрғын үй-коммуналдық шаруашылықты дамыту, ауылдық кәсіпкерлікті дамыту, оқыту және ерікті қоныс аудару, сондай-ақ "Халықты жұмыспен қамту туралы" Қазақстан Республикасының </w:t>
      </w:r>
      <w:r>
        <w:rPr>
          <w:rFonts w:ascii="Times New Roman"/>
          <w:b w:val="false"/>
          <w:i w:val="false"/>
          <w:color w:val="000000"/>
          <w:sz w:val="28"/>
        </w:rPr>
        <w:t xml:space="preserve"> Заңында</w:t>
      </w:r>
      <w:r>
        <w:rPr>
          <w:rFonts w:ascii="Times New Roman"/>
          <w:b w:val="false"/>
          <w:i w:val="false"/>
          <w:color w:val="000000"/>
          <w:sz w:val="28"/>
        </w:rPr>
        <w:t xml:space="preserve"> көзделген өзге де шаралар арқылы отбасының еңбекке қабілетті мүшелерін жұмыспен қамтуды қамтамасыз етуді көздейді.</w:t>
      </w:r>
      <w:r>
        <w:br/>
      </w:r>
      <w:r>
        <w:rPr>
          <w:rFonts w:ascii="Times New Roman"/>
          <w:b w:val="false"/>
          <w:i w:val="false"/>
          <w:color w:val="000000"/>
          <w:sz w:val="28"/>
        </w:rPr>
        <w:t>
      </w:t>
      </w:r>
      <w:r>
        <w:rPr>
          <w:rFonts w:ascii="Times New Roman"/>
          <w:b w:val="false"/>
          <w:i w:val="false"/>
          <w:color w:val="000000"/>
          <w:sz w:val="28"/>
        </w:rPr>
        <w:t>33.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r>
        <w:br/>
      </w:r>
      <w:r>
        <w:rPr>
          <w:rFonts w:ascii="Times New Roman"/>
          <w:b w:val="false"/>
          <w:i w:val="false"/>
          <w:color w:val="000000"/>
          <w:sz w:val="28"/>
        </w:rPr>
        <w:t>
      Отбасының белсенділігін арттырудың әлеуметтік келісімшарты тараптардың ШАК тағайындаудың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r>
        <w:br/>
      </w:r>
      <w:r>
        <w:rPr>
          <w:rFonts w:ascii="Times New Roman"/>
          <w:b w:val="false"/>
          <w:i w:val="false"/>
          <w:color w:val="000000"/>
          <w:sz w:val="28"/>
        </w:rPr>
        <w:t>
      </w:t>
      </w:r>
      <w:r>
        <w:rPr>
          <w:rFonts w:ascii="Times New Roman"/>
          <w:b w:val="false"/>
          <w:i w:val="false"/>
          <w:color w:val="000000"/>
          <w:sz w:val="28"/>
        </w:rPr>
        <w:t>34.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w:t>
      </w:r>
      <w:r>
        <w:rPr>
          <w:rFonts w:ascii="Times New Roman"/>
          <w:b w:val="false"/>
          <w:i w:val="false"/>
          <w:color w:val="000000"/>
          <w:sz w:val="28"/>
        </w:rPr>
        <w:t>35.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36. Әлеуметтік көмек ұсынуға шығыстарды қаржыландыру Сайрам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37.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w:t>
      </w:r>
      <w:r>
        <w:br/>
      </w:r>
      <w:r>
        <w:rPr>
          <w:rFonts w:ascii="Times New Roman"/>
          <w:b w:val="false"/>
          <w:i w:val="false"/>
          <w:color w:val="000000"/>
          <w:sz w:val="28"/>
        </w:rPr>
        <w:t>
      5) әлеуметтік келісімшарттың және отбасының белсенділігін арттырудың келісімшартында көрсетілген міндеттемелерін бұзылуы және (немесе) орындалмауы;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38.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50"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39. Әлеуметтік көмек көрсету мониторингі мен есепке алуды уәкілетті орган "Е-Собес" және "Социальная помощь"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айқындаудың үлгілік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Отбасыны тіркеу нөмірі 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 берушінің отбасы құрамы туралы мәліметтер ________________________ ________________________</w:t>
      </w:r>
    </w:p>
    <w:p>
      <w:pPr>
        <w:spacing w:after="0"/>
        <w:ind w:left="0"/>
        <w:jc w:val="left"/>
      </w:pPr>
      <w:r>
        <w:rPr>
          <w:rFonts w:ascii="Times New Roman"/>
          <w:b w:val="false"/>
          <w:i w:val="false"/>
          <w:color w:val="000000"/>
          <w:sz w:val="28"/>
        </w:rPr>
        <w:t xml:space="preserve">      (Өтініш берушінің Т.А.Ә.) (үйінің мекенжайы,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Өтініш берушінің қолы________________ Күні ______________</w:t>
      </w:r>
      <w:r>
        <w:br/>
      </w:r>
      <w:r>
        <w:rPr>
          <w:rFonts w:ascii="Times New Roman"/>
          <w:b w:val="false"/>
          <w:i w:val="false"/>
          <w:color w:val="000000"/>
          <w:sz w:val="28"/>
        </w:rPr>
        <w:t>
      Отбасының құрамы туралы мәліметтерді растауға</w:t>
      </w:r>
      <w:r>
        <w:br/>
      </w:r>
      <w:r>
        <w:rPr>
          <w:rFonts w:ascii="Times New Roman"/>
          <w:b w:val="false"/>
          <w:i w:val="false"/>
          <w:color w:val="000000"/>
          <w:sz w:val="28"/>
        </w:rPr>
        <w:t>
      уәкілетті органның лауазымды адамының Т.А.Ә.________________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ШАК тағайындау үшін әңгімелесу парағы</w:t>
      </w:r>
    </w:p>
    <w:p>
      <w:pPr>
        <w:spacing w:after="0"/>
        <w:ind w:left="0"/>
        <w:jc w:val="left"/>
      </w:pPr>
      <w:r>
        <w:rPr>
          <w:rFonts w:ascii="Times New Roman"/>
          <w:b w:val="false"/>
          <w:i w:val="false"/>
          <w:color w:val="000000"/>
          <w:sz w:val="28"/>
        </w:rPr>
        <w:t>      Өтініш берушінің Т.А.Ә.___________________________________________</w:t>
      </w:r>
      <w:r>
        <w:br/>
      </w:r>
      <w:r>
        <w:rPr>
          <w:rFonts w:ascii="Times New Roman"/>
          <w:b w:val="false"/>
          <w:i w:val="false"/>
          <w:color w:val="000000"/>
          <w:sz w:val="28"/>
        </w:rPr>
        <w:t>
      Жұмыспен қамту және әлеуметтік бағдарламалар бөлімі маманының Т.А.Ә.</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 негізінде</w:t>
      </w:r>
      <w:r>
        <w:br/>
      </w:r>
      <w:r>
        <w:rPr>
          <w:rFonts w:ascii="Times New Roman"/>
          <w:b w:val="false"/>
          <w:i w:val="false"/>
          <w:color w:val="000000"/>
          <w:sz w:val="28"/>
        </w:rPr>
        <w:t>
      шартты ақшалай көмек алуға жүгінген күн __________________________</w:t>
      </w:r>
      <w:r>
        <w:br/>
      </w:r>
      <w:r>
        <w:rPr>
          <w:rFonts w:ascii="Times New Roman"/>
          <w:b w:val="false"/>
          <w:i w:val="false"/>
          <w:color w:val="000000"/>
          <w:sz w:val="28"/>
        </w:rPr>
        <w:t>
      Отбасының (жалғыз тұратын азаматтың) сипаттамасы: 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Отбасының жұмыс істемейтін ересек мүшелерінің еңбек қызметі (жұмыс</w:t>
      </w:r>
      <w:r>
        <w:br/>
      </w:r>
      <w:r>
        <w:rPr>
          <w:rFonts w:ascii="Times New Roman"/>
          <w:b w:val="false"/>
          <w:i w:val="false"/>
          <w:color w:val="000000"/>
          <w:sz w:val="28"/>
        </w:rPr>
        <w:t xml:space="preserve">
      орны, лауазымы, жұмыстан шығу себептері):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705"/>
        <w:gridCol w:w="2992"/>
        <w:gridCol w:w="1417"/>
        <w:gridCol w:w="2205"/>
        <w:gridCol w:w="1811"/>
        <w:gridCol w:w="1418"/>
      </w:tblGrid>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 __________________________________________________</w:t>
      </w:r>
      <w:r>
        <w:br/>
      </w:r>
      <w:r>
        <w:rPr>
          <w:rFonts w:ascii="Times New Roman"/>
          <w:b w:val="false"/>
          <w:i w:val="false"/>
          <w:color w:val="000000"/>
          <w:sz w:val="28"/>
        </w:rPr>
        <w:t>
      Зайыбы</w:t>
      </w:r>
      <w:r>
        <w:br/>
      </w:r>
      <w:r>
        <w:rPr>
          <w:rFonts w:ascii="Times New Roman"/>
          <w:b w:val="false"/>
          <w:i w:val="false"/>
          <w:color w:val="000000"/>
          <w:sz w:val="28"/>
        </w:rPr>
        <w:t>
      (жұбайы): _______________________________________________________</w:t>
      </w:r>
      <w:r>
        <w:br/>
      </w:r>
      <w:r>
        <w:rPr>
          <w:rFonts w:ascii="Times New Roman"/>
          <w:b w:val="false"/>
          <w:i w:val="false"/>
          <w:color w:val="000000"/>
          <w:sz w:val="28"/>
        </w:rPr>
        <w:t>
      Отбасының басқа да ересек мүшелері: _____________________________</w:t>
      </w:r>
      <w:r>
        <w:br/>
      </w:r>
      <w:r>
        <w:rPr>
          <w:rFonts w:ascii="Times New Roman"/>
          <w:b w:val="false"/>
          <w:i w:val="false"/>
          <w:color w:val="000000"/>
          <w:sz w:val="28"/>
        </w:rPr>
        <w:t>
      Отбасы мүшелері арасындағы қарым-қатынас 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Отбасындағы қиындықтар 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w:t>
      </w:r>
      <w:r>
        <w:br/>
      </w:r>
      <w:r>
        <w:rPr>
          <w:rFonts w:ascii="Times New Roman"/>
          <w:b w:val="false"/>
          <w:i w:val="false"/>
          <w:color w:val="000000"/>
          <w:sz w:val="28"/>
        </w:rPr>
        <w:t>
      бағдарламалар бөлімі маманының бағасы 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Проблемалар, алаңдаушылық (бүгінгі күннің қиындықтары), не кедергі</w:t>
      </w:r>
      <w:r>
        <w:br/>
      </w:r>
      <w:r>
        <w:rPr>
          <w:rFonts w:ascii="Times New Roman"/>
          <w:b w:val="false"/>
          <w:i w:val="false"/>
          <w:color w:val="000000"/>
          <w:sz w:val="28"/>
        </w:rPr>
        <w:t>
      келтіреді 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Отбасының (жалғыз тұратын азаматтың) қалауы 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Басқа 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Тараптардың қолы </w:t>
      </w:r>
      <w:r>
        <w:br/>
      </w:r>
      <w:r>
        <w:rPr>
          <w:rFonts w:ascii="Times New Roman"/>
          <w:b w:val="false"/>
          <w:i w:val="false"/>
          <w:color w:val="000000"/>
          <w:sz w:val="28"/>
        </w:rPr>
        <w:t>
      Жұмыспен қамту және әлеуметтік Қатысушы(лар)</w:t>
      </w:r>
      <w:r>
        <w:br/>
      </w:r>
      <w:r>
        <w:rPr>
          <w:rFonts w:ascii="Times New Roman"/>
          <w:b w:val="false"/>
          <w:i w:val="false"/>
          <w:color w:val="000000"/>
          <w:sz w:val="28"/>
        </w:rPr>
        <w:t>
      бағдарламалар бөлімі</w:t>
      </w:r>
      <w:r>
        <w:br/>
      </w:r>
      <w:r>
        <w:rPr>
          <w:rFonts w:ascii="Times New Roman"/>
          <w:b w:val="false"/>
          <w:i w:val="false"/>
          <w:color w:val="000000"/>
          <w:sz w:val="28"/>
        </w:rPr>
        <w:t>
      ___________________ (қолы) _________________ (қолы)</w:t>
      </w:r>
      <w:r>
        <w:br/>
      </w:r>
      <w:r>
        <w:rPr>
          <w:rFonts w:ascii="Times New Roman"/>
          <w:b w:val="false"/>
          <w:i w:val="false"/>
          <w:color w:val="000000"/>
          <w:sz w:val="28"/>
        </w:rPr>
        <w:t>
      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айқындаудың үлгілік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АКТІСІ</w:t>
      </w:r>
    </w:p>
    <w:p>
      <w:pPr>
        <w:spacing w:after="0"/>
        <w:ind w:left="0"/>
        <w:jc w:val="left"/>
      </w:pP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
       2. Тұратын мекенжайы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w:t>
      </w:r>
      <w:r>
        <w:br/>
      </w:r>
      <w:r>
        <w:rPr>
          <w:rFonts w:ascii="Times New Roman"/>
          <w:b w:val="false"/>
          <w:i w:val="false"/>
          <w:color w:val="000000"/>
          <w:sz w:val="28"/>
        </w:rPr>
        <w:t>
      өмірлік қиын жағдай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4. Отбасы құрамы (отбасында нақты тұратындар есептеледі) ______ адам, оның ішінде: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43"/>
        <w:gridCol w:w="589"/>
        <w:gridCol w:w="1043"/>
        <w:gridCol w:w="2099"/>
        <w:gridCol w:w="816"/>
        <w:gridCol w:w="5050"/>
        <w:gridCol w:w="817"/>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w:t>
      </w:r>
      <w:r>
        <w:br/>
      </w:r>
      <w:r>
        <w:rPr>
          <w:rFonts w:ascii="Times New Roman"/>
          <w:b w:val="false"/>
          <w:i w:val="false"/>
          <w:color w:val="000000"/>
          <w:sz w:val="28"/>
        </w:rPr>
        <w:t>
      адам.</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жоғары және орта оқу орындарында ақылы негізде оқитындар ______</w:t>
      </w:r>
      <w:r>
        <w:br/>
      </w:r>
      <w:r>
        <w:rPr>
          <w:rFonts w:ascii="Times New Roman"/>
          <w:b w:val="false"/>
          <w:i w:val="false"/>
          <w:color w:val="000000"/>
          <w:sz w:val="28"/>
        </w:rPr>
        <w:t>
      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w:t>
      </w:r>
      <w:r>
        <w:br/>
      </w:r>
      <w:r>
        <w:rPr>
          <w:rFonts w:ascii="Times New Roman"/>
          <w:b w:val="false"/>
          <w:i w:val="false"/>
          <w:color w:val="000000"/>
          <w:sz w:val="28"/>
        </w:rPr>
        <w:t>
      мүгедектерінің, Ұлы Отан соғысына қатысушыларына және Ұлы Отан соғысы мүгедектеріне теңестірілгендердің, зейнеткерлердің, 80 жастан асқан</w:t>
      </w:r>
      <w:r>
        <w:br/>
      </w:r>
      <w:r>
        <w:rPr>
          <w:rFonts w:ascii="Times New Roman"/>
          <w:b w:val="false"/>
          <w:i w:val="false"/>
          <w:color w:val="000000"/>
          <w:sz w:val="28"/>
        </w:rPr>
        <w:t>
      қарт адамдардың, әлеуметтік маңызы бар аурулары (қатерлі ісіктер,</w:t>
      </w:r>
      <w:r>
        <w:br/>
      </w:r>
      <w:r>
        <w:rPr>
          <w:rFonts w:ascii="Times New Roman"/>
          <w:b w:val="false"/>
          <w:i w:val="false"/>
          <w:color w:val="000000"/>
          <w:sz w:val="28"/>
        </w:rPr>
        <w:t>
      туберкулез, адамның иммунитет тапшылығы вирусы) бар адамдардың,</w:t>
      </w:r>
      <w:r>
        <w:br/>
      </w:r>
      <w:r>
        <w:rPr>
          <w:rFonts w:ascii="Times New Roman"/>
          <w:b w:val="false"/>
          <w:i w:val="false"/>
          <w:color w:val="000000"/>
          <w:sz w:val="28"/>
        </w:rPr>
        <w:t>
      мүгедектердің, мүгедек балалардың болуы (көрсету немесе өзге санатты</w:t>
      </w:r>
      <w:r>
        <w:br/>
      </w:r>
      <w:r>
        <w:rPr>
          <w:rFonts w:ascii="Times New Roman"/>
          <w:b w:val="false"/>
          <w:i w:val="false"/>
          <w:color w:val="000000"/>
          <w:sz w:val="28"/>
        </w:rPr>
        <w:t>
      қосу керек) 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Тұрғын үйді ұстауға арналған шығыстар: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625"/>
        <w:gridCol w:w="1264"/>
        <w:gridCol w:w="5475"/>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w:t>
      </w:r>
      <w:r>
        <w:br/>
      </w:r>
      <w:r>
        <w:rPr>
          <w:rFonts w:ascii="Times New Roman"/>
          <w:b w:val="false"/>
          <w:i w:val="false"/>
          <w:color w:val="000000"/>
          <w:sz w:val="28"/>
        </w:rPr>
        <w:t>
      құжат, оны пайдаланғаннан түскен мәлімделген табыс)</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________________________________________ қазіргі уақытта өздері тұрып</w:t>
      </w:r>
      <w:r>
        <w:br/>
      </w:r>
      <w:r>
        <w:rPr>
          <w:rFonts w:ascii="Times New Roman"/>
          <w:b w:val="false"/>
          <w:i w:val="false"/>
          <w:color w:val="000000"/>
          <w:sz w:val="28"/>
        </w:rPr>
        <w:t>
      жатқаннан бөлек өзге де тұрғын үйдің болуы (оны пайдаланғаннан түскен</w:t>
      </w:r>
      <w:r>
        <w:br/>
      </w:r>
      <w:r>
        <w:rPr>
          <w:rFonts w:ascii="Times New Roman"/>
          <w:b w:val="false"/>
          <w:i w:val="false"/>
          <w:color w:val="000000"/>
          <w:sz w:val="28"/>
        </w:rPr>
        <w:t>
      мәлімделген табыс) 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w:t>
      </w:r>
      <w:r>
        <w:br/>
      </w:r>
      <w:r>
        <w:rPr>
          <w:rFonts w:ascii="Times New Roman"/>
          <w:b w:val="false"/>
          <w:i w:val="false"/>
          <w:color w:val="000000"/>
          <w:sz w:val="28"/>
        </w:rPr>
        <w:t>
      қамтамасыз етілуі ________________________________________________</w:t>
      </w:r>
      <w:r>
        <w:br/>
      </w:r>
      <w:r>
        <w:rPr>
          <w:rFonts w:ascii="Times New Roman"/>
          <w:b w:val="false"/>
          <w:i w:val="false"/>
          <w:color w:val="000000"/>
          <w:sz w:val="28"/>
        </w:rPr>
        <w:t>
       10. Тұратын жерінің санитариялық-эпидемиологиялық жағдайы 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xml:space="preserve">
       _____________________ ________________________ </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 ________________________</w:t>
      </w:r>
      <w:r>
        <w:br/>
      </w:r>
      <w:r>
        <w:rPr>
          <w:rFonts w:ascii="Times New Roman"/>
          <w:b w:val="false"/>
          <w:i w:val="false"/>
          <w:color w:val="000000"/>
          <w:sz w:val="28"/>
        </w:rPr>
        <w:t>
       _____________________ ________________________</w:t>
      </w:r>
      <w:r>
        <w:br/>
      </w:r>
      <w:r>
        <w:rPr>
          <w:rFonts w:ascii="Times New Roman"/>
          <w:b w:val="false"/>
          <w:i w:val="false"/>
          <w:color w:val="000000"/>
          <w:sz w:val="28"/>
        </w:rPr>
        <w:t>
       _____________________ ________________________</w:t>
      </w:r>
      <w:r>
        <w:br/>
      </w:r>
      <w:r>
        <w:rPr>
          <w:rFonts w:ascii="Times New Roman"/>
          <w:b w:val="false"/>
          <w:i w:val="false"/>
          <w:color w:val="000000"/>
          <w:sz w:val="28"/>
        </w:rPr>
        <w:t>
       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 өтініш</w:t>
      </w:r>
      <w:r>
        <w:br/>
      </w:r>
      <w:r>
        <w:rPr>
          <w:rFonts w:ascii="Times New Roman"/>
          <w:b w:val="false"/>
          <w:i w:val="false"/>
          <w:color w:val="000000"/>
          <w:sz w:val="28"/>
        </w:rPr>
        <w:t>
      берушінің (немесе отбасы мүшелерінің бірінің) Т.А.Ә. және қолы,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айқындаудың үлгілік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Учаскелік комиссияның № 20__ ж. ___ ______ қорытындысы</w:t>
      </w:r>
    </w:p>
    <w:p>
      <w:pPr>
        <w:spacing w:after="0"/>
        <w:ind w:left="0"/>
        <w:jc w:val="left"/>
      </w:pPr>
      <w:r>
        <w:rPr>
          <w:rFonts w:ascii="Times New Roman"/>
          <w:b w:val="false"/>
          <w:i w:val="false"/>
          <w:color w:val="000000"/>
          <w:sz w:val="28"/>
        </w:rPr>
        <w:t>       Учаскелік комиссия Әлеуметтік көмек көрсету, оның мөлшерлерін</w:t>
      </w:r>
      <w:r>
        <w:br/>
      </w:r>
      <w:r>
        <w:rPr>
          <w:rFonts w:ascii="Times New Roman"/>
          <w:b w:val="false"/>
          <w:i w:val="false"/>
          <w:color w:val="000000"/>
          <w:sz w:val="28"/>
        </w:rPr>
        <w:t>
      белгілеу және мұқтаж азаматтардың жекелеген санаттарының тізбесін</w:t>
      </w:r>
      <w:r>
        <w:br/>
      </w:r>
      <w:r>
        <w:rPr>
          <w:rFonts w:ascii="Times New Roman"/>
          <w:b w:val="false"/>
          <w:i w:val="false"/>
          <w:color w:val="000000"/>
          <w:sz w:val="28"/>
        </w:rPr>
        <w:t>
      айқындау қағидаларына сәйкес өмірлік қиын жағдайдың туындауына</w:t>
      </w:r>
      <w:r>
        <w:br/>
      </w:r>
      <w:r>
        <w:rPr>
          <w:rFonts w:ascii="Times New Roman"/>
          <w:b w:val="false"/>
          <w:i w:val="false"/>
          <w:color w:val="000000"/>
          <w:sz w:val="28"/>
        </w:rPr>
        <w:t>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w:t>
      </w:r>
      <w:r>
        <w:br/>
      </w:r>
      <w:r>
        <w:rPr>
          <w:rFonts w:ascii="Times New Roman"/>
          <w:b w:val="false"/>
          <w:i w:val="false"/>
          <w:color w:val="000000"/>
          <w:sz w:val="28"/>
        </w:rPr>
        <w:t>
      және өтініш берушінің (отбасының) материалдық жағдайын тексеру</w:t>
      </w:r>
      <w:r>
        <w:br/>
      </w:r>
      <w:r>
        <w:rPr>
          <w:rFonts w:ascii="Times New Roman"/>
          <w:b w:val="false"/>
          <w:i w:val="false"/>
          <w:color w:val="000000"/>
          <w:sz w:val="28"/>
        </w:rPr>
        <w:t>
      нәтижелерінің негізінде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w:t>
      </w:r>
      <w:r>
        <w:br/>
      </w:r>
      <w:r>
        <w:rPr>
          <w:rFonts w:ascii="Times New Roman"/>
          <w:b w:val="false"/>
          <w:i w:val="false"/>
          <w:color w:val="000000"/>
          <w:sz w:val="28"/>
        </w:rPr>
        <w:t>
      әлеуметтік көмек ұсыну туралы қорытынды шығарады</w:t>
      </w:r>
      <w:r>
        <w:br/>
      </w:r>
      <w:r>
        <w:rPr>
          <w:rFonts w:ascii="Times New Roman"/>
          <w:b w:val="false"/>
          <w:i w:val="false"/>
          <w:color w:val="000000"/>
          <w:sz w:val="28"/>
        </w:rPr>
        <w:t>
       Комиссия төрағасы: ________________ __________________</w:t>
      </w:r>
      <w:r>
        <w:br/>
      </w:r>
      <w:r>
        <w:rPr>
          <w:rFonts w:ascii="Times New Roman"/>
          <w:b w:val="false"/>
          <w:i w:val="false"/>
          <w:color w:val="000000"/>
          <w:sz w:val="28"/>
        </w:rPr>
        <w:t xml:space="preserve">
       Комиссия мүшелері: ________________ __________________ </w:t>
      </w:r>
      <w:r>
        <w:br/>
      </w:r>
      <w:r>
        <w:rPr>
          <w:rFonts w:ascii="Times New Roman"/>
          <w:b w:val="false"/>
          <w:i w:val="false"/>
          <w:color w:val="000000"/>
          <w:sz w:val="28"/>
        </w:rPr>
        <w:t>
       ________________ __________________</w:t>
      </w:r>
      <w:r>
        <w:br/>
      </w:r>
      <w:r>
        <w:rPr>
          <w:rFonts w:ascii="Times New Roman"/>
          <w:b w:val="false"/>
          <w:i w:val="false"/>
          <w:color w:val="000000"/>
          <w:sz w:val="28"/>
        </w:rPr>
        <w:t xml:space="preserve">
       ________________ __________________ </w:t>
      </w:r>
      <w:r>
        <w:br/>
      </w:r>
      <w:r>
        <w:rPr>
          <w:rFonts w:ascii="Times New Roman"/>
          <w:b w:val="false"/>
          <w:i w:val="false"/>
          <w:color w:val="000000"/>
          <w:sz w:val="28"/>
        </w:rPr>
        <w:t>
       ________________ __________________ (қолдары) (Т.А.Ә.)</w:t>
      </w:r>
      <w:r>
        <w:br/>
      </w: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 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айқындаудың үлгілік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ШАК тағайындау бойынша отбасының белсенділігін арттырудың</w:t>
      </w:r>
      <w:r>
        <w:br/>
      </w:r>
      <w:r>
        <w:rPr>
          <w:rFonts w:ascii="Times New Roman"/>
          <w:b/>
          <w:i w:val="false"/>
          <w:color w:val="000000"/>
        </w:rPr>
        <w:t>әлеуметтік келісім 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1459"/>
        <w:gridCol w:w="3708"/>
        <w:gridCol w:w="1007"/>
        <w:gridCol w:w="1007"/>
        <w:gridCol w:w="2022"/>
        <w:gridCol w:w="1008"/>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қолы</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