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0805c" w14:textId="04080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Ордабасы аудандық мәслихатының 2015 жылғы 22 желтоқсандағы № 50/1 шешімі. Оңтүстік Қазақстан облысының Әділет департаментінде 2016 жылғы 5 қаңтарда № 3506 болып тіркелді. 2017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75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9 желтоқсандағы 2015 жылғы № 44/351-V "2016-2018 жылдарға арналған облыстық бюджет туралы" Нормативтік құқықтық актілерді мемлекеттік тіркеу тізілімінде № 3458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Ордабасы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Ордабасы ауданының 2016-2018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2016 жылға мынадай көлемде бекітілсін:</w:t>
      </w:r>
      <w:r>
        <w:br/>
      </w:r>
      <w:r>
        <w:rPr>
          <w:rFonts w:ascii="Times New Roman"/>
          <w:b w:val="false"/>
          <w:i w:val="false"/>
          <w:color w:val="000000"/>
          <w:sz w:val="28"/>
        </w:rPr>
        <w:t>
      1) кірістер – 13 497 917 мың теңге, оның ішінде:</w:t>
      </w:r>
      <w:r>
        <w:br/>
      </w:r>
      <w:r>
        <w:rPr>
          <w:rFonts w:ascii="Times New Roman"/>
          <w:b w:val="false"/>
          <w:i w:val="false"/>
          <w:color w:val="000000"/>
          <w:sz w:val="28"/>
        </w:rPr>
        <w:t>
      салықтық түсімдер – 1 160 010 мың теңге;</w:t>
      </w:r>
      <w:r>
        <w:br/>
      </w:r>
      <w:r>
        <w:rPr>
          <w:rFonts w:ascii="Times New Roman"/>
          <w:b w:val="false"/>
          <w:i w:val="false"/>
          <w:color w:val="000000"/>
          <w:sz w:val="28"/>
        </w:rPr>
        <w:t>
      салықтық емес түсімдер – 17 055 мың теңге;</w:t>
      </w:r>
      <w:r>
        <w:br/>
      </w:r>
      <w:r>
        <w:rPr>
          <w:rFonts w:ascii="Times New Roman"/>
          <w:b w:val="false"/>
          <w:i w:val="false"/>
          <w:color w:val="000000"/>
          <w:sz w:val="28"/>
        </w:rPr>
        <w:t>
      негізгі капиталды сатудан түсетін түсімдер – 46 120 мың теңге;</w:t>
      </w:r>
      <w:r>
        <w:br/>
      </w:r>
      <w:r>
        <w:rPr>
          <w:rFonts w:ascii="Times New Roman"/>
          <w:b w:val="false"/>
          <w:i w:val="false"/>
          <w:color w:val="000000"/>
          <w:sz w:val="28"/>
        </w:rPr>
        <w:t>
      трансферттер түсімі – 12 337 907 мың теңге;</w:t>
      </w:r>
      <w:r>
        <w:br/>
      </w:r>
      <w:r>
        <w:rPr>
          <w:rFonts w:ascii="Times New Roman"/>
          <w:b w:val="false"/>
          <w:i w:val="false"/>
          <w:color w:val="000000"/>
          <w:sz w:val="28"/>
        </w:rPr>
        <w:t>
      2) шығындар – 13 599 585 мың теңге;</w:t>
      </w:r>
      <w:r>
        <w:br/>
      </w:r>
      <w:r>
        <w:rPr>
          <w:rFonts w:ascii="Times New Roman"/>
          <w:b w:val="false"/>
          <w:i w:val="false"/>
          <w:color w:val="000000"/>
          <w:sz w:val="28"/>
        </w:rPr>
        <w:t>
      3) таза бюджеттік кредиттеу – 35 319 мың теңге, оның ішінде:</w:t>
      </w:r>
      <w:r>
        <w:br/>
      </w:r>
      <w:r>
        <w:rPr>
          <w:rFonts w:ascii="Times New Roman"/>
          <w:b w:val="false"/>
          <w:i w:val="false"/>
          <w:color w:val="000000"/>
          <w:sz w:val="28"/>
        </w:rPr>
        <w:t>
      бюджеттік кредиттер – 63 630 мың теңге;</w:t>
      </w:r>
      <w:r>
        <w:br/>
      </w:r>
      <w:r>
        <w:rPr>
          <w:rFonts w:ascii="Times New Roman"/>
          <w:b w:val="false"/>
          <w:i w:val="false"/>
          <w:color w:val="000000"/>
          <w:sz w:val="28"/>
        </w:rPr>
        <w:t>
      бюджеттік кредиттерді өтеу – 28 311 мың теңге;</w:t>
      </w:r>
      <w:r>
        <w:br/>
      </w:r>
      <w:r>
        <w:rPr>
          <w:rFonts w:ascii="Times New Roman"/>
          <w:b w:val="false"/>
          <w:i w:val="false"/>
          <w:color w:val="000000"/>
          <w:sz w:val="28"/>
        </w:rPr>
        <w:t>
      4) қаржы активтерімен операциялар бойынша сальдо – 0, оның ішінде:</w:t>
      </w:r>
      <w:r>
        <w:br/>
      </w:r>
      <w:r>
        <w:rPr>
          <w:rFonts w:ascii="Times New Roman"/>
          <w:b w:val="false"/>
          <w:i w:val="false"/>
          <w:color w:val="000000"/>
          <w:sz w:val="28"/>
        </w:rPr>
        <w:t>
      қаржы активтерін сатып алу – 0;</w:t>
      </w:r>
      <w:r>
        <w:br/>
      </w:r>
      <w:r>
        <w:rPr>
          <w:rFonts w:ascii="Times New Roman"/>
          <w:b w:val="false"/>
          <w:i w:val="false"/>
          <w:color w:val="000000"/>
          <w:sz w:val="28"/>
        </w:rPr>
        <w:t>
      мемлекеттің қаржы активтерін сатудан түсетін түсімдер – 0;</w:t>
      </w:r>
      <w:r>
        <w:br/>
      </w:r>
      <w:r>
        <w:rPr>
          <w:rFonts w:ascii="Times New Roman"/>
          <w:b w:val="false"/>
          <w:i w:val="false"/>
          <w:color w:val="000000"/>
          <w:sz w:val="28"/>
        </w:rPr>
        <w:t>
      5) бюджет тапшылығы – - 136 987 мың теңге;</w:t>
      </w:r>
      <w:r>
        <w:br/>
      </w:r>
      <w:r>
        <w:rPr>
          <w:rFonts w:ascii="Times New Roman"/>
          <w:b w:val="false"/>
          <w:i w:val="false"/>
          <w:color w:val="000000"/>
          <w:sz w:val="28"/>
        </w:rPr>
        <w:t>
      6) бюджет тапшылығын қаржыландыру – 136 987 мың теңге, оның ішінде:</w:t>
      </w:r>
      <w:r>
        <w:br/>
      </w:r>
      <w:r>
        <w:rPr>
          <w:rFonts w:ascii="Times New Roman"/>
          <w:b w:val="false"/>
          <w:i w:val="false"/>
          <w:color w:val="000000"/>
          <w:sz w:val="28"/>
        </w:rPr>
        <w:t>
      қарыздар түсімі – 63 630 мың теңге;</w:t>
      </w:r>
      <w:r>
        <w:br/>
      </w:r>
      <w:r>
        <w:rPr>
          <w:rFonts w:ascii="Times New Roman"/>
          <w:b w:val="false"/>
          <w:i w:val="false"/>
          <w:color w:val="000000"/>
          <w:sz w:val="28"/>
        </w:rPr>
        <w:t>
      қарыздарды өтеу – 28 311 мың теңге;</w:t>
      </w:r>
      <w:r>
        <w:br/>
      </w:r>
      <w:r>
        <w:rPr>
          <w:rFonts w:ascii="Times New Roman"/>
          <w:b w:val="false"/>
          <w:i w:val="false"/>
          <w:color w:val="000000"/>
          <w:sz w:val="28"/>
        </w:rPr>
        <w:t>
      бюджет қаражатының пайдаланылатын қалдықтары – 101 668 мың тенге.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Оңтүстік Қазақстан облысы Ордабасы аудандық мәслихатының 29.11.2016 </w:t>
      </w:r>
      <w:r>
        <w:rPr>
          <w:rFonts w:ascii="Times New Roman"/>
          <w:b w:val="false"/>
          <w:i w:val="false"/>
          <w:color w:val="ff0000"/>
          <w:sz w:val="28"/>
        </w:rPr>
        <w:t>№ 7/1</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2. 2016 жылы жеке табыс салығы және әлеуметтік салық түсімдерінің жалпы сомасын бөлу нормативтері белгіленсін:</w:t>
      </w:r>
      <w:r>
        <w:br/>
      </w:r>
      <w:r>
        <w:rPr>
          <w:rFonts w:ascii="Times New Roman"/>
          <w:b w:val="false"/>
          <w:i w:val="false"/>
          <w:color w:val="000000"/>
          <w:sz w:val="28"/>
        </w:rPr>
        <w:t>
      аудандық бюджетке төлем көзінен салық салынатын табыстардан ұсталатын жеке табыс салығынан 69,6 пайыз;</w:t>
      </w:r>
      <w:r>
        <w:br/>
      </w:r>
      <w:r>
        <w:rPr>
          <w:rFonts w:ascii="Times New Roman"/>
          <w:b w:val="false"/>
          <w:i w:val="false"/>
          <w:color w:val="000000"/>
          <w:sz w:val="28"/>
        </w:rPr>
        <w:t>
      аудандық бюджетке төлем көзінен салық салынбайтын табыстардан ұсталатын жеке табыс салығы 100 пайыз;</w:t>
      </w:r>
      <w:r>
        <w:br/>
      </w:r>
      <w:r>
        <w:rPr>
          <w:rFonts w:ascii="Times New Roman"/>
          <w:b w:val="false"/>
          <w:i w:val="false"/>
          <w:color w:val="000000"/>
          <w:sz w:val="28"/>
        </w:rPr>
        <w:t>
      аудандық бюджетке төлем көзінен салық салынбайтын шетелдік азаматтар табыстарынан ұсталатын жеке табыс салығы 50 пайыз;</w:t>
      </w:r>
      <w:r>
        <w:br/>
      </w:r>
      <w:r>
        <w:rPr>
          <w:rFonts w:ascii="Times New Roman"/>
          <w:b w:val="false"/>
          <w:i w:val="false"/>
          <w:color w:val="000000"/>
          <w:sz w:val="28"/>
        </w:rPr>
        <w:t>
      аудандық бюджетке әлеуметтік салықтан 50 пайыз.</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Оңтүстік Қазақстан облысы Ордабасы аудандық мәслихатының 29.11.2016 </w:t>
      </w:r>
      <w:r>
        <w:rPr>
          <w:rFonts w:ascii="Times New Roman"/>
          <w:b w:val="false"/>
          <w:i w:val="false"/>
          <w:color w:val="ff0000"/>
          <w:sz w:val="28"/>
        </w:rPr>
        <w:t>№ 7/1</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2-1. 2016 жылға арналған аудан бюджетінде республикалық бюджеттен ағымдағы нысаналы трансферттері келесідей мақсаттарға қарастырылғаны ескерілсін:</w:t>
      </w:r>
      <w:r>
        <w:br/>
      </w:r>
      <w:r>
        <w:rPr>
          <w:rFonts w:ascii="Times New Roman"/>
          <w:b w:val="false"/>
          <w:i w:val="false"/>
          <w:color w:val="000000"/>
          <w:sz w:val="28"/>
        </w:rPr>
        <w:t>
      мектепке дейінгі білім беру ұйымдарында мемлекеттік білім беру тапсырыстарын іске асыруға – 1 050 063 мың теңге;</w:t>
      </w:r>
      <w:r>
        <w:br/>
      </w:r>
      <w:r>
        <w:rPr>
          <w:rFonts w:ascii="Times New Roman"/>
          <w:b w:val="false"/>
          <w:i w:val="false"/>
          <w:color w:val="000000"/>
          <w:sz w:val="28"/>
        </w:rPr>
        <w:t>
      үш денгейлік жүйе бойынша біліктілігін арттырудан өткен мұғалімдерге еңбекақыны көтеруге – 113 132 мың теңге;</w:t>
      </w:r>
      <w:r>
        <w:br/>
      </w:r>
      <w:r>
        <w:rPr>
          <w:rFonts w:ascii="Times New Roman"/>
          <w:b w:val="false"/>
          <w:i w:val="false"/>
          <w:color w:val="000000"/>
          <w:sz w:val="28"/>
        </w:rPr>
        <w:t>
      мүгедектерді міндетті гигиеналық құралдармен қамтамасыз ету нормаларын көбейтуге – 15 059 мың теңге;</w:t>
      </w:r>
      <w:r>
        <w:br/>
      </w:r>
      <w:r>
        <w:rPr>
          <w:rFonts w:ascii="Times New Roman"/>
          <w:b w:val="false"/>
          <w:i w:val="false"/>
          <w:color w:val="000000"/>
          <w:sz w:val="28"/>
        </w:rPr>
        <w:t>
      жергілікті бюджеттен қаржыландырылатын азаматтық қызметшілерге еңбек ақы төлеу жүйесінің жаңа моделіне көшуге, сонымен қатар оларға лауазымдық айлық ақыларына ерекше еңбек жағдайлары үшін ай сайынғы үстемеақы төлеуге 1 628 543 мың теңге;</w:t>
      </w:r>
      <w:r>
        <w:br/>
      </w:r>
      <w:r>
        <w:rPr>
          <w:rFonts w:ascii="Times New Roman"/>
          <w:b w:val="false"/>
          <w:i w:val="false"/>
          <w:color w:val="000000"/>
          <w:sz w:val="28"/>
        </w:rPr>
        <w:t>
      мемлекеттік әкімшілік қызметшілер еңбекақысының деңгейін арттыруға 85 800 мың теңге;</w:t>
      </w:r>
      <w:r>
        <w:br/>
      </w:r>
      <w:r>
        <w:rPr>
          <w:rFonts w:ascii="Times New Roman"/>
          <w:b w:val="false"/>
          <w:i w:val="false"/>
          <w:color w:val="000000"/>
          <w:sz w:val="28"/>
        </w:rPr>
        <w:t>
      агроөнеркәсіптік кешеннің жергілікті атқарушы органдарының бөлімшелерін ұстауға – 4 023 мың теңге.</w:t>
      </w:r>
      <w:r>
        <w:br/>
      </w:r>
      <w:r>
        <w:rPr>
          <w:rFonts w:ascii="Times New Roman"/>
          <w:b w:val="false"/>
          <w:i w:val="false"/>
          <w:color w:val="000000"/>
          <w:sz w:val="28"/>
        </w:rPr>
        <w:t>
</w:t>
      </w:r>
      <w:r>
        <w:rPr>
          <w:rFonts w:ascii="Times New Roman"/>
          <w:b w:val="false"/>
          <w:i w:val="false"/>
          <w:color w:val="ff0000"/>
          <w:sz w:val="28"/>
        </w:rPr>
        <w:t xml:space="preserve">      Ескерту. Шешім 2-1-тармақпен толықтырылды - Оңтүстік Қазақстан облысы Ордабасы аудандық мәслихатының 20.01.2016 </w:t>
      </w:r>
      <w:r>
        <w:rPr>
          <w:rFonts w:ascii="Times New Roman"/>
          <w:b w:val="false"/>
          <w:i w:val="false"/>
          <w:color w:val="ff0000"/>
          <w:sz w:val="28"/>
        </w:rPr>
        <w:t>№ 51/1</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3. 2016 жылға облыстық бюджеттен аудандық бюджетке берілетін субвенция мөлшерінің жалпы сомасы 6 039 171 мың теңге болып белгіленсін.</w:t>
      </w:r>
      <w:r>
        <w:br/>
      </w:r>
      <w:r>
        <w:rPr>
          <w:rFonts w:ascii="Times New Roman"/>
          <w:b w:val="false"/>
          <w:i w:val="false"/>
          <w:color w:val="000000"/>
          <w:sz w:val="28"/>
        </w:rPr>
        <w:t>
      </w:t>
      </w:r>
      <w:r>
        <w:rPr>
          <w:rFonts w:ascii="Times New Roman"/>
          <w:b w:val="false"/>
          <w:i w:val="false"/>
          <w:color w:val="000000"/>
          <w:sz w:val="28"/>
        </w:rPr>
        <w:t>4. Аудан әкімдігінің 2016 жылға арналған резерві 10 000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xml:space="preserve">5. Бюджеттік инвестициялық жобаларды (бағдарламаларды) іске асыруға және заңды тұлғалардың жарғылық қорын қалыптастыруға бағытталған бюджеттік бағдарламалар бөлінісінде 2016 жылға арналған аудандық бюджеттік даму бағдарламаларының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6. 2016-2018 жылдарға арналған аудандық бюджеттен қаржыландырылатын әрбір ауылдық округтің бюджеттік бағдарламалардың тізбесі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7-қосымшаларға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7. 2016 жылға жергілікті өзін-өзі басқару органдарына берілетін трансферттердің аудандық маңызы бар қалалар, ауылдар, кенттер, ауылдық округтер арасында бөліну тізбесі </w:t>
      </w:r>
      <w:r>
        <w:rPr>
          <w:rFonts w:ascii="Times New Roman"/>
          <w:b w:val="false"/>
          <w:i w:val="false"/>
          <w:color w:val="000000"/>
          <w:sz w:val="28"/>
        </w:rPr>
        <w:t>8-қосымшаға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8. 2016 жылға арналған жергілікті бюджеттің атқарылуы процесінде секвестрлеуге жатпайтын жергілікті бюджеттік бағдарламалардың тізбесі </w:t>
      </w:r>
      <w:r>
        <w:rPr>
          <w:rFonts w:ascii="Times New Roman"/>
          <w:b w:val="false"/>
          <w:i w:val="false"/>
          <w:color w:val="000000"/>
          <w:sz w:val="28"/>
        </w:rPr>
        <w:t>9-қосымшаға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9. 2015 жылғы 23 қарашадағы Қазақстан Республикасының Еңбек Кодексінің 139 бабының </w:t>
      </w:r>
      <w:r>
        <w:rPr>
          <w:rFonts w:ascii="Times New Roman"/>
          <w:b w:val="false"/>
          <w:i w:val="false"/>
          <w:color w:val="000000"/>
          <w:sz w:val="28"/>
        </w:rPr>
        <w:t>9 тармағына</w:t>
      </w:r>
      <w:r>
        <w:rPr>
          <w:rFonts w:ascii="Times New Roman"/>
          <w:b w:val="false"/>
          <w:i w:val="false"/>
          <w:color w:val="000000"/>
          <w:sz w:val="28"/>
        </w:rPr>
        <w:t xml:space="preserve"> сәйкес 2016 жылға азаматтық қызметшілер болып табылатын және ауылдық жерде аудандық бюджеттен қаржыландырылатын ұйымдарда жұмыс істейтін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айлықақылары мен тарифтік мөлшерлемелер белгіленсін.</w:t>
      </w:r>
      <w:r>
        <w:br/>
      </w:r>
      <w:r>
        <w:rPr>
          <w:rFonts w:ascii="Times New Roman"/>
          <w:b w:val="false"/>
          <w:i w:val="false"/>
          <w:color w:val="000000"/>
          <w:sz w:val="28"/>
        </w:rPr>
        <w:t>
      </w:t>
      </w:r>
      <w:r>
        <w:rPr>
          <w:rFonts w:ascii="Times New Roman"/>
          <w:b w:val="false"/>
          <w:i w:val="false"/>
          <w:color w:val="000000"/>
          <w:sz w:val="28"/>
        </w:rPr>
        <w:t>10. Осы шешім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Т.Жанысбаев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Б.Садвахасов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50/1 шешіміне 1-қосымша</w:t>
            </w:r>
          </w:p>
        </w:tc>
      </w:tr>
    </w:tbl>
    <w:p>
      <w:pPr>
        <w:spacing w:after="0"/>
        <w:ind w:left="0"/>
        <w:jc w:val="left"/>
      </w:pPr>
      <w:r>
        <w:rPr>
          <w:rFonts w:ascii="Times New Roman"/>
          <w:b/>
          <w:i w:val="false"/>
          <w:color w:val="000000"/>
        </w:rPr>
        <w:t xml:space="preserve"> 2016 жылға арналған аудандық бюджет</w:t>
      </w:r>
    </w:p>
    <w:p>
      <w:pPr>
        <w:spacing w:after="0"/>
        <w:ind w:left="0"/>
        <w:jc w:val="left"/>
      </w:pPr>
      <w:r>
        <w:rPr>
          <w:rFonts w:ascii="Times New Roman"/>
          <w:b w:val="false"/>
          <w:i w:val="false"/>
          <w:color w:val="ff0000"/>
          <w:sz w:val="28"/>
        </w:rPr>
        <w:t xml:space="preserve">      Ескерту. 1-қосымша жаңа редакцияда - Оңтүстік Қазақстан облысы Ордабасы аудандық мәслихатының 29.11.2016 </w:t>
      </w:r>
      <w:r>
        <w:rPr>
          <w:rFonts w:ascii="Times New Roman"/>
          <w:b w:val="false"/>
          <w:i w:val="false"/>
          <w:color w:val="ff0000"/>
          <w:sz w:val="28"/>
        </w:rPr>
        <w:t>№ 7/1</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737"/>
        <w:gridCol w:w="1046"/>
        <w:gridCol w:w="1046"/>
        <w:gridCol w:w="5837"/>
        <w:gridCol w:w="289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 Атауы</w:t>
            </w:r>
            <w:r>
              <w:br/>
            </w:r>
            <w:r>
              <w:rPr>
                <w:rFonts w:ascii="Times New Roman"/>
                <w:b w:val="false"/>
                <w:i w:val="false"/>
                <w:color w:val="000000"/>
                <w:sz w:val="20"/>
              </w:rPr>
              <w:t>
</w:t>
            </w:r>
          </w:p>
        </w:tc>
        <w:tc>
          <w:tcPr>
            <w:tcW w:w="2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13 497 917</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Салықтық түсімдер</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1 096 835</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423 695</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423 695</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242 769</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242 769</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386 861</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286 963</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16 515</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80 383</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31 450</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5 241</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үшін түсетін түсімдер</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3 264</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22 820</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1 035</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1 035</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бас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11 025</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11 025</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Салықтық емес түсімдер</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17 055</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5 405</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2 038</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акциялардың мемлекеттік пакетіне дивидендтер</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3 075</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берілетін кредиттер бойынша сыйақылар</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меншігіне жататын жер учаскелері бойынша сервитут үшін төлемақы</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2 749</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2 749</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8 901</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8 901</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3</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Негізгі капиталды сатудан түсетін түсімдер</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46 120</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694</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694</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45 426</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45 426</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4</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Трасферттер түсімі</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12 337 907</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трасферттер</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12 337 907</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трасферттер</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12 337 907</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w:t>
            </w:r>
          </w:p>
        </w:tc>
        <w:tc>
          <w:tcPr>
            <w:tcW w:w="2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2.ШЫҒЫНДАР</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13 599 585</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474 011</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407 797</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21 224</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21 224</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112 583</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110 163</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2420</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273 990</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240 663</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33 327</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Қаржылық қызмет</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2 110</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2 110</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2 110</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64 104</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31 003</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31 003</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33 101</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32 256</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845</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Қорғаныс</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38 864</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Әскери мұқтаждар</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13 633</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13 633</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13 633</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25 231</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25 231</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20 637</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4 594</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Қоғамдық тәртіп, қауіпсіздік, құқықтық, сот, қылмыстық атқару қызметі</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19 414</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19 414</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19 414</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19 414</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9 127 890</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Мектепке дейінгі тәрбиелеу және оқыту</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1 572 529</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402 407</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18 384</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384 023</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1 170 122</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1 170 122</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Бастауыш, негізгі орта және жалпы орта білім беру</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7 198 189</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6 573 235</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6 473 733</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99 502</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624 954</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624 954</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Білім беру саласындағы өзге де қызметтер</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357 172</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357 172</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18 588</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68 403</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нысаналы трансферттер есебінен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24 395</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2 386</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5 447</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237 953</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Денсаулық сақтау</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Денсаулық сақтау саласындағы өзге де қызметтер</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Әлеуметтік көмек және әлеуметтік қамтамасыздандыру</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507 277</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Әлеуметтiк қамсыздандыру</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313 076</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307 797</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2 642</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281 767</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23 388</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5 279</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5 279</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 xml:space="preserve">Әлеуметтік көмек </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152 725</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152 725</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17 363</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12 695</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3 111</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32 474</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2 343</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44 500</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39 759</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41 476</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41 476</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38 749</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2 577</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481 052</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136 324</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4 522</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4 522</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1 556</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1 556</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23 822</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3 851</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бағдарламасы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19 779</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29 974</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29 974</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825</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825</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75 625</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 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60 000</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3 106</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072</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қызметтік тұрғын үй салуға, инженерлік-коммуникациялық инфрақұрылымды дамытуға және жастарға арналған жатақханаларды салуға, салып бітіруге берілетін нысаналы даму трансферттері</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12 519</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Коммуналдық шаруашылық</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183 138</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183 138</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172 552</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10 586</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Елді мекендерді абаттандыру</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161 590</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1 068</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көшелерін жарықтандыру</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1 068</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160 522</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көшелерін жарықтандыру</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13 981</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16 708</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жоқтарды жерлеу</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аббаттандыру және көгаландыру</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129 708</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Мәдениет,</w:t>
            </w:r>
            <w:r>
              <w:rPr>
                <w:rFonts w:ascii="Times New Roman"/>
                <w:b w:val="false"/>
                <w:i w:val="false"/>
                <w:color w:val="000000"/>
                <w:sz w:val="20"/>
              </w:rPr>
              <w:t xml:space="preserve"> </w:t>
            </w:r>
            <w:r>
              <w:rPr>
                <w:rFonts w:ascii="Times New Roman"/>
                <w:b w:val="false"/>
                <w:i/>
                <w:color w:val="000000"/>
                <w:sz w:val="20"/>
              </w:rPr>
              <w:t>спорт, туризм және ақпараттық кеңістік</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351 718</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80 673</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80 673</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80 673</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134 303</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134 203</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8 057</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108 193</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жарыстарды өткізу</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6 600</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ауданның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11 353</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 және туризм объектілерін дамыту</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Ақпараттық кеңістік</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84 707</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74 359</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66 539</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халының басқа да тілдерін дамыту</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7 820</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10 348</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ақпараттық саясат жүргізу жөніндегі қызметтер </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10 348</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52 035</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17 570</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тілдерді және мәдениетті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8 799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8 771</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34 465</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14 513</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16 945</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Ведомостволық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3 007</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Отын-энергетика кешенi және жер қойнауын пайдалану</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1 752 180</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1 752 180</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1 752 180</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Газ тасымалдау жүйесін дамыту </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1 752 180</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263 916</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128 358</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62 129</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17 178</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689</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19 257</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19 414</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жүргізу</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2 941</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мен жер қатынастары бөлімі</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66 229</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36 017</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көмек көрсетуі жөніндегі шараларды іске асыру</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29 662</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Жер қатынастары</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1 853</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мен жер қатынастары бөлімі</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1 853</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жерге және шаруашылық жағынан орналастыру</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1 853</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басқа да қызметтер</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133 705</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133 705</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133 705</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72 602</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72 602</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72 602</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21 134</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51 318</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Көлік және коммуникация</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245 419</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Автомобиль көлігі</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245 419</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245 419</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109 143</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136 276</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Басқалар</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141 352</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19 670</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19 670</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19 670</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121 682</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112444</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112 444</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9 238</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сүемелдеу</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9 238</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Трансферттер</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123 853</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Трансферттер</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123 853</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123 853</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Пайдаланылмаған (толық пайдаланылмаған) нысаналы трансферттерді қайтару</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20 114</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заңнамасымен қарастырылған жағдайларда жалпы сипаттағы трансферттерді қайтару</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5 007</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98 732</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35 319</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w:t>
            </w:r>
          </w:p>
        </w:tc>
        <w:tc>
          <w:tcPr>
            <w:tcW w:w="2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63 630</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63 630</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63 630</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мен жер қатынастары бөлімі</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63 630</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63 630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Атауы</w:t>
            </w:r>
            <w:r>
              <w:br/>
            </w:r>
            <w:r>
              <w:rPr>
                <w:rFonts w:ascii="Times New Roman"/>
                <w:b w:val="false"/>
                <w:i w:val="false"/>
                <w:color w:val="000000"/>
                <w:sz w:val="20"/>
              </w:rPr>
              <w:t>
</w:t>
            </w:r>
          </w:p>
        </w:tc>
        <w:tc>
          <w:tcPr>
            <w:tcW w:w="2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28 311</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Бюджеттік кредиттерді өтеу</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28 311</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28 311</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28 311</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w:t>
            </w:r>
          </w:p>
        </w:tc>
        <w:tc>
          <w:tcPr>
            <w:tcW w:w="2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Атауы</w:t>
            </w:r>
            <w:r>
              <w:br/>
            </w:r>
            <w:r>
              <w:rPr>
                <w:rFonts w:ascii="Times New Roman"/>
                <w:b w:val="false"/>
                <w:i w:val="false"/>
                <w:color w:val="000000"/>
                <w:sz w:val="20"/>
              </w:rPr>
              <w:t>
</w:t>
            </w:r>
          </w:p>
        </w:tc>
        <w:tc>
          <w:tcPr>
            <w:tcW w:w="2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-136 987</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136 987</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Атауы</w:t>
            </w:r>
            <w:r>
              <w:br/>
            </w:r>
            <w:r>
              <w:rPr>
                <w:rFonts w:ascii="Times New Roman"/>
                <w:b w:val="false"/>
                <w:i w:val="false"/>
                <w:color w:val="000000"/>
                <w:sz w:val="20"/>
              </w:rPr>
              <w:t>
</w:t>
            </w:r>
          </w:p>
        </w:tc>
        <w:tc>
          <w:tcPr>
            <w:tcW w:w="2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63 630</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63 630</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63 630</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63 630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w:t>
            </w:r>
          </w:p>
        </w:tc>
        <w:tc>
          <w:tcPr>
            <w:tcW w:w="2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28 311</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28 311</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28 311</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28 311</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28 311</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Атауы</w:t>
            </w:r>
            <w:r>
              <w:br/>
            </w:r>
            <w:r>
              <w:rPr>
                <w:rFonts w:ascii="Times New Roman"/>
                <w:b w:val="false"/>
                <w:i w:val="false"/>
                <w:color w:val="000000"/>
                <w:sz w:val="20"/>
              </w:rPr>
              <w:t>
</w:t>
            </w:r>
          </w:p>
        </w:tc>
        <w:tc>
          <w:tcPr>
            <w:tcW w:w="2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101 668</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 қалдықтарының қозғалысы</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101 668</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101 668</w:t>
            </w: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101 668</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50/1 шешіміне 2-қосымша</w:t>
            </w:r>
          </w:p>
        </w:tc>
      </w:tr>
    </w:tbl>
    <w:p>
      <w:pPr>
        <w:spacing w:after="0"/>
        <w:ind w:left="0"/>
        <w:jc w:val="left"/>
      </w:pPr>
      <w:r>
        <w:rPr>
          <w:rFonts w:ascii="Times New Roman"/>
          <w:b/>
          <w:i w:val="false"/>
          <w:color w:val="000000"/>
        </w:rPr>
        <w:t xml:space="preserve"> 2017 жылға арналған аудандық бюджет</w:t>
      </w:r>
    </w:p>
    <w:p>
      <w:pPr>
        <w:spacing w:after="0"/>
        <w:ind w:left="0"/>
        <w:jc w:val="left"/>
      </w:pPr>
      <w:r>
        <w:rPr>
          <w:rFonts w:ascii="Times New Roman"/>
          <w:b w:val="false"/>
          <w:i w:val="false"/>
          <w:color w:val="ff0000"/>
          <w:sz w:val="28"/>
        </w:rPr>
        <w:t xml:space="preserve">      Ескерту. 2-қосымша жаңа редакцияда - Оңтүстік Қазақстан облысы Ордабасы аудандық мәслихатының 29.11.2016 </w:t>
      </w:r>
      <w:r>
        <w:rPr>
          <w:rFonts w:ascii="Times New Roman"/>
          <w:b w:val="false"/>
          <w:i w:val="false"/>
          <w:color w:val="ff0000"/>
          <w:sz w:val="28"/>
        </w:rPr>
        <w:t>№ 7/1</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0"/>
        <w:gridCol w:w="770"/>
        <w:gridCol w:w="1092"/>
        <w:gridCol w:w="1092"/>
        <w:gridCol w:w="5552"/>
        <w:gridCol w:w="302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 Атауы</w:t>
            </w:r>
            <w:r>
              <w:br/>
            </w:r>
            <w:r>
              <w:rPr>
                <w:rFonts w:ascii="Times New Roman"/>
                <w:b w:val="false"/>
                <w:i w:val="false"/>
                <w:color w:val="000000"/>
                <w:sz w:val="20"/>
              </w:rPr>
              <w:t>
</w:t>
            </w:r>
          </w:p>
        </w:tc>
        <w:tc>
          <w:tcPr>
            <w:tcW w:w="3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12 660 716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Салықтық түсімдер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749 191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227 966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227 966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210 664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210 664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260 665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165 521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17 649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72 401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5 094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35 649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9 159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үшін түсетін түсімдер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4 399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21 962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бас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13 288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13 288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Салықтық емес түсімдер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12 697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2 814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акциялардың мемлекеттік пакетіне дивидендтер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2 638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9 883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9 883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3</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Негізгі капиталды сатудан түсетін түсімдер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5 350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5 350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5 350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4</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Трасферттер түсімі</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11 893 478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трасферттер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11 893 478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трасферттер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11 893 478</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w:t>
            </w:r>
          </w:p>
        </w:tc>
        <w:tc>
          <w:tcPr>
            <w:tcW w:w="3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2.ШЫҒЫНДАР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12 660 716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351 788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299 343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18 154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18 154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96 513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96 513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184 676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184 526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Қаржылық қызмет</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2 830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2 830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2 258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49 615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20 377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20 377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29 238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29 238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Қорғаныс</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44 252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Әскери мұқтаждар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11 306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11 306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11 306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32 946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32 946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29 736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3 210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Қоғамдық тәртіп, қауіпсіздік, құқықтық, сот, қылмыстық атқару қызметі</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19 472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19 472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19 472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19 472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7 188 467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Мектепке дейінгі тәрбиелеу және оқыту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302 089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302 089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302 089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Бастауыш, негізгі орта және жалпы орта білім беру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6 602 707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жерлерді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4 614 677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4 546 046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68 631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1 978 710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1 978 710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Білім беру саласындағы өзге де қызметтер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283 671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283 671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17 707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117 767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нысаналы трансферттер есебінен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26 317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121 880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Денсаулық сақтау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Денсаулық сақтау саласындағы өзге де қызметтер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Әлеуметтік көмек және әлеуметтік қамтамасыздандыру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435 224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Әлеуметтiк қамсыздандыру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260 931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260 931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6 931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254 000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 xml:space="preserve">Әлеуметтік көмек </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141 589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141 589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18 578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22 704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5 564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40 500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24 590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27 146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32 704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32 704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30 769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1 935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1 126 654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22 362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5 427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жобалау,дамыту және (немесе) жайластыру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5 427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16 935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реконстукциялау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2 935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Коммуналдық шаруашылық</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1 008 028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1 008 028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95 301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912 727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Елді мекендерді абаттандыру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96 264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23 345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көшелерін жарықтандыру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14 499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3 745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көгаландыру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5 101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72 919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көшелерін жарықтандыру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22 654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17 878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жоқтарды жерлеу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аббаттандыру және көгаландыру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32 333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Мәдениет,</w:t>
            </w:r>
            <w:r>
              <w:rPr>
                <w:rFonts w:ascii="Times New Roman"/>
                <w:b w:val="false"/>
                <w:i w:val="false"/>
                <w:color w:val="000000"/>
                <w:sz w:val="20"/>
              </w:rPr>
              <w:t xml:space="preserve"> </w:t>
            </w:r>
            <w:r>
              <w:rPr>
                <w:rFonts w:ascii="Times New Roman"/>
                <w:b w:val="false"/>
                <w:i/>
                <w:color w:val="000000"/>
                <w:sz w:val="20"/>
              </w:rPr>
              <w:t>спорт, туризм және ақпараттық кеңістік</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270 151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64 804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64 354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64 354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108 881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шынықтыру-сауықтыру және спорттық іс-шараларды іске асыру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102 163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7 628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77 823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жарыстарды өткізу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5 553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ауданның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11 159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6 268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 және туризм объектілерін дамыту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6 268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Ақпараттық кеңістік</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64 494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50 489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халының басқа да тілдерін дамыту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5 894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14 005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ақпараттық саясат жүргізу жөніндегі қызметтер </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14 005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31 972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7 590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тілдерді және мәдениетті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7 590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24 382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13 082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Отын-энергетика кешенi және жер қойнауын пайдалану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2 842 459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2 842 459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2 842 459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Газ тасымалдау жүйесін дамыту </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2 842 459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73 560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70 760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16 074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9 948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1 374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2 675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жүргізу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2 077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мен жер қатынастары бөлімі</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54 686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25 024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көмек көрсетуі жөніндегі шараларды іске асыру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29 662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Жер қатынастары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мен жер қатынастары бөлімі</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жерге және шаруашылық жағынан орналастыру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33 534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33 534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33 534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22 034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Көлік және коммуникация</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130 412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Автомобиль көлігі</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130 412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130 412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130 412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Басқалар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144 454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16 905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16 905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16 905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127 549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112 549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112 549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Пайдаланылмаған (толық пайдаланылмаған) нысаналы трансферттерді қайтару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Атауы</w:t>
            </w:r>
            <w:r>
              <w:br/>
            </w:r>
            <w:r>
              <w:rPr>
                <w:rFonts w:ascii="Times New Roman"/>
                <w:b w:val="false"/>
                <w:i w:val="false"/>
                <w:color w:val="000000"/>
                <w:sz w:val="20"/>
              </w:rPr>
              <w:t>
</w:t>
            </w:r>
          </w:p>
        </w:tc>
        <w:tc>
          <w:tcPr>
            <w:tcW w:w="3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Бюджеттік кредиттерді өтеу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w:t>
            </w:r>
          </w:p>
        </w:tc>
        <w:tc>
          <w:tcPr>
            <w:tcW w:w="3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Атауы</w:t>
            </w:r>
            <w:r>
              <w:br/>
            </w:r>
            <w:r>
              <w:rPr>
                <w:rFonts w:ascii="Times New Roman"/>
                <w:b w:val="false"/>
                <w:i w:val="false"/>
                <w:color w:val="000000"/>
                <w:sz w:val="20"/>
              </w:rPr>
              <w:t>
</w:t>
            </w:r>
          </w:p>
        </w:tc>
        <w:tc>
          <w:tcPr>
            <w:tcW w:w="3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 мәслихатының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50/1 шешіміне 3-қосымша</w:t>
            </w:r>
          </w:p>
        </w:tc>
      </w:tr>
    </w:tbl>
    <w:p>
      <w:pPr>
        <w:spacing w:after="0"/>
        <w:ind w:left="0"/>
        <w:jc w:val="left"/>
      </w:pPr>
      <w:r>
        <w:rPr>
          <w:rFonts w:ascii="Times New Roman"/>
          <w:b/>
          <w:i w:val="false"/>
          <w:color w:val="000000"/>
        </w:rPr>
        <w:t xml:space="preserve"> 2018 жылға арналған аудандық бюджет</w:t>
      </w:r>
    </w:p>
    <w:p>
      <w:pPr>
        <w:spacing w:after="0"/>
        <w:ind w:left="0"/>
        <w:jc w:val="left"/>
      </w:pPr>
      <w:r>
        <w:rPr>
          <w:rFonts w:ascii="Times New Roman"/>
          <w:b w:val="false"/>
          <w:i w:val="false"/>
          <w:color w:val="ff0000"/>
          <w:sz w:val="28"/>
        </w:rPr>
        <w:t xml:space="preserve">      Ескерту. 3-қосымша жаңа редакцияда - Оңтүстік Қазақстан облысы Ордабасы аудандық мәслихатының 20.07.2016 </w:t>
      </w:r>
      <w:r>
        <w:rPr>
          <w:rFonts w:ascii="Times New Roman"/>
          <w:b w:val="false"/>
          <w:i w:val="false"/>
          <w:color w:val="ff0000"/>
          <w:sz w:val="28"/>
        </w:rPr>
        <w:t>№ 5/1</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1117"/>
        <w:gridCol w:w="653"/>
        <w:gridCol w:w="5488"/>
        <w:gridCol w:w="4389"/>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w:t>
            </w:r>
            <w:r>
              <w:br/>
            </w:r>
            <w:r>
              <w:rPr>
                <w:rFonts w:ascii="Times New Roman"/>
                <w:b w:val="false"/>
                <w:i w:val="false"/>
                <w:color w:val="000000"/>
                <w:sz w:val="20"/>
              </w:rPr>
              <w:t>
</w:t>
            </w:r>
          </w:p>
        </w:tc>
        <w:tc>
          <w:tcPr>
            <w:tcW w:w="4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10 477 390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Салықтық түсімдер</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772 250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226 487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226 487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214 835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214 835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277 549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177 107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18 884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76 108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5 450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38 134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9 800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үшін түсетін түсімдер</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4 697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23 499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1 027</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бас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14 218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14 218</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Салықтық емес түсімдер</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13 586</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3 011</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акциялардың мемлекеттік пакетіне дивидендтер</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2 822</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10 575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10 575</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3</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Негізгі капиталды сатудан түсетін түсімдер</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5 724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5 724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5 724</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4</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Трасферттер түсімі</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9 685 830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трасферттер</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9 685 830</w:t>
            </w: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трасферттер</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9 685 830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
        <w:gridCol w:w="462"/>
        <w:gridCol w:w="1122"/>
        <w:gridCol w:w="1122"/>
        <w:gridCol w:w="2"/>
        <w:gridCol w:w="5697"/>
        <w:gridCol w:w="310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10 477 390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358 732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304 883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18 654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18 654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99 562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99 562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186 667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186 667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Қаржылық қызмет</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3 029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3 029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2 416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50 820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20 793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20 793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30 027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30 027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Қорғаныс</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51 908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Әскери мұқтаждар</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11 542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11 542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11 542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40 366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40 366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3 366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Қоғамдық тәртіп, қауіпсіздік, құқықтық, сот, қылмыстық атқару қызметі</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20 835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20 835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20 835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20 835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6 700 377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Мектепке дейінгі тәрбиелеу және оқыту</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305 993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305 993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305 993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Бастауыш, негізгі орта және жалпы орта білім беру</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6 108 109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9 972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жерлерді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9 972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4 623 767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4 554 787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68 980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1 474 370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1 474 370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Білім беру саласындағы өзге де қызметтер</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286 275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286 275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18 469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117 767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нысаналы трансферттер есебінен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28 159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121 880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Денсаулық сақтау</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Денсаулық сақтау саласындағы өзге де қызметтер</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Әлеуметтік көмек және әлеуметтік қамтамасыздандыру</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457 294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Әлеуметтiк қамсыздандыру</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272 951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272 951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7 417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265 534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 xml:space="preserve">Әлеуметтік көмек </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150 992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150 992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19 879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24 001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5 953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45 100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2 683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24 646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28 730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33 351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33 351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31 281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2 070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1 848 657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43 723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13 723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реконстукциялау</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13 723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Коммуналдық шаруашылық</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1 701 972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1 701 972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101 972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1 600 000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Елді мекендерді абаттандыру</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102 962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24 939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көшелерін жарықтандыру</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15 514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көгаландыру</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5 421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78 023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көшелерін жарықтандыру</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24 240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19 129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жоқтарды жерлеу</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аббаттандыру және көгаландыру</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34 597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Мәдениет,</w:t>
            </w:r>
            <w:r>
              <w:rPr>
                <w:rFonts w:ascii="Times New Roman"/>
                <w:b w:val="false"/>
                <w:i w:val="false"/>
                <w:color w:val="000000"/>
                <w:sz w:val="20"/>
              </w:rPr>
              <w:t xml:space="preserve"> </w:t>
            </w:r>
            <w:r>
              <w:rPr>
                <w:rFonts w:ascii="Times New Roman"/>
                <w:b w:val="false"/>
                <w:i/>
                <w:color w:val="000000"/>
                <w:sz w:val="20"/>
              </w:rPr>
              <w:t>спорт, туризм және ақпараттық кеңістік</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269 436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66 911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66 461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66 461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103 653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шынықтыру-сауықтыру және спорттық іс-шараларды іске асыру</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103 203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7 967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78 473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жарыстарды өткізу</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5 553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ауданның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11 210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Ақпараттық кеңістік</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66 084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51 098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45 104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халының басқа да тілдерін дамыту</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5 994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14 986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ақпараттық саясат жүргізу жөніндегі қызметтер </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14 986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32 788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7 792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тілдерді және мәдениетті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7 792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24 996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13 490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11 506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Отын-энергетика кешенi және жер қойнауын пайдалану</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365 000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365 000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365 000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Газ тасымалдау жүйесін дамыту </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365 000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74 841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72 041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16 754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1 470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2 862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жүргізу</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2 222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мен жер қатынастары бөлімі</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55 287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25 625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көмек көрсетуі жөніндегі шараларды іске асыру</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29 662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Жер қатынастары</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мен жер қатынастары бөлімі</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жерге және шаруашылық жағынан орналастыру</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45 416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45 416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45 416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22 845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22 571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Көлік және коммуникация</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139 540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Автомобиль көлігі</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139 540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139 540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139 540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Басқалар</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145 046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17 497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17 497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17 497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127 549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112 549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112 549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Трансферттер</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Трансферттер</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Пайдаланылмаған (толық пайдаланылмаған) нысаналы трансферттерді қайтару</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Атауы</w:t>
            </w:r>
            <w:r>
              <w:br/>
            </w:r>
            <w:r>
              <w:rPr>
                <w:rFonts w:ascii="Times New Roman"/>
                <w:b w:val="false"/>
                <w:i w:val="false"/>
                <w:color w:val="000000"/>
                <w:sz w:val="20"/>
              </w:rPr>
              <w:t>
</w:t>
            </w:r>
          </w:p>
        </w:tc>
        <w:tc>
          <w:tcPr>
            <w:tcW w:w="3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Бюджеттік кредиттерді өтеу</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3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Атауы</w:t>
            </w:r>
            <w:r>
              <w:br/>
            </w:r>
            <w:r>
              <w:rPr>
                <w:rFonts w:ascii="Times New Roman"/>
                <w:b w:val="false"/>
                <w:i w:val="false"/>
                <w:color w:val="000000"/>
                <w:sz w:val="20"/>
              </w:rPr>
              <w:t>
</w:t>
            </w:r>
          </w:p>
        </w:tc>
        <w:tc>
          <w:tcPr>
            <w:tcW w:w="3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5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50/1 шешіміне 4-қосымша</w:t>
            </w:r>
          </w:p>
        </w:tc>
      </w:tr>
    </w:tbl>
    <w:p>
      <w:pPr>
        <w:spacing w:after="0"/>
        <w:ind w:left="0"/>
        <w:jc w:val="left"/>
      </w:pPr>
      <w:r>
        <w:rPr>
          <w:rFonts w:ascii="Times New Roman"/>
          <w:b/>
          <w:i w:val="false"/>
          <w:color w:val="000000"/>
        </w:rPr>
        <w:t xml:space="preserve"> Бюджеттік инвестициялық жобаларды (бағдарламаларды) іске асыруға және заңды тұлғалардың жарғылық қорын қалыптастыруға бағытталған бюджеттік бағдарламалар бөлінісінде 2016 жылға арналған аудандық бюджеттік даму бағдарламаларының тізбесі</w:t>
      </w:r>
    </w:p>
    <w:p>
      <w:pPr>
        <w:spacing w:after="0"/>
        <w:ind w:left="0"/>
        <w:jc w:val="left"/>
      </w:pPr>
      <w:r>
        <w:rPr>
          <w:rFonts w:ascii="Times New Roman"/>
          <w:b w:val="false"/>
          <w:i w:val="false"/>
          <w:color w:val="ff0000"/>
          <w:sz w:val="28"/>
        </w:rPr>
        <w:t xml:space="preserve">      Ескерту. 4-қосымша жаңа редакцияда - Оңтүстік Қазақстан облысы Ордабасы аудандық мәслихатының 29.11.2016 </w:t>
      </w:r>
      <w:r>
        <w:rPr>
          <w:rFonts w:ascii="Times New Roman"/>
          <w:b w:val="false"/>
          <w:i w:val="false"/>
          <w:color w:val="ff0000"/>
          <w:sz w:val="28"/>
        </w:rPr>
        <w:t>№ 7/1</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5"/>
        <w:gridCol w:w="610"/>
        <w:gridCol w:w="1482"/>
        <w:gridCol w:w="1483"/>
        <w:gridCol w:w="768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w:t>
            </w: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w:t>
            </w: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Инженерлік-коммуникациялық инфрақұрылымды жобалау, дамыту, және (немесе) жайластыру </w:t>
            </w: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жоблау, дамыту, жайластыру</w:t>
            </w: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072</w:t>
            </w: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қызметтік тұрғын үй салуға, инженерлік-коммуникациялық инфрақұрылымды дамытуға және жастарға арналған жатақханаларды салуға, салып бітіруге берілетін нысаналы даму трансферттері</w:t>
            </w: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 тасымалдау жүйесін дамыту</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 мәслихатының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50/1 шешіміне 5-қосымша</w:t>
            </w:r>
          </w:p>
        </w:tc>
      </w:tr>
    </w:tbl>
    <w:p>
      <w:pPr>
        <w:spacing w:after="0"/>
        <w:ind w:left="0"/>
        <w:jc w:val="left"/>
      </w:pPr>
      <w:r>
        <w:rPr>
          <w:rFonts w:ascii="Times New Roman"/>
          <w:b/>
          <w:i w:val="false"/>
          <w:color w:val="000000"/>
        </w:rPr>
        <w:t xml:space="preserve"> 2016 жылға арналған аудандық бюджетте әрбір ауылдық округтің бюджеттік бағдарламалардың тізбесі</w:t>
      </w:r>
    </w:p>
    <w:p>
      <w:pPr>
        <w:spacing w:after="0"/>
        <w:ind w:left="0"/>
        <w:jc w:val="left"/>
      </w:pPr>
      <w:r>
        <w:rPr>
          <w:rFonts w:ascii="Times New Roman"/>
          <w:b w:val="false"/>
          <w:i w:val="false"/>
          <w:color w:val="ff0000"/>
          <w:sz w:val="28"/>
        </w:rPr>
        <w:t xml:space="preserve">      Ескерту. 5-қосымша жаңа редакцияда - Оңтүстік Қазақстан облысы Ордабасы аудандық мәслихатының 29.11.2016 </w:t>
      </w:r>
      <w:r>
        <w:rPr>
          <w:rFonts w:ascii="Times New Roman"/>
          <w:b w:val="false"/>
          <w:i w:val="false"/>
          <w:color w:val="ff0000"/>
          <w:sz w:val="28"/>
        </w:rPr>
        <w:t>№ 7/1</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
        <w:gridCol w:w="202"/>
        <w:gridCol w:w="492"/>
        <w:gridCol w:w="492"/>
        <w:gridCol w:w="1799"/>
        <w:gridCol w:w="1000"/>
        <w:gridCol w:w="782"/>
        <w:gridCol w:w="782"/>
        <w:gridCol w:w="782"/>
        <w:gridCol w:w="782"/>
        <w:gridCol w:w="782"/>
        <w:gridCol w:w="782"/>
        <w:gridCol w:w="927"/>
        <w:gridCol w:w="783"/>
        <w:gridCol w:w="783"/>
        <w:gridCol w:w="78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Соммасы, мың тенге</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округтердің тізбесі</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Бадам</w:t>
            </w:r>
            <w:r>
              <w:br/>
            </w:r>
            <w:r>
              <w:rPr>
                <w:rFonts w:ascii="Times New Roman"/>
                <w:b w:val="false"/>
                <w:i w:val="false"/>
                <w:color w:val="000000"/>
                <w:sz w:val="20"/>
              </w:rPr>
              <w:t>
</w:t>
            </w:r>
          </w:p>
        </w:tc>
        <w:tc>
          <w:tcPr>
            <w:tcW w:w="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Боген</w:t>
            </w:r>
            <w:r>
              <w:br/>
            </w:r>
            <w:r>
              <w:rPr>
                <w:rFonts w:ascii="Times New Roman"/>
                <w:b w:val="false"/>
                <w:i w:val="false"/>
                <w:color w:val="000000"/>
                <w:sz w:val="20"/>
              </w:rPr>
              <w:t>
</w:t>
            </w:r>
          </w:p>
        </w:tc>
        <w:tc>
          <w:tcPr>
            <w:tcW w:w="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Боржар</w:t>
            </w:r>
            <w:r>
              <w:br/>
            </w:r>
            <w:r>
              <w:rPr>
                <w:rFonts w:ascii="Times New Roman"/>
                <w:b w:val="false"/>
                <w:i w:val="false"/>
                <w:color w:val="000000"/>
                <w:sz w:val="20"/>
              </w:rPr>
              <w:t>
</w:t>
            </w:r>
          </w:p>
        </w:tc>
        <w:tc>
          <w:tcPr>
            <w:tcW w:w="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Женіс</w:t>
            </w:r>
            <w:r>
              <w:br/>
            </w:r>
            <w:r>
              <w:rPr>
                <w:rFonts w:ascii="Times New Roman"/>
                <w:b w:val="false"/>
                <w:i w:val="false"/>
                <w:color w:val="000000"/>
                <w:sz w:val="20"/>
              </w:rPr>
              <w:t>
</w:t>
            </w:r>
          </w:p>
        </w:tc>
        <w:tc>
          <w:tcPr>
            <w:tcW w:w="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Қарақұм</w:t>
            </w:r>
            <w:r>
              <w:br/>
            </w:r>
            <w:r>
              <w:rPr>
                <w:rFonts w:ascii="Times New Roman"/>
                <w:b w:val="false"/>
                <w:i w:val="false"/>
                <w:color w:val="000000"/>
                <w:sz w:val="20"/>
              </w:rPr>
              <w:t>
</w:t>
            </w:r>
          </w:p>
        </w:tc>
        <w:tc>
          <w:tcPr>
            <w:tcW w:w="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Қараспан</w:t>
            </w:r>
            <w:r>
              <w:br/>
            </w:r>
            <w:r>
              <w:rPr>
                <w:rFonts w:ascii="Times New Roman"/>
                <w:b w:val="false"/>
                <w:i w:val="false"/>
                <w:color w:val="000000"/>
                <w:sz w:val="20"/>
              </w:rPr>
              <w:t>
</w:t>
            </w:r>
          </w:p>
        </w:tc>
        <w:tc>
          <w:tcPr>
            <w:tcW w:w="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Қажымұқан</w:t>
            </w:r>
            <w:r>
              <w:br/>
            </w:r>
            <w:r>
              <w:rPr>
                <w:rFonts w:ascii="Times New Roman"/>
                <w:b w:val="false"/>
                <w:i w:val="false"/>
                <w:color w:val="000000"/>
                <w:sz w:val="20"/>
              </w:rPr>
              <w:t>
</w:t>
            </w:r>
          </w:p>
        </w:tc>
        <w:tc>
          <w:tcPr>
            <w:tcW w:w="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Торткол</w:t>
            </w:r>
            <w:r>
              <w:br/>
            </w:r>
            <w:r>
              <w:rPr>
                <w:rFonts w:ascii="Times New Roman"/>
                <w:b w:val="false"/>
                <w:i w:val="false"/>
                <w:color w:val="000000"/>
                <w:sz w:val="20"/>
              </w:rPr>
              <w:t>
</w:t>
            </w:r>
          </w:p>
        </w:tc>
        <w:tc>
          <w:tcPr>
            <w:tcW w:w="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Шұбар</w:t>
            </w:r>
            <w:r>
              <w:br/>
            </w:r>
            <w:r>
              <w:rPr>
                <w:rFonts w:ascii="Times New Roman"/>
                <w:b w:val="false"/>
                <w:i w:val="false"/>
                <w:color w:val="000000"/>
                <w:sz w:val="20"/>
              </w:rPr>
              <w:t>
</w:t>
            </w:r>
          </w:p>
        </w:tc>
        <w:tc>
          <w:tcPr>
            <w:tcW w:w="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Шұбару</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ШЫҒЫНДАР</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794431</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78161</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46102</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86451</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69646</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50411</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71790</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210775</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87029</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42613</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51453</w:t>
            </w: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Жалпымемлекеттікқызметтер</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273990</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25100</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18462</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21472</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49510</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17594</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26150</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32992</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30344</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22865</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29501</w:t>
            </w: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Мемлекеттікбасқарудыңжалпыфункияларынорындайтынөкілді,атқарушыжәнебасқаоргондар</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273990</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25100</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18462</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21472</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49510</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17594</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26150</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32992</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30344</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22865</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29501</w:t>
            </w: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Қаладағыаудан, аудандықмаңызы бар қала, кент, ауыл, ауылдық округ әкімінің аппараты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273990</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25100</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18462</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21472</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49510</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17594</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26150</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32992</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30344</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22865</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29501</w:t>
            </w: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Қаладағыаудан, аудандықмаңызы бар қала, кент, ауыл, ауылдық округ әкімініңқызметінқамтамасызетужөніндегіқызметтер</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240663</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25100</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18462</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21472</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16183</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17594</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26150</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32992</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30344</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22865</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29501</w:t>
            </w: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Ведомствалықбағыныстағымемлекеттікмекемелерініңжәнеұйымдарыныңкүрделішығыстары</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33327</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33327</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Білім беру</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402407</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38561</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21908</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56625</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16130</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29954</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32820</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152332</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42504</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11573</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Мектепкедейінгітәрбиежәнеоқыту</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402407</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38561</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21908</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56625</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16130</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29954</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32820</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152332</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42504</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11573</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Қаладағыаудан, аудандықмаңызы бар қала, кент, ауыл, ауылдық округ әкімінің аппараты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402407</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38561</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21908</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56625</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16130</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29954</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32820</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152332</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42504</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11573</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18384</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1852</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960</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2538</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926</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1646</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1166</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6209</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2367</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Мектепкедейінгібілім беру ұйымдарындамемлекеттікбілім беру тапсырмасыніскеасыруға</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384023</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36709</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20948</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54087</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15204</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28308</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31654</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146123</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40137</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10853</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Денсаулықсақтау</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Денсаулықсақтаусаласындағыөзге де қызметтер</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Қаладағыаудан, аудандықмаңызы бар қала, кент, ауыл, ауылдық округ әкімінің аппараты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Шұғылжағдайлардасырқатыауырадамдардыдәрігерліккөмеккөрсететінеңжақынденсаулықсақтауұйымынадейінжеткізудіұйымдастыру</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Тұрғынүй-коммуналдықшаруашылық</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5590</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1781</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1325</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1609</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875</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4522</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713</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1325</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1609</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875</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Қаладағыаудан, аудандықмаңызы бар қала, кент, ауыл, ауылдық округ әкімінің аппараты</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4522</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713</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1325</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1609</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875</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4522</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713</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1325</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1609</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875</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Елдімекендердікөркейту</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1 068</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1068</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Қаладағыаудан, аудандықмаңызы бар қала, кент, ауыл, ауылдық округ әкімінің аппараты</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1 068</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1068</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Елдімекендердіңкөшелерінжарықтандыру</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1 068</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1068</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Өзгелер</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112 444</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14500</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3 951</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8 354</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2 681</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2863</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12820</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25 451</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12572</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7 300</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21952</w:t>
            </w: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112 444</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14500</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3 951</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8 354</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2 681</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2863</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12820</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25 451</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12572</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7 300</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21952</w:t>
            </w: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Қаладағыаудан, аудандықмаңызы бар қала, кент, ауыл, ауылдық округ әкімінің аппараты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112 444</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14500</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3 951</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8 354</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2 681</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2863</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12820</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25 451</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12572</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7 300</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21952</w:t>
            </w: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"Өңірлердідамыту" Бағдарламасышеңберіндеөңірлердіэкономикалықдамытуғажәрдемдесубойыншашаралардыіскеасыру</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112 444</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14500</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3 951</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8 354</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2 681</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2863</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12820</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25 451</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12572</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7 300</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21952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 мәслихатының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50/1 шешіміне 6-қосымша</w:t>
            </w:r>
          </w:p>
        </w:tc>
      </w:tr>
    </w:tbl>
    <w:p>
      <w:pPr>
        <w:spacing w:after="0"/>
        <w:ind w:left="0"/>
        <w:jc w:val="left"/>
      </w:pPr>
      <w:r>
        <w:rPr>
          <w:rFonts w:ascii="Times New Roman"/>
          <w:b/>
          <w:i w:val="false"/>
          <w:color w:val="000000"/>
        </w:rPr>
        <w:t xml:space="preserve"> 2017 жылға арналған аудандық бюджетте әрбір ауылдық округтің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
        <w:gridCol w:w="201"/>
        <w:gridCol w:w="488"/>
        <w:gridCol w:w="488"/>
        <w:gridCol w:w="1954"/>
        <w:gridCol w:w="919"/>
        <w:gridCol w:w="776"/>
        <w:gridCol w:w="776"/>
        <w:gridCol w:w="776"/>
        <w:gridCol w:w="776"/>
        <w:gridCol w:w="776"/>
        <w:gridCol w:w="776"/>
        <w:gridCol w:w="919"/>
        <w:gridCol w:w="777"/>
        <w:gridCol w:w="777"/>
        <w:gridCol w:w="77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округтердің тізбесі</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Бадам</w:t>
            </w:r>
            <w:r>
              <w:br/>
            </w:r>
            <w:r>
              <w:rPr>
                <w:rFonts w:ascii="Times New Roman"/>
                <w:b w:val="false"/>
                <w:i w:val="false"/>
                <w:color w:val="000000"/>
                <w:sz w:val="20"/>
              </w:rPr>
              <w:t>
</w:t>
            </w:r>
          </w:p>
        </w:tc>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Бөген</w:t>
            </w:r>
            <w:r>
              <w:br/>
            </w:r>
            <w:r>
              <w:rPr>
                <w:rFonts w:ascii="Times New Roman"/>
                <w:b w:val="false"/>
                <w:i w:val="false"/>
                <w:color w:val="000000"/>
                <w:sz w:val="20"/>
              </w:rPr>
              <w:t>
</w:t>
            </w:r>
          </w:p>
        </w:tc>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Бөржар</w:t>
            </w:r>
            <w:r>
              <w:br/>
            </w:r>
            <w:r>
              <w:rPr>
                <w:rFonts w:ascii="Times New Roman"/>
                <w:b w:val="false"/>
                <w:i w:val="false"/>
                <w:color w:val="000000"/>
                <w:sz w:val="20"/>
              </w:rPr>
              <w:t>
</w:t>
            </w:r>
          </w:p>
        </w:tc>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Жеңіс</w:t>
            </w:r>
            <w:r>
              <w:br/>
            </w:r>
            <w:r>
              <w:rPr>
                <w:rFonts w:ascii="Times New Roman"/>
                <w:b w:val="false"/>
                <w:i w:val="false"/>
                <w:color w:val="000000"/>
                <w:sz w:val="20"/>
              </w:rPr>
              <w:t>
</w:t>
            </w:r>
          </w:p>
        </w:tc>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Қарақұм</w:t>
            </w:r>
            <w:r>
              <w:br/>
            </w:r>
            <w:r>
              <w:rPr>
                <w:rFonts w:ascii="Times New Roman"/>
                <w:b w:val="false"/>
                <w:i w:val="false"/>
                <w:color w:val="000000"/>
                <w:sz w:val="20"/>
              </w:rPr>
              <w:t>
</w:t>
            </w:r>
          </w:p>
        </w:tc>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Қараспан</w:t>
            </w:r>
            <w:r>
              <w:br/>
            </w:r>
            <w:r>
              <w:rPr>
                <w:rFonts w:ascii="Times New Roman"/>
                <w:b w:val="false"/>
                <w:i w:val="false"/>
                <w:color w:val="000000"/>
                <w:sz w:val="20"/>
              </w:rPr>
              <w:t>
</w:t>
            </w:r>
          </w:p>
        </w:tc>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Қажымұқан</w:t>
            </w:r>
            <w:r>
              <w:br/>
            </w:r>
            <w:r>
              <w:rPr>
                <w:rFonts w:ascii="Times New Roman"/>
                <w:b w:val="false"/>
                <w:i w:val="false"/>
                <w:color w:val="000000"/>
                <w:sz w:val="20"/>
              </w:rPr>
              <w:t>
</w:t>
            </w:r>
          </w:p>
        </w:tc>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Төрткол</w:t>
            </w:r>
            <w:r>
              <w:br/>
            </w:r>
            <w:r>
              <w:rPr>
                <w:rFonts w:ascii="Times New Roman"/>
                <w:b w:val="false"/>
                <w:i w:val="false"/>
                <w:color w:val="000000"/>
                <w:sz w:val="20"/>
              </w:rPr>
              <w:t>
</w:t>
            </w:r>
          </w:p>
        </w:tc>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Шұбар</w:t>
            </w:r>
            <w:r>
              <w:br/>
            </w:r>
            <w:r>
              <w:rPr>
                <w:rFonts w:ascii="Times New Roman"/>
                <w:b w:val="false"/>
                <w:i w:val="false"/>
                <w:color w:val="000000"/>
                <w:sz w:val="20"/>
              </w:rPr>
              <w:t>
</w:t>
            </w:r>
          </w:p>
        </w:tc>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Шұбарсу</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633140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66519</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37210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72416</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26230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39606</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62743</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173071</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69614</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34739</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50992</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 xml:space="preserve">Жалпы сипаттағы мемлекеттiк қызметтер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184676</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18935</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14487</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16682</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12481</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13766</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19619</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25789</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23689</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17187</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22041</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184676</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18935</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14487</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16682</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12481</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13766</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19619</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25789</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23689</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17187</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22041</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184676</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18935</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14487</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16682</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12481</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13766</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19619</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25789</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23689</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17187</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22041</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184526</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18935</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14487</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16682</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12481</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13616</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19619</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25789</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23689</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17187</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22041</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Бiлiм беру</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311409</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29930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15313</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45051</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10339</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21810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27359</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117315</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31197</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8650</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4445</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Мектепке дейiнгi тәрбие және оқыту</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302089</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29292</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15313</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43319</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10339</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21810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25496</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117315</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30555</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8650</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302089</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29292</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15313</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43319</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10339</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21810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25496</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117315</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30555</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8650</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тапсырмасын іске асыруға</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302089</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29292</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15313</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43319</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10339</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21810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25496</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117315</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30555</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8650</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Жалпы бастауыш, жалпы негізгі, жалпы орта бiлiм беру</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9320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638</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1732</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1863</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642</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4445</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9320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638</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1732</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1863</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642</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4445</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9320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638</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1732</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1863</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642</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4445</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Денсаулық сақтау</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Денсаулық сақтау саласындағы өзге де қызметтер</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Тұрғын үй-коммуналды</w:t>
            </w:r>
            <w:r>
              <w:rPr>
                <w:rFonts w:ascii="Times New Roman"/>
                <w:b w:val="false"/>
                <w:i/>
                <w:color w:val="000000"/>
                <w:sz w:val="20"/>
              </w:rPr>
              <w:t>қ шаруашылық</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23345</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2658</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3317</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2123</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677</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1009</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2810</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3822</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1707</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1277</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3945</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Елді мекендерді көркейту</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23345</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2658</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3317</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2123</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677</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1009</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2810</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3822</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1707</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1277</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3945</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23345</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2658</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3317</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2123</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677</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1009</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2810</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3822</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1707</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1277</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3945</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мекендердің көшелерiн жарықтандыру</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14499</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1374</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2675</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1374</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1526</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3322</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423</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421</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2768</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3745</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5101</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749</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749</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749</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642</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 сауықтыру және спорттық іс-шараларды іске асыру</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Өзгелер</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112549</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14861</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3976</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8440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2617</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2905</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12820</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26100</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12881</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7504</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20445</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112549</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14861</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3976</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8440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2617</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2905</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12820</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26100</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12881</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7504</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20445</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112549</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14861</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3976</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8440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2617</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2905</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12820</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26100</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12881</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7504</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20445</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іске асыру</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112549</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14861</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3976</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8440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2617</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2905</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12820</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26100</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12881</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7504</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20445</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50/1 шешіміне 7-қосымша</w:t>
            </w:r>
          </w:p>
        </w:tc>
      </w:tr>
    </w:tbl>
    <w:p>
      <w:pPr>
        <w:spacing w:after="0"/>
        <w:ind w:left="0"/>
        <w:jc w:val="left"/>
      </w:pPr>
      <w:r>
        <w:rPr>
          <w:rFonts w:ascii="Times New Roman"/>
          <w:b/>
          <w:i w:val="false"/>
          <w:color w:val="000000"/>
        </w:rPr>
        <w:t xml:space="preserve"> 2018 жылға арналған аудандық бюджетте әрбір ауылдық округтің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
        <w:gridCol w:w="201"/>
        <w:gridCol w:w="488"/>
        <w:gridCol w:w="488"/>
        <w:gridCol w:w="1954"/>
        <w:gridCol w:w="919"/>
        <w:gridCol w:w="776"/>
        <w:gridCol w:w="776"/>
        <w:gridCol w:w="776"/>
        <w:gridCol w:w="776"/>
        <w:gridCol w:w="776"/>
        <w:gridCol w:w="776"/>
        <w:gridCol w:w="919"/>
        <w:gridCol w:w="777"/>
        <w:gridCol w:w="777"/>
        <w:gridCol w:w="77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округтердің тізбесі</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Бадам</w:t>
            </w:r>
            <w:r>
              <w:br/>
            </w:r>
            <w:r>
              <w:rPr>
                <w:rFonts w:ascii="Times New Roman"/>
                <w:b w:val="false"/>
                <w:i w:val="false"/>
                <w:color w:val="000000"/>
                <w:sz w:val="20"/>
              </w:rPr>
              <w:t>
</w:t>
            </w:r>
          </w:p>
        </w:tc>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Бөген</w:t>
            </w:r>
            <w:r>
              <w:br/>
            </w:r>
            <w:r>
              <w:rPr>
                <w:rFonts w:ascii="Times New Roman"/>
                <w:b w:val="false"/>
                <w:i w:val="false"/>
                <w:color w:val="000000"/>
                <w:sz w:val="20"/>
              </w:rPr>
              <w:t>
</w:t>
            </w:r>
          </w:p>
        </w:tc>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Бөржар</w:t>
            </w:r>
            <w:r>
              <w:br/>
            </w:r>
            <w:r>
              <w:rPr>
                <w:rFonts w:ascii="Times New Roman"/>
                <w:b w:val="false"/>
                <w:i w:val="false"/>
                <w:color w:val="000000"/>
                <w:sz w:val="20"/>
              </w:rPr>
              <w:t>
</w:t>
            </w:r>
          </w:p>
        </w:tc>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Жеңіс</w:t>
            </w:r>
            <w:r>
              <w:br/>
            </w:r>
            <w:r>
              <w:rPr>
                <w:rFonts w:ascii="Times New Roman"/>
                <w:b w:val="false"/>
                <w:i w:val="false"/>
                <w:color w:val="000000"/>
                <w:sz w:val="20"/>
              </w:rPr>
              <w:t>
</w:t>
            </w:r>
          </w:p>
        </w:tc>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Қарақұм</w:t>
            </w:r>
            <w:r>
              <w:br/>
            </w:r>
            <w:r>
              <w:rPr>
                <w:rFonts w:ascii="Times New Roman"/>
                <w:b w:val="false"/>
                <w:i w:val="false"/>
                <w:color w:val="000000"/>
                <w:sz w:val="20"/>
              </w:rPr>
              <w:t>
</w:t>
            </w:r>
          </w:p>
        </w:tc>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Қараспан</w:t>
            </w:r>
            <w:r>
              <w:br/>
            </w:r>
            <w:r>
              <w:rPr>
                <w:rFonts w:ascii="Times New Roman"/>
                <w:b w:val="false"/>
                <w:i w:val="false"/>
                <w:color w:val="000000"/>
                <w:sz w:val="20"/>
              </w:rPr>
              <w:t>
</w:t>
            </w:r>
          </w:p>
        </w:tc>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Қажымұқан</w:t>
            </w:r>
            <w:r>
              <w:br/>
            </w:r>
            <w:r>
              <w:rPr>
                <w:rFonts w:ascii="Times New Roman"/>
                <w:b w:val="false"/>
                <w:i w:val="false"/>
                <w:color w:val="000000"/>
                <w:sz w:val="20"/>
              </w:rPr>
              <w:t>
</w:t>
            </w:r>
          </w:p>
        </w:tc>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Төрткол</w:t>
            </w:r>
            <w:r>
              <w:br/>
            </w:r>
            <w:r>
              <w:rPr>
                <w:rFonts w:ascii="Times New Roman"/>
                <w:b w:val="false"/>
                <w:i w:val="false"/>
                <w:color w:val="000000"/>
                <w:sz w:val="20"/>
              </w:rPr>
              <w:t>
</w:t>
            </w:r>
          </w:p>
        </w:tc>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Шұбар</w:t>
            </w:r>
            <w:r>
              <w:br/>
            </w:r>
            <w:r>
              <w:rPr>
                <w:rFonts w:ascii="Times New Roman"/>
                <w:b w:val="false"/>
                <w:i w:val="false"/>
                <w:color w:val="000000"/>
                <w:sz w:val="20"/>
              </w:rPr>
              <w:t>
</w:t>
            </w:r>
          </w:p>
        </w:tc>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Шұбарсу</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641300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67372</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37824</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73251</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26539</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39898</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63701</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175300</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70401</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35213</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51801</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 xml:space="preserve">Жалпы сипаттағы мемлекеттiк қызметтер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186667</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19164</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14724</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16757</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12628</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13792</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19829</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26102</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24008</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17401</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22262</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186667</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19164</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14724</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16757</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12628</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13792</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19829</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26102</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24008</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17401</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22262</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186667</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19164</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14724</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16757</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12628</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13792</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19829</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26102</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24008</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17401</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22262</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186667</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19164</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14724</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16757</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12628</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13792</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19829</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26102</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24008</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17401</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22262</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Бiлiм беру</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315965</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30366</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15458</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45661</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10452</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22005</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27908</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118995</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31545</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8819</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4756</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Мектепке дейiнгi тәрбие және оқыту</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305993</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29684</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15458</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43807</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10452</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22005</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25915</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118995</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30858</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8819</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305993</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29684</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15458</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43807</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10452</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22005</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25915</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118995</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30858</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8819</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305993</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29684</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15458</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43807</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10452</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22005</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25915</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118995</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30858</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8819</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Жалпы бастауыш, жалпы негізгі, жалпы орта бiлiм беру</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9972</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682</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1854</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1993</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687</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4756</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9972</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682</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1854</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1993</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687</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4756</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9972</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682</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1854</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1993</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687</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4756</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Денсаулық сақтау</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Денсаулық сақтау саласындағы өзге де қызметтер</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Тұрғын үй-коммуналдық шаруашылық</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24939</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2843</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3548</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2271</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1079</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3006</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4055</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1825</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1366</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4221</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Елді мекендерді көркейту</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24939</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2843</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3548</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2271</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1079</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3006</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4055</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1825</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1366</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4221</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24939</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2843</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3548</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2271</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1079</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3006</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4055</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1825</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1366</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4221</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мекендердің көшелерiн жарықтандыру</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15514</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2862</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1633</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3555</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2962</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4004</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5421</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687</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 сауықтыру және спорттық іс-шараларды іске асыру</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Өзгелер</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112549</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14861</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3976</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8440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2617</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2905</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12820</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26100</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12881</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7504</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20445</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112549</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14861</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3976</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8440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2617</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2905</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12820</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26100</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12881</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7504</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20445</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112549</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14861</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3976</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8440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2617</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2905</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12820</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26100</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12881</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7504</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20445</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іске асыру</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112549</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14861</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3976</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8440</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2617</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2905</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12820</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26100</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12881</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7504</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20445</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 мәслихатының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50/1 шешіміне 8-қосымша</w:t>
            </w:r>
          </w:p>
        </w:tc>
      </w:tr>
    </w:tbl>
    <w:p>
      <w:pPr>
        <w:spacing w:after="0"/>
        <w:ind w:left="0"/>
        <w:jc w:val="left"/>
      </w:pPr>
      <w:r>
        <w:rPr>
          <w:rFonts w:ascii="Times New Roman"/>
          <w:b/>
          <w:i w:val="false"/>
          <w:color w:val="000000"/>
        </w:rPr>
        <w:t xml:space="preserve"> 2016 жылға жергілікті өзін-өзі басқару органдарына берілетін трансферттердің аудандық маңызы бар ауыл округтер арасында бөліну</w:t>
      </w:r>
    </w:p>
    <w:p>
      <w:pPr>
        <w:spacing w:after="0"/>
        <w:ind w:left="0"/>
        <w:jc w:val="left"/>
      </w:pPr>
      <w:r>
        <w:rPr>
          <w:rFonts w:ascii="Times New Roman"/>
          <w:b w:val="false"/>
          <w:i w:val="false"/>
          <w:color w:val="ff0000"/>
          <w:sz w:val="28"/>
        </w:rPr>
        <w:t xml:space="preserve">      Ескерту. 5-қосымша жаңа редакцияда - Оңтүстік Қазақстан облысы Ордабасы аудандық мәслихатының 20.07.2016 </w:t>
      </w:r>
      <w:r>
        <w:rPr>
          <w:rFonts w:ascii="Times New Roman"/>
          <w:b w:val="false"/>
          <w:i w:val="false"/>
          <w:color w:val="ff0000"/>
          <w:sz w:val="28"/>
        </w:rPr>
        <w:t>№ 5/1</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4"/>
        <w:gridCol w:w="2763"/>
        <w:gridCol w:w="6783"/>
      </w:tblGrid>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округтер атауы</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сомасы (мың теңге)</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94 137</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Бадам ауыл округі әкімі аппараты</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11 017</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Бөген ауыл округі әкімі аппараты</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2 322</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Бөржар ауыл округі әкімі аппараты</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7 406</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Жеңіс ауыл округі әкімі аппараты</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1541 </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Қарақұм ауыл округі әкімі аппараты</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1836</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Қараспан ауыл округі әкімі аппараты</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9546</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Қажымұқан ауыл округі әкімі аппараты</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37 453</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Төрткөл ауыл округі әкімі аппараты</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5 180</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Шұбар ауыл округі әкімі аппараты</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7 611</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Шұбарсу ауыл округі әкімі аппараты</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10 222</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 мәслихатының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50/1 шешіміне 9-қосымша</w:t>
            </w:r>
          </w:p>
        </w:tc>
      </w:tr>
    </w:tbl>
    <w:p>
      <w:pPr>
        <w:spacing w:after="0"/>
        <w:ind w:left="0"/>
        <w:jc w:val="left"/>
      </w:pPr>
      <w:r>
        <w:rPr>
          <w:rFonts w:ascii="Times New Roman"/>
          <w:b/>
          <w:i w:val="false"/>
          <w:color w:val="000000"/>
        </w:rPr>
        <w:t xml:space="preserve"> 2016 жылға арналған аудандық бюджеттің атқару процесінде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2"/>
        <w:gridCol w:w="1102"/>
        <w:gridCol w:w="2675"/>
        <w:gridCol w:w="2676"/>
        <w:gridCol w:w="474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бастауыш, жалпы негізгі, жалпы орта бiлiм беру</w:t>
            </w:r>
            <w:r>
              <w:br/>
            </w:r>
            <w:r>
              <w:rPr>
                <w:rFonts w:ascii="Times New Roman"/>
                <w:b w:val="false"/>
                <w:i w:val="false"/>
                <w:color w:val="000000"/>
                <w:sz w:val="20"/>
              </w:rPr>
              <w:t>
</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003</w:t>
            </w:r>
            <w:r>
              <w:br/>
            </w:r>
            <w:r>
              <w:rPr>
                <w:rFonts w:ascii="Times New Roman"/>
                <w:b w:val="false"/>
                <w:i w:val="false"/>
                <w:color w:val="000000"/>
                <w:sz w:val="20"/>
              </w:rPr>
              <w:t>
</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Жалпы білім беру</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