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739b" w14:textId="fd27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 бойынша жер салығының және бірыңғай жер салығының базалық мөлшерлемелерін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2015 жылғы 1 маусымдағы № 39/2 шешімі. Солтүстік Қазақстан облысының Әділет департаментінде 2015 жылғы 1 шілдеде N 3291 болып тіркелді. Күші жойылды – Солтүстік Қазақстан облысы Шал ақын ауданы мәслихатының 2018 жылғы 30 наурыздағы № 23/2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Солтүстік Қазақстан облысы Шал ақын ауданы мәслихатының 30.03.2018 </w:t>
      </w:r>
      <w:r>
        <w:rPr>
          <w:rFonts w:ascii="Times New Roman"/>
          <w:b w:val="false"/>
          <w:i w:val="false"/>
          <w:color w:val="000000"/>
          <w:sz w:val="28"/>
        </w:rPr>
        <w:t>№ 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кодексі) Қазақстан Республикасы 2008 жылғы 10 желтоқсандағы Кодексінің 386 бабы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387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Солтүстік Қазақстан облысы Шал ақын ауданы мәслихатының 23.02.2016 </w:t>
      </w:r>
      <w:r>
        <w:rPr>
          <w:rFonts w:ascii="Times New Roman"/>
          <w:b w:val="false"/>
          <w:i w:val="false"/>
          <w:color w:val="000000"/>
          <w:sz w:val="28"/>
        </w:rPr>
        <w:t>N 46/6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күннен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"Салық және бюджетке төленетін басқа да міндетті төлемдер туралы" (Салық кодексі) (бұдан әрі - Кодекс)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 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жер салығының базалық төлемақылары 50 пайызға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бөлімнің қағидасы Кодекстің </w:t>
      </w:r>
      <w:r>
        <w:rPr>
          <w:rFonts w:ascii="Times New Roman"/>
          <w:b w:val="false"/>
          <w:i w:val="false"/>
          <w:color w:val="000000"/>
          <w:sz w:val="28"/>
        </w:rPr>
        <w:t>386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жер телімдеріне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Солтүстік Қазақстан облысы Шал ақын ауданы мәслихатының 23.02.2016 </w:t>
      </w:r>
      <w:r>
        <w:rPr>
          <w:rFonts w:ascii="Times New Roman"/>
          <w:b w:val="false"/>
          <w:i w:val="false"/>
          <w:color w:val="000000"/>
          <w:sz w:val="28"/>
        </w:rPr>
        <w:t>N 46/6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күннен күнтізбелік он күн өткен соң қолданысқа енгізіледі)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"Салық және бюджетке төленетін басқа да міндетті төлемдер туралы" (Салық кодексі) Қазақстан Республикасы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444-баптарымен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және бірыңғай жер салығының базалық мөлшерлемелері он есеге жоғарылатылсын, соған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ауыл шаруашылығы мақсатындағы Қазақстан Республикасының жер заңына сәйкес қолданылмайтын жерлерге базалық салық мөлшерлемелері;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ауыл шаруашылығы мақсатындағы Қазақстан Республикасының жер заңына сәйкес қолданылмайтын жерлерге бірыңғай жер салығының мөлшерлемелері.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рет ресми жарияланған күннен кейін он күнтізбелік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ХХХIХ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Е.Кузичева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Шал ақын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1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Н.С.Ахметқалиев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