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c478" w14:textId="a10c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29 мамырдағы № 228 қаулысы. Солтүстік Қазақстан облысының Әділет департаментінде 2015 жылғы 11 маусымда N 3271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"2015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Солтүстік Қазақстан облысы Ғабит Мүсірепов атындағы аудан әкімдігінің 2015 жылғы 18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2015 жылғы 20 наурыздағы № 3173 мемлекеттік тізілімінде тіркелді, 2015 жылғы 6 сәуірдегі "Есіл Өңірі" аудандық газетінде, 2015 жылғы 6 сәуірдегі "Новости Приишимья" аудандық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2015 жылғы 29 мамырдағы № 228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Солтүстік Қазақстан облысы Ғабит Мүсірепов атындағы ауданының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78"/>
        <w:gridCol w:w="1079"/>
        <w:gridCol w:w="1079"/>
        <w:gridCol w:w="1713"/>
        <w:gridCol w:w="1713"/>
        <w:gridCol w:w="1395"/>
        <w:gridCol w:w="1396"/>
        <w:gridCol w:w="1396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