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c110" w14:textId="3e1c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(V сайланған XХХVІІ сессиясы) 2014 жылғы 12 желтоқсандағы "2015 -2017 жылдарға арналған облыстық бюджет туралы" № 299/37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2015 жылғы 18 қыркүйектегі № 386/44 шешімі. Павлодар облысының Әділет департаментінде 2015 жылғы 28 қыркүйекте № 4727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(V сайланған XХХVІІ сессиясы) 2014 жылғы 12 желтоқсандағы "2015 - 2017 жылдарға арналған облыстық бюджет туралы" № 299/37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№ 4223 болып тіркелген, "Сарыарқа самалы" газетінің 2014 жылғы 27 желтоқсандағы № 146, "Звезда Прииртышья" газетінің 2014 жылғы 27 желтоқсандағы № 146 сандарында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"102956154" сандары "102748359"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"29749781" сандары "29541986"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"103011103" сандары "102844008"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 мына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жасалатын операциялар бойынша сальдо – 9300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50000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түскен түсімдер – 40700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"1087291" сандары "1066556"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"1371035" сандары "1355462"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"6720" сандары "5049"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"59672" сандары "55993"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"667869" сандары "655950"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"353238" сандары "344611" сандарымен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 және бюджет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Берковский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ХLIV (кезектен тыс) cессия)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386/44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 сайланған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299/37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102 748 359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29 541 986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71 952 193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53 352 989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102 844 008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облыстық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сауданы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жануарларды ұстауды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Дағдарыстық жағдай қаупі төнген және туындаған кезде іс-қимылдар бойынша оқу-жаттығу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азаматтық хал актілерін тіркеу бөлімдерінің штат санын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4 088 943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кәсiптiк, орта бiлiмнен кейiнгi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білім беру объектілерін салуға және реконструкциялауға берілетін нысаналы даму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құрамдауыштары мен препараттарын өндіру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жұқпалы аурулар, психикалық күйзеліс және мінез-құлқының бұзылуынан, оның ішінде психикаға белсенді әсер ететін заттарды қолдануға байланысты, зардап шегетін адамдарға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 науқастарды туберкулезге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Диабетпен ауыратын науқастарды диабетке қарсы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Онкогематологиялық науқастарды химия препараттарымен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Созылмалы бүйрек функциясының жетіспеушілігі бар, аутоиммунды, орфандық аурулармен ауыратын, иммунитеті жеткіліксіз науқастарды, сондай-ақ бүйрегін транспланттаудан кейінгі науқастарды дәрілік заттармен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науқастарды қанды ұйыту факторларымен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 миокард инфаркті бар науқастарды тромболитикалық препараттармен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науқастарға тегін медициналық көмектің кепілдік берілген көлемі шеңберінде медициналық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10 709 237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медициналық көмектің кепілдік берілген көлемі шеңберінде скринингтік зерттеулер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дәрілік заттармен амбулаториялық емдеу деңгейінде жеңілдетілген жағдайда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жедел медициналық көмек көрсету және санитариялық авиация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Патологоанатомиялық ашып тексеруді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денсаулық сақтау органдарының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ауылдық елді мекендерде орналасқан дәрігерлік амбулаториялар және фельдшерлік-акушерлік пункттерді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Ұлы Отан соғысындағы Жеңістің жетпіс жылдығына арналған іс-шараларды өткізуге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мамандандырылған уәкілетті ұйымдардың жарғылық капиталдарын ұлғайтуға берiлетiн нысаналы даму трансферттерi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коммуналдық тұрғын үй қорының тұрғын үйлерін жобалауға және (немесе) салуға, реконструкциялауға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инженерлік-коммуникациялық инфрақұрылымды жобалауға, дамытуға және (немесе) жайластыруға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мекендерді сумен жабдықтау және су бұру жүйелерін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мекемелердің және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мұрағат ісін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жастар саясаты мәселелерi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саясатын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жылу-энергетикалық жүйесін дамытуға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8 515 260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(улы химикаттарды)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Тұқымдық және көшет отырғызылатын материалдың сорттық және себу сапаларын анықтау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 қорғалған топырақта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өңдеуші кәсіпорындардың ауылшаруашылық өнімін тереңдете қайта өңдеп өнім шығаруы үшін оны сатып алу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өкілеттіктердің берілуіне байланысты агроөнеркәсіптік кешен саласындағы жергілікті атқарушы органдардың бөлімшелерін ұстауға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және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дейін ветеринариялық препараттарды тасымалдау бойынша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қызметі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8 594 908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бюджеттерiне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2 291 766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моноқалаларды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индустриялық-инновациялық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индустриялық-инновациялық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моноқалаларда бюджеттік инвестициялық жобаларды іске асыруға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моноқалаларда ағымдағы жайластыруға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қалалар) бюджеттеріне моноқалаларды ағымдағы іс-шараларды іске асыруға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17 401 424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кредиттердің сомаларын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кәсіпкерлік, сауда және туризм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-5 206 399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5 206 399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