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12a92" w14:textId="a212a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Әкімнің 2014 жылғы 7 ақпандағы № 3 "Рудный қаласында сайлау учаскелерін құру туралы" шешіміне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Рудный қаласы әкімінің 2015 жылғы 2 шілдедегі № 7 шешімі. Қостанай облысының Әділет департаментінде 2015 жылғы 11 тамызда № 5793 болып тіркелді. Күші жойылды - Қостанай облысы Рудный қаласы әкімінің 2018 жылғы 28 мамырдағы № 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Рудный қаласы әкімінің 28.05.2018 </w:t>
      </w:r>
      <w:r>
        <w:rPr>
          <w:rFonts w:ascii="Times New Roman"/>
          <w:b w:val="false"/>
          <w:i w:val="false"/>
          <w:color w:val="ff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1995 жылғы 28 қыркүйектегі "Қазақстан Республикасындағы сайлау туралы"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Рудный қалалық сайлау комиссиясымен келісім бойынша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Рудный қаласы әкімінің 2014 жылғы 7 ақпандағы № 3 "Рудный қаласында сайлау учаскелерін құру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4486 болып тіркелген, 2014 жылғы 20 наурызда "Рудненский рабочий" газетінде жарияланған) мынадай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"Рудный қаласының аумағындағы сайлау учаскелері"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 849 сайлау учаскесі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Рудный қаласының шекараларында: Парк көшесі, № 45 үй, Қостанай облысы әкімдігінің жұмыспен қамтуды үйлестіру және әлеуметтік бағдарламалар басқармасының "Қарттар мен мүгедектерге арналған жалпы үлгідегі Рудный интернат үйі" коммуналдық мемлекеттік мекемесі.";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 850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Рудный қаласының шекараларында: Ленин көшесі, № 68 үй, Қостанай облысы әкімдігінің жұмыспен қамтуды үйлестіру және әлеуметтік бағдарламалар басқармасының "Қарттар мен мүгедектерге арналған жалпы үлгідегі Рудный № 2 интернат үйі" коммуналдық мемлекеттік мекемесі.".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Рудный қаласы әкімі аппаратының басшысы А.Т. Өмірбаевқа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Рудный қаласы әкімінің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Досболов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Рудный қалалық сайлау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комиссиясының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 Ю. Нагерняк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