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700a82" w14:textId="3700a8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2015 жылғы 21 қыркүйектегі № 396 қаулысы. Қостанай облысының Әділет департаментінде 2015 жылғы 30 қазанда № 5976 болып тіркелді. Күші жойылды - Қостанай облысы әкімдігінің 2020 жылғы 20 қаңтардағы № 16 қаулысымен</w:t>
      </w:r>
    </w:p>
    <w:p>
      <w:pPr>
        <w:spacing w:after="0"/>
        <w:ind w:left="0"/>
        <w:jc w:val="both"/>
      </w:pPr>
      <w:bookmarkStart w:name="z1" w:id="0"/>
      <w:r>
        <w:rPr>
          <w:rFonts w:ascii="Times New Roman"/>
          <w:b w:val="false"/>
          <w:i w:val="false"/>
          <w:color w:val="ff0000"/>
          <w:sz w:val="28"/>
        </w:rPr>
        <w:t xml:space="preserve">
      Ескерту. Күші жойылды - Қостанай облысы әкімдігінің 20.01.2020 </w:t>
      </w:r>
      <w:r>
        <w:rPr>
          <w:rFonts w:ascii="Times New Roman"/>
          <w:b w:val="false"/>
          <w:i w:val="false"/>
          <w:color w:val="ff0000"/>
          <w:sz w:val="28"/>
        </w:rPr>
        <w:t>№ 16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w:t>
      </w:r>
    </w:p>
    <w:bookmarkEnd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p>
    <w:bookmarkStart w:name="z2" w:id="1"/>
    <w:p>
      <w:pPr>
        <w:spacing w:after="0"/>
        <w:ind w:left="0"/>
        <w:jc w:val="both"/>
      </w:pPr>
      <w:r>
        <w:rPr>
          <w:rFonts w:ascii="Times New Roman"/>
          <w:b w:val="false"/>
          <w:i w:val="false"/>
          <w:color w:val="000000"/>
          <w:sz w:val="28"/>
        </w:rPr>
        <w:t>
      1. Қоса беріліп отырған:</w:t>
      </w:r>
    </w:p>
    <w:bookmarkEnd w:id="1"/>
    <w:bookmarkStart w:name="z8" w:id="2"/>
    <w:p>
      <w:pPr>
        <w:spacing w:after="0"/>
        <w:ind w:left="0"/>
        <w:jc w:val="both"/>
      </w:pPr>
      <w:r>
        <w:rPr>
          <w:rFonts w:ascii="Times New Roman"/>
          <w:b w:val="false"/>
          <w:i w:val="false"/>
          <w:color w:val="000000"/>
          <w:sz w:val="28"/>
        </w:rPr>
        <w:t xml:space="preserve">
      1) "Дәрігерді үйге шақыру"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9" w:id="3"/>
    <w:p>
      <w:pPr>
        <w:spacing w:after="0"/>
        <w:ind w:left="0"/>
        <w:jc w:val="both"/>
      </w:pPr>
      <w:r>
        <w:rPr>
          <w:rFonts w:ascii="Times New Roman"/>
          <w:b w:val="false"/>
          <w:i w:val="false"/>
          <w:color w:val="000000"/>
          <w:sz w:val="28"/>
        </w:rPr>
        <w:t xml:space="preserve">
      2) "Дәрігердің қабылдауына жазылу"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10" w:id="4"/>
    <w:p>
      <w:pPr>
        <w:spacing w:after="0"/>
        <w:ind w:left="0"/>
        <w:jc w:val="both"/>
      </w:pPr>
      <w:r>
        <w:rPr>
          <w:rFonts w:ascii="Times New Roman"/>
          <w:b w:val="false"/>
          <w:i w:val="false"/>
          <w:color w:val="000000"/>
          <w:sz w:val="28"/>
        </w:rPr>
        <w:t xml:space="preserve">
      3) "Алғашқы медициналық-санитариялық көмек көрсететін медициналық ұйымдарға тіркелу"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11" w:id="5"/>
    <w:p>
      <w:pPr>
        <w:spacing w:after="0"/>
        <w:ind w:left="0"/>
        <w:jc w:val="both"/>
      </w:pPr>
      <w:r>
        <w:rPr>
          <w:rFonts w:ascii="Times New Roman"/>
          <w:b w:val="false"/>
          <w:i w:val="false"/>
          <w:color w:val="000000"/>
          <w:sz w:val="28"/>
        </w:rPr>
        <w:t xml:space="preserve">
      4) "АИТВ-инфекциясының болуына ерікті анонимді және міндетті құпия медициналық тексерілу"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2" w:id="6"/>
    <w:p>
      <w:pPr>
        <w:spacing w:after="0"/>
        <w:ind w:left="0"/>
        <w:jc w:val="both"/>
      </w:pPr>
      <w:r>
        <w:rPr>
          <w:rFonts w:ascii="Times New Roman"/>
          <w:b w:val="false"/>
          <w:i w:val="false"/>
          <w:color w:val="000000"/>
          <w:sz w:val="28"/>
        </w:rPr>
        <w:t xml:space="preserve">
      5) "Туберкулезге қарсы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3" w:id="7"/>
    <w:p>
      <w:pPr>
        <w:spacing w:after="0"/>
        <w:ind w:left="0"/>
        <w:jc w:val="both"/>
      </w:pPr>
      <w:r>
        <w:rPr>
          <w:rFonts w:ascii="Times New Roman"/>
          <w:b w:val="false"/>
          <w:i w:val="false"/>
          <w:color w:val="000000"/>
          <w:sz w:val="28"/>
        </w:rPr>
        <w:t xml:space="preserve">
      6) "Психоневрологиялық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4" w:id="8"/>
    <w:p>
      <w:pPr>
        <w:spacing w:after="0"/>
        <w:ind w:left="0"/>
        <w:jc w:val="both"/>
      </w:pPr>
      <w:r>
        <w:rPr>
          <w:rFonts w:ascii="Times New Roman"/>
          <w:b w:val="false"/>
          <w:i w:val="false"/>
          <w:color w:val="000000"/>
          <w:sz w:val="28"/>
        </w:rPr>
        <w:t xml:space="preserve">
      7) "Наркологиялық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5" w:id="9"/>
    <w:p>
      <w:pPr>
        <w:spacing w:after="0"/>
        <w:ind w:left="0"/>
        <w:jc w:val="both"/>
      </w:pPr>
      <w:r>
        <w:rPr>
          <w:rFonts w:ascii="Times New Roman"/>
          <w:b w:val="false"/>
          <w:i w:val="false"/>
          <w:color w:val="000000"/>
          <w:sz w:val="28"/>
        </w:rPr>
        <w:t xml:space="preserve">
      8) "Стационарлық науқастың медициналық картасынан үзінді көшірме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6" w:id="10"/>
    <w:p>
      <w:pPr>
        <w:spacing w:after="0"/>
        <w:ind w:left="0"/>
        <w:jc w:val="both"/>
      </w:pPr>
      <w:r>
        <w:rPr>
          <w:rFonts w:ascii="Times New Roman"/>
          <w:b w:val="false"/>
          <w:i w:val="false"/>
          <w:color w:val="000000"/>
          <w:sz w:val="28"/>
        </w:rPr>
        <w:t xml:space="preserve">
      9) "Медициналық-санитариялық алғашқы көмек көрсететін медициналық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7" w:id="11"/>
    <w:p>
      <w:pPr>
        <w:spacing w:after="0"/>
        <w:ind w:left="0"/>
        <w:jc w:val="both"/>
      </w:pPr>
      <w:r>
        <w:rPr>
          <w:rFonts w:ascii="Times New Roman"/>
          <w:b w:val="false"/>
          <w:i w:val="false"/>
          <w:color w:val="000000"/>
          <w:sz w:val="28"/>
        </w:rPr>
        <w:t xml:space="preserve">
      10) "Еңбекке уақытша жарамсыздық парағын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18" w:id="12"/>
    <w:p>
      <w:pPr>
        <w:spacing w:after="0"/>
        <w:ind w:left="0"/>
        <w:jc w:val="both"/>
      </w:pPr>
      <w:r>
        <w:rPr>
          <w:rFonts w:ascii="Times New Roman"/>
          <w:b w:val="false"/>
          <w:i w:val="false"/>
          <w:color w:val="000000"/>
          <w:sz w:val="28"/>
        </w:rPr>
        <w:t xml:space="preserve">
      11) "Уақытша еңбекке жарамсыздық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12"/>
    <w:bookmarkStart w:name="z19" w:id="13"/>
    <w:p>
      <w:pPr>
        <w:spacing w:after="0"/>
        <w:ind w:left="0"/>
        <w:jc w:val="both"/>
      </w:pPr>
      <w:r>
        <w:rPr>
          <w:rFonts w:ascii="Times New Roman"/>
          <w:b w:val="false"/>
          <w:i w:val="false"/>
          <w:color w:val="000000"/>
          <w:sz w:val="28"/>
        </w:rPr>
        <w:t xml:space="preserve">
      12)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3"/>
    <w:bookmarkStart w:name="z20" w:id="14"/>
    <w:p>
      <w:pPr>
        <w:spacing w:after="0"/>
        <w:ind w:left="0"/>
        <w:jc w:val="both"/>
      </w:pPr>
      <w:r>
        <w:rPr>
          <w:rFonts w:ascii="Times New Roman"/>
          <w:b w:val="false"/>
          <w:i w:val="false"/>
          <w:color w:val="000000"/>
          <w:sz w:val="28"/>
        </w:rPr>
        <w:t xml:space="preserve">
      13) "Алдын ала міндетті медициналық қарап-тексеруден өту"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4"/>
    <w:bookmarkStart w:name="z21" w:id="15"/>
    <w:p>
      <w:pPr>
        <w:spacing w:after="0"/>
        <w:ind w:left="0"/>
        <w:jc w:val="both"/>
      </w:pPr>
      <w:r>
        <w:rPr>
          <w:rFonts w:ascii="Times New Roman"/>
          <w:b w:val="false"/>
          <w:i w:val="false"/>
          <w:color w:val="000000"/>
          <w:sz w:val="28"/>
        </w:rPr>
        <w:t xml:space="preserve">
      14) "Жедел медициналық көмек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5"/>
    <w:bookmarkStart w:name="z22" w:id="16"/>
    <w:p>
      <w:pPr>
        <w:spacing w:after="0"/>
        <w:ind w:left="0"/>
        <w:jc w:val="both"/>
      </w:pPr>
      <w:r>
        <w:rPr>
          <w:rFonts w:ascii="Times New Roman"/>
          <w:b w:val="false"/>
          <w:i w:val="false"/>
          <w:color w:val="000000"/>
          <w:sz w:val="28"/>
        </w:rPr>
        <w:t xml:space="preserve">
      15) "Емдеуге жатқызу бюросы порталы арқылы тегін медициналық көмектің кепілдік берілген көлемі шеңберінде пациенттерге стационарға емделуге жатқызуға жолдама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6"/>
    <w:p>
      <w:pPr>
        <w:spacing w:after="0"/>
        <w:ind w:left="0"/>
        <w:jc w:val="both"/>
      </w:pPr>
      <w:r>
        <w:rPr>
          <w:rFonts w:ascii="Times New Roman"/>
          <w:b w:val="false"/>
          <w:i w:val="false"/>
          <w:color w:val="000000"/>
          <w:sz w:val="28"/>
        </w:rPr>
        <w:t xml:space="preserve">
      16) "Көлік құралын басқаруға рұқсат алу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Қостанай облысы әкімдігінің 11.02.2019 </w:t>
      </w:r>
      <w:r>
        <w:rPr>
          <w:rFonts w:ascii="Times New Roman"/>
          <w:b w:val="false"/>
          <w:i w:val="false"/>
          <w:color w:val="00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4" w:id="17"/>
    <w:p>
      <w:pPr>
        <w:spacing w:after="0"/>
        <w:ind w:left="0"/>
        <w:jc w:val="both"/>
      </w:pPr>
      <w:r>
        <w:rPr>
          <w:rFonts w:ascii="Times New Roman"/>
          <w:b w:val="false"/>
          <w:i w:val="false"/>
          <w:color w:val="000000"/>
          <w:sz w:val="28"/>
        </w:rPr>
        <w:t>
      2. Осы қаулы алғашқы ресми жарияланған күнінен кейін күнтізбелік он күн өткен соң қолданысқа енгізіледі.</w:t>
      </w:r>
    </w:p>
    <w:bookmarkEnd w:id="1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Қостанай</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 бекітілген</w:t>
            </w:r>
          </w:p>
        </w:tc>
      </w:tr>
    </w:tbl>
    <w:bookmarkStart w:name="z16" w:id="18"/>
    <w:p>
      <w:pPr>
        <w:spacing w:after="0"/>
        <w:ind w:left="0"/>
        <w:jc w:val="left"/>
      </w:pPr>
      <w:r>
        <w:rPr>
          <w:rFonts w:ascii="Times New Roman"/>
          <w:b/>
          <w:i w:val="false"/>
          <w:color w:val="000000"/>
        </w:rPr>
        <w:t xml:space="preserve"> "Дәрігерді үйге шақыру"</w:t>
      </w:r>
      <w:r>
        <w:br/>
      </w:r>
      <w:r>
        <w:rPr>
          <w:rFonts w:ascii="Times New Roman"/>
          <w:b/>
          <w:i w:val="false"/>
          <w:color w:val="000000"/>
        </w:rPr>
        <w:t>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18"/>
    <w:bookmarkStart w:name="z17" w:id="19"/>
    <w:p>
      <w:pPr>
        <w:spacing w:after="0"/>
        <w:ind w:left="0"/>
        <w:jc w:val="both"/>
      </w:pPr>
      <w:r>
        <w:rPr>
          <w:rFonts w:ascii="Times New Roman"/>
          <w:b w:val="false"/>
          <w:i w:val="false"/>
          <w:color w:val="000000"/>
          <w:sz w:val="28"/>
        </w:rPr>
        <w:t>
      1. "Дәрігерді үйге шақыру" мемлекеттік көрсетілетін қызметін (бұдан әрі – мемлекеттік көрсетілетін қызмет) медициналық-санитариялық алғашқы көмек көрсететін медициналық ұйымдар (бұдан әрі – көрсетілетін қызметті беруші) көрсетеді.</w:t>
      </w:r>
    </w:p>
    <w:bookmarkEnd w:id="19"/>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18" w:id="20"/>
    <w:p>
      <w:pPr>
        <w:spacing w:after="0"/>
        <w:ind w:left="0"/>
        <w:jc w:val="both"/>
      </w:pP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p>
    <w:bookmarkEnd w:id="20"/>
    <w:bookmarkStart w:name="z176" w:id="21"/>
    <w:p>
      <w:pPr>
        <w:spacing w:after="0"/>
        <w:ind w:left="0"/>
        <w:jc w:val="both"/>
      </w:pPr>
      <w:r>
        <w:rPr>
          <w:rFonts w:ascii="Times New Roman"/>
          <w:b w:val="false"/>
          <w:i w:val="false"/>
          <w:color w:val="000000"/>
          <w:sz w:val="28"/>
        </w:rPr>
        <w:t>
      3. Мемлекеттік қызметті көрсету нәтижесі:</w:t>
      </w:r>
    </w:p>
    <w:bookmarkEnd w:id="21"/>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 беру;</w:t>
      </w:r>
    </w:p>
    <w:p>
      <w:pPr>
        <w:spacing w:after="0"/>
        <w:ind w:left="0"/>
        <w:jc w:val="both"/>
      </w:pPr>
      <w:r>
        <w:rPr>
          <w:rFonts w:ascii="Times New Roman"/>
          <w:b w:val="false"/>
          <w:i w:val="false"/>
          <w:color w:val="000000"/>
          <w:sz w:val="28"/>
        </w:rPr>
        <w:t>
      2) порталға электронды форматта жүгінген кезде – жеке кабинетінде электрондық өтінім статусы түрінде хабарлама.</w:t>
      </w:r>
    </w:p>
    <w:p>
      <w:pPr>
        <w:spacing w:after="0"/>
        <w:ind w:left="0"/>
        <w:jc w:val="both"/>
      </w:pPr>
      <w:r>
        <w:rPr>
          <w:rFonts w:ascii="Times New Roman"/>
          <w:b w:val="false"/>
          <w:i w:val="false"/>
          <w:color w:val="000000"/>
          <w:sz w:val="28"/>
        </w:rPr>
        <w:t>
      Мемлекеттік қызмет көрсету нәтижесін ұсыну нысаны: электрондық (ішінара автоматтандырылған) және (немесе) қағаз түрінде.</w:t>
      </w:r>
    </w:p>
    <w:bookmarkStart w:name="z19" w:id="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
    <w:bookmarkStart w:name="z20" w:id="23"/>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"Дәрігерді үйге шақыру"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 – құжаттар топтамасы) ұсына отырып, көрсетілетін қызметті берушіге жүгінуі, немесе көрсетілетін қызметті алушының электрондық цифрлық қолтаңбасымен (бұдан әрі - ЭЦҚ) куәландырылған электрондық құжат нысанындағы сұраныс болып табылады.</w:t>
      </w:r>
    </w:p>
    <w:bookmarkEnd w:id="23"/>
    <w:bookmarkStart w:name="z21" w:id="2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4"/>
    <w:p>
      <w:pPr>
        <w:spacing w:after="0"/>
        <w:ind w:left="0"/>
        <w:jc w:val="both"/>
      </w:pPr>
      <w:r>
        <w:rPr>
          <w:rFonts w:ascii="Times New Roman"/>
          <w:b w:val="false"/>
          <w:i w:val="false"/>
          <w:color w:val="000000"/>
          <w:sz w:val="28"/>
        </w:rPr>
        <w:t>
      тікелей немесе телефон байланысы арқылы жүгінген кезде медициналық тіркеуші көрсетілетін қызметті берушінің шақыруларды тіркеу журналында өтінішті тіркейді және көрсетілетін қызметті алушыға (не сенімхат бойынша оның өкіліне) дәрігердің баратын күні мен уақыты туралы ауызша түрде хабарлайды, 10 (он) минут.</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w:t>
      </w:r>
    </w:p>
    <w:bookmarkStart w:name="z22" w:id="2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5"/>
    <w:bookmarkStart w:name="z23" w:id="2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6"/>
    <w:p>
      <w:pPr>
        <w:spacing w:after="0"/>
        <w:ind w:left="0"/>
        <w:jc w:val="both"/>
      </w:pPr>
      <w:r>
        <w:rPr>
          <w:rFonts w:ascii="Times New Roman"/>
          <w:b w:val="false"/>
          <w:i w:val="false"/>
          <w:color w:val="000000"/>
          <w:sz w:val="28"/>
        </w:rPr>
        <w:t>
      медициналық тіркеуші.</w:t>
      </w:r>
    </w:p>
    <w:bookmarkStart w:name="z24" w:id="27"/>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7"/>
    <w:p>
      <w:pPr>
        <w:spacing w:after="0"/>
        <w:ind w:left="0"/>
        <w:jc w:val="both"/>
      </w:pPr>
      <w:r>
        <w:rPr>
          <w:rFonts w:ascii="Times New Roman"/>
          <w:b w:val="false"/>
          <w:i w:val="false"/>
          <w:color w:val="000000"/>
          <w:sz w:val="28"/>
        </w:rPr>
        <w:t>
      Тікелей немесе телефон байланысы арқылы жүгінген кезде медициналық тіркеуші көрсетілетін қызметті берушінің шақыруларды тіркеу журналында өтінішті тіркейді және көрсетілетін қызметті алушыға (не сенімхат бойынша оның өкіліне) дәрігердің баратын күні мен уақыты туралы ауызша түрде хабарлайды, 10 (он) минут.</w:t>
      </w:r>
    </w:p>
    <w:bookmarkStart w:name="z25" w:id="2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8"/>
    <w:p>
      <w:pPr>
        <w:spacing w:after="0"/>
        <w:ind w:left="0"/>
        <w:jc w:val="both"/>
      </w:pPr>
      <w:r>
        <w:rPr>
          <w:rFonts w:ascii="Times New Roman"/>
          <w:b w:val="false"/>
          <w:i w:val="false"/>
          <w:color w:val="ff0000"/>
          <w:sz w:val="28"/>
        </w:rPr>
        <w:t xml:space="preserve">
      Ескерту. 4-бөлімінің тақырыбы жаңа редакцияда – Қостанай облысы әкімдігінің 03.05.2016 </w:t>
      </w:r>
      <w:r>
        <w:rPr>
          <w:rFonts w:ascii="Times New Roman"/>
          <w:b w:val="false"/>
          <w:i w:val="false"/>
          <w:color w:val="ff0000"/>
          <w:sz w:val="28"/>
        </w:rPr>
        <w:t>№ 214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6" w:id="29"/>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Қостанай облысы әкімдігінің 26.11.2018 </w:t>
      </w:r>
      <w:r>
        <w:rPr>
          <w:rFonts w:ascii="Times New Roman"/>
          <w:b w:val="false"/>
          <w:i w:val="false"/>
          <w:color w:val="000000"/>
          <w:sz w:val="28"/>
        </w:rPr>
        <w:t>№ 515</w:t>
      </w:r>
      <w:r>
        <w:rPr>
          <w:rFonts w:ascii="Times New Roman"/>
          <w:b w:val="false"/>
          <w:i w:val="false"/>
          <w:color w:val="ff0000"/>
          <w:sz w:val="28"/>
        </w:rPr>
        <w:t xml:space="preserve"> қаулысымен (алғашқы ресми жарияланған күнiнен кейін күнтiзбелiк он күн өткен соң қолданысқа енгiзiледi).</w:t>
      </w:r>
      <w:r>
        <w:br/>
      </w:r>
      <w:r>
        <w:rPr>
          <w:rFonts w:ascii="Times New Roman"/>
          <w:b w:val="false"/>
          <w:i w:val="false"/>
          <w:color w:val="000000"/>
          <w:sz w:val="28"/>
        </w:rPr>
        <w:t>
</w:t>
      </w:r>
    </w:p>
    <w:bookmarkStart w:name="z27" w:id="30"/>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 беруші мен көрсетілетін қызмет алушының жүгіну және рәсімдердің (іс-қимылдардың) реттілігі тәртібін сипаттау:</w:t>
      </w:r>
    </w:p>
    <w:bookmarkEnd w:id="30"/>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 жүргізеді, электрондық сұрау салу жолдарын толтыруы және құжаттар топтамасын бекітуі;</w:t>
      </w:r>
    </w:p>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 өңдеуін (тексеруі, тіркеуі) жүзеге асырады;</w:t>
      </w:r>
    </w:p>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p>
      <w:pPr>
        <w:spacing w:after="0"/>
        <w:ind w:left="0"/>
        <w:jc w:val="both"/>
      </w:pPr>
      <w:r>
        <w:rPr>
          <w:rFonts w:ascii="Times New Roman"/>
          <w:b w:val="false"/>
          <w:i w:val="false"/>
          <w:color w:val="000000"/>
          <w:sz w:val="28"/>
        </w:rPr>
        <w:t>
      6) көрсетілетін қызметті беруші мемлекеттік қызмет көрсету нәтижесін көрсетілетін қызметті алушының "жеке кабинетіне" ЭЦҚ-сы қойылған электрондық құжат нысанында жолдайды;</w:t>
      </w:r>
    </w:p>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p>
      <w:pPr>
        <w:spacing w:after="0"/>
        <w:ind w:left="0"/>
        <w:jc w:val="left"/>
      </w:pPr>
      <w:r>
        <w:br/>
      </w:r>
    </w:p>
    <w:p>
      <w:pPr>
        <w:spacing w:after="0"/>
        <w:ind w:left="0"/>
        <w:jc w:val="both"/>
      </w:pPr>
      <w:r>
        <w:drawing>
          <wp:inline distT="0" distB="0" distL="0" distR="0">
            <wp:extent cx="76200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200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мен қысқартулар:</w:t>
      </w:r>
    </w:p>
    <w:p>
      <w:pPr>
        <w:spacing w:after="0"/>
        <w:ind w:left="0"/>
        <w:jc w:val="left"/>
      </w:pPr>
      <w:r>
        <w:br/>
      </w:r>
    </w:p>
    <w:p>
      <w:pPr>
        <w:spacing w:after="0"/>
        <w:ind w:left="0"/>
        <w:jc w:val="both"/>
      </w:pPr>
      <w:r>
        <w:drawing>
          <wp:inline distT="0" distB="0" distL="0" distR="0">
            <wp:extent cx="57150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150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"Дәрігерді үйге шақыру"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6200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 бекітілген</w:t>
            </w:r>
          </w:p>
        </w:tc>
      </w:tr>
    </w:tbl>
    <w:bookmarkStart w:name="z31" w:id="31"/>
    <w:p>
      <w:pPr>
        <w:spacing w:after="0"/>
        <w:ind w:left="0"/>
        <w:jc w:val="left"/>
      </w:pPr>
      <w:r>
        <w:rPr>
          <w:rFonts w:ascii="Times New Roman"/>
          <w:b/>
          <w:i w:val="false"/>
          <w:color w:val="000000"/>
        </w:rPr>
        <w:t xml:space="preserve"> "Дәрігердің қабылдауына жазылу"</w:t>
      </w:r>
      <w:r>
        <w:br/>
      </w:r>
      <w:r>
        <w:rPr>
          <w:rFonts w:ascii="Times New Roman"/>
          <w:b/>
          <w:i w:val="false"/>
          <w:color w:val="000000"/>
        </w:rPr>
        <w:t>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31"/>
    <w:bookmarkStart w:name="z32" w:id="32"/>
    <w:p>
      <w:pPr>
        <w:spacing w:after="0"/>
        <w:ind w:left="0"/>
        <w:jc w:val="both"/>
      </w:pPr>
      <w:r>
        <w:rPr>
          <w:rFonts w:ascii="Times New Roman"/>
          <w:b w:val="false"/>
          <w:i w:val="false"/>
          <w:color w:val="000000"/>
          <w:sz w:val="28"/>
        </w:rPr>
        <w:t>
      1. "Дәрігердің қабылдауына жазылу" мемлекеттік көрсетілетін қызметін (бұдан әрі – мемлекеттік көрсетілетін қызмет) медициналық-санитариялық алғашқы көмек көрсететін медициналық ұйымдар (бұдан әрі – көрсетілетін қызметті беруші) көрсетеді.</w:t>
      </w:r>
    </w:p>
    <w:bookmarkEnd w:id="32"/>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p>
      <w:pPr>
        <w:spacing w:after="0"/>
        <w:ind w:left="0"/>
        <w:jc w:val="both"/>
      </w:pPr>
      <w:r>
        <w:rPr>
          <w:rFonts w:ascii="Times New Roman"/>
          <w:b w:val="false"/>
          <w:i w:val="false"/>
          <w:color w:val="000000"/>
          <w:sz w:val="28"/>
        </w:rPr>
        <w:t>
      2) www.egov.kz "электрондық үкімет" веб порталы (бұдан әрі - портал) арқылы жүзеге асырылады.</w:t>
      </w:r>
    </w:p>
    <w:bookmarkStart w:name="z33" w:id="33"/>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33"/>
    <w:bookmarkStart w:name="z34" w:id="34"/>
    <w:p>
      <w:pPr>
        <w:spacing w:after="0"/>
        <w:ind w:left="0"/>
        <w:jc w:val="both"/>
      </w:pPr>
      <w:r>
        <w:rPr>
          <w:rFonts w:ascii="Times New Roman"/>
          <w:b w:val="false"/>
          <w:i w:val="false"/>
          <w:color w:val="000000"/>
          <w:sz w:val="28"/>
        </w:rPr>
        <w:t>
      3. Мемлекеттік қызметті көрсету нәтижесі:</w:t>
      </w:r>
    </w:p>
    <w:bookmarkEnd w:id="34"/>
    <w:p>
      <w:pPr>
        <w:spacing w:after="0"/>
        <w:ind w:left="0"/>
        <w:jc w:val="both"/>
      </w:pPr>
      <w:r>
        <w:rPr>
          <w:rFonts w:ascii="Times New Roman"/>
          <w:b w:val="false"/>
          <w:i w:val="false"/>
          <w:color w:val="000000"/>
          <w:sz w:val="28"/>
        </w:rPr>
        <w:t>
      1) көрсетілетін қызметті берушіге тікелей немесе телефон байланысы арқылы өтініш берген кезде – көрсетілетін қызметті берушінің дәрігерінің қабылдауына алдын ала жазылу журналында жазылу және одан кейін дәрігерлердің қабылдау кестесіне (бұдан әрі - кесте) сәйкес дәрігердің қабылдайтын күнін, уақытын көрсете отырып, ауызша жауап беру;</w:t>
      </w:r>
    </w:p>
    <w:p>
      <w:pPr>
        <w:spacing w:after="0"/>
        <w:ind w:left="0"/>
        <w:jc w:val="both"/>
      </w:pPr>
      <w:r>
        <w:rPr>
          <w:rFonts w:ascii="Times New Roman"/>
          <w:b w:val="false"/>
          <w:i w:val="false"/>
          <w:color w:val="000000"/>
          <w:sz w:val="28"/>
        </w:rPr>
        <w:t>
      2) порталға электронды форматта жүгінген кезде – жеке кабинетінде электрондық өтінім статусы түрінде хабарлама.</w:t>
      </w:r>
    </w:p>
    <w:p>
      <w:pPr>
        <w:spacing w:after="0"/>
        <w:ind w:left="0"/>
        <w:jc w:val="both"/>
      </w:pPr>
      <w:r>
        <w:rPr>
          <w:rFonts w:ascii="Times New Roman"/>
          <w:b w:val="false"/>
          <w:i w:val="false"/>
          <w:color w:val="000000"/>
          <w:sz w:val="28"/>
        </w:rPr>
        <w:t>
      Мемлекеттік қызмет көрсету нәтижесін ұсыну нысаны: электрондық (ішінара автоматтандырылған) және (немесе) қағаз түрінде.</w:t>
      </w:r>
    </w:p>
    <w:bookmarkStart w:name="z35" w:id="3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5"/>
    <w:bookmarkStart w:name="z36" w:id="3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"Дәрігердің қабылдауына жазылу"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 – құжаттар топтамасы) ұсына отырып, көрсетілетін қызметті берушіге жүгінуі, немесе көрсетілетін қызметті алушының электрондық цифрлық қолтаңбасымен (бұдан әрі - ЭЦҚ) куәландырылған электрондық құжат нысанындағы жеке кабинетіндегі сұраныс болып табылады.</w:t>
      </w:r>
    </w:p>
    <w:bookmarkEnd w:id="36"/>
    <w:bookmarkStart w:name="z37" w:id="3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7"/>
    <w:p>
      <w:pPr>
        <w:spacing w:after="0"/>
        <w:ind w:left="0"/>
        <w:jc w:val="both"/>
      </w:pPr>
      <w:r>
        <w:rPr>
          <w:rFonts w:ascii="Times New Roman"/>
          <w:b w:val="false"/>
          <w:i w:val="false"/>
          <w:color w:val="000000"/>
          <w:sz w:val="28"/>
        </w:rPr>
        <w:t>
      көрсетілетін қызметті алушы (не сенімхат бойынша оның өкілі) тікелей немесе телефон байланысы арқылы өтініш берген кезде медициналық тіркеуші көрсетілетін қызметті берушінің дәрігерінің қабылдауына алдын ала жазылу журналында өтінішті тіркейді және көрсетілетін қызметті алушыға (не сенімхат бойынша оның өкіліне) кестеге сәйкес дәрігердің қабылдау күні мен уақыты туралы ауызша түрде хабарлайды, 10 (он) минуттан аспайды;</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w:t>
      </w:r>
    </w:p>
    <w:bookmarkStart w:name="z38" w:id="3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8"/>
    <w:bookmarkStart w:name="z177" w:id="3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9"/>
    <w:p>
      <w:pPr>
        <w:spacing w:after="0"/>
        <w:ind w:left="0"/>
        <w:jc w:val="both"/>
      </w:pPr>
      <w:r>
        <w:rPr>
          <w:rFonts w:ascii="Times New Roman"/>
          <w:b w:val="false"/>
          <w:i w:val="false"/>
          <w:color w:val="000000"/>
          <w:sz w:val="28"/>
        </w:rPr>
        <w:t>
      медициналық тіркеуші.</w:t>
      </w:r>
    </w:p>
    <w:bookmarkStart w:name="z39" w:id="40"/>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40"/>
    <w:p>
      <w:pPr>
        <w:spacing w:after="0"/>
        <w:ind w:left="0"/>
        <w:jc w:val="both"/>
      </w:pPr>
      <w:r>
        <w:rPr>
          <w:rFonts w:ascii="Times New Roman"/>
          <w:b w:val="false"/>
          <w:i w:val="false"/>
          <w:color w:val="000000"/>
          <w:sz w:val="28"/>
        </w:rPr>
        <w:t>
      Көрсетілетін қызметті алушы (не сенімхат бойынша оның өкілі) тікелей немесе телефон байланысы арқылы өтініш берген кезде медициналық тіркеуші көрсетілетін қызметті берушінің дәрігерінің қабылдауына алдын ала жазылу журналында өтінішті тіркейді және көрсетілетін қызметті алушыға (не сенімхат бойынша оның өкіліне) кестеге сәйкес дәрігердің қабылдау күні мен уақыты туралы ауызша түрде хабарлайды, 10 (он) минуттан аспайды.</w:t>
      </w:r>
    </w:p>
    <w:bookmarkStart w:name="z40" w:id="4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1"/>
    <w:p>
      <w:pPr>
        <w:spacing w:after="0"/>
        <w:ind w:left="0"/>
        <w:jc w:val="both"/>
      </w:pPr>
      <w:r>
        <w:rPr>
          <w:rFonts w:ascii="Times New Roman"/>
          <w:b w:val="false"/>
          <w:i w:val="false"/>
          <w:color w:val="ff0000"/>
          <w:sz w:val="28"/>
        </w:rPr>
        <w:t xml:space="preserve">
      Ескерту. 4-бөлімінің тақырыбы жаңа редакцияда – Қостанай облысы әкімдігінің 03.05.2016 </w:t>
      </w:r>
      <w:r>
        <w:rPr>
          <w:rFonts w:ascii="Times New Roman"/>
          <w:b w:val="false"/>
          <w:i w:val="false"/>
          <w:color w:val="ff0000"/>
          <w:sz w:val="28"/>
        </w:rPr>
        <w:t>№ 214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1" w:id="42"/>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Қостанай облысы әкімдігінің 26.11.2018 </w:t>
      </w:r>
      <w:r>
        <w:rPr>
          <w:rFonts w:ascii="Times New Roman"/>
          <w:b w:val="false"/>
          <w:i w:val="false"/>
          <w:color w:val="000000"/>
          <w:sz w:val="28"/>
        </w:rPr>
        <w:t>№ 515</w:t>
      </w:r>
      <w:r>
        <w:rPr>
          <w:rFonts w:ascii="Times New Roman"/>
          <w:b w:val="false"/>
          <w:i w:val="false"/>
          <w:color w:val="ff0000"/>
          <w:sz w:val="28"/>
        </w:rPr>
        <w:t xml:space="preserve"> қаулысымен (алғашқы ресми жарияланған күнiнен кейін күнтiзбелiк он күн өткен соң қолданысқа енгiзiледi).</w:t>
      </w:r>
      <w:r>
        <w:br/>
      </w:r>
      <w:r>
        <w:rPr>
          <w:rFonts w:ascii="Times New Roman"/>
          <w:b w:val="false"/>
          <w:i w:val="false"/>
          <w:color w:val="000000"/>
          <w:sz w:val="28"/>
        </w:rPr>
        <w:t>
</w:t>
      </w:r>
    </w:p>
    <w:bookmarkStart w:name="z42" w:id="43"/>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 беруші мен көрсетілетін қызмет алушының жүгіну және рәсімдердің (іс-қимылдардың) реттілігі тәртібін сипаттау:</w:t>
      </w:r>
    </w:p>
    <w:bookmarkEnd w:id="43"/>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 жүргізеді, электрондық сұрау салу жолдарын толтыруы және құжаттарды бекітуі;</w:t>
      </w:r>
    </w:p>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 өңдеуін (тексеруі, тіркеуі) жүзеге асырады;</w:t>
      </w:r>
    </w:p>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p>
      <w:pPr>
        <w:spacing w:after="0"/>
        <w:ind w:left="0"/>
        <w:jc w:val="both"/>
      </w:pPr>
      <w:r>
        <w:rPr>
          <w:rFonts w:ascii="Times New Roman"/>
          <w:b w:val="false"/>
          <w:i w:val="false"/>
          <w:color w:val="000000"/>
          <w:sz w:val="28"/>
        </w:rPr>
        <w:t>
      6) көрсетілетін қызметті беруші мемлекеттік қызмет көрсету нәтижесін көрсетілетін қызметті алушының "жеке кабинетіне" ЭЦҚ-сы қойылған электрондық құжат нысанында жолдайды;</w:t>
      </w:r>
    </w:p>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w:t>
            </w:r>
            <w:r>
              <w:br/>
            </w:r>
            <w:r>
              <w:rPr>
                <w:rFonts w:ascii="Times New Roman"/>
                <w:b w:val="false"/>
                <w:i w:val="false"/>
                <w:color w:val="000000"/>
                <w:sz w:val="20"/>
              </w:rPr>
              <w:t>жазылу"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p>
      <w:pPr>
        <w:spacing w:after="0"/>
        <w:ind w:left="0"/>
        <w:jc w:val="left"/>
      </w:pPr>
      <w:r>
        <w:br/>
      </w:r>
    </w:p>
    <w:p>
      <w:pPr>
        <w:spacing w:after="0"/>
        <w:ind w:left="0"/>
        <w:jc w:val="both"/>
      </w:pPr>
      <w:r>
        <w:drawing>
          <wp:inline distT="0" distB="0" distL="0" distR="0">
            <wp:extent cx="76200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200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мен қысқартулар:</w:t>
      </w:r>
    </w:p>
    <w:p>
      <w:pPr>
        <w:spacing w:after="0"/>
        <w:ind w:left="0"/>
        <w:jc w:val="left"/>
      </w:pPr>
      <w:r>
        <w:br/>
      </w:r>
    </w:p>
    <w:p>
      <w:pPr>
        <w:spacing w:after="0"/>
        <w:ind w:left="0"/>
        <w:jc w:val="both"/>
      </w:pPr>
      <w:r>
        <w:drawing>
          <wp:inline distT="0" distB="0" distL="0" distR="0">
            <wp:extent cx="57150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150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 жазылу"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"Дәрігердің қабылдауына жазылу"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6200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200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 бекітілген</w:t>
            </w:r>
          </w:p>
        </w:tc>
      </w:tr>
    </w:tbl>
    <w:bookmarkStart w:name="z66" w:id="44"/>
    <w:p>
      <w:pPr>
        <w:spacing w:after="0"/>
        <w:ind w:left="0"/>
        <w:jc w:val="left"/>
      </w:pPr>
      <w:r>
        <w:rPr>
          <w:rFonts w:ascii="Times New Roman"/>
          <w:b/>
          <w:i w:val="false"/>
          <w:color w:val="000000"/>
        </w:rPr>
        <w:t xml:space="preserve"> "Алғашқы медициналық-санитариялық көмек көрсететін медициналық ұйымдарға тіркелу" мемлекеттік көрсетілетін қызмет регламенті</w:t>
      </w:r>
    </w:p>
    <w:bookmarkEnd w:id="44"/>
    <w:p>
      <w:pPr>
        <w:spacing w:after="0"/>
        <w:ind w:left="0"/>
        <w:jc w:val="both"/>
      </w:pPr>
      <w:r>
        <w:rPr>
          <w:rFonts w:ascii="Times New Roman"/>
          <w:b w:val="false"/>
          <w:i w:val="false"/>
          <w:color w:val="ff0000"/>
          <w:sz w:val="28"/>
        </w:rPr>
        <w:t xml:space="preserve">
      Ескерту. Регламент жаңа редакцияда - Қостанай облысы әкімдігінің 11.02.2019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7" w:id="45"/>
    <w:p>
      <w:pPr>
        <w:spacing w:after="0"/>
        <w:ind w:left="0"/>
        <w:jc w:val="left"/>
      </w:pPr>
      <w:r>
        <w:rPr>
          <w:rFonts w:ascii="Times New Roman"/>
          <w:b/>
          <w:i w:val="false"/>
          <w:color w:val="000000"/>
        </w:rPr>
        <w:t xml:space="preserve"> 1. Жалпы ережелер</w:t>
      </w:r>
    </w:p>
    <w:bookmarkEnd w:id="45"/>
    <w:bookmarkStart w:name="z68" w:id="46"/>
    <w:p>
      <w:pPr>
        <w:spacing w:after="0"/>
        <w:ind w:left="0"/>
        <w:jc w:val="both"/>
      </w:pPr>
      <w:r>
        <w:rPr>
          <w:rFonts w:ascii="Times New Roman"/>
          <w:b w:val="false"/>
          <w:i w:val="false"/>
          <w:color w:val="000000"/>
          <w:sz w:val="28"/>
        </w:rPr>
        <w:t>
      1. "Алғашқы медициналық-санитариялық көмек көрсететін медициналық ұйымдарға тіркелу" мемлекеттік көрсетілетін қызметін (бұдан әрі – мемлекеттік көрсетілетін қызмет) медициналық-санитариялық алғашқы көмек көрсететін медициналық ұйымдар (бұдан әрі – көрсетілетін қызметті беруші) көрсетеді.</w:t>
      </w:r>
    </w:p>
    <w:bookmarkEnd w:id="46"/>
    <w:bookmarkStart w:name="z69" w:id="47"/>
    <w:p>
      <w:pPr>
        <w:spacing w:after="0"/>
        <w:ind w:left="0"/>
        <w:jc w:val="both"/>
      </w:pPr>
      <w:r>
        <w:rPr>
          <w:rFonts w:ascii="Times New Roman"/>
          <w:b w:val="false"/>
          <w:i w:val="false"/>
          <w:color w:val="000000"/>
          <w:sz w:val="28"/>
        </w:rPr>
        <w:t>
      Мемлекеттік қызметті көрсетуге өтініштерді қабылдау және олардың нәтижелерін беру "электрондық үкімет" веб-порталы (бұдан әрі – портал) арқылы жүзеге асырылады.</w:t>
      </w:r>
    </w:p>
    <w:bookmarkEnd w:id="47"/>
    <w:bookmarkStart w:name="z70" w:id="48"/>
    <w:p>
      <w:pPr>
        <w:spacing w:after="0"/>
        <w:ind w:left="0"/>
        <w:jc w:val="both"/>
      </w:pPr>
      <w:r>
        <w:rPr>
          <w:rFonts w:ascii="Times New Roman"/>
          <w:b w:val="false"/>
          <w:i w:val="false"/>
          <w:color w:val="000000"/>
          <w:sz w:val="28"/>
        </w:rPr>
        <w:t>
      2. Мемлекеттік қызметті көрсету нысаны – электрондық.</w:t>
      </w:r>
    </w:p>
    <w:bookmarkEnd w:id="48"/>
    <w:bookmarkStart w:name="z71" w:id="49"/>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Денсаулық сақтау және әлеуметтік даму министрінің "Денсаулық сақтау саласындағы мемлекеттік көрсетілетін қызметтер стандарттарын бекіту туралы"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болып тіркелген) бекітілген "Алғашқы медициналық-санитариялық көмек көрсететін медициналық ұйымдарға тіркелу"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қызметті берушінің электрондық-цифрлық қолтаңбасы (бұдан әрі – ЭЦҚ) қойылған қағаз түріндегі (еркін нысанда) немесе электрондық құжат нысанындағы тіркеу туралы хабарлама (талон).</w:t>
      </w:r>
    </w:p>
    <w:bookmarkEnd w:id="49"/>
    <w:bookmarkStart w:name="z72" w:id="50"/>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End w:id="50"/>
    <w:bookmarkStart w:name="z73" w:id="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1"/>
    <w:bookmarkStart w:name="z74" w:id="52"/>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52"/>
    <w:bookmarkStart w:name="z75" w:id="5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3"/>
    <w:bookmarkStart w:name="z76" w:id="54"/>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54"/>
    <w:bookmarkStart w:name="z77" w:id="5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5"/>
    <w:bookmarkStart w:name="z78" w:id="56"/>
    <w:p>
      <w:pPr>
        <w:spacing w:after="0"/>
        <w:ind w:left="0"/>
        <w:jc w:val="both"/>
      </w:pPr>
      <w:r>
        <w:rPr>
          <w:rFonts w:ascii="Times New Roman"/>
          <w:b w:val="false"/>
          <w:i w:val="false"/>
          <w:color w:val="000000"/>
          <w:sz w:val="28"/>
        </w:rPr>
        <w:t>
      6.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56"/>
    <w:bookmarkStart w:name="z79" w:id="57"/>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7"/>
    <w:bookmarkStart w:name="z80" w:id="58"/>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электрондық цифрлық қолы (бұдан әрі – ЭЦҚ) арқылы жүзеге асырады;</w:t>
      </w:r>
    </w:p>
    <w:bookmarkEnd w:id="58"/>
    <w:bookmarkStart w:name="z81" w:id="59"/>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59"/>
    <w:bookmarkStart w:name="z82" w:id="60"/>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60"/>
    <w:bookmarkStart w:name="z83" w:id="61"/>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 өңдеуді (тексеруді, тіркеуді) жүзеге асырады;</w:t>
      </w:r>
    </w:p>
    <w:bookmarkEnd w:id="61"/>
    <w:bookmarkStart w:name="z84" w:id="62"/>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62"/>
    <w:bookmarkStart w:name="z85" w:id="63"/>
    <w:p>
      <w:pPr>
        <w:spacing w:after="0"/>
        <w:ind w:left="0"/>
        <w:jc w:val="both"/>
      </w:pPr>
      <w:r>
        <w:rPr>
          <w:rFonts w:ascii="Times New Roman"/>
          <w:b w:val="false"/>
          <w:i w:val="false"/>
          <w:color w:val="000000"/>
          <w:sz w:val="28"/>
        </w:rPr>
        <w:t>
      6) көрсетілетін қызметті беруші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63"/>
    <w:bookmarkStart w:name="z86" w:id="64"/>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64"/>
    <w:bookmarkStart w:name="z87" w:id="65"/>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p>
    <w:bookmarkEnd w:id="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"Алғашқы медициналық-</w:t>
            </w:r>
            <w:r>
              <w:br/>
            </w:r>
            <w:r>
              <w:rPr>
                <w:rFonts w:ascii="Times New Roman"/>
                <w:b w:val="false"/>
                <w:i w:val="false"/>
                <w:color w:val="000000"/>
                <w:sz w:val="20"/>
              </w:rPr>
              <w:t xml:space="preserve">санитариялық көмек көрсететін </w:t>
            </w:r>
            <w:r>
              <w:br/>
            </w:r>
            <w:r>
              <w:rPr>
                <w:rFonts w:ascii="Times New Roman"/>
                <w:b w:val="false"/>
                <w:i w:val="false"/>
                <w:color w:val="000000"/>
                <w:sz w:val="20"/>
              </w:rPr>
              <w:t xml:space="preserve">медициналық ұйымдарға </w:t>
            </w:r>
            <w:r>
              <w:br/>
            </w:r>
            <w:r>
              <w:rPr>
                <w:rFonts w:ascii="Times New Roman"/>
                <w:b w:val="false"/>
                <w:i w:val="false"/>
                <w:color w:val="000000"/>
                <w:sz w:val="20"/>
              </w:rPr>
              <w:t xml:space="preserve">тіркелу"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89" w:id="66"/>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66"/>
    <w:bookmarkStart w:name="z90"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68"/>
    <w:p>
      <w:pPr>
        <w:spacing w:after="0"/>
        <w:ind w:left="0"/>
        <w:jc w:val="left"/>
      </w:pPr>
      <w:r>
        <w:rPr>
          <w:rFonts w:ascii="Times New Roman"/>
          <w:b/>
          <w:i w:val="false"/>
          <w:color w:val="000000"/>
        </w:rPr>
        <w:t xml:space="preserve"> Шартты белгілер мен қысқартулар:</w:t>
      </w:r>
    </w:p>
    <w:bookmarkEnd w:id="68"/>
    <w:bookmarkStart w:name="z92"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 бекітілген</w:t>
            </w:r>
          </w:p>
        </w:tc>
      </w:tr>
    </w:tbl>
    <w:bookmarkStart w:name="z62" w:id="70"/>
    <w:p>
      <w:pPr>
        <w:spacing w:after="0"/>
        <w:ind w:left="0"/>
        <w:jc w:val="left"/>
      </w:pPr>
      <w:r>
        <w:rPr>
          <w:rFonts w:ascii="Times New Roman"/>
          <w:b/>
          <w:i w:val="false"/>
          <w:color w:val="000000"/>
        </w:rPr>
        <w:t xml:space="preserve"> "АИТВ-инфекциясының болуына ерікті анонимді және міндетті құпия медициналық тексерілу"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70"/>
    <w:bookmarkStart w:name="z63" w:id="71"/>
    <w:p>
      <w:pPr>
        <w:spacing w:after="0"/>
        <w:ind w:left="0"/>
        <w:jc w:val="both"/>
      </w:pPr>
      <w:r>
        <w:rPr>
          <w:rFonts w:ascii="Times New Roman"/>
          <w:b w:val="false"/>
          <w:i w:val="false"/>
          <w:color w:val="000000"/>
          <w:sz w:val="28"/>
        </w:rPr>
        <w:t>
      1. "АИТВ-инфекциясының болуына ерікті анонимді және міндетті құпия медициналық тексерілу" мемлекеттік көрсетілетін қызметін (бұдан әрі – мемлекеттік көрсетілетін қызмет) медициналық-санитариялық алғашқы көмек көрсететін медициналық ұйымдар, облыстың ЖИТС-тың профилактикасы және оған қарсы күрес жөніндегі орталығы (Қостанай облысы әкімдігі денсаулық сақтау басқармасының "Қостанай облыстық ЖИТС алдын алу және онымен күресу жөніндегі орталығы" коммуналдық мемлекеттік мекемесі) (бұдан әрі – көрсетілетін қызметті беруші) көрсетеді.</w:t>
      </w:r>
    </w:p>
    <w:bookmarkEnd w:id="71"/>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көрсетілетін қызметті беруші арқылы жүзеге асырылады.</w:t>
      </w:r>
    </w:p>
    <w:bookmarkStart w:name="z64" w:id="72"/>
    <w:p>
      <w:pPr>
        <w:spacing w:after="0"/>
        <w:ind w:left="0"/>
        <w:jc w:val="both"/>
      </w:pPr>
      <w:r>
        <w:rPr>
          <w:rFonts w:ascii="Times New Roman"/>
          <w:b w:val="false"/>
          <w:i w:val="false"/>
          <w:color w:val="000000"/>
          <w:sz w:val="28"/>
        </w:rPr>
        <w:t>
      2. Мемлекеттік қызметті көрсету нысаны - қағаз түрінде.</w:t>
      </w:r>
    </w:p>
    <w:bookmarkEnd w:id="72"/>
    <w:bookmarkStart w:name="z65" w:id="73"/>
    <w:p>
      <w:pPr>
        <w:spacing w:after="0"/>
        <w:ind w:left="0"/>
        <w:jc w:val="both"/>
      </w:pPr>
      <w:r>
        <w:rPr>
          <w:rFonts w:ascii="Times New Roman"/>
          <w:b w:val="false"/>
          <w:i w:val="false"/>
          <w:color w:val="000000"/>
          <w:sz w:val="28"/>
        </w:rPr>
        <w:t xml:space="preserve">
      3. Мемлекеттік қызметті көрсету нәтижесі – "АИТВ инфекциясы мәселелері бойынша тегін негізде Қазақстан Республикасы азаматтарды және оралмандарды ерікті түрде анонимдік және (немесе) құпия медициналық зерттеліп-қаралу және консультация алу қағидаларын бекіту туралы" Қазақстан Республикасы Денсаулық сақтау және әлеуметтік даму министрінің 2015 жылғы 22 сәуірдегі № 246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тіркеу тізілімінде № 11145 болып тіркелген) сәйкес адамның иммун тапшылығы вирусына антиденелерді зерттеу туралы </w:t>
      </w:r>
      <w:r>
        <w:rPr>
          <w:rFonts w:ascii="Times New Roman"/>
          <w:b w:val="false"/>
          <w:i w:val="false"/>
          <w:color w:val="000000"/>
          <w:sz w:val="28"/>
        </w:rPr>
        <w:t>анықтама-сертификат</w:t>
      </w:r>
      <w:r>
        <w:rPr>
          <w:rFonts w:ascii="Times New Roman"/>
          <w:b w:val="false"/>
          <w:i w:val="false"/>
          <w:color w:val="000000"/>
          <w:sz w:val="28"/>
        </w:rPr>
        <w:t>.</w:t>
      </w:r>
    </w:p>
    <w:bookmarkEnd w:id="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Анықтама-сертификат</w:t>
      </w:r>
      <w:r>
        <w:rPr>
          <w:rFonts w:ascii="Times New Roman"/>
          <w:b w:val="false"/>
          <w:i w:val="false"/>
          <w:color w:val="000000"/>
          <w:sz w:val="28"/>
        </w:rPr>
        <w:t xml:space="preserve"> оны берген сәттен бастап 3 (үш) ай бойы жарамды.</w:t>
      </w:r>
    </w:p>
    <w:p>
      <w:pPr>
        <w:spacing w:after="0"/>
        <w:ind w:left="0"/>
        <w:jc w:val="both"/>
      </w:pPr>
      <w:r>
        <w:rPr>
          <w:rFonts w:ascii="Times New Roman"/>
          <w:b w:val="false"/>
          <w:i w:val="false"/>
          <w:color w:val="000000"/>
          <w:sz w:val="28"/>
        </w:rPr>
        <w:t>
      Зерттеп-қарау нәтижесі теріс болған жағдайда мемлекеттік қызметті көрсету нәтижесі көрсетілген қызметті алушының қолына беріледі.</w:t>
      </w:r>
    </w:p>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Start w:name="z66" w:id="7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4"/>
    <w:bookmarkStart w:name="z67" w:id="7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"АИТВ-инфекциясының болуына ерікті анонимді және міндетті құпия медициналық тексерілу"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 - құжаттар топтамасы) ұсына отырып, көрсетілетін қызметті алушының көрсетілетін қызметті берушіге жүгінуі болып табылады.</w:t>
      </w:r>
    </w:p>
    <w:bookmarkEnd w:id="75"/>
    <w:bookmarkStart w:name="z68" w:id="7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76"/>
    <w:p>
      <w:pPr>
        <w:spacing w:after="0"/>
        <w:ind w:left="0"/>
        <w:jc w:val="both"/>
      </w:pPr>
      <w:r>
        <w:rPr>
          <w:rFonts w:ascii="Times New Roman"/>
          <w:b w:val="false"/>
          <w:i w:val="false"/>
          <w:color w:val="000000"/>
          <w:sz w:val="28"/>
        </w:rPr>
        <w:t>
      Нәтижесі теріс болған жағдайда:</w:t>
      </w:r>
    </w:p>
    <w:p>
      <w:pPr>
        <w:spacing w:after="0"/>
        <w:ind w:left="0"/>
        <w:jc w:val="both"/>
      </w:pPr>
      <w:r>
        <w:rPr>
          <w:rFonts w:ascii="Times New Roman"/>
          <w:b w:val="false"/>
          <w:i w:val="false"/>
          <w:color w:val="000000"/>
          <w:sz w:val="28"/>
        </w:rPr>
        <w:t>
      1) психологиялық-әлеуметтік кеңес беру кабинетінің дәрігері (бұдан әрі – ПӘК кабинетінің дәрігері) тіркеу журналында көрсетілетін қызметті алушыны тіркеуді жүзеге асырады, жеке код береді, тестілеуге дейінгі кеңесті өткізеді және емшара кабинетіне жолдама береді, 30 (отыз) минут.</w:t>
      </w:r>
    </w:p>
    <w:p>
      <w:pPr>
        <w:spacing w:after="0"/>
        <w:ind w:left="0"/>
        <w:jc w:val="both"/>
      </w:pPr>
      <w:r>
        <w:rPr>
          <w:rFonts w:ascii="Times New Roman"/>
          <w:b w:val="false"/>
          <w:i w:val="false"/>
          <w:color w:val="000000"/>
          <w:sz w:val="28"/>
        </w:rPr>
        <w:t>
      Рәсімнің (іс-қимылдың) нәтижесі – көрсетілетін қызметті алушыны тіркеу, тестілеуге дейінгі кеңесті өткізу;</w:t>
      </w:r>
    </w:p>
    <w:p>
      <w:pPr>
        <w:spacing w:after="0"/>
        <w:ind w:left="0"/>
        <w:jc w:val="both"/>
      </w:pPr>
      <w:r>
        <w:rPr>
          <w:rFonts w:ascii="Times New Roman"/>
          <w:b w:val="false"/>
          <w:i w:val="false"/>
          <w:color w:val="000000"/>
          <w:sz w:val="28"/>
        </w:rPr>
        <w:t>
      2) қан алу кабинетінің мейірбикесі көрсетілетін қызметті алушыдан АИТВ-инфекциясының болуына қан алу процедурасын жүзеге асырады, 10 (он) минут.</w:t>
      </w:r>
    </w:p>
    <w:p>
      <w:pPr>
        <w:spacing w:after="0"/>
        <w:ind w:left="0"/>
        <w:jc w:val="both"/>
      </w:pPr>
      <w:r>
        <w:rPr>
          <w:rFonts w:ascii="Times New Roman"/>
          <w:b w:val="false"/>
          <w:i w:val="false"/>
          <w:color w:val="000000"/>
          <w:sz w:val="28"/>
        </w:rPr>
        <w:t>
      Рәсімнің (іс-қимылдың) нәтижесі – АИТВ-инфекциясының болуына қан алу;</w:t>
      </w:r>
    </w:p>
    <w:p>
      <w:pPr>
        <w:spacing w:after="0"/>
        <w:ind w:left="0"/>
        <w:jc w:val="both"/>
      </w:pPr>
      <w:r>
        <w:rPr>
          <w:rFonts w:ascii="Times New Roman"/>
          <w:b w:val="false"/>
          <w:i w:val="false"/>
          <w:color w:val="000000"/>
          <w:sz w:val="28"/>
        </w:rPr>
        <w:t>
      3) зертхана АИТВ-инфекциясының болуына қан үлгісіне тиісті талдауды жүргізеді, мемлекеттік қызмет көрсету нәтижесінің жобасын дайындайды және ПӘК кабинетінің дәрігеріне береді, 1 (бір) жұмыс күні.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p>
      <w:pPr>
        <w:spacing w:after="0"/>
        <w:ind w:left="0"/>
        <w:jc w:val="both"/>
      </w:pPr>
      <w:r>
        <w:rPr>
          <w:rFonts w:ascii="Times New Roman"/>
          <w:b w:val="false"/>
          <w:i w:val="false"/>
          <w:color w:val="000000"/>
          <w:sz w:val="28"/>
        </w:rPr>
        <w:t>
      4) ПӘК кабинетінің дәрігері көрсетілетін қызметті алушыға мемлекеттік қызмет көрсету нәтижесін береді, 1 жұмыс күні.</w:t>
      </w:r>
    </w:p>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p>
      <w:pPr>
        <w:spacing w:after="0"/>
        <w:ind w:left="0"/>
        <w:jc w:val="both"/>
      </w:pPr>
      <w:r>
        <w:rPr>
          <w:rFonts w:ascii="Times New Roman"/>
          <w:b w:val="false"/>
          <w:i w:val="false"/>
          <w:color w:val="000000"/>
          <w:sz w:val="28"/>
        </w:rPr>
        <w:t>
      Нәтижесі оң болған жағдайда:</w:t>
      </w:r>
    </w:p>
    <w:p>
      <w:pPr>
        <w:spacing w:after="0"/>
        <w:ind w:left="0"/>
        <w:jc w:val="both"/>
      </w:pPr>
      <w:r>
        <w:rPr>
          <w:rFonts w:ascii="Times New Roman"/>
          <w:b w:val="false"/>
          <w:i w:val="false"/>
          <w:color w:val="000000"/>
          <w:sz w:val="28"/>
        </w:rPr>
        <w:t>
      1) ПӘК кабинетінің дәрігері АИТВ-инфекциясының болуына оң нәтиже алған жағдайда, одан әрі зерттеп-қарау үшін кеңес өткізеді, 15 (он бес) минут.</w:t>
      </w:r>
    </w:p>
    <w:p>
      <w:pPr>
        <w:spacing w:after="0"/>
        <w:ind w:left="0"/>
        <w:jc w:val="both"/>
      </w:pPr>
      <w:r>
        <w:rPr>
          <w:rFonts w:ascii="Times New Roman"/>
          <w:b w:val="false"/>
          <w:i w:val="false"/>
          <w:color w:val="000000"/>
          <w:sz w:val="28"/>
        </w:rPr>
        <w:t>
      Рәсімнің (іс-қимылдың) нәтижесі – кеңес өткізу;</w:t>
      </w:r>
    </w:p>
    <w:p>
      <w:pPr>
        <w:spacing w:after="0"/>
        <w:ind w:left="0"/>
        <w:jc w:val="both"/>
      </w:pPr>
      <w:r>
        <w:rPr>
          <w:rFonts w:ascii="Times New Roman"/>
          <w:b w:val="false"/>
          <w:i w:val="false"/>
          <w:color w:val="000000"/>
          <w:sz w:val="28"/>
        </w:rPr>
        <w:t>
      2) қан алу кабинетінің мейірбикесі қайтадан қан алуды өткізеді, 10 (он) минут.</w:t>
      </w:r>
    </w:p>
    <w:p>
      <w:pPr>
        <w:spacing w:after="0"/>
        <w:ind w:left="0"/>
        <w:jc w:val="both"/>
      </w:pPr>
      <w:r>
        <w:rPr>
          <w:rFonts w:ascii="Times New Roman"/>
          <w:b w:val="false"/>
          <w:i w:val="false"/>
          <w:color w:val="000000"/>
          <w:sz w:val="28"/>
        </w:rPr>
        <w:t>
      Рәсімнің (іс-қимылдың) нәтижесі – қайтадан қан алуды өткізу;</w:t>
      </w:r>
    </w:p>
    <w:p>
      <w:pPr>
        <w:spacing w:after="0"/>
        <w:ind w:left="0"/>
        <w:jc w:val="both"/>
      </w:pPr>
      <w:r>
        <w:rPr>
          <w:rFonts w:ascii="Times New Roman"/>
          <w:b w:val="false"/>
          <w:i w:val="false"/>
          <w:color w:val="000000"/>
          <w:sz w:val="28"/>
        </w:rPr>
        <w:t>
      3) зертхана АИТВ-инфекциясының болуына антиденелерге қайтадан зерттеп-қарау өткізеді, 17 (он жеті) жұмыс күні.</w:t>
      </w:r>
    </w:p>
    <w:p>
      <w:pPr>
        <w:spacing w:after="0"/>
        <w:ind w:left="0"/>
        <w:jc w:val="both"/>
      </w:pPr>
      <w:r>
        <w:rPr>
          <w:rFonts w:ascii="Times New Roman"/>
          <w:b w:val="false"/>
          <w:i w:val="false"/>
          <w:color w:val="000000"/>
          <w:sz w:val="28"/>
        </w:rPr>
        <w:t>
      Рәсімнің (іс-қимылдың) нәтижесі – АИТВ-инфекциясының болуына қанды зерттеп-қарау;</w:t>
      </w:r>
    </w:p>
    <w:p>
      <w:pPr>
        <w:spacing w:after="0"/>
        <w:ind w:left="0"/>
        <w:jc w:val="both"/>
      </w:pPr>
      <w:r>
        <w:rPr>
          <w:rFonts w:ascii="Times New Roman"/>
          <w:b w:val="false"/>
          <w:i w:val="false"/>
          <w:color w:val="000000"/>
          <w:sz w:val="28"/>
        </w:rPr>
        <w:t>
      4) ПӘК кабинетінің дәрігері мемлекеттік қызмет көрсету нәтижесінің жобасын дайындайды, 1 (бір) жұмыс күні.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p>
      <w:pPr>
        <w:spacing w:after="0"/>
        <w:ind w:left="0"/>
        <w:jc w:val="both"/>
      </w:pPr>
      <w:r>
        <w:rPr>
          <w:rFonts w:ascii="Times New Roman"/>
          <w:b w:val="false"/>
          <w:i w:val="false"/>
          <w:color w:val="000000"/>
          <w:sz w:val="28"/>
        </w:rPr>
        <w:t>
      5) ПӘК кабинетінің дәрігері мемлекеттік қызмет көрсету нәтижесін көрсетілетін қызметті алушының қолына жеке қаблыдау кезінде береді, 5 (бес) минут.</w:t>
      </w:r>
    </w:p>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Start w:name="z69" w:id="7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7"/>
    <w:bookmarkStart w:name="z70" w:id="7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78"/>
    <w:p>
      <w:pPr>
        <w:spacing w:after="0"/>
        <w:ind w:left="0"/>
        <w:jc w:val="both"/>
      </w:pPr>
      <w:r>
        <w:rPr>
          <w:rFonts w:ascii="Times New Roman"/>
          <w:b w:val="false"/>
          <w:i w:val="false"/>
          <w:color w:val="000000"/>
          <w:sz w:val="28"/>
        </w:rPr>
        <w:t>
      1) ПӘК кабинетінің дәрігері;</w:t>
      </w:r>
    </w:p>
    <w:p>
      <w:pPr>
        <w:spacing w:after="0"/>
        <w:ind w:left="0"/>
        <w:jc w:val="both"/>
      </w:pPr>
      <w:r>
        <w:rPr>
          <w:rFonts w:ascii="Times New Roman"/>
          <w:b w:val="false"/>
          <w:i w:val="false"/>
          <w:color w:val="000000"/>
          <w:sz w:val="28"/>
        </w:rPr>
        <w:t>
      2) қан алу кабинетінің мейірбикесі;</w:t>
      </w:r>
    </w:p>
    <w:p>
      <w:pPr>
        <w:spacing w:after="0"/>
        <w:ind w:left="0"/>
        <w:jc w:val="both"/>
      </w:pPr>
      <w:r>
        <w:rPr>
          <w:rFonts w:ascii="Times New Roman"/>
          <w:b w:val="false"/>
          <w:i w:val="false"/>
          <w:color w:val="000000"/>
          <w:sz w:val="28"/>
        </w:rPr>
        <w:t>
      3) зертхана.</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rPr>
          <w:rFonts w:ascii="Times New Roman"/>
          <w:b w:val="false"/>
          <w:i w:val="false"/>
          <w:color w:val="000000"/>
          <w:sz w:val="28"/>
        </w:rPr>
        <w:t>
      1) психологиялық-әлеуметтік кеңес беру кабинетінің дәрігері (бұдан әрі – ПӘК кабинетінің дәрігері) тіркеу журналында көрсетілетін қызметті алушыны тіркеуді жүзеге асырады, жеке код береді, тестілеуге дейінгі кеңесті өткізеді және емшара кабинетіне жолдама береді, 30 (отыз) минут.</w:t>
      </w:r>
    </w:p>
    <w:p>
      <w:pPr>
        <w:spacing w:after="0"/>
        <w:ind w:left="0"/>
        <w:jc w:val="both"/>
      </w:pPr>
      <w:r>
        <w:rPr>
          <w:rFonts w:ascii="Times New Roman"/>
          <w:b w:val="false"/>
          <w:i w:val="false"/>
          <w:color w:val="000000"/>
          <w:sz w:val="28"/>
        </w:rPr>
        <w:t>
      2) қан алу кабинетінің мейірбикесі көрсетілетін қызметті алушыдан АИТВ-инфекциясының болуына қан алу процедурасын жүзеге асырады, 10 (он) минут.</w:t>
      </w:r>
    </w:p>
    <w:p>
      <w:pPr>
        <w:spacing w:after="0"/>
        <w:ind w:left="0"/>
        <w:jc w:val="both"/>
      </w:pPr>
      <w:r>
        <w:rPr>
          <w:rFonts w:ascii="Times New Roman"/>
          <w:b w:val="false"/>
          <w:i w:val="false"/>
          <w:color w:val="000000"/>
          <w:sz w:val="28"/>
        </w:rPr>
        <w:t>
      3) зертхана АИТВ-инфекциясының болуына қан үлгісіне тиісті талдауды жүргізеді, мемлекеттік қызмет көрсету нәтижесінің жобасын дайындайды және ПӘК кабинетінің дәрігеріне береді, 1 (бір) жұмыс күні.</w:t>
      </w:r>
    </w:p>
    <w:p>
      <w:pPr>
        <w:spacing w:after="0"/>
        <w:ind w:left="0"/>
        <w:jc w:val="both"/>
      </w:pPr>
      <w:r>
        <w:rPr>
          <w:rFonts w:ascii="Times New Roman"/>
          <w:b w:val="false"/>
          <w:i w:val="false"/>
          <w:color w:val="000000"/>
          <w:sz w:val="28"/>
        </w:rPr>
        <w:t>
      4) ПӘК кабинетінің дәрігері көрсетілетін қызметті алушыға мемлекеттік қызмет көрсету нәтижесін береді, 1 жұмыс күні.</w:t>
      </w:r>
    </w:p>
    <w:p>
      <w:pPr>
        <w:spacing w:after="0"/>
        <w:ind w:left="0"/>
        <w:jc w:val="both"/>
      </w:pPr>
      <w:r>
        <w:rPr>
          <w:rFonts w:ascii="Times New Roman"/>
          <w:b w:val="false"/>
          <w:i w:val="false"/>
          <w:color w:val="000000"/>
          <w:sz w:val="28"/>
        </w:rPr>
        <w:t>
      Нәтижесі оң болған жағдайда:</w:t>
      </w:r>
    </w:p>
    <w:p>
      <w:pPr>
        <w:spacing w:after="0"/>
        <w:ind w:left="0"/>
        <w:jc w:val="both"/>
      </w:pPr>
      <w:r>
        <w:rPr>
          <w:rFonts w:ascii="Times New Roman"/>
          <w:b w:val="false"/>
          <w:i w:val="false"/>
          <w:color w:val="000000"/>
          <w:sz w:val="28"/>
        </w:rPr>
        <w:t>
      1) ПӘК кабинетінің дәрігері АИТВ-инфекциясының болуына оң нәтиже алған жағдайда, одан әрі зерттеп-қарау үшін кеңес өткізеді, 15 (он бес) минут.</w:t>
      </w:r>
    </w:p>
    <w:p>
      <w:pPr>
        <w:spacing w:after="0"/>
        <w:ind w:left="0"/>
        <w:jc w:val="both"/>
      </w:pPr>
      <w:r>
        <w:rPr>
          <w:rFonts w:ascii="Times New Roman"/>
          <w:b w:val="false"/>
          <w:i w:val="false"/>
          <w:color w:val="000000"/>
          <w:sz w:val="28"/>
        </w:rPr>
        <w:t>
      2) қан алу кабинетінің мейірбикесі қайтадан қан алуды өткізеді, 10 (он) минут.</w:t>
      </w:r>
    </w:p>
    <w:p>
      <w:pPr>
        <w:spacing w:after="0"/>
        <w:ind w:left="0"/>
        <w:jc w:val="both"/>
      </w:pPr>
      <w:r>
        <w:rPr>
          <w:rFonts w:ascii="Times New Roman"/>
          <w:b w:val="false"/>
          <w:i w:val="false"/>
          <w:color w:val="000000"/>
          <w:sz w:val="28"/>
        </w:rPr>
        <w:t>
      3) зертхана АИТВ-инфекциясының болуына антиденелерге қайтадан зерттеп-қарау өткізеді, 17 (он жеті) жұмыс күні.</w:t>
      </w:r>
    </w:p>
    <w:p>
      <w:pPr>
        <w:spacing w:after="0"/>
        <w:ind w:left="0"/>
        <w:jc w:val="both"/>
      </w:pPr>
      <w:r>
        <w:rPr>
          <w:rFonts w:ascii="Times New Roman"/>
          <w:b w:val="false"/>
          <w:i w:val="false"/>
          <w:color w:val="000000"/>
          <w:sz w:val="28"/>
        </w:rPr>
        <w:t>
      4) ПӘК кабинетінің дәрігері мемлекеттік қызмет көрсету нәтижесінің жобасын дайындайды, 1 (бір) жұмыс күні.</w:t>
      </w:r>
    </w:p>
    <w:p>
      <w:pPr>
        <w:spacing w:after="0"/>
        <w:ind w:left="0"/>
        <w:jc w:val="both"/>
      </w:pPr>
      <w:r>
        <w:rPr>
          <w:rFonts w:ascii="Times New Roman"/>
          <w:b w:val="false"/>
          <w:i w:val="false"/>
          <w:color w:val="000000"/>
          <w:sz w:val="28"/>
        </w:rPr>
        <w:t>
      5) ПӘК кабинетінің дәрігері мемлекеттік қызмет көрсету нәтижесін көрсетілетін қызметті алушының қолына жеке қаблыдау кезінде береді, 5 (бес) минут.</w:t>
      </w:r>
    </w:p>
    <w:bookmarkStart w:name="z71" w:id="7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9"/>
    <w:p>
      <w:pPr>
        <w:spacing w:after="0"/>
        <w:ind w:left="0"/>
        <w:jc w:val="both"/>
      </w:pPr>
      <w:r>
        <w:rPr>
          <w:rFonts w:ascii="Times New Roman"/>
          <w:b w:val="false"/>
          <w:i w:val="false"/>
          <w:color w:val="ff0000"/>
          <w:sz w:val="28"/>
        </w:rPr>
        <w:t xml:space="preserve">
      Ескерту. 4-бөлімінің тақырыбы жаңа редакцияда – Қостанай облысы әкімдігінің 03.05.2016 </w:t>
      </w:r>
      <w:r>
        <w:rPr>
          <w:rFonts w:ascii="Times New Roman"/>
          <w:b w:val="false"/>
          <w:i w:val="false"/>
          <w:color w:val="ff0000"/>
          <w:sz w:val="28"/>
        </w:rPr>
        <w:t>№ 214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72" w:id="80"/>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Қостанай облысы әкімдігінің 26.11.2018 </w:t>
      </w:r>
      <w:r>
        <w:rPr>
          <w:rFonts w:ascii="Times New Roman"/>
          <w:b w:val="false"/>
          <w:i w:val="false"/>
          <w:color w:val="000000"/>
          <w:sz w:val="28"/>
        </w:rPr>
        <w:t>№ 515</w:t>
      </w:r>
      <w:r>
        <w:rPr>
          <w:rFonts w:ascii="Times New Roman"/>
          <w:b w:val="false"/>
          <w:i w:val="false"/>
          <w:color w:val="ff0000"/>
          <w:sz w:val="28"/>
        </w:rPr>
        <w:t xml:space="preserve"> қаулысымен (алғашқы ресми жарияланған күнiнен кейін күнтiзбелiк он күн өткен соң қолданысқа енгiзiледi).</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 болуына</w:t>
            </w:r>
            <w:r>
              <w:br/>
            </w:r>
            <w:r>
              <w:rPr>
                <w:rFonts w:ascii="Times New Roman"/>
                <w:b w:val="false"/>
                <w:i w:val="false"/>
                <w:color w:val="000000"/>
                <w:sz w:val="20"/>
              </w:rPr>
              <w:t>ерікті анонимді және міндетті</w:t>
            </w:r>
            <w:r>
              <w:br/>
            </w:r>
            <w:r>
              <w:rPr>
                <w:rFonts w:ascii="Times New Roman"/>
                <w:b w:val="false"/>
                <w:i w:val="false"/>
                <w:color w:val="000000"/>
                <w:sz w:val="20"/>
              </w:rPr>
              <w:t>құпия медициналық тексерілу"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"АИТВ-инфекциясының болуына ерікті анонимді және міндетті құпия медициналық тексерілу" мемлекеттік қызмет көрсетудің бизнес-процестерінің анықтамалығы</w:t>
      </w:r>
    </w:p>
    <w:p>
      <w:pPr>
        <w:spacing w:after="0"/>
        <w:ind w:left="0"/>
        <w:jc w:val="both"/>
      </w:pPr>
      <w:r>
        <w:rPr>
          <w:rFonts w:ascii="Times New Roman"/>
          <w:b w:val="false"/>
          <w:i w:val="false"/>
          <w:color w:val="000000"/>
          <w:sz w:val="28"/>
        </w:rPr>
        <w:t>
      Нәтижесі теріс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200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Нәтижесі оң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 бекітілген</w:t>
            </w:r>
          </w:p>
        </w:tc>
      </w:tr>
    </w:tbl>
    <w:bookmarkStart w:name="z95" w:id="81"/>
    <w:p>
      <w:pPr>
        <w:spacing w:after="0"/>
        <w:ind w:left="0"/>
        <w:jc w:val="left"/>
      </w:pPr>
      <w:r>
        <w:rPr>
          <w:rFonts w:ascii="Times New Roman"/>
          <w:b/>
          <w:i w:val="false"/>
          <w:color w:val="000000"/>
        </w:rPr>
        <w:t xml:space="preserve"> "Туберкулезге қарсы ұйымнан анықтама беру" мемлекеттік көрсетілетін қызмет регламенті</w:t>
      </w:r>
    </w:p>
    <w:bookmarkEnd w:id="81"/>
    <w:p>
      <w:pPr>
        <w:spacing w:after="0"/>
        <w:ind w:left="0"/>
        <w:jc w:val="both"/>
      </w:pPr>
      <w:r>
        <w:rPr>
          <w:rFonts w:ascii="Times New Roman"/>
          <w:b w:val="false"/>
          <w:i w:val="false"/>
          <w:color w:val="ff0000"/>
          <w:sz w:val="28"/>
        </w:rPr>
        <w:t xml:space="preserve">
      Ескерту. Регламент жаңа редакцияда - Қостанай облысы әкімдігінің 11.02.2019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96" w:id="82"/>
    <w:p>
      <w:pPr>
        <w:spacing w:after="0"/>
        <w:ind w:left="0"/>
        <w:jc w:val="left"/>
      </w:pPr>
      <w:r>
        <w:rPr>
          <w:rFonts w:ascii="Times New Roman"/>
          <w:b/>
          <w:i w:val="false"/>
          <w:color w:val="000000"/>
        </w:rPr>
        <w:t xml:space="preserve"> 1. Жалпы ережелер</w:t>
      </w:r>
    </w:p>
    <w:bookmarkEnd w:id="82"/>
    <w:bookmarkStart w:name="z97" w:id="83"/>
    <w:p>
      <w:pPr>
        <w:spacing w:after="0"/>
        <w:ind w:left="0"/>
        <w:jc w:val="both"/>
      </w:pPr>
      <w:r>
        <w:rPr>
          <w:rFonts w:ascii="Times New Roman"/>
          <w:b w:val="false"/>
          <w:i w:val="false"/>
          <w:color w:val="000000"/>
          <w:sz w:val="28"/>
        </w:rPr>
        <w:t>
      1. "Туберкулезге қарсы ұйымнан анықтама беру" мемлекеттік көрсетілетін қызметін (бұдан әрі – мемлекеттік көрсетілетін қызмет) денсаулық сақтау ұйымдары (бұдан әрі – көрсетілетін қызметті беруші) көрсетеді.</w:t>
      </w:r>
    </w:p>
    <w:bookmarkEnd w:id="83"/>
    <w:bookmarkStart w:name="z98" w:id="84"/>
    <w:p>
      <w:pPr>
        <w:spacing w:after="0"/>
        <w:ind w:left="0"/>
        <w:jc w:val="both"/>
      </w:pPr>
      <w:r>
        <w:rPr>
          <w:rFonts w:ascii="Times New Roman"/>
          <w:b w:val="false"/>
          <w:i w:val="false"/>
          <w:color w:val="000000"/>
          <w:sz w:val="28"/>
        </w:rPr>
        <w:t>
      Мемлекеттік қызметті көрсету үшін қажетті құжаттардың тізбесімен өтініштерді қабылдау және көрсетілген мемлекеттік қызмет нәтижелерін беру www.egov.kz "электрондық үкімет" веб-порталы (бұдан әрі – портал) арқылы жүзеге асырылады.</w:t>
      </w:r>
    </w:p>
    <w:bookmarkEnd w:id="84"/>
    <w:bookmarkStart w:name="z99" w:id="85"/>
    <w:p>
      <w:pPr>
        <w:spacing w:after="0"/>
        <w:ind w:left="0"/>
        <w:jc w:val="both"/>
      </w:pPr>
      <w:r>
        <w:rPr>
          <w:rFonts w:ascii="Times New Roman"/>
          <w:b w:val="false"/>
          <w:i w:val="false"/>
          <w:color w:val="000000"/>
          <w:sz w:val="28"/>
        </w:rPr>
        <w:t>
      2. Мемлекеттік қызметті көрсету нысаны – электрондық.</w:t>
      </w:r>
    </w:p>
    <w:bookmarkEnd w:id="85"/>
    <w:bookmarkStart w:name="z100" w:id="86"/>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Денсаулық сақтау және әлеуметтік даму министрінің "Денсаулық сақтау саласындағы мемлекеттік көрсетілетін қызметтер стандарттарын бекіту туралы"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болып тіркелген) бекітілген "Туберкулезге қарсы ұйымнан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фтизиатр дәрігер қол қойған, дәрігердің жеке мөрімен және көрсетілетін қызметті берушінің мөрімен расталған "Туберкулезге қарсы ұйымнан анықтама беру" мемлекеттік қызметті көрсетуді тіркеу журналында анықтаманы тіркей отырып,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туберкулезге қарсы ұйымнан анықтама (бұдан әрі – анықтама).</w:t>
      </w:r>
    </w:p>
    <w:bookmarkEnd w:id="86"/>
    <w:bookmarkStart w:name="z101" w:id="87"/>
    <w:p>
      <w:pPr>
        <w:spacing w:after="0"/>
        <w:ind w:left="0"/>
        <w:jc w:val="both"/>
      </w:pPr>
      <w:r>
        <w:rPr>
          <w:rFonts w:ascii="Times New Roman"/>
          <w:b w:val="false"/>
          <w:i w:val="false"/>
          <w:color w:val="000000"/>
          <w:sz w:val="28"/>
        </w:rPr>
        <w:t>
      Анықтама "Туберкулезбен ауыратын науқастардың ұлттық тіркелімі" деректер базасында тексеруден кейін беріледі.</w:t>
      </w:r>
    </w:p>
    <w:bookmarkEnd w:id="87"/>
    <w:bookmarkStart w:name="z102" w:id="88"/>
    <w:p>
      <w:pPr>
        <w:spacing w:after="0"/>
        <w:ind w:left="0"/>
        <w:jc w:val="both"/>
      </w:pPr>
      <w:r>
        <w:rPr>
          <w:rFonts w:ascii="Times New Roman"/>
          <w:b w:val="false"/>
          <w:i w:val="false"/>
          <w:color w:val="000000"/>
          <w:sz w:val="28"/>
        </w:rPr>
        <w:t>
      Анықтаманың жарамдылық мерзімі – күнтізбелік 10 күн.</w:t>
      </w:r>
    </w:p>
    <w:bookmarkEnd w:id="88"/>
    <w:bookmarkStart w:name="z103" w:id="89"/>
    <w:p>
      <w:pPr>
        <w:spacing w:after="0"/>
        <w:ind w:left="0"/>
        <w:jc w:val="both"/>
      </w:pPr>
      <w:r>
        <w:rPr>
          <w:rFonts w:ascii="Times New Roman"/>
          <w:b w:val="false"/>
          <w:i w:val="false"/>
          <w:color w:val="000000"/>
          <w:sz w:val="28"/>
        </w:rPr>
        <w:t>
      Мемлекеттiк қызмет көрсету нәтижесін ұсыну нысаны – электрондық.</w:t>
      </w:r>
    </w:p>
    <w:bookmarkEnd w:id="89"/>
    <w:bookmarkStart w:name="z104" w:id="9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0"/>
    <w:bookmarkStart w:name="z105" w:id="91"/>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91"/>
    <w:bookmarkStart w:name="z106" w:id="9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2"/>
    <w:bookmarkStart w:name="z107" w:id="93"/>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93"/>
    <w:bookmarkStart w:name="z108" w:id="9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4"/>
    <w:bookmarkStart w:name="z109" w:id="95"/>
    <w:p>
      <w:pPr>
        <w:spacing w:after="0"/>
        <w:ind w:left="0"/>
        <w:jc w:val="both"/>
      </w:pPr>
      <w:r>
        <w:rPr>
          <w:rFonts w:ascii="Times New Roman"/>
          <w:b w:val="false"/>
          <w:i w:val="false"/>
          <w:color w:val="000000"/>
          <w:sz w:val="28"/>
        </w:rPr>
        <w:t>
      6.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95"/>
    <w:bookmarkStart w:name="z110" w:id="96"/>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96"/>
    <w:bookmarkStart w:name="z111" w:id="97"/>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электрондық цифрлық қолы (бұдан әрі – ЭЦҚ) арқылы жүзеге асырады;</w:t>
      </w:r>
    </w:p>
    <w:bookmarkEnd w:id="97"/>
    <w:bookmarkStart w:name="z112" w:id="98"/>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98"/>
    <w:bookmarkStart w:name="z113" w:id="99"/>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99"/>
    <w:bookmarkStart w:name="z114" w:id="100"/>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100"/>
    <w:bookmarkStart w:name="z115" w:id="101"/>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101"/>
    <w:bookmarkStart w:name="z116" w:id="102"/>
    <w:p>
      <w:pPr>
        <w:spacing w:after="0"/>
        <w:ind w:left="0"/>
        <w:jc w:val="both"/>
      </w:pPr>
      <w:r>
        <w:rPr>
          <w:rFonts w:ascii="Times New Roman"/>
          <w:b w:val="false"/>
          <w:i w:val="false"/>
          <w:color w:val="000000"/>
          <w:sz w:val="28"/>
        </w:rPr>
        <w:t>
      6) көрсетілетін қызметті беруші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102"/>
    <w:bookmarkStart w:name="z117" w:id="103"/>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103"/>
    <w:bookmarkStart w:name="z118" w:id="104"/>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"Туберкулезге қарсы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120" w:id="105"/>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105"/>
    <w:bookmarkStart w:name="z121"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07"/>
    <w:p>
      <w:pPr>
        <w:spacing w:after="0"/>
        <w:ind w:left="0"/>
        <w:jc w:val="left"/>
      </w:pPr>
      <w:r>
        <w:rPr>
          <w:rFonts w:ascii="Times New Roman"/>
          <w:b/>
          <w:i w:val="false"/>
          <w:color w:val="000000"/>
        </w:rPr>
        <w:t xml:space="preserve"> Шартты белгілер мен қысқартулар:</w:t>
      </w:r>
    </w:p>
    <w:bookmarkEnd w:id="107"/>
    <w:bookmarkStart w:name="z123"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 бекітілген</w:t>
            </w:r>
          </w:p>
        </w:tc>
      </w:tr>
    </w:tbl>
    <w:bookmarkStart w:name="z126" w:id="109"/>
    <w:p>
      <w:pPr>
        <w:spacing w:after="0"/>
        <w:ind w:left="0"/>
        <w:jc w:val="left"/>
      </w:pPr>
      <w:r>
        <w:rPr>
          <w:rFonts w:ascii="Times New Roman"/>
          <w:b/>
          <w:i w:val="false"/>
          <w:color w:val="000000"/>
        </w:rPr>
        <w:t xml:space="preserve"> "Психоневрологиялық ұйымнан анықтама беру" мемлекеттік көрсетілетін қызмет регламенті</w:t>
      </w:r>
    </w:p>
    <w:bookmarkEnd w:id="109"/>
    <w:p>
      <w:pPr>
        <w:spacing w:after="0"/>
        <w:ind w:left="0"/>
        <w:jc w:val="both"/>
      </w:pPr>
      <w:r>
        <w:rPr>
          <w:rFonts w:ascii="Times New Roman"/>
          <w:b w:val="false"/>
          <w:i w:val="false"/>
          <w:color w:val="ff0000"/>
          <w:sz w:val="28"/>
        </w:rPr>
        <w:t xml:space="preserve">
      Ескерту. Регламент жаңа редакцияда - Қостанай облысы әкімдігінің 11.02.2019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27" w:id="110"/>
    <w:p>
      <w:pPr>
        <w:spacing w:after="0"/>
        <w:ind w:left="0"/>
        <w:jc w:val="left"/>
      </w:pPr>
      <w:r>
        <w:rPr>
          <w:rFonts w:ascii="Times New Roman"/>
          <w:b/>
          <w:i w:val="false"/>
          <w:color w:val="000000"/>
        </w:rPr>
        <w:t xml:space="preserve"> 1. Жалпы ережелер</w:t>
      </w:r>
    </w:p>
    <w:bookmarkEnd w:id="110"/>
    <w:bookmarkStart w:name="z128" w:id="111"/>
    <w:p>
      <w:pPr>
        <w:spacing w:after="0"/>
        <w:ind w:left="0"/>
        <w:jc w:val="both"/>
      </w:pPr>
      <w:r>
        <w:rPr>
          <w:rFonts w:ascii="Times New Roman"/>
          <w:b w:val="false"/>
          <w:i w:val="false"/>
          <w:color w:val="000000"/>
          <w:sz w:val="28"/>
        </w:rPr>
        <w:t>
      1. "Психоневрологиялық ұйымнан анықтама беру" мемлекеттік қызметін (бұдан әрі – мемлекеттік көрсетілетін қызмет) денсаулық сақтау ұйымдары (бұдан әрі – көрсетілетін қызметті беруші) көрсетеді.</w:t>
      </w:r>
    </w:p>
    <w:bookmarkEnd w:id="111"/>
    <w:bookmarkStart w:name="z129" w:id="112"/>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w:t>
      </w:r>
    </w:p>
    <w:bookmarkEnd w:id="112"/>
    <w:bookmarkStart w:name="z130" w:id="11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Қостанай облысы бойынша филиалы (бұдан әрі – Мемлекеттік корпорация);</w:t>
      </w:r>
    </w:p>
    <w:bookmarkEnd w:id="113"/>
    <w:bookmarkStart w:name="z131" w:id="114"/>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114"/>
    <w:bookmarkStart w:name="z132" w:id="115"/>
    <w:p>
      <w:pPr>
        <w:spacing w:after="0"/>
        <w:ind w:left="0"/>
        <w:jc w:val="both"/>
      </w:pPr>
      <w:r>
        <w:rPr>
          <w:rFonts w:ascii="Times New Roman"/>
          <w:b w:val="false"/>
          <w:i w:val="false"/>
          <w:color w:val="000000"/>
          <w:sz w:val="28"/>
        </w:rPr>
        <w:t>
      2. Көрсетілетін мемлекеттік қызметтің нысаны – электрондық және (немесе) қағаз.</w:t>
      </w:r>
    </w:p>
    <w:bookmarkEnd w:id="115"/>
    <w:bookmarkStart w:name="z133" w:id="116"/>
    <w:p>
      <w:pPr>
        <w:spacing w:after="0"/>
        <w:ind w:left="0"/>
        <w:jc w:val="both"/>
      </w:pPr>
      <w:r>
        <w:rPr>
          <w:rFonts w:ascii="Times New Roman"/>
          <w:b w:val="false"/>
          <w:i w:val="false"/>
          <w:color w:val="000000"/>
          <w:sz w:val="28"/>
        </w:rPr>
        <w:t>
      3. Мемлекеттік қызмет көрсетудің нәтижесі:</w:t>
      </w:r>
    </w:p>
    <w:bookmarkEnd w:id="116"/>
    <w:bookmarkStart w:name="z134" w:id="117"/>
    <w:p>
      <w:pPr>
        <w:spacing w:after="0"/>
        <w:ind w:left="0"/>
        <w:jc w:val="both"/>
      </w:pPr>
      <w:r>
        <w:rPr>
          <w:rFonts w:ascii="Times New Roman"/>
          <w:b w:val="false"/>
          <w:i w:val="false"/>
          <w:color w:val="000000"/>
          <w:sz w:val="28"/>
        </w:rPr>
        <w:t>
      Мемлекеттік корпорацияда – диспансерлік есепте тұрғаны/тұрмағаны туралы анықтаманы беру;</w:t>
      </w:r>
    </w:p>
    <w:bookmarkEnd w:id="117"/>
    <w:bookmarkStart w:name="z135" w:id="118"/>
    <w:p>
      <w:pPr>
        <w:spacing w:after="0"/>
        <w:ind w:left="0"/>
        <w:jc w:val="both"/>
      </w:pPr>
      <w:r>
        <w:rPr>
          <w:rFonts w:ascii="Times New Roman"/>
          <w:b w:val="false"/>
          <w:i w:val="false"/>
          <w:color w:val="000000"/>
          <w:sz w:val="28"/>
        </w:rPr>
        <w:t>
      денсаулық сақтау ұйымдарында – диспансерлік есепте тұрғаны/тұрмағаны туралы анықтаманы беру.</w:t>
      </w:r>
    </w:p>
    <w:bookmarkEnd w:id="118"/>
    <w:bookmarkStart w:name="z136" w:id="119"/>
    <w:p>
      <w:pPr>
        <w:spacing w:after="0"/>
        <w:ind w:left="0"/>
        <w:jc w:val="both"/>
      </w:pPr>
      <w:r>
        <w:rPr>
          <w:rFonts w:ascii="Times New Roman"/>
          <w:b w:val="false"/>
          <w:i w:val="false"/>
          <w:color w:val="000000"/>
          <w:sz w:val="28"/>
        </w:rPr>
        <w:t xml:space="preserve">
      Анықтама Қазақстан Республикасы Денсаулық сақтау және әлеуметтік даму министрінің "Денсаулық сақтау саласындағы мемлекеттік көрсетілетін қызметтер стандарттарын бекіту туралы"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болып тіркелген) бекітілген "Психоневрологиялық ұйымнан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психиатр-дәрігер мен медициналық тіркеуші қол қойған және анықтаманы берген дәрігердің және көрсетілетін қызметті берушінің мөрімен расталған,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"Психоневрологиялық ұйымнан анықтама беру" мемлекеттік қызмет көрсетуді тіркеу журналында анықтаманы тіркей отырып беріледі.</w:t>
      </w:r>
    </w:p>
    <w:bookmarkEnd w:id="119"/>
    <w:bookmarkStart w:name="z137" w:id="120"/>
    <w:p>
      <w:pPr>
        <w:spacing w:after="0"/>
        <w:ind w:left="0"/>
        <w:jc w:val="both"/>
      </w:pPr>
      <w:r>
        <w:rPr>
          <w:rFonts w:ascii="Times New Roman"/>
          <w:b w:val="false"/>
          <w:i w:val="false"/>
          <w:color w:val="000000"/>
          <w:sz w:val="28"/>
        </w:rPr>
        <w:t>
      Мемлекеттiк қызмет көрсету нәтижесін ұсыну нысаны – электрондық және (немесе) қағаз.</w:t>
      </w:r>
    </w:p>
    <w:bookmarkEnd w:id="120"/>
    <w:bookmarkStart w:name="z138" w:id="1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21"/>
    <w:bookmarkStart w:name="z139" w:id="122"/>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122"/>
    <w:bookmarkStart w:name="z140" w:id="12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23"/>
    <w:bookmarkStart w:name="z141" w:id="124"/>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124"/>
    <w:bookmarkStart w:name="z142" w:id="12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5"/>
    <w:bookmarkStart w:name="z143" w:id="126"/>
    <w:p>
      <w:pPr>
        <w:spacing w:after="0"/>
        <w:ind w:left="0"/>
        <w:jc w:val="both"/>
      </w:pPr>
      <w:r>
        <w:rPr>
          <w:rFonts w:ascii="Times New Roman"/>
          <w:b w:val="false"/>
          <w:i w:val="false"/>
          <w:color w:val="000000"/>
          <w:sz w:val="28"/>
        </w:rPr>
        <w:t>
      6. Мемлекеттік корпорацияға және (немесе) өзге де көрсетілетін қызметті берушілерге жүгіну тәртібін сипаттау, көрсетілетін қызметті алушының сұрау салуын өңдеу ұзақтығы:</w:t>
      </w:r>
    </w:p>
    <w:bookmarkEnd w:id="126"/>
    <w:bookmarkStart w:name="z144" w:id="127"/>
    <w:p>
      <w:pPr>
        <w:spacing w:after="0"/>
        <w:ind w:left="0"/>
        <w:jc w:val="both"/>
      </w:pPr>
      <w:r>
        <w:rPr>
          <w:rFonts w:ascii="Times New Roman"/>
          <w:b w:val="false"/>
          <w:i w:val="false"/>
          <w:color w:val="000000"/>
          <w:sz w:val="28"/>
        </w:rPr>
        <w:t xml:space="preserve">
      1) көрсетілетін қызметті алушы мемлекеттік қызметті алу үшін Мемлекеттік корпорацияға жүгінеді, Мемлекеттік корпорация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топтамасының толықтығын тексереді, 30 (отыз) минут.</w:t>
      </w:r>
    </w:p>
    <w:bookmarkEnd w:id="127"/>
    <w:bookmarkStart w:name="z145" w:id="128"/>
    <w:p>
      <w:pPr>
        <w:spacing w:after="0"/>
        <w:ind w:left="0"/>
        <w:jc w:val="both"/>
      </w:pPr>
      <w:r>
        <w:rPr>
          <w:rFonts w:ascii="Times New Roman"/>
          <w:b w:val="false"/>
          <w:i w:val="false"/>
          <w:color w:val="000000"/>
          <w:sz w:val="28"/>
        </w:rPr>
        <w:t>
      Құжаттар топтамасын толық ұсынған кезде Мемлекеттік корпорация қызметкері оны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30 (отыз) минут;</w:t>
      </w:r>
    </w:p>
    <w:bookmarkEnd w:id="128"/>
    <w:bookmarkStart w:name="z146" w:id="129"/>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көрсетілетін қызметті берушіге жібереді, 30 (отыз) минут;</w:t>
      </w:r>
    </w:p>
    <w:bookmarkEnd w:id="129"/>
    <w:bookmarkStart w:name="z147" w:id="130"/>
    <w:p>
      <w:pPr>
        <w:spacing w:after="0"/>
        <w:ind w:left="0"/>
        <w:jc w:val="both"/>
      </w:pPr>
      <w:r>
        <w:rPr>
          <w:rFonts w:ascii="Times New Roman"/>
          <w:b w:val="false"/>
          <w:i w:val="false"/>
          <w:color w:val="000000"/>
          <w:sz w:val="28"/>
        </w:rPr>
        <w:t>
      3) көрсетілетін қызметті беруші мемлекеттік қызмет көрсетудің нәтижесін дайындайды және Мемлекеттік корпорацияға жолдайды, 3 (үш) сағаттан аспайды;</w:t>
      </w:r>
    </w:p>
    <w:bookmarkEnd w:id="130"/>
    <w:bookmarkStart w:name="z148" w:id="131"/>
    <w:p>
      <w:pPr>
        <w:spacing w:after="0"/>
        <w:ind w:left="0"/>
        <w:jc w:val="both"/>
      </w:pPr>
      <w:r>
        <w:rPr>
          <w:rFonts w:ascii="Times New Roman"/>
          <w:b w:val="false"/>
          <w:i w:val="false"/>
          <w:color w:val="000000"/>
          <w:sz w:val="28"/>
        </w:rPr>
        <w:t>
      4) Мемлекеттік корпорация қызметкері көрсетілетін қызметті алушыға мемлекеттік қызмет көрсету нәтижесін береді, 30 (отыз) минут.</w:t>
      </w:r>
    </w:p>
    <w:bookmarkEnd w:id="131"/>
    <w:bookmarkStart w:name="z149" w:id="132"/>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32"/>
    <w:bookmarkStart w:name="z150" w:id="133"/>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электрондық цифрлық қолы (бұдан әрі – ЭЦҚ) арқылы жүзеге асырады;</w:t>
      </w:r>
    </w:p>
    <w:bookmarkEnd w:id="133"/>
    <w:bookmarkStart w:name="z151" w:id="134"/>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134"/>
    <w:bookmarkStart w:name="z152" w:id="135"/>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135"/>
    <w:bookmarkStart w:name="z153" w:id="136"/>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136"/>
    <w:bookmarkStart w:name="z154" w:id="137"/>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137"/>
    <w:bookmarkStart w:name="z155" w:id="138"/>
    <w:p>
      <w:pPr>
        <w:spacing w:after="0"/>
        <w:ind w:left="0"/>
        <w:jc w:val="both"/>
      </w:pPr>
      <w:r>
        <w:rPr>
          <w:rFonts w:ascii="Times New Roman"/>
          <w:b w:val="false"/>
          <w:i w:val="false"/>
          <w:color w:val="000000"/>
          <w:sz w:val="28"/>
        </w:rPr>
        <w:t>
      6) көрсетілетін қызметті беруші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138"/>
    <w:bookmarkStart w:name="z156" w:id="139"/>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139"/>
    <w:bookmarkStart w:name="z157" w:id="140"/>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40"/>
    <w:bookmarkStart w:name="z158" w:id="141"/>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 және (немесе) "Азаматтарға арналған үкімет"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"Психоневрологиялық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160" w:id="142"/>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142"/>
    <w:bookmarkStart w:name="z161"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44"/>
    <w:p>
      <w:pPr>
        <w:spacing w:after="0"/>
        <w:ind w:left="0"/>
        <w:jc w:val="left"/>
      </w:pPr>
      <w:r>
        <w:rPr>
          <w:rFonts w:ascii="Times New Roman"/>
          <w:b/>
          <w:i w:val="false"/>
          <w:color w:val="000000"/>
        </w:rPr>
        <w:t xml:space="preserve"> Шартты белгілер мен қысқартулар:</w:t>
      </w:r>
    </w:p>
    <w:bookmarkEnd w:id="144"/>
    <w:bookmarkStart w:name="z163"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"Психоневрологиялық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165" w:id="146"/>
    <w:p>
      <w:pPr>
        <w:spacing w:after="0"/>
        <w:ind w:left="0"/>
        <w:jc w:val="left"/>
      </w:pPr>
      <w:r>
        <w:rPr>
          <w:rFonts w:ascii="Times New Roman"/>
          <w:b/>
          <w:i w:val="false"/>
          <w:color w:val="000000"/>
        </w:rPr>
        <w:t xml:space="preserve"> "Психоневрологиялық ұйымнан анықтама беру" мемлекеттік қызмет көрсетудің бизнес-процестерінің анықтамалығы</w:t>
      </w:r>
    </w:p>
    <w:bookmarkEnd w:id="146"/>
    <w:bookmarkStart w:name="z166"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48"/>
    <w:p>
      <w:pPr>
        <w:spacing w:after="0"/>
        <w:ind w:left="0"/>
        <w:jc w:val="left"/>
      </w:pPr>
      <w:r>
        <w:rPr>
          <w:rFonts w:ascii="Times New Roman"/>
          <w:b/>
          <w:i w:val="false"/>
          <w:color w:val="000000"/>
        </w:rPr>
        <w:t xml:space="preserve"> Шартты белгілер:</w:t>
      </w:r>
    </w:p>
    <w:bookmarkEnd w:id="148"/>
    <w:bookmarkStart w:name="z168"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 бекітілген</w:t>
            </w:r>
          </w:p>
        </w:tc>
      </w:tr>
    </w:tbl>
    <w:bookmarkStart w:name="z171" w:id="150"/>
    <w:p>
      <w:pPr>
        <w:spacing w:after="0"/>
        <w:ind w:left="0"/>
        <w:jc w:val="left"/>
      </w:pPr>
      <w:r>
        <w:rPr>
          <w:rFonts w:ascii="Times New Roman"/>
          <w:b/>
          <w:i w:val="false"/>
          <w:color w:val="000000"/>
        </w:rPr>
        <w:t xml:space="preserve"> "Наркологиялық ұйымнан анықтама беру" мемлекеттік көрсетілетін қызмет регламенті</w:t>
      </w:r>
    </w:p>
    <w:bookmarkEnd w:id="150"/>
    <w:p>
      <w:pPr>
        <w:spacing w:after="0"/>
        <w:ind w:left="0"/>
        <w:jc w:val="both"/>
      </w:pPr>
      <w:r>
        <w:rPr>
          <w:rFonts w:ascii="Times New Roman"/>
          <w:b w:val="false"/>
          <w:i w:val="false"/>
          <w:color w:val="ff0000"/>
          <w:sz w:val="28"/>
        </w:rPr>
        <w:t xml:space="preserve">
      Ескерту. Регламент жаңа редакцияда - Қостанай облысы әкімдігінің 11.02.2019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72" w:id="151"/>
    <w:p>
      <w:pPr>
        <w:spacing w:after="0"/>
        <w:ind w:left="0"/>
        <w:jc w:val="left"/>
      </w:pPr>
      <w:r>
        <w:rPr>
          <w:rFonts w:ascii="Times New Roman"/>
          <w:b/>
          <w:i w:val="false"/>
          <w:color w:val="000000"/>
        </w:rPr>
        <w:t xml:space="preserve"> 1. Жалпы ережелер</w:t>
      </w:r>
    </w:p>
    <w:bookmarkEnd w:id="151"/>
    <w:bookmarkStart w:name="z173" w:id="152"/>
    <w:p>
      <w:pPr>
        <w:spacing w:after="0"/>
        <w:ind w:left="0"/>
        <w:jc w:val="both"/>
      </w:pPr>
      <w:r>
        <w:rPr>
          <w:rFonts w:ascii="Times New Roman"/>
          <w:b w:val="false"/>
          <w:i w:val="false"/>
          <w:color w:val="000000"/>
          <w:sz w:val="28"/>
        </w:rPr>
        <w:t>
      1. "Наркологиялық ұйымнан анықтама беру" мемлекеттік қызметін (бұдан әрі – мемлекеттік көрсетілетін қызмет) денсаулық сақтау ұйымдары (бұдан әрі – көрсетілетін қызметті беруші) көрсетеді.</w:t>
      </w:r>
    </w:p>
    <w:bookmarkEnd w:id="152"/>
    <w:bookmarkStart w:name="z174" w:id="153"/>
    <w:p>
      <w:pPr>
        <w:spacing w:after="0"/>
        <w:ind w:left="0"/>
        <w:jc w:val="both"/>
      </w:pPr>
      <w:r>
        <w:rPr>
          <w:rFonts w:ascii="Times New Roman"/>
          <w:b w:val="false"/>
          <w:i w:val="false"/>
          <w:color w:val="000000"/>
          <w:sz w:val="28"/>
        </w:rPr>
        <w:t>
      Мемлекеттік қызметті көрсетуге өтініштерді қабылдау және олардың нәтижелерін беру:</w:t>
      </w:r>
    </w:p>
    <w:bookmarkEnd w:id="153"/>
    <w:bookmarkStart w:name="z175" w:id="15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Қостанай облысы бойынша филиалы (бұдан әрі – Мемлекеттік корпорация);</w:t>
      </w:r>
    </w:p>
    <w:bookmarkEnd w:id="154"/>
    <w:bookmarkStart w:name="z176" w:id="155"/>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155"/>
    <w:bookmarkStart w:name="z177" w:id="156"/>
    <w:p>
      <w:pPr>
        <w:spacing w:after="0"/>
        <w:ind w:left="0"/>
        <w:jc w:val="both"/>
      </w:pPr>
      <w:r>
        <w:rPr>
          <w:rFonts w:ascii="Times New Roman"/>
          <w:b w:val="false"/>
          <w:i w:val="false"/>
          <w:color w:val="000000"/>
          <w:sz w:val="28"/>
        </w:rPr>
        <w:t>
      2. Мемлекеттік қызметті көрсету нысаны – электрондық және (немесе) қағаз.</w:t>
      </w:r>
    </w:p>
    <w:bookmarkEnd w:id="156"/>
    <w:bookmarkStart w:name="z178" w:id="157"/>
    <w:p>
      <w:pPr>
        <w:spacing w:after="0"/>
        <w:ind w:left="0"/>
        <w:jc w:val="both"/>
      </w:pPr>
      <w:r>
        <w:rPr>
          <w:rFonts w:ascii="Times New Roman"/>
          <w:b w:val="false"/>
          <w:i w:val="false"/>
          <w:color w:val="000000"/>
          <w:sz w:val="28"/>
        </w:rPr>
        <w:t>
      3. Мемлекеттік қызметті көрсетудің нәтижесі:</w:t>
      </w:r>
    </w:p>
    <w:bookmarkEnd w:id="157"/>
    <w:bookmarkStart w:name="z179" w:id="158"/>
    <w:p>
      <w:pPr>
        <w:spacing w:after="0"/>
        <w:ind w:left="0"/>
        <w:jc w:val="both"/>
      </w:pPr>
      <w:r>
        <w:rPr>
          <w:rFonts w:ascii="Times New Roman"/>
          <w:b w:val="false"/>
          <w:i w:val="false"/>
          <w:color w:val="000000"/>
          <w:sz w:val="28"/>
        </w:rPr>
        <w:t>
      Мемлекеттік корпорацияда – диспансерлік есепте тұрғаны/тұрмағаны туралы анықтаманы беру;</w:t>
      </w:r>
    </w:p>
    <w:bookmarkEnd w:id="158"/>
    <w:bookmarkStart w:name="z180" w:id="159"/>
    <w:p>
      <w:pPr>
        <w:spacing w:after="0"/>
        <w:ind w:left="0"/>
        <w:jc w:val="both"/>
      </w:pPr>
      <w:r>
        <w:rPr>
          <w:rFonts w:ascii="Times New Roman"/>
          <w:b w:val="false"/>
          <w:i w:val="false"/>
          <w:color w:val="000000"/>
          <w:sz w:val="28"/>
        </w:rPr>
        <w:t>
      денсаулық сақтау ұйымдарында – диспансерлік есепте тұрғаны/тұрмағаны туралы нарколог дәрігерімен анықтаманы беру.</w:t>
      </w:r>
    </w:p>
    <w:bookmarkEnd w:id="159"/>
    <w:bookmarkStart w:name="z181" w:id="160"/>
    <w:p>
      <w:pPr>
        <w:spacing w:after="0"/>
        <w:ind w:left="0"/>
        <w:jc w:val="both"/>
      </w:pPr>
      <w:r>
        <w:rPr>
          <w:rFonts w:ascii="Times New Roman"/>
          <w:b w:val="false"/>
          <w:i w:val="false"/>
          <w:color w:val="000000"/>
          <w:sz w:val="28"/>
        </w:rPr>
        <w:t xml:space="preserve">
      Анықтама Қазақстан Республикасы Денсаулық сақтау және әлеуметтік даму министрінің "Денсаулық сақтау саласындағы мемлекеттік көрсетілетін қызметтер стандарттарын бекіту туралы"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болып тіркелген) бекітілген "Наркологиялық ұйымнан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нарколог-дәрігер мен медициналық тіркеуші қол қойған және анықтаманы берген дәрігердің және көрсетілетін қызметті берушінің мөрімен расталған,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"Наркологиялық ұйымнан анықтама беру" мемлекеттік қызмет көрсетуді тіркеу журналында анықтаманы тіркей отырып беріледі.</w:t>
      </w:r>
    </w:p>
    <w:bookmarkEnd w:id="160"/>
    <w:bookmarkStart w:name="z182" w:id="161"/>
    <w:p>
      <w:pPr>
        <w:spacing w:after="0"/>
        <w:ind w:left="0"/>
        <w:jc w:val="both"/>
      </w:pPr>
      <w:r>
        <w:rPr>
          <w:rFonts w:ascii="Times New Roman"/>
          <w:b w:val="false"/>
          <w:i w:val="false"/>
          <w:color w:val="000000"/>
          <w:sz w:val="28"/>
        </w:rPr>
        <w:t>
      Мемлекеттiк қызметті көрсету нәтижесін ұсыну нысаны – қағаз.</w:t>
      </w:r>
    </w:p>
    <w:bookmarkEnd w:id="161"/>
    <w:bookmarkStart w:name="z183" w:id="16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62"/>
    <w:bookmarkStart w:name="z184" w:id="163"/>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163"/>
    <w:bookmarkStart w:name="z185" w:id="16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4"/>
    <w:bookmarkStart w:name="z186" w:id="165"/>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165"/>
    <w:bookmarkStart w:name="z187" w:id="16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6"/>
    <w:bookmarkStart w:name="z188" w:id="167"/>
    <w:p>
      <w:pPr>
        <w:spacing w:after="0"/>
        <w:ind w:left="0"/>
        <w:jc w:val="both"/>
      </w:pPr>
      <w:r>
        <w:rPr>
          <w:rFonts w:ascii="Times New Roman"/>
          <w:b w:val="false"/>
          <w:i w:val="false"/>
          <w:color w:val="000000"/>
          <w:sz w:val="28"/>
        </w:rPr>
        <w:t>
      6. Мемлекеттік корпорацияға және (немесе) өзге де көрсетілетін қызметті берушілерге жүгіну тәртібін сипаттау, көрсетілетін қызметті алушының сұрау салуын өңдеу ұзақтығы:</w:t>
      </w:r>
    </w:p>
    <w:bookmarkEnd w:id="167"/>
    <w:bookmarkStart w:name="z189" w:id="168"/>
    <w:p>
      <w:pPr>
        <w:spacing w:after="0"/>
        <w:ind w:left="0"/>
        <w:jc w:val="both"/>
      </w:pPr>
      <w:r>
        <w:rPr>
          <w:rFonts w:ascii="Times New Roman"/>
          <w:b w:val="false"/>
          <w:i w:val="false"/>
          <w:color w:val="000000"/>
          <w:sz w:val="28"/>
        </w:rPr>
        <w:t xml:space="preserve">
      1) көрсетілетін қызметті алушы мемлекеттік қызметті алу үшін Мемлекеттік корпорацияға жүгінеді, Мемлекеттік корпорация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топтамасының толықтығын тексереді, 30 (отыз) минут.</w:t>
      </w:r>
    </w:p>
    <w:bookmarkEnd w:id="168"/>
    <w:bookmarkStart w:name="z190" w:id="169"/>
    <w:p>
      <w:pPr>
        <w:spacing w:after="0"/>
        <w:ind w:left="0"/>
        <w:jc w:val="both"/>
      </w:pPr>
      <w:r>
        <w:rPr>
          <w:rFonts w:ascii="Times New Roman"/>
          <w:b w:val="false"/>
          <w:i w:val="false"/>
          <w:color w:val="000000"/>
          <w:sz w:val="28"/>
        </w:rPr>
        <w:t>
      Құжаттар топтамасын толық ұсынған кезде Мемлекеттік корпорация қызметкері оны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30 (отыз) минут;</w:t>
      </w:r>
    </w:p>
    <w:bookmarkEnd w:id="169"/>
    <w:bookmarkStart w:name="z191" w:id="170"/>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көрсетілетін қызметті берушіге жібереді, 30 (отыз) минут;</w:t>
      </w:r>
    </w:p>
    <w:bookmarkEnd w:id="170"/>
    <w:bookmarkStart w:name="z192" w:id="171"/>
    <w:p>
      <w:pPr>
        <w:spacing w:after="0"/>
        <w:ind w:left="0"/>
        <w:jc w:val="both"/>
      </w:pPr>
      <w:r>
        <w:rPr>
          <w:rFonts w:ascii="Times New Roman"/>
          <w:b w:val="false"/>
          <w:i w:val="false"/>
          <w:color w:val="000000"/>
          <w:sz w:val="28"/>
        </w:rPr>
        <w:t>
      3) көрсетілетін қызметті беруші мемлекеттік қызмет көрсетудің нәтижесін дайындайды және Мемлекеттік корпорацияға жолдайды, 3 (үш) сағаттан аспайды;</w:t>
      </w:r>
    </w:p>
    <w:bookmarkEnd w:id="171"/>
    <w:bookmarkStart w:name="z193" w:id="172"/>
    <w:p>
      <w:pPr>
        <w:spacing w:after="0"/>
        <w:ind w:left="0"/>
        <w:jc w:val="both"/>
      </w:pPr>
      <w:r>
        <w:rPr>
          <w:rFonts w:ascii="Times New Roman"/>
          <w:b w:val="false"/>
          <w:i w:val="false"/>
          <w:color w:val="000000"/>
          <w:sz w:val="28"/>
        </w:rPr>
        <w:t>
      4) Мемлекеттік корпорация қызметкері көрсетілетін қызметті алушыға мемлекеттік қызмет көрсету нәтижесін береді, 30 (отыз) минут.</w:t>
      </w:r>
    </w:p>
    <w:bookmarkEnd w:id="172"/>
    <w:bookmarkStart w:name="z194" w:id="173"/>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73"/>
    <w:bookmarkStart w:name="z195" w:id="174"/>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174"/>
    <w:bookmarkStart w:name="z196" w:id="175"/>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175"/>
    <w:bookmarkStart w:name="z197" w:id="176"/>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176"/>
    <w:bookmarkStart w:name="z198" w:id="177"/>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177"/>
    <w:bookmarkStart w:name="z199" w:id="178"/>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178"/>
    <w:bookmarkStart w:name="z200" w:id="179"/>
    <w:p>
      <w:pPr>
        <w:spacing w:after="0"/>
        <w:ind w:left="0"/>
        <w:jc w:val="both"/>
      </w:pPr>
      <w:r>
        <w:rPr>
          <w:rFonts w:ascii="Times New Roman"/>
          <w:b w:val="false"/>
          <w:i w:val="false"/>
          <w:color w:val="000000"/>
          <w:sz w:val="28"/>
        </w:rPr>
        <w:t>
      6) көрсетілетін қызметті беруші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179"/>
    <w:bookmarkStart w:name="z201" w:id="180"/>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180"/>
    <w:bookmarkStart w:name="z202" w:id="181"/>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81"/>
    <w:bookmarkStart w:name="z203" w:id="182"/>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 және (немесе) "Азаматтарға арналған үкімет"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"Наркологиялық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205" w:id="183"/>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183"/>
    <w:bookmarkStart w:name="z206"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85"/>
    <w:p>
      <w:pPr>
        <w:spacing w:after="0"/>
        <w:ind w:left="0"/>
        <w:jc w:val="left"/>
      </w:pPr>
      <w:r>
        <w:rPr>
          <w:rFonts w:ascii="Times New Roman"/>
          <w:b/>
          <w:i w:val="false"/>
          <w:color w:val="000000"/>
        </w:rPr>
        <w:t xml:space="preserve"> Шартты белгілер мен қысқартулар:</w:t>
      </w:r>
    </w:p>
    <w:bookmarkEnd w:id="185"/>
    <w:bookmarkStart w:name="z208"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"Наркологиялық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210" w:id="187"/>
    <w:p>
      <w:pPr>
        <w:spacing w:after="0"/>
        <w:ind w:left="0"/>
        <w:jc w:val="left"/>
      </w:pPr>
      <w:r>
        <w:rPr>
          <w:rFonts w:ascii="Times New Roman"/>
          <w:b/>
          <w:i w:val="false"/>
          <w:color w:val="000000"/>
        </w:rPr>
        <w:t xml:space="preserve"> "Наркологиялық ұйымнан анықтама беру" мемлекеттік қызмет көрсетудің бизнес-процестерінің анықтамалығы</w:t>
      </w:r>
    </w:p>
    <w:bookmarkEnd w:id="187"/>
    <w:bookmarkStart w:name="z211"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89"/>
    <w:p>
      <w:pPr>
        <w:spacing w:after="0"/>
        <w:ind w:left="0"/>
        <w:jc w:val="left"/>
      </w:pPr>
      <w:r>
        <w:rPr>
          <w:rFonts w:ascii="Times New Roman"/>
          <w:b/>
          <w:i w:val="false"/>
          <w:color w:val="000000"/>
        </w:rPr>
        <w:t xml:space="preserve"> Шартты белгілер:</w:t>
      </w:r>
    </w:p>
    <w:bookmarkEnd w:id="189"/>
    <w:bookmarkStart w:name="z213"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 бекітілген</w:t>
            </w:r>
          </w:p>
        </w:tc>
      </w:tr>
    </w:tbl>
    <w:bookmarkStart w:name="z121" w:id="191"/>
    <w:p>
      <w:pPr>
        <w:spacing w:after="0"/>
        <w:ind w:left="0"/>
        <w:jc w:val="left"/>
      </w:pPr>
      <w:r>
        <w:rPr>
          <w:rFonts w:ascii="Times New Roman"/>
          <w:b/>
          <w:i w:val="false"/>
          <w:color w:val="000000"/>
        </w:rPr>
        <w:t xml:space="preserve"> "Стационарлық науқастың медициналық картасынан үзінді көшірме беру"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191"/>
    <w:bookmarkStart w:name="z122" w:id="192"/>
    <w:p>
      <w:pPr>
        <w:spacing w:after="0"/>
        <w:ind w:left="0"/>
        <w:jc w:val="both"/>
      </w:pPr>
      <w:r>
        <w:rPr>
          <w:rFonts w:ascii="Times New Roman"/>
          <w:b w:val="false"/>
          <w:i w:val="false"/>
          <w:color w:val="000000"/>
          <w:sz w:val="28"/>
        </w:rPr>
        <w:t>
      1. "Стационарлық науқастың медициналық картасынан үзінді көшірме беру" мемлекеттік көрсетілетін қызметін (бұдан әрі - мемлекеттік көрсетілетін қызмет) стационарлық көмек көрсететін медициналық ұйымдар (бұдан әрі – көрсетілетін қызметті беруші) көрсетеді.</w:t>
      </w:r>
    </w:p>
    <w:bookmarkEnd w:id="192"/>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көрсетілетін қызметті беруші арқылы жүзеге асырылады.</w:t>
      </w:r>
    </w:p>
    <w:bookmarkStart w:name="z123" w:id="193"/>
    <w:p>
      <w:pPr>
        <w:spacing w:after="0"/>
        <w:ind w:left="0"/>
        <w:jc w:val="both"/>
      </w:pPr>
      <w:r>
        <w:rPr>
          <w:rFonts w:ascii="Times New Roman"/>
          <w:b w:val="false"/>
          <w:i w:val="false"/>
          <w:color w:val="000000"/>
          <w:sz w:val="28"/>
        </w:rPr>
        <w:t>
      2. Көрсетілетін мемлекеттiк қызметтің нысаны - қағаз түрінде.</w:t>
      </w:r>
    </w:p>
    <w:bookmarkEnd w:id="193"/>
    <w:bookmarkStart w:name="z124" w:id="194"/>
    <w:p>
      <w:pPr>
        <w:spacing w:after="0"/>
        <w:ind w:left="0"/>
        <w:jc w:val="both"/>
      </w:pPr>
      <w:r>
        <w:rPr>
          <w:rFonts w:ascii="Times New Roman"/>
          <w:b w:val="false"/>
          <w:i w:val="false"/>
          <w:color w:val="000000"/>
          <w:sz w:val="28"/>
        </w:rPr>
        <w:t xml:space="preserve">
      3. Мемлекеттік көрсетілетін қызмет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w:t>
      </w:r>
      <w:r>
        <w:rPr>
          <w:rFonts w:ascii="Times New Roman"/>
          <w:b w:val="false"/>
          <w:i w:val="false"/>
          <w:color w:val="000000"/>
          <w:sz w:val="28"/>
        </w:rPr>
        <w:t>№ 027/е</w:t>
      </w:r>
      <w:r>
        <w:rPr>
          <w:rFonts w:ascii="Times New Roman"/>
          <w:b w:val="false"/>
          <w:i w:val="false"/>
          <w:color w:val="000000"/>
          <w:sz w:val="28"/>
        </w:rPr>
        <w:t xml:space="preserve"> нысаны бойынша қағаз түрінде, ординатор дәрігер қол қойған, жеке дәрігердің мөрімен және көрсетілетін қызметті берушінің мөрімен расталған медициналық картадан жазылып берілетін үзінді.</w:t>
      </w:r>
    </w:p>
    <w:bookmarkEnd w:id="194"/>
    <w:p>
      <w:pPr>
        <w:spacing w:after="0"/>
        <w:ind w:left="0"/>
        <w:jc w:val="both"/>
      </w:pPr>
      <w:r>
        <w:rPr>
          <w:rFonts w:ascii="Times New Roman"/>
          <w:b w:val="false"/>
          <w:i w:val="false"/>
          <w:color w:val="000000"/>
          <w:sz w:val="28"/>
        </w:rPr>
        <w:t>
      Мемлекеттiк қызмет көрсету нәтижесін ұсыну нысаны - қағаз түрінде.</w:t>
      </w:r>
    </w:p>
    <w:bookmarkStart w:name="z125" w:id="19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95"/>
    <w:bookmarkStart w:name="z126" w:id="19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"Стационарлық науқастың медициналық картасынан үзінді көшірме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құжатты ұсына отырып, көрсетілетін қызметті алушының көрсетілетін қызметті берушіге өтініші болып табылады.</w:t>
      </w:r>
    </w:p>
    <w:bookmarkEnd w:id="196"/>
    <w:bookmarkStart w:name="z127" w:id="19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97"/>
    <w:p>
      <w:pPr>
        <w:spacing w:after="0"/>
        <w:ind w:left="0"/>
        <w:jc w:val="both"/>
      </w:pPr>
      <w:r>
        <w:rPr>
          <w:rFonts w:ascii="Times New Roman"/>
          <w:b w:val="false"/>
          <w:i w:val="false"/>
          <w:color w:val="000000"/>
          <w:sz w:val="28"/>
        </w:rPr>
        <w:t>
      1) ординатор дәрігер мемлекеттік қызмет көрсету нәтижесінің жобасын ресімдейді, оған қол қояды, дәрігердің жеке мөрімен растайды және "Стационарлық науқастың медициналық картасынан үзінді көшірмелер беру" кабинетіне жібереді, 15 (он бес) минут.</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p>
      <w:pPr>
        <w:spacing w:after="0"/>
        <w:ind w:left="0"/>
        <w:jc w:val="both"/>
      </w:pPr>
      <w:r>
        <w:rPr>
          <w:rFonts w:ascii="Times New Roman"/>
          <w:b w:val="false"/>
          <w:i w:val="false"/>
          <w:color w:val="000000"/>
          <w:sz w:val="28"/>
        </w:rPr>
        <w:t>
      2) "Стационарлық науқастың медициналық картасынан үзінді көшірмелер беру" кабинетінің медициналық тіркеушісі тіркеу журналында мемлекеттік қызмет көрсету нәтижесінің жобасын тіркеуді жүзеге асырады, көрсетілетін қызметті берушінің мөрімен мемлекеттік қызмет көрсету нәтижесінің жобасын растайды және оны көрсетілетін қызметті алушыға береді, 30 (отыз) минут.</w:t>
      </w:r>
    </w:p>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Start w:name="z128" w:id="19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98"/>
    <w:bookmarkStart w:name="z129" w:id="19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99"/>
    <w:p>
      <w:pPr>
        <w:spacing w:after="0"/>
        <w:ind w:left="0"/>
        <w:jc w:val="both"/>
      </w:pPr>
      <w:r>
        <w:rPr>
          <w:rFonts w:ascii="Times New Roman"/>
          <w:b w:val="false"/>
          <w:i w:val="false"/>
          <w:color w:val="000000"/>
          <w:sz w:val="28"/>
        </w:rPr>
        <w:t>
      1) ординатор дәрігер;</w:t>
      </w:r>
    </w:p>
    <w:p>
      <w:pPr>
        <w:spacing w:after="0"/>
        <w:ind w:left="0"/>
        <w:jc w:val="both"/>
      </w:pPr>
      <w:r>
        <w:rPr>
          <w:rFonts w:ascii="Times New Roman"/>
          <w:b w:val="false"/>
          <w:i w:val="false"/>
          <w:color w:val="000000"/>
          <w:sz w:val="28"/>
        </w:rPr>
        <w:t>
      2) "Стационарлық науқастың медициналық картасынан үзінді көшірмелер беру" кабинетінің медициналық тіркеушісі.</w:t>
      </w:r>
    </w:p>
    <w:bookmarkStart w:name="z130" w:id="200"/>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00"/>
    <w:p>
      <w:pPr>
        <w:spacing w:after="0"/>
        <w:ind w:left="0"/>
        <w:jc w:val="both"/>
      </w:pPr>
      <w:r>
        <w:rPr>
          <w:rFonts w:ascii="Times New Roman"/>
          <w:b w:val="false"/>
          <w:i w:val="false"/>
          <w:color w:val="000000"/>
          <w:sz w:val="28"/>
        </w:rPr>
        <w:t>
      1) ординатор дәрігер мемлекеттік қызмет көрсету нәтижесінің жобасын ресімдейді, оған қол қояды, дәрігердің жеке мөрімен растайды және "Стационарлық науқастың медициналық картасынан үзінді көшірмелер беру" кабинетіне жібереді, 15 (он бес) минут;</w:t>
      </w:r>
    </w:p>
    <w:p>
      <w:pPr>
        <w:spacing w:after="0"/>
        <w:ind w:left="0"/>
        <w:jc w:val="both"/>
      </w:pPr>
      <w:r>
        <w:rPr>
          <w:rFonts w:ascii="Times New Roman"/>
          <w:b w:val="false"/>
          <w:i w:val="false"/>
          <w:color w:val="000000"/>
          <w:sz w:val="28"/>
        </w:rPr>
        <w:t>
      2) "Стационарлық науқастың медициналық картасынан үзінді көшірмелер беру" кабинетінің медициналық тіркеушісі тіркеу журналында мемлекеттік қызмет көрсету нәтижесінің жобасын тіркеуді жүзеге асырады, көрсетілетін қызметті берушінің мөрімен мемлекеттік қызмет көрсету нәтижесінің жобасын растайды және оны көрсетілетін қызметті алушыға береді, 30 (отыз) минут.</w:t>
      </w:r>
    </w:p>
    <w:bookmarkStart w:name="z131" w:id="20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01"/>
    <w:p>
      <w:pPr>
        <w:spacing w:after="0"/>
        <w:ind w:left="0"/>
        <w:jc w:val="both"/>
      </w:pPr>
      <w:r>
        <w:rPr>
          <w:rFonts w:ascii="Times New Roman"/>
          <w:b w:val="false"/>
          <w:i w:val="false"/>
          <w:color w:val="ff0000"/>
          <w:sz w:val="28"/>
        </w:rPr>
        <w:t xml:space="preserve">
      Ескерту. 4-бөлімінің тақырыбы жаңа редакцияда – Қостанай облысы әкімдігінің 03.05.2016 </w:t>
      </w:r>
      <w:r>
        <w:rPr>
          <w:rFonts w:ascii="Times New Roman"/>
          <w:b w:val="false"/>
          <w:i w:val="false"/>
          <w:color w:val="ff0000"/>
          <w:sz w:val="28"/>
        </w:rPr>
        <w:t>№ 214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32" w:id="202"/>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және "электрондық үкімет" веб-порталы арқылы көрсетілмейді.</w:t>
      </w:r>
    </w:p>
    <w:bookmarkEnd w:id="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Қостанай облысы әкімдігінің 26.11.2018 </w:t>
      </w:r>
      <w:r>
        <w:rPr>
          <w:rFonts w:ascii="Times New Roman"/>
          <w:b w:val="false"/>
          <w:i w:val="false"/>
          <w:color w:val="000000"/>
          <w:sz w:val="28"/>
        </w:rPr>
        <w:t>№ 515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науқастың</w:t>
            </w:r>
            <w:r>
              <w:br/>
            </w:r>
            <w:r>
              <w:rPr>
                <w:rFonts w:ascii="Times New Roman"/>
                <w:b w:val="false"/>
                <w:i w:val="false"/>
                <w:color w:val="000000"/>
                <w:sz w:val="20"/>
              </w:rPr>
              <w:t>медициналық картасынан үзінді</w:t>
            </w:r>
            <w:r>
              <w:br/>
            </w:r>
            <w:r>
              <w:rPr>
                <w:rFonts w:ascii="Times New Roman"/>
                <w:b w:val="false"/>
                <w:i w:val="false"/>
                <w:color w:val="000000"/>
                <w:sz w:val="20"/>
              </w:rPr>
              <w:t>көшірме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"Стационарлық науқастың медициналық картасынан үзінді көшірме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6200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200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 бекітілген</w:t>
            </w:r>
          </w:p>
        </w:tc>
      </w:tr>
    </w:tbl>
    <w:bookmarkStart w:name="z135" w:id="203"/>
    <w:p>
      <w:pPr>
        <w:spacing w:after="0"/>
        <w:ind w:left="0"/>
        <w:jc w:val="left"/>
      </w:pPr>
      <w:r>
        <w:rPr>
          <w:rFonts w:ascii="Times New Roman"/>
          <w:b/>
          <w:i w:val="false"/>
          <w:color w:val="000000"/>
        </w:rPr>
        <w:t xml:space="preserve"> "Медициналық-санитарлық алғашқы көмек көрсететін медициналық ұйымнан анықтама беру"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203"/>
    <w:bookmarkStart w:name="z136" w:id="204"/>
    <w:p>
      <w:pPr>
        <w:spacing w:after="0"/>
        <w:ind w:left="0"/>
        <w:jc w:val="both"/>
      </w:pPr>
      <w:r>
        <w:rPr>
          <w:rFonts w:ascii="Times New Roman"/>
          <w:b w:val="false"/>
          <w:i w:val="false"/>
          <w:color w:val="000000"/>
          <w:sz w:val="28"/>
        </w:rPr>
        <w:t>
      1. "Медициналық-стационарлық алғашқы көмек көрсететін медициналық ұйымнан анықтама беру" мемлекеттік көрсетілетін қызметін (бұдан әрі - мемлекеттік көрсетілетін қызмет) медициналық-стационарлық алғашқы көмек көрсететін медициналық ұйымдар (бұдан әрі – көрсетілетін қызметті беруші) көрсетеді.</w:t>
      </w:r>
    </w:p>
    <w:bookmarkEnd w:id="204"/>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көрсетілетін қызметті беруші арқылы жүзеге асырылады.</w:t>
      </w:r>
    </w:p>
    <w:bookmarkStart w:name="z137" w:id="205"/>
    <w:p>
      <w:pPr>
        <w:spacing w:after="0"/>
        <w:ind w:left="0"/>
        <w:jc w:val="both"/>
      </w:pPr>
      <w:r>
        <w:rPr>
          <w:rFonts w:ascii="Times New Roman"/>
          <w:b w:val="false"/>
          <w:i w:val="false"/>
          <w:color w:val="000000"/>
          <w:sz w:val="28"/>
        </w:rPr>
        <w:t>
      2. Көрсетілетін мемлекеттiк қызметтің нысаны - қағаз түрінде.</w:t>
      </w:r>
    </w:p>
    <w:bookmarkEnd w:id="205"/>
    <w:bookmarkStart w:name="z138" w:id="206"/>
    <w:p>
      <w:pPr>
        <w:spacing w:after="0"/>
        <w:ind w:left="0"/>
        <w:jc w:val="both"/>
      </w:pPr>
      <w:r>
        <w:rPr>
          <w:rFonts w:ascii="Times New Roman"/>
          <w:b w:val="false"/>
          <w:i w:val="false"/>
          <w:color w:val="000000"/>
          <w:sz w:val="28"/>
        </w:rPr>
        <w:t xml:space="preserve">
      3. Мемлекеттік қызметті көрсету нәтижесі – учаскелік дәрігер немесе жалпы практика дәрігері (бұдан әрі - ЖПД) қол қойған, жеке дәрігердің мөрімен және көрсетілетін қызметті берушінің мөрімен расталған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"Медициналық-стационарлық алғашқы көмек көрсететін медициналық ұйымнан анықтама беру"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және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w:t>
      </w:r>
      <w:r>
        <w:rPr>
          <w:rFonts w:ascii="Times New Roman"/>
          <w:b w:val="false"/>
          <w:i w:val="false"/>
          <w:color w:val="000000"/>
          <w:sz w:val="28"/>
        </w:rPr>
        <w:t>№ 035-2/е</w:t>
      </w:r>
      <w:r>
        <w:rPr>
          <w:rFonts w:ascii="Times New Roman"/>
          <w:b w:val="false"/>
          <w:i w:val="false"/>
          <w:color w:val="000000"/>
          <w:sz w:val="28"/>
        </w:rPr>
        <w:t xml:space="preserve"> және </w:t>
      </w:r>
      <w:r>
        <w:rPr>
          <w:rFonts w:ascii="Times New Roman"/>
          <w:b w:val="false"/>
          <w:i w:val="false"/>
          <w:color w:val="000000"/>
          <w:sz w:val="28"/>
        </w:rPr>
        <w:t>№ 079/е</w:t>
      </w:r>
      <w:r>
        <w:rPr>
          <w:rFonts w:ascii="Times New Roman"/>
          <w:b w:val="false"/>
          <w:i w:val="false"/>
          <w:color w:val="000000"/>
          <w:sz w:val="28"/>
        </w:rPr>
        <w:t xml:space="preserve"> нысандары бойынша берілген медициналық-санитарлық алғашқы көмек көрсетілетін медициналық ұйымнан анықтама (бұдан әрі - анықтама).</w:t>
      </w:r>
    </w:p>
    <w:bookmarkEnd w:id="206"/>
    <w:p>
      <w:pPr>
        <w:spacing w:after="0"/>
        <w:ind w:left="0"/>
        <w:jc w:val="both"/>
      </w:pPr>
      <w:r>
        <w:rPr>
          <w:rFonts w:ascii="Times New Roman"/>
          <w:b w:val="false"/>
          <w:i w:val="false"/>
          <w:color w:val="000000"/>
          <w:sz w:val="28"/>
        </w:rPr>
        <w:t>
      Мемлекеттiк қызмет көрсету нәтижесін ұсыну нысаны - қағаз түрінде.</w:t>
      </w:r>
    </w:p>
    <w:bookmarkStart w:name="z139" w:id="20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07"/>
    <w:bookmarkStart w:name="z140" w:id="208"/>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 – құжаттар топтамасы) ұсына отырып, көрсетілетін қызметті алушының көрсетілетін қызметті берушіге жүгінуі болып табылады.</w:t>
      </w:r>
    </w:p>
    <w:bookmarkEnd w:id="208"/>
    <w:bookmarkStart w:name="z141" w:id="20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09"/>
    <w:p>
      <w:pPr>
        <w:spacing w:after="0"/>
        <w:ind w:left="0"/>
        <w:jc w:val="both"/>
      </w:pPr>
      <w:r>
        <w:rPr>
          <w:rFonts w:ascii="Times New Roman"/>
          <w:b w:val="false"/>
          <w:i w:val="false"/>
          <w:color w:val="000000"/>
          <w:sz w:val="28"/>
        </w:rPr>
        <w:t>
      дәрігердің қабылдауына жүгінген кезінде:</w:t>
      </w:r>
    </w:p>
    <w:p>
      <w:pPr>
        <w:spacing w:after="0"/>
        <w:ind w:left="0"/>
        <w:jc w:val="both"/>
      </w:pPr>
      <w:r>
        <w:rPr>
          <w:rFonts w:ascii="Times New Roman"/>
          <w:b w:val="false"/>
          <w:i w:val="false"/>
          <w:color w:val="000000"/>
          <w:sz w:val="28"/>
        </w:rPr>
        <w:t>
      1) медициналық тіркеуші мемлекеттік қызмет көрсету үшін құжаттар топтамасын қарайды және көрсетілетін қызметті алушыны учаскелік дәрігерге немесе ЖПД-ға жібереді, 5 (бес) минут.</w:t>
      </w:r>
    </w:p>
    <w:p>
      <w:pPr>
        <w:spacing w:after="0"/>
        <w:ind w:left="0"/>
        <w:jc w:val="both"/>
      </w:pPr>
      <w:r>
        <w:rPr>
          <w:rFonts w:ascii="Times New Roman"/>
          <w:b w:val="false"/>
          <w:i w:val="false"/>
          <w:color w:val="000000"/>
          <w:sz w:val="28"/>
        </w:rPr>
        <w:t>
      Рәсімнің (іс-қимылдың) нәтижесі - көрсетілетін қызметті алушыны учаскелік дәрігерге немесе ЖПД-ға жіберу;</w:t>
      </w:r>
    </w:p>
    <w:p>
      <w:pPr>
        <w:spacing w:after="0"/>
        <w:ind w:left="0"/>
        <w:jc w:val="both"/>
      </w:pPr>
      <w:r>
        <w:rPr>
          <w:rFonts w:ascii="Times New Roman"/>
          <w:b w:val="false"/>
          <w:i w:val="false"/>
          <w:color w:val="000000"/>
          <w:sz w:val="28"/>
        </w:rPr>
        <w:t>
      2) учаскелік дәрігер немесе ЖПД құжаттар топтамасын қарайды, медициналық тексеріп-қараулар жүргізеді, "Диспансерлік науқастардың электрондық тіркелімі", "Бекітілген халық тіркелімі" ақпараттық жүйелерінде көрсетілетін қызметті алушының деректерінің болуын тексереді, оған қол қояды, дәрігердің жеке мөрімен растайды және медициналық тіркеушіге мемлекеттік қызмет көрсету нәтижесінің жобасын береді, 20 (жиырма) минут.</w:t>
      </w:r>
    </w:p>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нәтижесінің жобасы;</w:t>
      </w:r>
    </w:p>
    <w:p>
      <w:pPr>
        <w:spacing w:after="0"/>
        <w:ind w:left="0"/>
        <w:jc w:val="both"/>
      </w:pPr>
      <w:r>
        <w:rPr>
          <w:rFonts w:ascii="Times New Roman"/>
          <w:b w:val="false"/>
          <w:i w:val="false"/>
          <w:color w:val="000000"/>
          <w:sz w:val="28"/>
        </w:rPr>
        <w:t>
      3) медициналық тіркеуші тіркеу журналында мемлекеттік қызмет көрсету нәтижесінің жобасын тіркеуді жүзеге асырады, көрсетілетін қызметті берушінің мөрімен анықтаманы растайды және оны көрсетілетін қызметті алушыға береді, 5 (бес) минут.</w:t>
      </w:r>
    </w:p>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p>
      <w:pPr>
        <w:spacing w:after="0"/>
        <w:ind w:left="0"/>
        <w:jc w:val="both"/>
      </w:pPr>
      <w:r>
        <w:rPr>
          <w:rFonts w:ascii="Times New Roman"/>
          <w:b w:val="false"/>
          <w:i w:val="false"/>
          <w:color w:val="000000"/>
          <w:sz w:val="28"/>
        </w:rPr>
        <w:t>
      үйге шақыру кезінде:</w:t>
      </w:r>
    </w:p>
    <w:p>
      <w:pPr>
        <w:spacing w:after="0"/>
        <w:ind w:left="0"/>
        <w:jc w:val="both"/>
      </w:pPr>
      <w:r>
        <w:rPr>
          <w:rFonts w:ascii="Times New Roman"/>
          <w:b w:val="false"/>
          <w:i w:val="false"/>
          <w:color w:val="000000"/>
          <w:sz w:val="28"/>
        </w:rPr>
        <w:t>
      1) медициналық тіркеуші мемлекеттік қызмет көрсету үшін өтінішті қабылдайды және көрсетілетін қызметті алушыға учаскелік дәрігерді немесе ЖПД-ны жібереді, 30 (отыз) минут.</w:t>
      </w:r>
    </w:p>
    <w:p>
      <w:pPr>
        <w:spacing w:after="0"/>
        <w:ind w:left="0"/>
        <w:jc w:val="both"/>
      </w:pPr>
      <w:r>
        <w:rPr>
          <w:rFonts w:ascii="Times New Roman"/>
          <w:b w:val="false"/>
          <w:i w:val="false"/>
          <w:color w:val="000000"/>
          <w:sz w:val="28"/>
        </w:rPr>
        <w:t>
      Рәсімнің (іс-қимылдың) нәтижесі - көрсетілетін қызметті алушыға учаскелік дәрігерді немесе ЖПД-ны жіберу;</w:t>
      </w:r>
    </w:p>
    <w:p>
      <w:pPr>
        <w:spacing w:after="0"/>
        <w:ind w:left="0"/>
        <w:jc w:val="both"/>
      </w:pPr>
      <w:r>
        <w:rPr>
          <w:rFonts w:ascii="Times New Roman"/>
          <w:b w:val="false"/>
          <w:i w:val="false"/>
          <w:color w:val="000000"/>
          <w:sz w:val="28"/>
        </w:rPr>
        <w:t>
      2) учаскелік дәрігер немесе ЖПД мемлекеттік қызмет көрсету үшін құжаттар топтамасын қарайды, медициналық тексеріп-қараулар жүргізеді және көрсетілетін қызметті алушының құжаттарын сенімхат бойынша оның өкілі немесе әлеуметтік қызметкер (учаскелік мейірбике) арқылы медициналық ұйымның дәрігерлік-консультативтік комиссиясына (бұдан әрі – ДКК) жібереді, 3 (үш) сағат.</w:t>
      </w:r>
    </w:p>
    <w:p>
      <w:pPr>
        <w:spacing w:after="0"/>
        <w:ind w:left="0"/>
        <w:jc w:val="both"/>
      </w:pPr>
      <w:r>
        <w:rPr>
          <w:rFonts w:ascii="Times New Roman"/>
          <w:b w:val="false"/>
          <w:i w:val="false"/>
          <w:color w:val="000000"/>
          <w:sz w:val="28"/>
        </w:rPr>
        <w:t>
      Рәсімнің (іс-қимылдың) нәтижесі – көрсетілетін қызметті алушының құжаттарын ДКК-ға жіберу;</w:t>
      </w:r>
    </w:p>
    <w:p>
      <w:pPr>
        <w:spacing w:after="0"/>
        <w:ind w:left="0"/>
        <w:jc w:val="both"/>
      </w:pPr>
      <w:r>
        <w:rPr>
          <w:rFonts w:ascii="Times New Roman"/>
          <w:b w:val="false"/>
          <w:i w:val="false"/>
          <w:color w:val="000000"/>
          <w:sz w:val="28"/>
        </w:rPr>
        <w:t>
      3) ДКК құжатты қарап, шешім қабылдайды, "Диспансерлік науқастардың электрондық тіркелімі", "Бекітілген халық тіркелімі" ақпараттық жүйелерінде көрсетілетін қызметті алушының деректерінің болуын тексереді, хаттама ресімдейді, оған қол қояды, медициналық ұйымның мөрімен растайды және медициналық тіркеушіге мемлекеттік қызмет көрсету нәтижесінің жобасын береді, 1 (бір) сағат.</w:t>
      </w:r>
    </w:p>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нәтижесінің жобасы;</w:t>
      </w:r>
    </w:p>
    <w:p>
      <w:pPr>
        <w:spacing w:after="0"/>
        <w:ind w:left="0"/>
        <w:jc w:val="both"/>
      </w:pPr>
      <w:r>
        <w:rPr>
          <w:rFonts w:ascii="Times New Roman"/>
          <w:b w:val="false"/>
          <w:i w:val="false"/>
          <w:color w:val="000000"/>
          <w:sz w:val="28"/>
        </w:rPr>
        <w:t>
      4) медициналық тіркеуші тіркеу журналында мемлекеттік қызмет көрсету нәтижесінің жобасын тіркеуді жүзеге асырады, көрсетілетін қызметті берушінің мөрімен анықтаманы растайды және оны көрсетілетін қызметті алушының сенімхат бойынша өкіліне немесе әлеуметтік қызметкерге (учаскелік мейірбикеге) көрсетілетін қызметті алушының үйіне құжатты жеткізу үшін береді, 30 (отыз) минут.</w:t>
      </w:r>
    </w:p>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Start w:name="z142" w:id="21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10"/>
    <w:bookmarkStart w:name="z143" w:id="21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11"/>
    <w:p>
      <w:pPr>
        <w:spacing w:after="0"/>
        <w:ind w:left="0"/>
        <w:jc w:val="both"/>
      </w:pPr>
      <w:r>
        <w:rPr>
          <w:rFonts w:ascii="Times New Roman"/>
          <w:b w:val="false"/>
          <w:i w:val="false"/>
          <w:color w:val="000000"/>
          <w:sz w:val="28"/>
        </w:rPr>
        <w:t>
      1) медициналық тіркеуші;</w:t>
      </w:r>
    </w:p>
    <w:p>
      <w:pPr>
        <w:spacing w:after="0"/>
        <w:ind w:left="0"/>
        <w:jc w:val="both"/>
      </w:pPr>
      <w:r>
        <w:rPr>
          <w:rFonts w:ascii="Times New Roman"/>
          <w:b w:val="false"/>
          <w:i w:val="false"/>
          <w:color w:val="000000"/>
          <w:sz w:val="28"/>
        </w:rPr>
        <w:t>
      2) учаскелік дәрігер және ЖПД;</w:t>
      </w:r>
    </w:p>
    <w:p>
      <w:pPr>
        <w:spacing w:after="0"/>
        <w:ind w:left="0"/>
        <w:jc w:val="both"/>
      </w:pPr>
      <w:r>
        <w:rPr>
          <w:rFonts w:ascii="Times New Roman"/>
          <w:b w:val="false"/>
          <w:i w:val="false"/>
          <w:color w:val="000000"/>
          <w:sz w:val="28"/>
        </w:rPr>
        <w:t>
      3) ДКК.</w:t>
      </w:r>
    </w:p>
    <w:bookmarkStart w:name="z144" w:id="212"/>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12"/>
    <w:p>
      <w:pPr>
        <w:spacing w:after="0"/>
        <w:ind w:left="0"/>
        <w:jc w:val="both"/>
      </w:pPr>
      <w:r>
        <w:rPr>
          <w:rFonts w:ascii="Times New Roman"/>
          <w:b w:val="false"/>
          <w:i w:val="false"/>
          <w:color w:val="000000"/>
          <w:sz w:val="28"/>
        </w:rPr>
        <w:t>
      дәрігердің қабылдауына жүгінген кезінде:</w:t>
      </w:r>
    </w:p>
    <w:p>
      <w:pPr>
        <w:spacing w:after="0"/>
        <w:ind w:left="0"/>
        <w:jc w:val="both"/>
      </w:pPr>
      <w:r>
        <w:rPr>
          <w:rFonts w:ascii="Times New Roman"/>
          <w:b w:val="false"/>
          <w:i w:val="false"/>
          <w:color w:val="000000"/>
          <w:sz w:val="28"/>
        </w:rPr>
        <w:t>
      1) медициналық тіркеуші мемлекеттік қызмет көрсету үшін құжаттар топтамасын қарайды және көрсетілетін қызметті алушыны учаскелік дәрігерге немесе ЖПД-ға жібереді, 5 (бес) минут.</w:t>
      </w:r>
    </w:p>
    <w:p>
      <w:pPr>
        <w:spacing w:after="0"/>
        <w:ind w:left="0"/>
        <w:jc w:val="both"/>
      </w:pPr>
      <w:r>
        <w:rPr>
          <w:rFonts w:ascii="Times New Roman"/>
          <w:b w:val="false"/>
          <w:i w:val="false"/>
          <w:color w:val="000000"/>
          <w:sz w:val="28"/>
        </w:rPr>
        <w:t>
      2) учаскелік дәрігер немесе ЖПД құжаттар топтамасын қарайды, медициналық тексеріп-қараулар жүргізеді, "Диспансерлік науқастардың электрондық тіркелімі", "Бекітілген халық тіркелімі" ақпараттық жүйелерінде көрсетілетін қызметті алушының деректерінің болуын тексереді, оған қол қояды, дәрігердің жеке мөрімен растайды және медициналық тіркеушіге мемлекеттік қызмет көрсету нәтижесінің жобасын береді, 20 (жиырма) минут.</w:t>
      </w:r>
    </w:p>
    <w:p>
      <w:pPr>
        <w:spacing w:after="0"/>
        <w:ind w:left="0"/>
        <w:jc w:val="both"/>
      </w:pPr>
      <w:r>
        <w:rPr>
          <w:rFonts w:ascii="Times New Roman"/>
          <w:b w:val="false"/>
          <w:i w:val="false"/>
          <w:color w:val="000000"/>
          <w:sz w:val="28"/>
        </w:rPr>
        <w:t>
      3) медициналық тіркеуші мемлекеттік қызмет көрсетуді тіркеу журналында мемлекеттік қызмет көрсету нәтижесінің жобасын тіркеуді жүзеге асырады, көрсетілетін қызметті берушінің мөрімен анықтаманы растайды және оны көрсетілетін қызметті алушыға береді, 5 (бес) минут.</w:t>
      </w:r>
    </w:p>
    <w:p>
      <w:pPr>
        <w:spacing w:after="0"/>
        <w:ind w:left="0"/>
        <w:jc w:val="both"/>
      </w:pPr>
      <w:r>
        <w:rPr>
          <w:rFonts w:ascii="Times New Roman"/>
          <w:b w:val="false"/>
          <w:i w:val="false"/>
          <w:color w:val="000000"/>
          <w:sz w:val="28"/>
        </w:rPr>
        <w:t>
      үйге шақыру кезінде:</w:t>
      </w:r>
    </w:p>
    <w:p>
      <w:pPr>
        <w:spacing w:after="0"/>
        <w:ind w:left="0"/>
        <w:jc w:val="both"/>
      </w:pPr>
      <w:r>
        <w:rPr>
          <w:rFonts w:ascii="Times New Roman"/>
          <w:b w:val="false"/>
          <w:i w:val="false"/>
          <w:color w:val="000000"/>
          <w:sz w:val="28"/>
        </w:rPr>
        <w:t>
      1) медициналық тіркеуші мемлекеттік қызмет көрсету үшін өтінішті қабылдайды және көрсетілетін қызметті алушыға учаскелік дәрігерді немесе ЖПД-ны жібереді, 30 (отыз) минут.</w:t>
      </w:r>
    </w:p>
    <w:p>
      <w:pPr>
        <w:spacing w:after="0"/>
        <w:ind w:left="0"/>
        <w:jc w:val="both"/>
      </w:pPr>
      <w:r>
        <w:rPr>
          <w:rFonts w:ascii="Times New Roman"/>
          <w:b w:val="false"/>
          <w:i w:val="false"/>
          <w:color w:val="000000"/>
          <w:sz w:val="28"/>
        </w:rPr>
        <w:t>
      2) учаскелік дәрігер немесе ЖПД мемлекеттік қызмет көрсету үшін құжаттар топтамасын қарайды, медициналық тексеріп-қараулар жүргізеді және көрсетілетін қызметті алушының құжаттарын сенімхат бойынша оның өкілі немесе әлеуметтік қызметкер (учаскелік мейірбике) арқылы медициналық ұйымның дәрігерлік-консультативтік комиссиясына (бұдан әрі – ДКК) жібереді, 3 (үш) сағат.</w:t>
      </w:r>
    </w:p>
    <w:p>
      <w:pPr>
        <w:spacing w:after="0"/>
        <w:ind w:left="0"/>
        <w:jc w:val="both"/>
      </w:pPr>
      <w:r>
        <w:rPr>
          <w:rFonts w:ascii="Times New Roman"/>
          <w:b w:val="false"/>
          <w:i w:val="false"/>
          <w:color w:val="000000"/>
          <w:sz w:val="28"/>
        </w:rPr>
        <w:t>
      3) ДКК құжатты қарап, шешім қабылдайды, "Диспансерлік науқастардың электрондық тіркелімі", "Бекітілген халық тіркелімі" ақпараттық жүйелерінде көрсетілетін қызметті алушының деректерінің болуын тексереді, хаттама ресімдейді, оған қол қояды, медициналық ұйымның мөрімен растайды және медициналық тіркеушіге мемлекеттік қызмет көрсету нәтижесінің жобасын береді, 1 (бір) сағат.</w:t>
      </w:r>
    </w:p>
    <w:p>
      <w:pPr>
        <w:spacing w:after="0"/>
        <w:ind w:left="0"/>
        <w:jc w:val="both"/>
      </w:pPr>
      <w:r>
        <w:rPr>
          <w:rFonts w:ascii="Times New Roman"/>
          <w:b w:val="false"/>
          <w:i w:val="false"/>
          <w:color w:val="000000"/>
          <w:sz w:val="28"/>
        </w:rPr>
        <w:t>
      4) медициналық тіркеуші тіркеу журналында мемлекеттік қызмет көрсету нәтижесінің жобасын тіркеуді жүзеге асырады, көрсетілетін қызметті берушінің мөрімен анықтаманы растайды және оны көрсетілетін қызметті алушының сенімхат бойынша өкіліне немесе әлеуметтік қызметкерге (учаскелік мейірбикеге) көрсетілетін қызметті алушының үйіне құжатты жеткізу үшін береді, 30 (отыз) минут.</w:t>
      </w:r>
    </w:p>
    <w:bookmarkStart w:name="z145" w:id="21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13"/>
    <w:p>
      <w:pPr>
        <w:spacing w:after="0"/>
        <w:ind w:left="0"/>
        <w:jc w:val="both"/>
      </w:pPr>
      <w:r>
        <w:rPr>
          <w:rFonts w:ascii="Times New Roman"/>
          <w:b w:val="false"/>
          <w:i w:val="false"/>
          <w:color w:val="ff0000"/>
          <w:sz w:val="28"/>
        </w:rPr>
        <w:t xml:space="preserve">
      Ескерту. 4-бөлімінің тақырыбы жаңа редакцияда – Қостанай облысы әкімдігінің 03.05.2016 </w:t>
      </w:r>
      <w:r>
        <w:rPr>
          <w:rFonts w:ascii="Times New Roman"/>
          <w:b w:val="false"/>
          <w:i w:val="false"/>
          <w:color w:val="ff0000"/>
          <w:sz w:val="28"/>
        </w:rPr>
        <w:t>№ 214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46" w:id="214"/>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және "электрондық үкімет" веб-порталы арқылы көрсетілмейді.</w:t>
      </w:r>
    </w:p>
    <w:bookmarkEnd w:id="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Қостанай облысы әкімдігінің 26.11.2018 </w:t>
      </w:r>
      <w:r>
        <w:rPr>
          <w:rFonts w:ascii="Times New Roman"/>
          <w:b w:val="false"/>
          <w:i w:val="false"/>
          <w:color w:val="000000"/>
          <w:sz w:val="28"/>
        </w:rPr>
        <w:t>№ 515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"Медициналық-санитарлық</w:t>
            </w:r>
            <w:r>
              <w:br/>
            </w:r>
            <w:r>
              <w:rPr>
                <w:rFonts w:ascii="Times New Roman"/>
                <w:b w:val="false"/>
                <w:i w:val="false"/>
                <w:color w:val="000000"/>
                <w:sz w:val="20"/>
              </w:rPr>
              <w:t>алғашқы көмек көрсететін</w:t>
            </w:r>
            <w:r>
              <w:br/>
            </w:r>
            <w:r>
              <w:rPr>
                <w:rFonts w:ascii="Times New Roman"/>
                <w:b w:val="false"/>
                <w:i w:val="false"/>
                <w:color w:val="000000"/>
                <w:sz w:val="20"/>
              </w:rPr>
              <w:t>медициналық ұйымнан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"Медициналық-санитарлық алғашқы көмек көрсететін медициналық ұйымнан анықтама беру" мемлекеттік қызмет көрсетудің бизнес-процестерінің анықтамалығы</w:t>
      </w:r>
    </w:p>
    <w:p>
      <w:pPr>
        <w:spacing w:after="0"/>
        <w:ind w:left="0"/>
        <w:jc w:val="both"/>
      </w:pPr>
      <w:r>
        <w:rPr>
          <w:rFonts w:ascii="Times New Roman"/>
          <w:b w:val="false"/>
          <w:i w:val="false"/>
          <w:color w:val="000000"/>
          <w:sz w:val="28"/>
        </w:rPr>
        <w:t>
      Дәрігердің қабылдауына өтініш жасау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200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Үйге шақыру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200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 бекітілген</w:t>
            </w:r>
          </w:p>
        </w:tc>
      </w:tr>
    </w:tbl>
    <w:p>
      <w:pPr>
        <w:spacing w:after="0"/>
        <w:ind w:left="0"/>
        <w:jc w:val="left"/>
      </w:pPr>
      <w:r>
        <w:rPr>
          <w:rFonts w:ascii="Times New Roman"/>
          <w:b/>
          <w:i w:val="false"/>
          <w:color w:val="000000"/>
        </w:rPr>
        <w:t xml:space="preserve"> "Еңбекке уақытша жарамсыздық парағын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Регламенттің тақырыбы жаңа редакцияда - Қостанай облысы әкімдігінің 11.02.2019 </w:t>
      </w:r>
      <w:r>
        <w:rPr>
          <w:rFonts w:ascii="Times New Roman"/>
          <w:b w:val="false"/>
          <w:i w:val="false"/>
          <w:color w:val="ff0000"/>
          <w:sz w:val="28"/>
        </w:rPr>
        <w:t xml:space="preserve">№ 56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p>
    <w:bookmarkStart w:name="z149" w:id="215"/>
    <w:p>
      <w:pPr>
        <w:spacing w:after="0"/>
        <w:ind w:left="0"/>
        <w:jc w:val="left"/>
      </w:pPr>
      <w:r>
        <w:rPr>
          <w:rFonts w:ascii="Times New Roman"/>
          <w:b/>
          <w:i w:val="false"/>
          <w:color w:val="000000"/>
        </w:rPr>
        <w:t xml:space="preserve"> 1. Жалпы ережелер</w:t>
      </w:r>
    </w:p>
    <w:bookmarkEnd w:id="215"/>
    <w:bookmarkStart w:name="z150" w:id="216"/>
    <w:p>
      <w:pPr>
        <w:spacing w:after="0"/>
        <w:ind w:left="0"/>
        <w:jc w:val="both"/>
      </w:pPr>
      <w:r>
        <w:rPr>
          <w:rFonts w:ascii="Times New Roman"/>
          <w:b w:val="false"/>
          <w:i w:val="false"/>
          <w:color w:val="000000"/>
          <w:sz w:val="28"/>
        </w:rPr>
        <w:t>
      1. "Еңбекке уақытша жарамсыздық парағын беру" мемлекеттік көрсетілетін қызметті (бұдан әрі – мемлекеттік көрсетілетін қызмет) денсаулық сақтау субъектілері (бұдан әрі – көрсетілетін қызметті беруші) көрсетеді.</w:t>
      </w:r>
    </w:p>
    <w:bookmarkEnd w:id="216"/>
    <w:p>
      <w:pPr>
        <w:spacing w:after="0"/>
        <w:ind w:left="0"/>
        <w:jc w:val="both"/>
      </w:pPr>
      <w:r>
        <w:rPr>
          <w:rFonts w:ascii="Times New Roman"/>
          <w:b w:val="false"/>
          <w:i w:val="false"/>
          <w:color w:val="000000"/>
          <w:sz w:val="28"/>
        </w:rPr>
        <w:t>
      Мемлекеттік қызметті көрсетуге өтініштерді қабылдау және олардың нәтижелерін беру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Қостанай облысы әкімдігінің 11.02.2019 </w:t>
      </w:r>
      <w:r>
        <w:rPr>
          <w:rFonts w:ascii="Times New Roman"/>
          <w:b w:val="false"/>
          <w:i w:val="false"/>
          <w:color w:val="00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51" w:id="217"/>
    <w:p>
      <w:pPr>
        <w:spacing w:after="0"/>
        <w:ind w:left="0"/>
        <w:jc w:val="both"/>
      </w:pPr>
      <w:r>
        <w:rPr>
          <w:rFonts w:ascii="Times New Roman"/>
          <w:b w:val="false"/>
          <w:i w:val="false"/>
          <w:color w:val="000000"/>
          <w:sz w:val="28"/>
        </w:rPr>
        <w:t>
      2. Көрсетілетін мемлекеттiк қызметтің нысаны - қағаз түрінде.</w:t>
      </w:r>
    </w:p>
    <w:bookmarkEnd w:id="217"/>
    <w:bookmarkStart w:name="z152" w:id="218"/>
    <w:p>
      <w:pPr>
        <w:spacing w:after="0"/>
        <w:ind w:left="0"/>
        <w:jc w:val="both"/>
      </w:pPr>
      <w:r>
        <w:rPr>
          <w:rFonts w:ascii="Times New Roman"/>
          <w:b w:val="false"/>
          <w:i w:val="false"/>
          <w:color w:val="000000"/>
          <w:sz w:val="28"/>
        </w:rPr>
        <w:t xml:space="preserve">
      3. Мемлекеттік қызмет көрсетудің нәтижесі – "Еңбекке уақытша жарамсыздыққа сараптама жүргізу, еңбекке уақытша жарамсыздақ парағын және анықтамасын беру қағидаларын бекіту туралы" Қазақстан Республикасы Денсаулық сақтау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10964 болып тіркелді) сәйкес медициналық-санитарлық алғашқы көмек көрсететін медициналық ұйымнанберілетін </w:t>
      </w:r>
      <w:r>
        <w:rPr>
          <w:rFonts w:ascii="Times New Roman"/>
          <w:b w:val="false"/>
          <w:i w:val="false"/>
          <w:color w:val="000000"/>
          <w:sz w:val="28"/>
        </w:rPr>
        <w:t>еңбекке уақытша жарамсыздық</w:t>
      </w:r>
      <w:r>
        <w:rPr>
          <w:rFonts w:ascii="Times New Roman"/>
          <w:b w:val="false"/>
          <w:i w:val="false"/>
          <w:color w:val="000000"/>
          <w:sz w:val="28"/>
        </w:rPr>
        <w:t xml:space="preserve"> туралы парақ.</w:t>
      </w:r>
    </w:p>
    <w:bookmarkEnd w:id="218"/>
    <w:p>
      <w:pPr>
        <w:spacing w:after="0"/>
        <w:ind w:left="0"/>
        <w:jc w:val="both"/>
      </w:pPr>
      <w:r>
        <w:rPr>
          <w:rFonts w:ascii="Times New Roman"/>
          <w:b w:val="false"/>
          <w:i w:val="false"/>
          <w:color w:val="000000"/>
          <w:sz w:val="28"/>
        </w:rPr>
        <w:t>
      Мемлекеттiк қызмет көрсету нәтижесін ұсыну нысаны - қағаз түрінде.</w:t>
      </w:r>
    </w:p>
    <w:bookmarkStart w:name="z153" w:id="2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9"/>
    <w:bookmarkStart w:name="z154" w:id="22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Қазақстан Республикасы Денсаулық сақтау және әлеуметтік даму министрінің "Денсаулық сақтау саласындағы мемлекеттік көрсетілетін қызметтер стандарттарын бекіту туралы"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болып тіркелген) бекітілген "Еңбекке уақытша жарамсыздық парағын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құжатты ұсына отырып, көрсетілетін қызметті алушының көрсетілетін қызметті берушіге жүгінуі болып табылады.</w:t>
      </w:r>
    </w:p>
    <w:bookmarkEnd w:id="2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Қостанай облысы әкімдігінің 11.02.2019 </w:t>
      </w:r>
      <w:r>
        <w:rPr>
          <w:rFonts w:ascii="Times New Roman"/>
          <w:b w:val="false"/>
          <w:i w:val="false"/>
          <w:color w:val="00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55" w:id="22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21"/>
    <w:p>
      <w:pPr>
        <w:spacing w:after="0"/>
        <w:ind w:left="0"/>
        <w:jc w:val="both"/>
      </w:pPr>
      <w:r>
        <w:rPr>
          <w:rFonts w:ascii="Times New Roman"/>
          <w:b w:val="false"/>
          <w:i w:val="false"/>
          <w:color w:val="000000"/>
          <w:sz w:val="28"/>
        </w:rPr>
        <w:t>
      1) медициналық тіркеуші мемлекеттік қызмет көрсету үшін құжатты қарайды және көрсетілетін қызметті алушыны дәрігерге жібереді, 10 (он) минут.</w:t>
      </w:r>
    </w:p>
    <w:p>
      <w:pPr>
        <w:spacing w:after="0"/>
        <w:ind w:left="0"/>
        <w:jc w:val="both"/>
      </w:pPr>
      <w:r>
        <w:rPr>
          <w:rFonts w:ascii="Times New Roman"/>
          <w:b w:val="false"/>
          <w:i w:val="false"/>
          <w:color w:val="000000"/>
          <w:sz w:val="28"/>
        </w:rPr>
        <w:t>
      Рәсімнің (іс-қимылдың) нәтижесі - көрсетілетін қызметті алушыны дәрігерге жіберу;</w:t>
      </w:r>
    </w:p>
    <w:p>
      <w:pPr>
        <w:spacing w:after="0"/>
        <w:ind w:left="0"/>
        <w:jc w:val="both"/>
      </w:pPr>
      <w:r>
        <w:rPr>
          <w:rFonts w:ascii="Times New Roman"/>
          <w:b w:val="false"/>
          <w:i w:val="false"/>
          <w:color w:val="000000"/>
          <w:sz w:val="28"/>
        </w:rPr>
        <w:t>
      2) дәрігер құжатты қарайды, медициналық тексеріп-қараулар жүргізеді және медициналық тіркеушіге мемлекеттік қызмет көрсету нәтижесінің жобасын береді, 10 (он) минуттан аспайды;</w:t>
      </w:r>
    </w:p>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нәтижесінің жобасы;</w:t>
      </w:r>
    </w:p>
    <w:p>
      <w:pPr>
        <w:spacing w:after="0"/>
        <w:ind w:left="0"/>
        <w:jc w:val="both"/>
      </w:pPr>
      <w:r>
        <w:rPr>
          <w:rFonts w:ascii="Times New Roman"/>
          <w:b w:val="false"/>
          <w:i w:val="false"/>
          <w:color w:val="000000"/>
          <w:sz w:val="28"/>
        </w:rPr>
        <w:t>
      3) медициналық тіркеуші тіркеу журналында мемлекеттік қызмет көрсету нәтижесінің жобасын тіркеуді жүзеге асырады, мемлекеттік қызмет көрсету нәтижесінің жобасын толтырады, көрсетілетін қызметті берушінің мөрімен растайды және оны көрсетілетін қызметті алушыға береді, 10 (он) минут.</w:t>
      </w:r>
    </w:p>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Start w:name="z156" w:id="22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22"/>
    <w:bookmarkStart w:name="z157" w:id="22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23"/>
    <w:p>
      <w:pPr>
        <w:spacing w:after="0"/>
        <w:ind w:left="0"/>
        <w:jc w:val="both"/>
      </w:pPr>
      <w:r>
        <w:rPr>
          <w:rFonts w:ascii="Times New Roman"/>
          <w:b w:val="false"/>
          <w:i w:val="false"/>
          <w:color w:val="000000"/>
          <w:sz w:val="28"/>
        </w:rPr>
        <w:t>
      1) медициналық тіркеуші;</w:t>
      </w:r>
    </w:p>
    <w:p>
      <w:pPr>
        <w:spacing w:after="0"/>
        <w:ind w:left="0"/>
        <w:jc w:val="both"/>
      </w:pPr>
      <w:r>
        <w:rPr>
          <w:rFonts w:ascii="Times New Roman"/>
          <w:b w:val="false"/>
          <w:i w:val="false"/>
          <w:color w:val="000000"/>
          <w:sz w:val="28"/>
        </w:rPr>
        <w:t>
      2) дәрігер.</w:t>
      </w:r>
    </w:p>
    <w:bookmarkStart w:name="z158" w:id="22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24"/>
    <w:p>
      <w:pPr>
        <w:spacing w:after="0"/>
        <w:ind w:left="0"/>
        <w:jc w:val="both"/>
      </w:pPr>
      <w:r>
        <w:rPr>
          <w:rFonts w:ascii="Times New Roman"/>
          <w:b w:val="false"/>
          <w:i w:val="false"/>
          <w:color w:val="000000"/>
          <w:sz w:val="28"/>
        </w:rPr>
        <w:t>
      1) медициналық тіркеуші мемлекеттік қызмет көрсету үшін құжатты қарайды және көрсетілетін қызметті алушыны дәрігерге жібереді, 10 (он) минут.</w:t>
      </w:r>
    </w:p>
    <w:p>
      <w:pPr>
        <w:spacing w:after="0"/>
        <w:ind w:left="0"/>
        <w:jc w:val="both"/>
      </w:pPr>
      <w:r>
        <w:rPr>
          <w:rFonts w:ascii="Times New Roman"/>
          <w:b w:val="false"/>
          <w:i w:val="false"/>
          <w:color w:val="000000"/>
          <w:sz w:val="28"/>
        </w:rPr>
        <w:t>
      2) дәрігер құжатты қарайды, медициналық тексеріп-қараулар жүргізеді және медициналық тіркеушіге мемлекеттік қызмет көрсету нәтижесінің жобасын береді, 10 (он) минуттан аспайды;</w:t>
      </w:r>
    </w:p>
    <w:p>
      <w:pPr>
        <w:spacing w:after="0"/>
        <w:ind w:left="0"/>
        <w:jc w:val="both"/>
      </w:pPr>
      <w:r>
        <w:rPr>
          <w:rFonts w:ascii="Times New Roman"/>
          <w:b w:val="false"/>
          <w:i w:val="false"/>
          <w:color w:val="000000"/>
          <w:sz w:val="28"/>
        </w:rPr>
        <w:t>
      3) медициналық тіркеуші тіркеу журналында мемлекеттік қызмет көрсету нәтижесінің жобасын тіркеуді жүзеге асырады, мемлекеттік қызмет көрсету нәтижесінің жобасын толтырады, көрсетілетін қызметті берушінің мөрімен растайды және оны көрсетілетін қызметті алушыға береді, 10 (он) минут.</w:t>
      </w:r>
    </w:p>
    <w:bookmarkStart w:name="z159" w:id="22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25"/>
    <w:p>
      <w:pPr>
        <w:spacing w:after="0"/>
        <w:ind w:left="0"/>
        <w:jc w:val="both"/>
      </w:pPr>
      <w:r>
        <w:rPr>
          <w:rFonts w:ascii="Times New Roman"/>
          <w:b w:val="false"/>
          <w:i w:val="false"/>
          <w:color w:val="ff0000"/>
          <w:sz w:val="28"/>
        </w:rPr>
        <w:t xml:space="preserve">
      Ескерту. 4-бөлімінің тақырыбы жаңа редакцияда – Қостанай облысы әкімдігінің 03.05.2016 </w:t>
      </w:r>
      <w:r>
        <w:rPr>
          <w:rFonts w:ascii="Times New Roman"/>
          <w:b w:val="false"/>
          <w:i w:val="false"/>
          <w:color w:val="ff0000"/>
          <w:sz w:val="28"/>
        </w:rPr>
        <w:t>№ 214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60" w:id="226"/>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және "электрондық үкімет" веб-порталы арқылы көрсетілмейді.</w:t>
      </w:r>
    </w:p>
    <w:bookmarkEnd w:id="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Қостанай облысы әкімдігінің 26.11.2018 </w:t>
      </w:r>
      <w:r>
        <w:rPr>
          <w:rFonts w:ascii="Times New Roman"/>
          <w:b w:val="false"/>
          <w:i w:val="false"/>
          <w:color w:val="000000"/>
          <w:sz w:val="28"/>
        </w:rPr>
        <w:t>№ 515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"Еңбекке уақытша жарамсыздық </w:t>
            </w:r>
            <w:r>
              <w:br/>
            </w:r>
            <w:r>
              <w:rPr>
                <w:rFonts w:ascii="Times New Roman"/>
                <w:b w:val="false"/>
                <w:i w:val="false"/>
                <w:color w:val="000000"/>
                <w:sz w:val="20"/>
              </w:rPr>
              <w:t xml:space="preserve">парағын беру" мемлекеттік </w:t>
            </w:r>
            <w:r>
              <w:br/>
            </w:r>
            <w:r>
              <w:rPr>
                <w:rFonts w:ascii="Times New Roman"/>
                <w:b w:val="false"/>
                <w:i w:val="false"/>
                <w:color w:val="000000"/>
                <w:sz w:val="20"/>
              </w:rPr>
              <w:t xml:space="preserve">көрсетілетін қызмет регламентіне </w:t>
            </w:r>
            <w:r>
              <w:br/>
            </w:r>
            <w:r>
              <w:rPr>
                <w:rFonts w:ascii="Times New Roman"/>
                <w:b w:val="false"/>
                <w:i w:val="false"/>
                <w:color w:val="000000"/>
                <w:sz w:val="20"/>
              </w:rPr>
              <w:t>қосымша</w:t>
            </w:r>
          </w:p>
        </w:tc>
      </w:tr>
    </w:tbl>
    <w:p>
      <w:pPr>
        <w:spacing w:after="0"/>
        <w:ind w:left="0"/>
        <w:jc w:val="both"/>
      </w:pPr>
      <w:r>
        <w:rPr>
          <w:rFonts w:ascii="Times New Roman"/>
          <w:b w:val="false"/>
          <w:i w:val="false"/>
          <w:color w:val="ff0000"/>
          <w:sz w:val="28"/>
        </w:rPr>
        <w:t xml:space="preserve">
      Ескерту. Қосымшаның оң жақтағы жоғары бұрыштағы мәтіні жаңа редакцияда - Қостанай облысы әкімдігінің 11.02.2019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"Еңбекке уақытша жарамсыздық парағын беру"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Қосымшаның тақырыбы жаңа редакцияда - Қостанай облысы әкімдігінің 11.02.2019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200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 бекітілген</w:t>
            </w:r>
          </w:p>
        </w:tc>
      </w:tr>
    </w:tbl>
    <w:p>
      <w:pPr>
        <w:spacing w:after="0"/>
        <w:ind w:left="0"/>
        <w:jc w:val="left"/>
      </w:pPr>
      <w:r>
        <w:rPr>
          <w:rFonts w:ascii="Times New Roman"/>
          <w:b/>
          <w:i w:val="false"/>
          <w:color w:val="000000"/>
        </w:rPr>
        <w:t xml:space="preserve"> "Уақытша еңбекке жарамсыздық туралы анықтама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Регламенттің тақырыбы жаңа редакцияда - Қостанай облысы әкімдігінің 11.02.2019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63" w:id="227"/>
    <w:p>
      <w:pPr>
        <w:spacing w:after="0"/>
        <w:ind w:left="0"/>
        <w:jc w:val="left"/>
      </w:pPr>
      <w:r>
        <w:rPr>
          <w:rFonts w:ascii="Times New Roman"/>
          <w:b/>
          <w:i w:val="false"/>
          <w:color w:val="000000"/>
        </w:rPr>
        <w:t xml:space="preserve"> 1. Жалпы ережелер</w:t>
      </w:r>
    </w:p>
    <w:bookmarkEnd w:id="227"/>
    <w:bookmarkStart w:name="z164" w:id="228"/>
    <w:p>
      <w:pPr>
        <w:spacing w:after="0"/>
        <w:ind w:left="0"/>
        <w:jc w:val="both"/>
      </w:pPr>
      <w:r>
        <w:rPr>
          <w:rFonts w:ascii="Times New Roman"/>
          <w:b w:val="false"/>
          <w:i w:val="false"/>
          <w:color w:val="000000"/>
          <w:sz w:val="28"/>
        </w:rPr>
        <w:t>
      1. "Уақытша еңбекке жарамсыздық туралы анықтама беру" мемлекеттік көрсетілетін қызметін (бұдан әрі – мемлекеттік көрсетілетін қызмет) денсаулық сақтау субъектілері (бұдан әрі – көрсетілетін қызметті беруші) көрсетеді.</w:t>
      </w:r>
    </w:p>
    <w:bookmarkEnd w:id="228"/>
    <w:p>
      <w:pPr>
        <w:spacing w:after="0"/>
        <w:ind w:left="0"/>
        <w:jc w:val="both"/>
      </w:pPr>
      <w:r>
        <w:rPr>
          <w:rFonts w:ascii="Times New Roman"/>
          <w:b w:val="false"/>
          <w:i w:val="false"/>
          <w:color w:val="000000"/>
          <w:sz w:val="28"/>
        </w:rPr>
        <w:t>
      Мемлекеттік қызметті көрсетуге өтініштерді қабылдау және олардың нәтижелерін беру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Қостанай облысы әкімдігінің 11.02.2019 </w:t>
      </w:r>
      <w:r>
        <w:rPr>
          <w:rFonts w:ascii="Times New Roman"/>
          <w:b w:val="false"/>
          <w:i w:val="false"/>
          <w:color w:val="00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65" w:id="229"/>
    <w:p>
      <w:pPr>
        <w:spacing w:after="0"/>
        <w:ind w:left="0"/>
        <w:jc w:val="both"/>
      </w:pPr>
      <w:r>
        <w:rPr>
          <w:rFonts w:ascii="Times New Roman"/>
          <w:b w:val="false"/>
          <w:i w:val="false"/>
          <w:color w:val="000000"/>
          <w:sz w:val="28"/>
        </w:rPr>
        <w:t>
      2. Көрсетілетін мемлекеттiк қызметтің нысаны - қағаз түрінде.</w:t>
      </w:r>
    </w:p>
    <w:bookmarkEnd w:id="229"/>
    <w:bookmarkStart w:name="z166" w:id="230"/>
    <w:p>
      <w:pPr>
        <w:spacing w:after="0"/>
        <w:ind w:left="0"/>
        <w:jc w:val="both"/>
      </w:pPr>
      <w:r>
        <w:rPr>
          <w:rFonts w:ascii="Times New Roman"/>
          <w:b w:val="false"/>
          <w:i w:val="false"/>
          <w:color w:val="000000"/>
          <w:sz w:val="28"/>
        </w:rPr>
        <w:t xml:space="preserve">
      3. Мемлекеттік қызмет көрсетудің нәтижесі – "Еңбекке уақытша жарамсыздыққа сараптама жүргізу, еңбекке уақытша жарамсыздақ парағын және анықтамасын беру қағидаларын бекіту туралы" Қазақстан Республикасы Денсаулық сақтау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10964 болып тіркелді) сәйкес медициналық-санитарлық алғашқы көмек көрсететін медициналық ұйымнан </w:t>
      </w:r>
      <w:r>
        <w:rPr>
          <w:rFonts w:ascii="Times New Roman"/>
          <w:b w:val="false"/>
          <w:i w:val="false"/>
          <w:color w:val="000000"/>
          <w:sz w:val="28"/>
        </w:rPr>
        <w:t>еңбекке уақытша жарамсыздық</w:t>
      </w:r>
      <w:r>
        <w:rPr>
          <w:rFonts w:ascii="Times New Roman"/>
          <w:b w:val="false"/>
          <w:i w:val="false"/>
          <w:color w:val="000000"/>
          <w:sz w:val="28"/>
        </w:rPr>
        <w:t xml:space="preserve"> туралы анықтаманы беру.</w:t>
      </w:r>
    </w:p>
    <w:bookmarkEnd w:id="230"/>
    <w:p>
      <w:pPr>
        <w:spacing w:after="0"/>
        <w:ind w:left="0"/>
        <w:jc w:val="both"/>
      </w:pPr>
      <w:r>
        <w:rPr>
          <w:rFonts w:ascii="Times New Roman"/>
          <w:b w:val="false"/>
          <w:i w:val="false"/>
          <w:color w:val="000000"/>
          <w:sz w:val="28"/>
        </w:rPr>
        <w:t>
      Мемлекеттiк қызмет көрсету нәтижесін ұсыну нысаны - қағаз түрінде.</w:t>
      </w:r>
    </w:p>
    <w:bookmarkStart w:name="z167" w:id="23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31"/>
    <w:bookmarkStart w:name="z168" w:id="23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Қазақстан Республикасы Денсаулық сақтау және әлеуметтік даму министрінің "Денсаулық сақтау саласындағы мемлекеттік көрсетілетін қызметтер стандарттарын бекіту туралы"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болып тіркелген) бекітілген "Уақытша еңбекке жарамсыздық туралы анықтама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құжатты ұсына отырып, көрсетілетін қызметті алушының көрсетілетін қызметті берушіге жүгінуі болып табылады.</w:t>
      </w:r>
    </w:p>
    <w:bookmarkEnd w:id="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Қостанай облысы әкімдігінің 11.02.2019 </w:t>
      </w:r>
      <w:r>
        <w:rPr>
          <w:rFonts w:ascii="Times New Roman"/>
          <w:b w:val="false"/>
          <w:i w:val="false"/>
          <w:color w:val="00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69" w:id="23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33"/>
    <w:p>
      <w:pPr>
        <w:spacing w:after="0"/>
        <w:ind w:left="0"/>
        <w:jc w:val="both"/>
      </w:pPr>
      <w:r>
        <w:rPr>
          <w:rFonts w:ascii="Times New Roman"/>
          <w:b w:val="false"/>
          <w:i w:val="false"/>
          <w:color w:val="000000"/>
          <w:sz w:val="28"/>
        </w:rPr>
        <w:t>
      1) медициналық тіркеуші мемлекеттік қызмет көрсету үшін құжатты қарайды және көрсетілетін қызметті алушыны дәрігерге жібереді, 10 (он) минут;</w:t>
      </w:r>
    </w:p>
    <w:p>
      <w:pPr>
        <w:spacing w:after="0"/>
        <w:ind w:left="0"/>
        <w:jc w:val="both"/>
      </w:pPr>
      <w:r>
        <w:rPr>
          <w:rFonts w:ascii="Times New Roman"/>
          <w:b w:val="false"/>
          <w:i w:val="false"/>
          <w:color w:val="000000"/>
          <w:sz w:val="28"/>
        </w:rPr>
        <w:t>
      Рәсімнің (іс-қимылдың) нәтижесі - көрсетілетін қызметті алушыны дәрігерге жіберу;</w:t>
      </w:r>
    </w:p>
    <w:p>
      <w:pPr>
        <w:spacing w:after="0"/>
        <w:ind w:left="0"/>
        <w:jc w:val="both"/>
      </w:pPr>
      <w:r>
        <w:rPr>
          <w:rFonts w:ascii="Times New Roman"/>
          <w:b w:val="false"/>
          <w:i w:val="false"/>
          <w:color w:val="000000"/>
          <w:sz w:val="28"/>
        </w:rPr>
        <w:t>
      2) дәрігер құжатты қарайды, медициналық тексеріп-қараулар жүргізеді және медициналық тіркеушіге мемлекеттік қызмет көрсету нәтижесінің жобасын береді, 10 (он) минуттан аспайды;</w:t>
      </w:r>
    </w:p>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нәтижесінің жобасы;</w:t>
      </w:r>
    </w:p>
    <w:p>
      <w:pPr>
        <w:spacing w:after="0"/>
        <w:ind w:left="0"/>
        <w:jc w:val="both"/>
      </w:pPr>
      <w:r>
        <w:rPr>
          <w:rFonts w:ascii="Times New Roman"/>
          <w:b w:val="false"/>
          <w:i w:val="false"/>
          <w:color w:val="000000"/>
          <w:sz w:val="28"/>
        </w:rPr>
        <w:t>
      3) медициналық тіркеуші тіркеу журналында мемлекеттік қызмет көрсету нәтижесінің жобасын тіркеуді жүзеге асырады, мемлекеттік қызмет көрсету нәтижесінің жобасын толтырады, көрсетілетін қызметті берушінің мөрімен растайды және оны көрсетілетін қызметті алушыға береді, 10 (он) минут.</w:t>
      </w:r>
    </w:p>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Start w:name="z170" w:id="23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34"/>
    <w:bookmarkStart w:name="z171" w:id="23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35"/>
    <w:p>
      <w:pPr>
        <w:spacing w:after="0"/>
        <w:ind w:left="0"/>
        <w:jc w:val="both"/>
      </w:pPr>
      <w:r>
        <w:rPr>
          <w:rFonts w:ascii="Times New Roman"/>
          <w:b w:val="false"/>
          <w:i w:val="false"/>
          <w:color w:val="000000"/>
          <w:sz w:val="28"/>
        </w:rPr>
        <w:t>
      1) медициналық тіркеуші;</w:t>
      </w:r>
    </w:p>
    <w:p>
      <w:pPr>
        <w:spacing w:after="0"/>
        <w:ind w:left="0"/>
        <w:jc w:val="both"/>
      </w:pPr>
      <w:r>
        <w:rPr>
          <w:rFonts w:ascii="Times New Roman"/>
          <w:b w:val="false"/>
          <w:i w:val="false"/>
          <w:color w:val="000000"/>
          <w:sz w:val="28"/>
        </w:rPr>
        <w:t>
      2) дәрігер.</w:t>
      </w:r>
    </w:p>
    <w:bookmarkStart w:name="z172" w:id="23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36"/>
    <w:p>
      <w:pPr>
        <w:spacing w:after="0"/>
        <w:ind w:left="0"/>
        <w:jc w:val="both"/>
      </w:pPr>
      <w:r>
        <w:rPr>
          <w:rFonts w:ascii="Times New Roman"/>
          <w:b w:val="false"/>
          <w:i w:val="false"/>
          <w:color w:val="000000"/>
          <w:sz w:val="28"/>
        </w:rPr>
        <w:t>
      1) медициналық тіркеуші мемлекеттік қызмет көрсету үшін құжатты қарайды және көрсетілетін қызметті алушыны дәрігерге жібереді, 10 (он) минут;</w:t>
      </w:r>
    </w:p>
    <w:p>
      <w:pPr>
        <w:spacing w:after="0"/>
        <w:ind w:left="0"/>
        <w:jc w:val="both"/>
      </w:pPr>
      <w:r>
        <w:rPr>
          <w:rFonts w:ascii="Times New Roman"/>
          <w:b w:val="false"/>
          <w:i w:val="false"/>
          <w:color w:val="000000"/>
          <w:sz w:val="28"/>
        </w:rPr>
        <w:t>
      2) дәрігер құжатты қарайды, медициналық тексеріп-қараулар жүргізеді және медициналық тіркеушіге мемлекеттік қызмет көрсету нәтижесінің жобасын береді, 10 (он) минуттан аспайды;</w:t>
      </w:r>
    </w:p>
    <w:p>
      <w:pPr>
        <w:spacing w:after="0"/>
        <w:ind w:left="0"/>
        <w:jc w:val="both"/>
      </w:pPr>
      <w:r>
        <w:rPr>
          <w:rFonts w:ascii="Times New Roman"/>
          <w:b w:val="false"/>
          <w:i w:val="false"/>
          <w:color w:val="000000"/>
          <w:sz w:val="28"/>
        </w:rPr>
        <w:t>
      3) медициналық тіркеуші тіркеу журналында мемлекеттік қызмет көрсету нәтижесінің жобасын тіркеуді жүзеге асырады, мемлекеттік қызмет көрсету нәтижесінің жобасын толтырады, көрсетілетін қызметті берушінің мөрімен растайды және оны көрсетілетін қызметті алушыға береді, 10 (он) минут.</w:t>
      </w:r>
    </w:p>
    <w:bookmarkStart w:name="z173" w:id="23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37"/>
    <w:p>
      <w:pPr>
        <w:spacing w:after="0"/>
        <w:ind w:left="0"/>
        <w:jc w:val="both"/>
      </w:pPr>
      <w:r>
        <w:rPr>
          <w:rFonts w:ascii="Times New Roman"/>
          <w:b w:val="false"/>
          <w:i w:val="false"/>
          <w:color w:val="ff0000"/>
          <w:sz w:val="28"/>
        </w:rPr>
        <w:t xml:space="preserve">
      Ескерту. 4-бөлімінің тақырыбы жаңа редакцияда – Қостанай облысы әкімдігінің 03.05.2016 </w:t>
      </w:r>
      <w:r>
        <w:rPr>
          <w:rFonts w:ascii="Times New Roman"/>
          <w:b w:val="false"/>
          <w:i w:val="false"/>
          <w:color w:val="ff0000"/>
          <w:sz w:val="28"/>
        </w:rPr>
        <w:t>№ 214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74" w:id="238"/>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және "электрондық үкімет" веб-порталы арқылы көрсетілмейді.</w:t>
      </w:r>
    </w:p>
    <w:bookmarkEnd w:id="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Қостанай облысы әкімдігінің 26.11.2018 </w:t>
      </w:r>
      <w:r>
        <w:rPr>
          <w:rFonts w:ascii="Times New Roman"/>
          <w:b w:val="false"/>
          <w:i w:val="false"/>
          <w:color w:val="000000"/>
          <w:sz w:val="28"/>
        </w:rPr>
        <w:t>№ 515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еңбекке жарамсыздық </w:t>
            </w:r>
            <w:r>
              <w:br/>
            </w:r>
            <w:r>
              <w:rPr>
                <w:rFonts w:ascii="Times New Roman"/>
                <w:b w:val="false"/>
                <w:i w:val="false"/>
                <w:color w:val="000000"/>
                <w:sz w:val="20"/>
              </w:rPr>
              <w:t xml:space="preserve">туралы анықтама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p>
      <w:pPr>
        <w:spacing w:after="0"/>
        <w:ind w:left="0"/>
        <w:jc w:val="both"/>
      </w:pPr>
      <w:r>
        <w:rPr>
          <w:rFonts w:ascii="Times New Roman"/>
          <w:b w:val="false"/>
          <w:i w:val="false"/>
          <w:color w:val="ff0000"/>
          <w:sz w:val="28"/>
        </w:rPr>
        <w:t xml:space="preserve">
      Ескерту. Қосымшаның оң жақтағы жоғары бұрыштағы мәтіні жаңа редакцияда - Қостанай облысы әкімдігінің 11.02.2019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"Уақытша еңбекке жарамсыздық туралы анықтама беру"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Қосымшаның тақырыбы жаңа редакцияда - Қостанай облысы әкімдігінің 11.02.2019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200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 бекітілген</w:t>
            </w:r>
          </w:p>
        </w:tc>
      </w:tr>
    </w:tbl>
    <w:p>
      <w:pPr>
        <w:spacing w:after="0"/>
        <w:ind w:left="0"/>
        <w:jc w:val="left"/>
      </w:pPr>
      <w:r>
        <w:rPr>
          <w:rFonts w:ascii="Times New Roman"/>
          <w:b/>
          <w:i w:val="false"/>
          <w:color w:val="000000"/>
        </w:rPr>
        <w:t xml:space="preserve">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Қаулыға толықтыру енгізілді - Қостанай облысы әкімдігінің 03.05.2016 </w:t>
      </w:r>
      <w:r>
        <w:rPr>
          <w:rFonts w:ascii="Times New Roman"/>
          <w:b w:val="false"/>
          <w:i w:val="false"/>
          <w:color w:val="ff0000"/>
          <w:sz w:val="28"/>
        </w:rPr>
        <w:t>№ 214</w:t>
      </w:r>
      <w:r>
        <w:rPr>
          <w:rFonts w:ascii="Times New Roman"/>
          <w:b w:val="false"/>
          <w:i w:val="false"/>
          <w:color w:val="ff0000"/>
          <w:sz w:val="28"/>
        </w:rPr>
        <w:t xml:space="preserve"> қаулысымен (алғашқы ресми жарияланған күнiнен кейін күнтiзбелiк он күн өткен соң қолданысқа енгiзiледi).</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қызметін (бұдан әрі – мемлекеттік көрсетілетін қызмет) медициналық-санитариялық алғашқы көмек көрсететін медициналық ұйымдар (бұдан әрі – көрсетілетін қызметті беруші) көрсетеді. </w:t>
      </w:r>
      <w:r>
        <w:br/>
      </w:r>
      <w:r>
        <w:rPr>
          <w:rFonts w:ascii="Times New Roman"/>
          <w:b w:val="false"/>
          <w:i w:val="false"/>
          <w:color w:val="000000"/>
          <w:sz w:val="28"/>
        </w:rPr>
        <w:t xml:space="preserve">
      Мемлекеттік қызметті көрсетуге өтінішті қабылдау және нәтижесін беру мемлекеттік көрсетілетін қызметті беруші арқылы жүзеге асырылады. </w:t>
      </w:r>
      <w:r>
        <w:br/>
      </w:r>
      <w:r>
        <w:rPr>
          <w:rFonts w:ascii="Times New Roman"/>
          <w:b w:val="false"/>
          <w:i w:val="false"/>
          <w:color w:val="000000"/>
          <w:sz w:val="28"/>
        </w:rPr>
        <w:t>
      2. Мемлекеттiк көрсетілетін қызметтің нысаны: қағаз түрінде.</w:t>
      </w:r>
      <w:r>
        <w:br/>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xml:space="preserve">
      1) Қазақстан Республикасы Денсаулық сақтау және әлеуметтік даму министрінің 2015 жылғы 28 желтоқсандағы </w:t>
      </w:r>
      <w:r>
        <w:rPr>
          <w:rFonts w:ascii="Times New Roman"/>
          <w:b w:val="false"/>
          <w:i w:val="false"/>
          <w:color w:val="000000"/>
          <w:sz w:val="28"/>
        </w:rPr>
        <w:t>№ 1046</w:t>
      </w:r>
      <w:r>
        <w:rPr>
          <w:rFonts w:ascii="Times New Roman"/>
          <w:b w:val="false"/>
          <w:i w:val="false"/>
          <w:color w:val="000000"/>
          <w:sz w:val="28"/>
        </w:rPr>
        <w:t xml:space="preserve">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бұйрығына өзгеріс пен толықтыру енгізу туралы" бұйрығымен (Нормативтік құқықтық актілерді мемлекеттік тіркеу тізілімінде № 13103 болып тіркелген) бекітілген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 беруді тіркеу туралы анықтама 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 беруді тіркеуден бас тарту туралы анықтама;</w:t>
      </w:r>
      <w:r>
        <w:br/>
      </w:r>
      <w:r>
        <w:rPr>
          <w:rFonts w:ascii="Times New Roman"/>
          <w:b w:val="false"/>
          <w:i w:val="false"/>
          <w:color w:val="000000"/>
          <w:sz w:val="28"/>
        </w:rPr>
        <w:t xml:space="preserve">
      2)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келісімді қайтарып алуды тіркеу туралы анықтама.</w:t>
      </w:r>
      <w:r>
        <w:br/>
      </w:r>
      <w:r>
        <w:rPr>
          <w:rFonts w:ascii="Times New Roman"/>
          <w:b w:val="false"/>
          <w:i w:val="false"/>
          <w:color w:val="000000"/>
          <w:sz w:val="28"/>
        </w:rPr>
        <w:t>
      Мемлекеттiк қызмет көрсетудің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47" w:id="23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ұсына отырып, көрсетілетін қызметті алушының көрсетілетін қызметті берушіге жүгінуі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медициналық тіркеуші мемлекеттік қызмет көрсету үшін құжаттар топтамасын қарап, "Бекітілген халық тіркелімі" деректер базасында көрсетілетін қызметті алушының деректерін тексеріп, амбулаториялық пациенттің медициналық картасын береді және көрсетілетін қызметті алушыны осы қызметті ұсынуға жауапты дәрігерге жібереді, 15 (он бес) минуттан аспайды.</w:t>
      </w:r>
      <w:r>
        <w:br/>
      </w:r>
      <w:r>
        <w:rPr>
          <w:rFonts w:ascii="Times New Roman"/>
          <w:b w:val="false"/>
          <w:i w:val="false"/>
          <w:color w:val="000000"/>
          <w:sz w:val="28"/>
        </w:rPr>
        <w:t>
      Рәсімнің (іс-қимылдың) нәтижесі – көрсетілетін қызметті алушыны осы қызметті ұсынуға жауапты дәрігерге жіберу;</w:t>
      </w:r>
      <w:r>
        <w:br/>
      </w:r>
      <w:r>
        <w:rPr>
          <w:rFonts w:ascii="Times New Roman"/>
          <w:b w:val="false"/>
          <w:i w:val="false"/>
          <w:color w:val="000000"/>
          <w:sz w:val="28"/>
        </w:rPr>
        <w:t>
      2) жауапты дәрігер құжаттар топтамасын қарап, мемлекеттік қызмет көрсету нәтижесін дайындайды және мемлекеттік қызмет көрсету нәтижесін көрсетілетін қызметті алушыға береді, 2 (екі) жұмыс күні.</w:t>
      </w:r>
      <w:r>
        <w:br/>
      </w:r>
      <w:r>
        <w:rPr>
          <w:rFonts w:ascii="Times New Roman"/>
          <w:b w:val="false"/>
          <w:i w:val="false"/>
          <w:color w:val="000000"/>
          <w:sz w:val="28"/>
        </w:rPr>
        <w:t>
      Рәсімнің (іс-қимылдың) нәтижесі – берілген мемлекеттік қызмет көрсету нәтижесі.</w:t>
      </w:r>
    </w:p>
    <w:bookmarkEnd w:id="23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 </w:t>
      </w:r>
      <w:r>
        <w:rPr>
          <w:rFonts w:ascii="Times New Roman"/>
          <w:b w:val="false"/>
          <w:i w:val="false"/>
          <w:color w:val="000000"/>
          <w:sz w:val="28"/>
        </w:rPr>
        <w:t>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val="false"/>
          <w:i w:val="false"/>
          <w:color w:val="000000"/>
          <w:sz w:val="28"/>
        </w:rPr>
        <w:t>медициналық тіркеуші;</w:t>
      </w:r>
      <w:r>
        <w:br/>
      </w:r>
      <w:r>
        <w:rPr>
          <w:rFonts w:ascii="Times New Roman"/>
          <w:b w:val="false"/>
          <w:i w:val="false"/>
          <w:color w:val="000000"/>
          <w:sz w:val="28"/>
        </w:rPr>
        <w:t>
      2) жауапты дәрігер.</w:t>
      </w:r>
      <w:r>
        <w:br/>
      </w:r>
      <w:r>
        <w:rPr>
          <w:rFonts w:ascii="Times New Roman"/>
          <w:b w:val="false"/>
          <w:i w:val="false"/>
          <w:color w:val="000000"/>
          <w:sz w:val="28"/>
        </w:rPr>
        <w:t xml:space="preserve">
      </w:t>
      </w:r>
      <w:r>
        <w:rPr>
          <w:rFonts w:ascii="Times New Roman"/>
          <w:b/>
          <w:i w:val="false"/>
          <w:color w:val="000000"/>
          <w:sz w:val="28"/>
        </w:rPr>
        <w:t xml:space="preserve">7. </w:t>
      </w:r>
      <w:r>
        <w:rPr>
          <w:rFonts w:ascii="Times New Roman"/>
          <w:b w:val="false"/>
          <w:i w:val="false"/>
          <w:color w:val="000000"/>
          <w:sz w:val="28"/>
        </w:rPr>
        <w:t xml:space="preserve">Әрбір рәсімнің (іс-қимылдың) ұзақтығын көрсете отырып, құрылымдық бөлімшелер (қызметкерлер) арасындағы рәсімдердің (іс-қимылдардың) реттілігін сипаттау: </w:t>
      </w:r>
      <w:r>
        <w:br/>
      </w:r>
      <w:r>
        <w:rPr>
          <w:rFonts w:ascii="Times New Roman"/>
          <w:b w:val="false"/>
          <w:i w:val="false"/>
          <w:color w:val="000000"/>
          <w:sz w:val="28"/>
        </w:rPr>
        <w:t>
      1) медициналық тіркеуші мемлекеттік қызмет көрсету үшін құжаттар топтамасын қарап, "Бекітілген халық тіркелімі" деректер базасында көрсетілетін қызметті алушының деректерін тексеріп, амбулаториялық пациенттің медициналық картасын береді және көрсетілетін қызметті алушыны осы қызметті ұсынуға жауапты дәрігерге жібереді, 15 (он бес) минуттан аспайды;</w:t>
      </w:r>
      <w:r>
        <w:br/>
      </w:r>
      <w:r>
        <w:rPr>
          <w:rFonts w:ascii="Times New Roman"/>
          <w:b w:val="false"/>
          <w:i w:val="false"/>
          <w:color w:val="000000"/>
          <w:sz w:val="28"/>
        </w:rPr>
        <w:t>
      2) жауапты дәрігер құжаттар топтамасын қарап, мемлекеттік қызмет көрсету нәтижесін дайындайды және мемлекеттік қызмет көрсету нәтижесін көрсетілетін қызметті алушыға береді, 2 (екі) жұмыс күні.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33333" w:id="240"/>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және "электрондық үкімет" веб-порталы арқылы көрсетілмейді.</w:t>
      </w:r>
    </w:p>
    <w:bookmarkEnd w:id="2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Қостанай облысы әкімдігінің 26.11.2018 </w:t>
      </w:r>
      <w:r>
        <w:rPr>
          <w:rFonts w:ascii="Times New Roman"/>
          <w:b w:val="false"/>
          <w:i w:val="false"/>
          <w:color w:val="000000"/>
          <w:sz w:val="28"/>
        </w:rPr>
        <w:t>№ 515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"Транспланттау мақсатында</w:t>
            </w:r>
            <w:r>
              <w:br/>
            </w:r>
            <w:r>
              <w:rPr>
                <w:rFonts w:ascii="Times New Roman"/>
                <w:b w:val="false"/>
                <w:i w:val="false"/>
                <w:color w:val="000000"/>
                <w:sz w:val="20"/>
              </w:rPr>
              <w:t>азаматтан қайтыс</w:t>
            </w:r>
            <w:r>
              <w:br/>
            </w:r>
            <w:r>
              <w:rPr>
                <w:rFonts w:ascii="Times New Roman"/>
                <w:b w:val="false"/>
                <w:i w:val="false"/>
                <w:color w:val="000000"/>
                <w:sz w:val="20"/>
              </w:rPr>
              <w:t>болғаннан кейін оның тіндерін</w:t>
            </w:r>
            <w:r>
              <w:br/>
            </w:r>
            <w:r>
              <w:rPr>
                <w:rFonts w:ascii="Times New Roman"/>
                <w:b w:val="false"/>
                <w:i w:val="false"/>
                <w:color w:val="000000"/>
                <w:sz w:val="20"/>
              </w:rPr>
              <w:t>және (немесе) ағзаларын</w:t>
            </w:r>
            <w:r>
              <w:br/>
            </w:r>
            <w:r>
              <w:rPr>
                <w:rFonts w:ascii="Times New Roman"/>
                <w:b w:val="false"/>
                <w:i w:val="false"/>
                <w:color w:val="000000"/>
                <w:sz w:val="20"/>
              </w:rPr>
              <w:t>(ағзалардың бөліктерін) алу</w:t>
            </w:r>
            <w:r>
              <w:br/>
            </w:r>
            <w:r>
              <w:rPr>
                <w:rFonts w:ascii="Times New Roman"/>
                <w:b w:val="false"/>
                <w:i w:val="false"/>
                <w:color w:val="000000"/>
                <w:sz w:val="20"/>
              </w:rPr>
              <w:t>мүмкіндігі туралы көзі тірісінде</w:t>
            </w:r>
            <w:r>
              <w:br/>
            </w:r>
            <w:r>
              <w:rPr>
                <w:rFonts w:ascii="Times New Roman"/>
                <w:b w:val="false"/>
                <w:i w:val="false"/>
                <w:color w:val="000000"/>
                <w:sz w:val="20"/>
              </w:rPr>
              <w:t>еркін көңіл білдіруіне келісім</w:t>
            </w:r>
            <w:r>
              <w:br/>
            </w:r>
            <w:r>
              <w:rPr>
                <w:rFonts w:ascii="Times New Roman"/>
                <w:b w:val="false"/>
                <w:i w:val="false"/>
                <w:color w:val="000000"/>
                <w:sz w:val="20"/>
              </w:rPr>
              <w:t>беру және қайтарып алуды</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"Алдын ала міндетті медициналық қарап-тексеруден өту"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Қаулы регламентпен толықтырылды - Қостанай облысы әкімдігінің 23.08.2017 </w:t>
      </w:r>
      <w:r>
        <w:rPr>
          <w:rFonts w:ascii="Times New Roman"/>
          <w:b w:val="false"/>
          <w:i w:val="false"/>
          <w:color w:val="ff0000"/>
          <w:sz w:val="28"/>
        </w:rPr>
        <w:t>№ 414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"Алдын ала міндетті медициналық қарап-тексеруден өту" мемлекеттік қызметін (бұдан әрі – мемлекеттік көрсетілетін қызмет) медициналық ұйымдары (бұдан әрі – көрсетілетін қызметті беруші) көрсетеді.</w:t>
      </w:r>
    </w:p>
    <w:p>
      <w:pPr>
        <w:spacing w:after="0"/>
        <w:ind w:left="0"/>
        <w:jc w:val="both"/>
      </w:pPr>
      <w:r>
        <w:rPr>
          <w:rFonts w:ascii="Times New Roman"/>
          <w:b w:val="false"/>
          <w:i w:val="false"/>
          <w:color w:val="000000"/>
          <w:sz w:val="28"/>
        </w:rPr>
        <w:t>
      Мемлекеттік көрсетілетін қызметтерді көрсетуге құжаттарды қабылдау және олардың нәтижелерін беру көрсетілетін қызметті беруші (тікелей жүгінген кезде) арқылы жүзеге асырылады.</w:t>
      </w:r>
    </w:p>
    <w:p>
      <w:pPr>
        <w:spacing w:after="0"/>
        <w:ind w:left="0"/>
        <w:jc w:val="both"/>
      </w:pPr>
      <w:r>
        <w:rPr>
          <w:rFonts w:ascii="Times New Roman"/>
          <w:b w:val="false"/>
          <w:i w:val="false"/>
          <w:color w:val="000000"/>
          <w:sz w:val="28"/>
        </w:rPr>
        <w:t>
      2. Мемлекеттiк қызметті көрсету нысаны –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көрсетілетін қызметті берушінің бірінші басшысы қол қойған немесе көрсетілетін қызметті берушінің бірінші басшысының электрондық цифрлық қолтаңбасымен куәландырылған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w:t>
      </w:r>
      <w:r>
        <w:rPr>
          <w:rFonts w:ascii="Times New Roman"/>
          <w:b w:val="false"/>
          <w:i w:val="false"/>
          <w:color w:val="000000"/>
          <w:sz w:val="28"/>
        </w:rPr>
        <w:t>№ 907</w:t>
      </w:r>
      <w:r>
        <w:rPr>
          <w:rFonts w:ascii="Times New Roman"/>
          <w:b w:val="false"/>
          <w:i w:val="false"/>
          <w:color w:val="000000"/>
          <w:sz w:val="28"/>
        </w:rPr>
        <w:t xml:space="preserve"> бұйрығымен (Нормативтік құқықтық актілерді мемлекеттік тіркеу тізілімінде № 6697 болып тіркелген) бекітілген № 086/е нысан бойынша көрсетілетін қызметті берушінің медициналық анықтамасы (бұдан әрі – Анықтама).</w:t>
      </w:r>
    </w:p>
    <w:p>
      <w:pPr>
        <w:spacing w:after="0"/>
        <w:ind w:left="0"/>
        <w:jc w:val="both"/>
      </w:pPr>
      <w:r>
        <w:rPr>
          <w:rFonts w:ascii="Times New Roman"/>
          <w:b w:val="false"/>
          <w:i w:val="false"/>
          <w:color w:val="000000"/>
          <w:sz w:val="28"/>
        </w:rPr>
        <w:t xml:space="preserve">
      Көрсетілетін қызметті берушінің басшысы қол қойған мемлекеттік көрсетілетін қызметтің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болып тіркелген) бекітілген "Алдын ала міндетті медициналық қарап-тексеруден өту"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анықтама беріледі.</w:t>
      </w:r>
    </w:p>
    <w:p>
      <w:pPr>
        <w:spacing w:after="0"/>
        <w:ind w:left="0"/>
        <w:jc w:val="both"/>
      </w:pPr>
      <w:r>
        <w:rPr>
          <w:rFonts w:ascii="Times New Roman"/>
          <w:b w:val="false"/>
          <w:i w:val="false"/>
          <w:color w:val="000000"/>
          <w:sz w:val="28"/>
        </w:rPr>
        <w:t>
      Көрсетілетін қызметті берушіге тікелей жүгінген кезде дәрігердің бос уақытын, көрсетілетін қызметті беруші дәрігерлерінің кестесіне сәйкес рентгенологиялық (флюорографиялық) зерттеп-қарау және клиникалық-зертханалық зерттеулерді таңдау мүмкіндігі ұсынылады.</w:t>
      </w:r>
    </w:p>
    <w:p>
      <w:pPr>
        <w:spacing w:after="0"/>
        <w:ind w:left="0"/>
        <w:jc w:val="both"/>
      </w:pPr>
      <w:r>
        <w:rPr>
          <w:rFonts w:ascii="Times New Roman"/>
          <w:b w:val="false"/>
          <w:i w:val="false"/>
          <w:color w:val="000000"/>
          <w:sz w:val="28"/>
        </w:rPr>
        <w:t>
      Мемлекеттiк қызмет көрсету нәтижесін ұсыну нысаны –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 – құжаттар топтамасы) ұсына отырып, көрсетілетін қызметті алушының көрсетілетін қызметті берушіге жүгінуі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xml:space="preserve">
      1) медициналық қарап-тексеру кабинетінің мейірбикесі мемлекеттік қызмет көрсету үшін құжаттар топтамасын қарайды және көрсетілетін қызметті алушыны мамандарға жібереді, 15 (он бес) минут. </w:t>
      </w:r>
    </w:p>
    <w:p>
      <w:pPr>
        <w:spacing w:after="0"/>
        <w:ind w:left="0"/>
        <w:jc w:val="both"/>
      </w:pPr>
      <w:r>
        <w:rPr>
          <w:rFonts w:ascii="Times New Roman"/>
          <w:b w:val="false"/>
          <w:i w:val="false"/>
          <w:color w:val="000000"/>
          <w:sz w:val="28"/>
        </w:rPr>
        <w:t>
      Рәсімнің (іс-қимылдың) нәтижесі – көрсетілетін қызметті алушыны мамандарға жіберу;</w:t>
      </w:r>
    </w:p>
    <w:p>
      <w:pPr>
        <w:spacing w:after="0"/>
        <w:ind w:left="0"/>
        <w:jc w:val="both"/>
      </w:pPr>
      <w:r>
        <w:rPr>
          <w:rFonts w:ascii="Times New Roman"/>
          <w:b w:val="false"/>
          <w:i w:val="false"/>
          <w:color w:val="000000"/>
          <w:sz w:val="28"/>
        </w:rPr>
        <w:t>
      2) мамандар құжаттар топтамасын қарайды, тексеруді жүргізеді, мемлекеттік қызмет көрсету нәтижесінің жобасына қол қояды және медициналық қарап-тексеру кабинетінің мейірбикесіне береді, 1 (бір) жұмыс күн ішінде.</w:t>
      </w:r>
    </w:p>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нәтижесінің жобасы;</w:t>
      </w:r>
    </w:p>
    <w:p>
      <w:pPr>
        <w:spacing w:after="0"/>
        <w:ind w:left="0"/>
        <w:jc w:val="both"/>
      </w:pPr>
      <w:r>
        <w:rPr>
          <w:rFonts w:ascii="Times New Roman"/>
          <w:b w:val="false"/>
          <w:i w:val="false"/>
          <w:color w:val="000000"/>
          <w:sz w:val="28"/>
        </w:rPr>
        <w:t xml:space="preserve">
      3) медициналық қарап-тексеру кабинетінің мейірбикесі мемлекеттік қызмет көрсету нәтижесінің тіркелуін мемлекеттік қызмет көрсетуді тіркеу журналында жүзеге асырады, мемлекеттік қызмет көрсету нәтижесін көрсетілетін қызметті берушінің мөрімен растайды және оны көрсетілетін қызметті алушыға береді, 15 (он бес) минут. </w:t>
      </w:r>
    </w:p>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медициналық қарап-тексеру кабинетінің мейірбикесі;</w:t>
      </w:r>
    </w:p>
    <w:p>
      <w:pPr>
        <w:spacing w:after="0"/>
        <w:ind w:left="0"/>
        <w:jc w:val="both"/>
      </w:pPr>
      <w:r>
        <w:rPr>
          <w:rFonts w:ascii="Times New Roman"/>
          <w:b w:val="false"/>
          <w:i w:val="false"/>
          <w:color w:val="000000"/>
          <w:sz w:val="28"/>
        </w:rPr>
        <w:t>
      2) мамандар.</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rPr>
          <w:rFonts w:ascii="Times New Roman"/>
          <w:b w:val="false"/>
          <w:i w:val="false"/>
          <w:color w:val="000000"/>
          <w:sz w:val="28"/>
        </w:rPr>
        <w:t xml:space="preserve">
      1) медициналық қарап-тексеру кабинетінің мейірбикесі мемлекеттік қызмет көрсету үшін құжаттар топтамасын қарайды және көрсетілетін қызметті алушыны мамандарға жібереді, 15 (он бес) минут; </w:t>
      </w:r>
    </w:p>
    <w:p>
      <w:pPr>
        <w:spacing w:after="0"/>
        <w:ind w:left="0"/>
        <w:jc w:val="both"/>
      </w:pPr>
      <w:r>
        <w:rPr>
          <w:rFonts w:ascii="Times New Roman"/>
          <w:b w:val="false"/>
          <w:i w:val="false"/>
          <w:color w:val="000000"/>
          <w:sz w:val="28"/>
        </w:rPr>
        <w:t>
      2) мамандар құжаттар топтамасын қарайды, тексеруді жүргізеді, мемлекеттік қызмет көрсету нәтижесінің жобасына қол қояды және медициналық қарап-тексеру кабинетінің мейірбикесіне береді, 1 (бір) жұмыс күн ішінде;</w:t>
      </w:r>
    </w:p>
    <w:p>
      <w:pPr>
        <w:spacing w:after="0"/>
        <w:ind w:left="0"/>
        <w:jc w:val="both"/>
      </w:pPr>
      <w:r>
        <w:rPr>
          <w:rFonts w:ascii="Times New Roman"/>
          <w:b w:val="false"/>
          <w:i w:val="false"/>
          <w:color w:val="000000"/>
          <w:sz w:val="28"/>
        </w:rPr>
        <w:t xml:space="preserve">
      3) медициналық қарап-тексеру кабинетінің мейірбикесі мемлекеттік қызмет көрсету нәтижесінің тіркелуін мемлекеттік қызмет көрсетуді тіркеу журналында жүзеге асырады, мемлекеттік қызмет көрсету нәтижесін көрсетілетін қызметті берушінің мөрімен растайды және оны көрсетілетін қызметті алушыға береді, 15 (он бес) минут. </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44444" w:id="241"/>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және "электрондық үкімет" веб-порталы арқылы көрсетілмейді.</w:t>
      </w:r>
    </w:p>
    <w:bookmarkEnd w:id="2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Қостанай облысы әкімдігінің 26.11.2018 </w:t>
      </w:r>
      <w:r>
        <w:rPr>
          <w:rFonts w:ascii="Times New Roman"/>
          <w:b w:val="false"/>
          <w:i w:val="false"/>
          <w:color w:val="000000"/>
          <w:sz w:val="28"/>
        </w:rPr>
        <w:t>№ 515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"Алдын ала міндетті</w:t>
            </w:r>
            <w:r>
              <w:br/>
            </w:r>
            <w:r>
              <w:rPr>
                <w:rFonts w:ascii="Times New Roman"/>
                <w:b w:val="false"/>
                <w:i w:val="false"/>
                <w:color w:val="000000"/>
                <w:sz w:val="20"/>
              </w:rPr>
              <w:t>медициналық қарап-тексеруден</w:t>
            </w:r>
            <w:r>
              <w:br/>
            </w:r>
            <w:r>
              <w:rPr>
                <w:rFonts w:ascii="Times New Roman"/>
                <w:b w:val="false"/>
                <w:i w:val="false"/>
                <w:color w:val="000000"/>
                <w:sz w:val="20"/>
              </w:rPr>
              <w:t>өту"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"Алдын ала міндетті медициналық қарап-тексеруден өту" мемлекеттік қызмет көрсетудің бизнес-процестерінің анықтамалығы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w:t>
            </w:r>
            <w:r>
              <w:br/>
            </w:r>
            <w:r>
              <w:rPr>
                <w:rFonts w:ascii="Times New Roman"/>
                <w:b w:val="false"/>
                <w:i w:val="false"/>
                <w:color w:val="000000"/>
                <w:sz w:val="20"/>
              </w:rPr>
              <w:t>бекітілген</w:t>
            </w:r>
          </w:p>
        </w:tc>
      </w:tr>
    </w:tbl>
    <w:bookmarkStart w:name="z216" w:id="242"/>
    <w:p>
      <w:pPr>
        <w:spacing w:after="0"/>
        <w:ind w:left="0"/>
        <w:jc w:val="left"/>
      </w:pPr>
      <w:r>
        <w:rPr>
          <w:rFonts w:ascii="Times New Roman"/>
          <w:b/>
          <w:i w:val="false"/>
          <w:color w:val="000000"/>
        </w:rPr>
        <w:t xml:space="preserve"> "Жедел медициналық көмек көрсету" мемлекеттік көрсетілетін қызмет регламенті</w:t>
      </w:r>
    </w:p>
    <w:bookmarkEnd w:id="242"/>
    <w:p>
      <w:pPr>
        <w:spacing w:after="0"/>
        <w:ind w:left="0"/>
        <w:jc w:val="both"/>
      </w:pPr>
      <w:r>
        <w:rPr>
          <w:rFonts w:ascii="Times New Roman"/>
          <w:b w:val="false"/>
          <w:i w:val="false"/>
          <w:color w:val="ff0000"/>
          <w:sz w:val="28"/>
        </w:rPr>
        <w:t xml:space="preserve">
      Ескерту. Қаулы регламентпен толықтырылды - Қостанай облысы әкімдігінің 11.02.2019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17" w:id="243"/>
    <w:p>
      <w:pPr>
        <w:spacing w:after="0"/>
        <w:ind w:left="0"/>
        <w:jc w:val="left"/>
      </w:pPr>
      <w:r>
        <w:rPr>
          <w:rFonts w:ascii="Times New Roman"/>
          <w:b/>
          <w:i w:val="false"/>
          <w:color w:val="000000"/>
        </w:rPr>
        <w:t xml:space="preserve"> 1. Жалпы ережелер</w:t>
      </w:r>
    </w:p>
    <w:bookmarkEnd w:id="243"/>
    <w:bookmarkStart w:name="z218" w:id="244"/>
    <w:p>
      <w:pPr>
        <w:spacing w:after="0"/>
        <w:ind w:left="0"/>
        <w:jc w:val="both"/>
      </w:pPr>
      <w:r>
        <w:rPr>
          <w:rFonts w:ascii="Times New Roman"/>
          <w:b w:val="false"/>
          <w:i w:val="false"/>
          <w:color w:val="000000"/>
          <w:sz w:val="28"/>
        </w:rPr>
        <w:t>
      1. "Жедел медициналық көмек көрсету" мемлекеттік көрсетілетін қызметті (бұдан әрі - мемлекеттік көрсетілетін қызмет) денсаулық сақтау субъектілері (бұдан әрі – көрсетілетін қызметті беруші) көрсетеді.</w:t>
      </w:r>
    </w:p>
    <w:bookmarkEnd w:id="244"/>
    <w:bookmarkStart w:name="z219" w:id="245"/>
    <w:p>
      <w:pPr>
        <w:spacing w:after="0"/>
        <w:ind w:left="0"/>
        <w:jc w:val="both"/>
      </w:pPr>
      <w:r>
        <w:rPr>
          <w:rFonts w:ascii="Times New Roman"/>
          <w:b w:val="false"/>
          <w:i w:val="false"/>
          <w:color w:val="000000"/>
          <w:sz w:val="28"/>
        </w:rPr>
        <w:t>
      Мемлекеттік қызметті көрсетуге өтініштерді қабылдау және олардың нәтижелерін беру көрсетілетін қызметті беруші арқылы жүзеге асырылады.</w:t>
      </w:r>
    </w:p>
    <w:bookmarkEnd w:id="245"/>
    <w:bookmarkStart w:name="z220" w:id="246"/>
    <w:p>
      <w:pPr>
        <w:spacing w:after="0"/>
        <w:ind w:left="0"/>
        <w:jc w:val="both"/>
      </w:pPr>
      <w:r>
        <w:rPr>
          <w:rFonts w:ascii="Times New Roman"/>
          <w:b w:val="false"/>
          <w:i w:val="false"/>
          <w:color w:val="000000"/>
          <w:sz w:val="28"/>
        </w:rPr>
        <w:t>
      2. Мемлекеттік қызметті көрсету нысаны: қағаз.</w:t>
      </w:r>
    </w:p>
    <w:bookmarkEnd w:id="246"/>
    <w:bookmarkStart w:name="z221" w:id="247"/>
    <w:p>
      <w:pPr>
        <w:spacing w:after="0"/>
        <w:ind w:left="0"/>
        <w:jc w:val="both"/>
      </w:pPr>
      <w:r>
        <w:rPr>
          <w:rFonts w:ascii="Times New Roman"/>
          <w:b w:val="false"/>
          <w:i w:val="false"/>
          <w:color w:val="000000"/>
          <w:sz w:val="28"/>
        </w:rPr>
        <w:t xml:space="preserve">
      3. Мемлекеттік қызметті көрсету нәтижесі: Қазақстан Республикасы Денсаулық сақтау министрінің "Қазақстан Республикасында жедел медициналық көмек көрсету қағидаларын бекіту туралы" 2017 жылғы 3 шілдедегі </w:t>
      </w:r>
      <w:r>
        <w:rPr>
          <w:rFonts w:ascii="Times New Roman"/>
          <w:b w:val="false"/>
          <w:i w:val="false"/>
          <w:color w:val="000000"/>
          <w:sz w:val="28"/>
        </w:rPr>
        <w:t>№ 450</w:t>
      </w:r>
      <w:r>
        <w:rPr>
          <w:rFonts w:ascii="Times New Roman"/>
          <w:b w:val="false"/>
          <w:i w:val="false"/>
          <w:color w:val="000000"/>
          <w:sz w:val="28"/>
        </w:rPr>
        <w:t xml:space="preserve"> бұйрығымен (Нормативтiк құқықтық актiлердiң мемлекеттiк тіркеу тізілімінде № 15473 болып тіркелген) бекітілген Жедел медициналық көмек көрсету </w:t>
      </w:r>
      <w:r>
        <w:rPr>
          <w:rFonts w:ascii="Times New Roman"/>
          <w:b w:val="false"/>
          <w:i w:val="false"/>
          <w:color w:val="000000"/>
          <w:sz w:val="28"/>
        </w:rPr>
        <w:t>қағидаларына</w:t>
      </w:r>
      <w:r>
        <w:rPr>
          <w:rFonts w:ascii="Times New Roman"/>
          <w:b w:val="false"/>
          <w:i w:val="false"/>
          <w:color w:val="000000"/>
          <w:sz w:val="28"/>
        </w:rPr>
        <w:t xml:space="preserve"> сәйкес жедел медициналық көмек көрсету.</w:t>
      </w:r>
    </w:p>
    <w:bookmarkEnd w:id="247"/>
    <w:bookmarkStart w:name="z222" w:id="248"/>
    <w:p>
      <w:pPr>
        <w:spacing w:after="0"/>
        <w:ind w:left="0"/>
        <w:jc w:val="both"/>
      </w:pPr>
      <w:r>
        <w:rPr>
          <w:rFonts w:ascii="Times New Roman"/>
          <w:b w:val="false"/>
          <w:i w:val="false"/>
          <w:color w:val="000000"/>
          <w:sz w:val="28"/>
        </w:rPr>
        <w:t>
      Мемлекеттiк қызметті көрсету нәтижесін ұсыну нысаны – қағаз.</w:t>
      </w:r>
    </w:p>
    <w:bookmarkEnd w:id="248"/>
    <w:bookmarkStart w:name="z223" w:id="24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49"/>
    <w:bookmarkStart w:name="z224" w:id="25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Қазақстан Республикасы Денсаулық сақтау және әлеуметтік даму министрінің "Денсаулық сақтау саласындағы мемлекеттік көрсетілетін қызметтер стандарттарын бекіту туралы"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болып тіркелген) бекітілген "Жедел медициналық көмек көрсету"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мәліметтерді ұсына отырып, көрсетілетін қызметті алушының көрсетілетін қызметті берушіге жүгінуі болып табылады.</w:t>
      </w:r>
    </w:p>
    <w:bookmarkEnd w:id="250"/>
    <w:bookmarkStart w:name="z225" w:id="25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51"/>
    <w:bookmarkStart w:name="z226" w:id="252"/>
    <w:p>
      <w:pPr>
        <w:spacing w:after="0"/>
        <w:ind w:left="0"/>
        <w:jc w:val="both"/>
      </w:pPr>
      <w:r>
        <w:rPr>
          <w:rFonts w:ascii="Times New Roman"/>
          <w:b w:val="false"/>
          <w:i w:val="false"/>
          <w:color w:val="000000"/>
          <w:sz w:val="28"/>
        </w:rPr>
        <w:t>
      1) жедел медициналық көмек бөлімшесінің медбике – тіркеушісі жедел кезек күттірмейтін көмекке ауызша өтініш қабылдауды жүргізеді, оны деректер базасында, "Көмек" автоматтандырылған ақпараттық жүйесінде тіркейді және көрсетілетін қызметті алушыға 5 (бес) минуттан 60 (алпыс) минутқа дейін шақыру санатына байланысты мамандарды жібереді;</w:t>
      </w:r>
    </w:p>
    <w:bookmarkEnd w:id="252"/>
    <w:bookmarkStart w:name="z227" w:id="253"/>
    <w:p>
      <w:pPr>
        <w:spacing w:after="0"/>
        <w:ind w:left="0"/>
        <w:jc w:val="both"/>
      </w:pPr>
      <w:r>
        <w:rPr>
          <w:rFonts w:ascii="Times New Roman"/>
          <w:b w:val="false"/>
          <w:i w:val="false"/>
          <w:color w:val="000000"/>
          <w:sz w:val="28"/>
        </w:rPr>
        <w:t>
      Рәсімнің (іс-қимылдың) нәтижесі – өтінішті қабылдау және тіркеу, тиісті маманды жіберу.</w:t>
      </w:r>
    </w:p>
    <w:bookmarkEnd w:id="253"/>
    <w:bookmarkStart w:name="z228" w:id="254"/>
    <w:p>
      <w:pPr>
        <w:spacing w:after="0"/>
        <w:ind w:left="0"/>
        <w:jc w:val="both"/>
      </w:pPr>
      <w:r>
        <w:rPr>
          <w:rFonts w:ascii="Times New Roman"/>
          <w:b w:val="false"/>
          <w:i w:val="false"/>
          <w:color w:val="000000"/>
          <w:sz w:val="28"/>
        </w:rPr>
        <w:t>
      2) жедел медициналық көмек бөлімшесінің мамандары ауызша шақырту алады, көрсетілетін қызметті алушыны қарап-тексеруді жүргізеді, мемлекеттік қызмет көрсету нәтижесінің жобасына қол қояды және медбике – тіркеушіге береді, 1 (бір) жұмыс күні ішінде;</w:t>
      </w:r>
    </w:p>
    <w:bookmarkEnd w:id="254"/>
    <w:bookmarkStart w:name="z229" w:id="255"/>
    <w:p>
      <w:pPr>
        <w:spacing w:after="0"/>
        <w:ind w:left="0"/>
        <w:jc w:val="both"/>
      </w:pPr>
      <w:r>
        <w:rPr>
          <w:rFonts w:ascii="Times New Roman"/>
          <w:b w:val="false"/>
          <w:i w:val="false"/>
          <w:color w:val="000000"/>
          <w:sz w:val="28"/>
        </w:rPr>
        <w:t>
      Рәсімнің (іс-қимылдың) нәтижесі – қарау жүргізу, мемлекеттік қызмет көрсету нәтижесінің жобасына қол қою.</w:t>
      </w:r>
    </w:p>
    <w:bookmarkEnd w:id="255"/>
    <w:bookmarkStart w:name="z230" w:id="256"/>
    <w:p>
      <w:pPr>
        <w:spacing w:after="0"/>
        <w:ind w:left="0"/>
        <w:jc w:val="both"/>
      </w:pPr>
      <w:r>
        <w:rPr>
          <w:rFonts w:ascii="Times New Roman"/>
          <w:b w:val="false"/>
          <w:i w:val="false"/>
          <w:color w:val="000000"/>
          <w:sz w:val="28"/>
        </w:rPr>
        <w:t>
      3) жедел жәрдем бөлімшесінің медбике-тіркеушісі "Көмек" автоматтандырылған ақпараттық жүйесінде мемлекеттік қызмет көрсету нәтижесін тіркеуді жүзеге асырады, 1 (бір) жұмыс күні ішінде;</w:t>
      </w:r>
    </w:p>
    <w:bookmarkEnd w:id="256"/>
    <w:bookmarkStart w:name="z231" w:id="257"/>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 тіркеу.</w:t>
      </w:r>
    </w:p>
    <w:bookmarkEnd w:id="257"/>
    <w:bookmarkStart w:name="z232" w:id="25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58"/>
    <w:bookmarkStart w:name="z233" w:id="25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59"/>
    <w:bookmarkStart w:name="z234" w:id="260"/>
    <w:p>
      <w:pPr>
        <w:spacing w:after="0"/>
        <w:ind w:left="0"/>
        <w:jc w:val="both"/>
      </w:pPr>
      <w:r>
        <w:rPr>
          <w:rFonts w:ascii="Times New Roman"/>
          <w:b w:val="false"/>
          <w:i w:val="false"/>
          <w:color w:val="000000"/>
          <w:sz w:val="28"/>
        </w:rPr>
        <w:t>
      1) жедел медициналық көмек бөлімшесінің медбике – тіркеушісі;</w:t>
      </w:r>
    </w:p>
    <w:bookmarkEnd w:id="260"/>
    <w:bookmarkStart w:name="z235" w:id="261"/>
    <w:p>
      <w:pPr>
        <w:spacing w:after="0"/>
        <w:ind w:left="0"/>
        <w:jc w:val="both"/>
      </w:pPr>
      <w:r>
        <w:rPr>
          <w:rFonts w:ascii="Times New Roman"/>
          <w:b w:val="false"/>
          <w:i w:val="false"/>
          <w:color w:val="000000"/>
          <w:sz w:val="28"/>
        </w:rPr>
        <w:t>
      2) жедел медициналық көмек бөлімшесінің мамандары.</w:t>
      </w:r>
    </w:p>
    <w:bookmarkEnd w:id="261"/>
    <w:bookmarkStart w:name="z236" w:id="262"/>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62"/>
    <w:bookmarkStart w:name="z237" w:id="263"/>
    <w:p>
      <w:pPr>
        <w:spacing w:after="0"/>
        <w:ind w:left="0"/>
        <w:jc w:val="both"/>
      </w:pPr>
      <w:r>
        <w:rPr>
          <w:rFonts w:ascii="Times New Roman"/>
          <w:b w:val="false"/>
          <w:i w:val="false"/>
          <w:color w:val="000000"/>
          <w:sz w:val="28"/>
        </w:rPr>
        <w:t>
      1) жедел медициналық көмек бөлімшесінің медбике – тіркеушісі жедел кезек күттірмейтін көмекке ауызша өтініш қабылдауды жүргізеді, оны деректер базасында, "Көмек" автоматтандырылған ақпараттық жүйесінде тіркейді және көрсетілетін қызметті алушыға 5 (бес) минуттан 60 (алпыс) минутқа дейін шақыру санатына байланысты мамандарды жібереді;</w:t>
      </w:r>
    </w:p>
    <w:bookmarkEnd w:id="263"/>
    <w:bookmarkStart w:name="z238" w:id="264"/>
    <w:p>
      <w:pPr>
        <w:spacing w:after="0"/>
        <w:ind w:left="0"/>
        <w:jc w:val="both"/>
      </w:pPr>
      <w:r>
        <w:rPr>
          <w:rFonts w:ascii="Times New Roman"/>
          <w:b w:val="false"/>
          <w:i w:val="false"/>
          <w:color w:val="000000"/>
          <w:sz w:val="28"/>
        </w:rPr>
        <w:t>
      2) жедел медициналық көмек бөлімшесінің мамандары ауызша шақырту алады, көрсетілетін қызметті алушыны қарап-тексеруді жүргізеді, мемлекеттік қызмет көрсету нәтижесінің жобасына қол қояды және медбике – тіркеушіге береді, 1 (бір) жұмыс күні ішінде;</w:t>
      </w:r>
    </w:p>
    <w:bookmarkEnd w:id="264"/>
    <w:bookmarkStart w:name="z239" w:id="265"/>
    <w:p>
      <w:pPr>
        <w:spacing w:after="0"/>
        <w:ind w:left="0"/>
        <w:jc w:val="both"/>
      </w:pPr>
      <w:r>
        <w:rPr>
          <w:rFonts w:ascii="Times New Roman"/>
          <w:b w:val="false"/>
          <w:i w:val="false"/>
          <w:color w:val="000000"/>
          <w:sz w:val="28"/>
        </w:rPr>
        <w:t>
      3) жедел жәрдем бөлімшесінің медбике-тіркеушісі "Көмек" автоматтандырылған ақпараттық жүйесінде мемлекеттік қызмет көрсету нәтижесін тіркеуді жүзеге асырады, 1 (бір) жұмыс күні ішінде.</w:t>
      </w:r>
    </w:p>
    <w:bookmarkEnd w:id="265"/>
    <w:bookmarkStart w:name="z240" w:id="26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66"/>
    <w:bookmarkStart w:name="z241" w:id="267"/>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және "электрондық үкімет" веб-порталы арқылы көрсетілмейді.</w:t>
      </w:r>
    </w:p>
    <w:bookmarkEnd w:id="267"/>
    <w:bookmarkStart w:name="z242" w:id="26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 және (немесе) "Азаматтарға арналған үкімет"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"Жедел медициналық көмек </w:t>
            </w:r>
            <w:r>
              <w:br/>
            </w:r>
            <w:r>
              <w:rPr>
                <w:rFonts w:ascii="Times New Roman"/>
                <w:b w:val="false"/>
                <w:i w:val="false"/>
                <w:color w:val="000000"/>
                <w:sz w:val="20"/>
              </w:rPr>
              <w:t xml:space="preserve">көрсету"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244" w:id="269"/>
    <w:p>
      <w:pPr>
        <w:spacing w:after="0"/>
        <w:ind w:left="0"/>
        <w:jc w:val="left"/>
      </w:pPr>
      <w:r>
        <w:rPr>
          <w:rFonts w:ascii="Times New Roman"/>
          <w:b/>
          <w:i w:val="false"/>
          <w:color w:val="000000"/>
        </w:rPr>
        <w:t xml:space="preserve"> "Жедел медициналық көмек көрсету" мемлекеттік қызмет көрсетудің бизнес-процестерінің анықтамалығы</w:t>
      </w:r>
    </w:p>
    <w:bookmarkEnd w:id="269"/>
    <w:bookmarkStart w:name="z245"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271"/>
    <w:p>
      <w:pPr>
        <w:spacing w:after="0"/>
        <w:ind w:left="0"/>
        <w:jc w:val="left"/>
      </w:pPr>
      <w:r>
        <w:rPr>
          <w:rFonts w:ascii="Times New Roman"/>
          <w:b/>
          <w:i w:val="false"/>
          <w:color w:val="000000"/>
        </w:rPr>
        <w:t xml:space="preserve"> Шартты белгілер:</w:t>
      </w:r>
    </w:p>
    <w:bookmarkEnd w:id="271"/>
    <w:bookmarkStart w:name="z247"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w:t>
            </w:r>
            <w:r>
              <w:br/>
            </w:r>
            <w:r>
              <w:rPr>
                <w:rFonts w:ascii="Times New Roman"/>
                <w:b w:val="false"/>
                <w:i w:val="false"/>
                <w:color w:val="000000"/>
                <w:sz w:val="20"/>
              </w:rPr>
              <w:t>бекітілген</w:t>
            </w:r>
          </w:p>
        </w:tc>
      </w:tr>
    </w:tbl>
    <w:bookmarkStart w:name="z250" w:id="273"/>
    <w:p>
      <w:pPr>
        <w:spacing w:after="0"/>
        <w:ind w:left="0"/>
        <w:jc w:val="left"/>
      </w:pPr>
      <w:r>
        <w:rPr>
          <w:rFonts w:ascii="Times New Roman"/>
          <w:b/>
          <w:i w:val="false"/>
          <w:color w:val="000000"/>
        </w:rPr>
        <w:t xml:space="preserve"> "Емдеуге жатқызу бюросы порталы арқылы тегін медициналық көмектің кепілдік берілген көлемі шеңберінде пациенттерге стационарға емделуге жатқызуға жолдама беру" мемлекеттік көрсетілетін қызмет регламенті</w:t>
      </w:r>
    </w:p>
    <w:bookmarkEnd w:id="273"/>
    <w:p>
      <w:pPr>
        <w:spacing w:after="0"/>
        <w:ind w:left="0"/>
        <w:jc w:val="both"/>
      </w:pPr>
      <w:r>
        <w:rPr>
          <w:rFonts w:ascii="Times New Roman"/>
          <w:b w:val="false"/>
          <w:i w:val="false"/>
          <w:color w:val="ff0000"/>
          <w:sz w:val="28"/>
        </w:rPr>
        <w:t xml:space="preserve">
      Ескерту. Қаулы регламентпен толықтырылды - Қостанай облысы әкімдігінің 11.02.2019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51" w:id="274"/>
    <w:p>
      <w:pPr>
        <w:spacing w:after="0"/>
        <w:ind w:left="0"/>
        <w:jc w:val="left"/>
      </w:pPr>
      <w:r>
        <w:rPr>
          <w:rFonts w:ascii="Times New Roman"/>
          <w:b/>
          <w:i w:val="false"/>
          <w:color w:val="000000"/>
        </w:rPr>
        <w:t xml:space="preserve"> 1. Жалпы ережелер</w:t>
      </w:r>
    </w:p>
    <w:bookmarkEnd w:id="274"/>
    <w:bookmarkStart w:name="z252" w:id="275"/>
    <w:p>
      <w:pPr>
        <w:spacing w:after="0"/>
        <w:ind w:left="0"/>
        <w:jc w:val="both"/>
      </w:pPr>
      <w:r>
        <w:rPr>
          <w:rFonts w:ascii="Times New Roman"/>
          <w:b w:val="false"/>
          <w:i w:val="false"/>
          <w:color w:val="000000"/>
          <w:sz w:val="28"/>
        </w:rPr>
        <w:t>
      1. "Емдеуге жатқызу бюросы порталы арқылы тегін медициналық көмектің кепілдік берілген көлемі шеңберінде пациенттерге стационарға емделуге жатқызуға жолдама беру" мемлекеттік көрсетілетін қызметті (бұдан әрі – мемлекеттік көрсетілетін қызмет) денсаулық сақтау субъектілері (бұдан әрі – көрсетілетін қызметті беруші) көрсетеді.</w:t>
      </w:r>
    </w:p>
    <w:bookmarkEnd w:id="275"/>
    <w:bookmarkStart w:name="z253" w:id="276"/>
    <w:p>
      <w:pPr>
        <w:spacing w:after="0"/>
        <w:ind w:left="0"/>
        <w:jc w:val="both"/>
      </w:pPr>
      <w:r>
        <w:rPr>
          <w:rFonts w:ascii="Times New Roman"/>
          <w:b w:val="false"/>
          <w:i w:val="false"/>
          <w:color w:val="000000"/>
          <w:sz w:val="28"/>
        </w:rPr>
        <w:t>
      Мемлекеттік қызметті көрсетуге өтініштерді қабылдау және нәтижелерін беру көрсетілетін қызметті беруші арқылы жүзеге асырылады.</w:t>
      </w:r>
    </w:p>
    <w:bookmarkEnd w:id="276"/>
    <w:bookmarkStart w:name="z254" w:id="277"/>
    <w:p>
      <w:pPr>
        <w:spacing w:after="0"/>
        <w:ind w:left="0"/>
        <w:jc w:val="both"/>
      </w:pPr>
      <w:r>
        <w:rPr>
          <w:rFonts w:ascii="Times New Roman"/>
          <w:b w:val="false"/>
          <w:i w:val="false"/>
          <w:color w:val="000000"/>
          <w:sz w:val="28"/>
        </w:rPr>
        <w:t>
      2. Мемлекеттік қызметті көрсету нысаны: қағаз.</w:t>
      </w:r>
    </w:p>
    <w:bookmarkEnd w:id="277"/>
    <w:bookmarkStart w:name="z255" w:id="278"/>
    <w:p>
      <w:pPr>
        <w:spacing w:after="0"/>
        <w:ind w:left="0"/>
        <w:jc w:val="both"/>
      </w:pPr>
      <w:r>
        <w:rPr>
          <w:rFonts w:ascii="Times New Roman"/>
          <w:b w:val="false"/>
          <w:i w:val="false"/>
          <w:color w:val="000000"/>
          <w:sz w:val="28"/>
        </w:rPr>
        <w:t xml:space="preserve">
      3. Мемлекеттік қызметті көрсету нәтижесі: Қазақстан Республикасы Денсаулық сақтау министрінің міндетін атқарушының "Денсаулық сақтау ұйымдарының бастапқы медициналық құжаттама нысандарын бекіту туралы" 2010 жылғы 23 қарашадағы </w:t>
      </w:r>
      <w:r>
        <w:rPr>
          <w:rFonts w:ascii="Times New Roman"/>
          <w:b w:val="false"/>
          <w:i w:val="false"/>
          <w:color w:val="000000"/>
          <w:sz w:val="28"/>
        </w:rPr>
        <w:t>№ 907</w:t>
      </w:r>
      <w:r>
        <w:rPr>
          <w:rFonts w:ascii="Times New Roman"/>
          <w:b w:val="false"/>
          <w:i w:val="false"/>
          <w:color w:val="000000"/>
          <w:sz w:val="28"/>
        </w:rPr>
        <w:t xml:space="preserve"> бұйрығымен (Нормативтiк құқықтық актiлердi мемлекеттiк тіркеу тізілімінде № 6697 болып тіркелген) бекітілген № 001-3/е нысаны бойынша берілген cтационарға емдеуге жатқызу жолдамасы.</w:t>
      </w:r>
    </w:p>
    <w:bookmarkEnd w:id="278"/>
    <w:bookmarkStart w:name="z256" w:id="279"/>
    <w:p>
      <w:pPr>
        <w:spacing w:after="0"/>
        <w:ind w:left="0"/>
        <w:jc w:val="both"/>
      </w:pPr>
      <w:r>
        <w:rPr>
          <w:rFonts w:ascii="Times New Roman"/>
          <w:b w:val="false"/>
          <w:i w:val="false"/>
          <w:color w:val="000000"/>
          <w:sz w:val="28"/>
        </w:rPr>
        <w:t>
      Мемлекеттiк қызметті көрсету нәтижесін ұсыну нысаны – қағаз.</w:t>
      </w:r>
    </w:p>
    <w:bookmarkEnd w:id="279"/>
    <w:bookmarkStart w:name="z257" w:id="28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80"/>
    <w:bookmarkStart w:name="z258" w:id="28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Қазақстан Республикасы Денсаулық сақтау және әлеуметтік даму министрінің "Денсаулық сақтау саласындағы мемлекеттік көрсетілетін қызметтер стандарттарын бекіту туралы"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болып тіркелген) бекітілген "Емдеуге жатқызу бюросы порталы арқылы тегін медициналық көмектің кепілдік берілген көлемі шеңберінде пациенттерге стационарға емделуге жатқызуға жолдама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 отырып, көрсетілетін қызметті алушының көрсетілетін қызметті берушіге жүгінуі болып табылады.</w:t>
      </w:r>
    </w:p>
    <w:bookmarkEnd w:id="281"/>
    <w:bookmarkStart w:name="z259" w:id="28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82"/>
    <w:bookmarkStart w:name="z260" w:id="283"/>
    <w:p>
      <w:pPr>
        <w:spacing w:after="0"/>
        <w:ind w:left="0"/>
        <w:jc w:val="both"/>
      </w:pPr>
      <w:r>
        <w:rPr>
          <w:rFonts w:ascii="Times New Roman"/>
          <w:b w:val="false"/>
          <w:i w:val="false"/>
          <w:color w:val="000000"/>
          <w:sz w:val="28"/>
        </w:rPr>
        <w:t>
      1) көрсетілетін қызметті берушінің маманы құжаттар пакетін қарайды және оны емделуге жатқызу бюросы порталында тіркеу үшін емдеуге жатқызу бюросы порталының маманына жолдайды, 1 (бір) жұмыс күні ішінде;</w:t>
      </w:r>
    </w:p>
    <w:bookmarkEnd w:id="283"/>
    <w:bookmarkStart w:name="z261" w:id="284"/>
    <w:p>
      <w:pPr>
        <w:spacing w:after="0"/>
        <w:ind w:left="0"/>
        <w:jc w:val="both"/>
      </w:pPr>
      <w:r>
        <w:rPr>
          <w:rFonts w:ascii="Times New Roman"/>
          <w:b w:val="false"/>
          <w:i w:val="false"/>
          <w:color w:val="000000"/>
          <w:sz w:val="28"/>
        </w:rPr>
        <w:t>
      Рәсімнің (іс-қимылдың) нәтижесі – құжаттар пакетін қарау және оны емделуге жатқызу бюросы порталының маманына жолдау;</w:t>
      </w:r>
    </w:p>
    <w:bookmarkEnd w:id="284"/>
    <w:bookmarkStart w:name="z262" w:id="285"/>
    <w:p>
      <w:pPr>
        <w:spacing w:after="0"/>
        <w:ind w:left="0"/>
        <w:jc w:val="both"/>
      </w:pPr>
      <w:r>
        <w:rPr>
          <w:rFonts w:ascii="Times New Roman"/>
          <w:b w:val="false"/>
          <w:i w:val="false"/>
          <w:color w:val="000000"/>
          <w:sz w:val="28"/>
        </w:rPr>
        <w:t>
      2) емдеуге жатқызу бюросы порталының маманы көрсетілетін қызметті алушыны порталда тіркейді, емдеуге жатқызу күнін алады және емдеуге жатқызу талонын көрсетілетін қызметті берушінің маманына береді, 1 (бір) жұмыс күні ішінде.</w:t>
      </w:r>
    </w:p>
    <w:bookmarkEnd w:id="285"/>
    <w:bookmarkStart w:name="z263" w:id="286"/>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жобасын беру;</w:t>
      </w:r>
    </w:p>
    <w:bookmarkEnd w:id="286"/>
    <w:bookmarkStart w:name="z264" w:id="287"/>
    <w:p>
      <w:pPr>
        <w:spacing w:after="0"/>
        <w:ind w:left="0"/>
        <w:jc w:val="both"/>
      </w:pPr>
      <w:r>
        <w:rPr>
          <w:rFonts w:ascii="Times New Roman"/>
          <w:b w:val="false"/>
          <w:i w:val="false"/>
          <w:color w:val="000000"/>
          <w:sz w:val="28"/>
        </w:rPr>
        <w:t>
      3) көрсетілетін қызметті берушінің маманы мемлекеттік қызмет көрсету нәтижесін көрсетілетін қызметті берушінің мөрімен куәландырады және оны көрсетілетін қызметті алушыға береді, 15 (он бес) минут.</w:t>
      </w:r>
    </w:p>
    <w:bookmarkEnd w:id="287"/>
    <w:bookmarkStart w:name="z265" w:id="288"/>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End w:id="288"/>
    <w:bookmarkStart w:name="z266" w:id="28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89"/>
    <w:bookmarkStart w:name="z267" w:id="29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90"/>
    <w:bookmarkStart w:name="z268" w:id="291"/>
    <w:p>
      <w:pPr>
        <w:spacing w:after="0"/>
        <w:ind w:left="0"/>
        <w:jc w:val="both"/>
      </w:pPr>
      <w:r>
        <w:rPr>
          <w:rFonts w:ascii="Times New Roman"/>
          <w:b w:val="false"/>
          <w:i w:val="false"/>
          <w:color w:val="000000"/>
          <w:sz w:val="28"/>
        </w:rPr>
        <w:t>
      1) көрсетілетін қызметті берушінің маманы;</w:t>
      </w:r>
    </w:p>
    <w:bookmarkEnd w:id="291"/>
    <w:bookmarkStart w:name="z269" w:id="292"/>
    <w:p>
      <w:pPr>
        <w:spacing w:after="0"/>
        <w:ind w:left="0"/>
        <w:jc w:val="both"/>
      </w:pPr>
      <w:r>
        <w:rPr>
          <w:rFonts w:ascii="Times New Roman"/>
          <w:b w:val="false"/>
          <w:i w:val="false"/>
          <w:color w:val="000000"/>
          <w:sz w:val="28"/>
        </w:rPr>
        <w:t>
      2) емдеуге жатқызу бюросы порталының маманы.</w:t>
      </w:r>
    </w:p>
    <w:bookmarkEnd w:id="292"/>
    <w:bookmarkStart w:name="z270" w:id="293"/>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93"/>
    <w:bookmarkStart w:name="z271" w:id="294"/>
    <w:p>
      <w:pPr>
        <w:spacing w:after="0"/>
        <w:ind w:left="0"/>
        <w:jc w:val="both"/>
      </w:pPr>
      <w:r>
        <w:rPr>
          <w:rFonts w:ascii="Times New Roman"/>
          <w:b w:val="false"/>
          <w:i w:val="false"/>
          <w:color w:val="000000"/>
          <w:sz w:val="28"/>
        </w:rPr>
        <w:t>
      1) көрсетілетін қызметті берушінің маманы құжаттар пакетін қарайды және оны емделуге жатқызу бюросы порталында тіркеу үшін емдеуге жатқызу бюросы порталының маманына жолдайды, 1 (бір) жұмыс күні ішінде;</w:t>
      </w:r>
    </w:p>
    <w:bookmarkEnd w:id="294"/>
    <w:bookmarkStart w:name="z272" w:id="295"/>
    <w:p>
      <w:pPr>
        <w:spacing w:after="0"/>
        <w:ind w:left="0"/>
        <w:jc w:val="both"/>
      </w:pPr>
      <w:r>
        <w:rPr>
          <w:rFonts w:ascii="Times New Roman"/>
          <w:b w:val="false"/>
          <w:i w:val="false"/>
          <w:color w:val="000000"/>
          <w:sz w:val="28"/>
        </w:rPr>
        <w:t>
      2) емдеуге жатқызу бюросы порталының маманы көрсетілетін қызметті алушыны порталда тіркейді, емдеуге жатқызу күнін алады және емдеуге жатқызу талонын көрсетілетін қызметті берушінің маманына береді, 1 (бір) жұмыс күні ішінде.</w:t>
      </w:r>
    </w:p>
    <w:bookmarkEnd w:id="295"/>
    <w:bookmarkStart w:name="z273" w:id="296"/>
    <w:p>
      <w:pPr>
        <w:spacing w:after="0"/>
        <w:ind w:left="0"/>
        <w:jc w:val="both"/>
      </w:pPr>
      <w:r>
        <w:rPr>
          <w:rFonts w:ascii="Times New Roman"/>
          <w:b w:val="false"/>
          <w:i w:val="false"/>
          <w:color w:val="000000"/>
          <w:sz w:val="28"/>
        </w:rPr>
        <w:t>
      3) көрсетілетін қызметті берушінің маманы мемлекеттік қызмет көрсету нәтижесін көрсетілетін қызметті берушінің мөрімен куәландырады және оны көрсетілетін қызметті алушыға береді, 15 (он бес) минут.</w:t>
      </w:r>
    </w:p>
    <w:bookmarkEnd w:id="296"/>
    <w:bookmarkStart w:name="z274" w:id="29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97"/>
    <w:bookmarkStart w:name="z275" w:id="298"/>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және "электрондық үкімет" веб-порталы арқылы көрсетілмейді.</w:t>
      </w:r>
    </w:p>
    <w:bookmarkEnd w:id="298"/>
    <w:bookmarkStart w:name="z276" w:id="299"/>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 және (немесе) "Азаматтарға арналған үкімет"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"Емдеуге жатқызу бюросы </w:t>
            </w:r>
            <w:r>
              <w:br/>
            </w:r>
            <w:r>
              <w:rPr>
                <w:rFonts w:ascii="Times New Roman"/>
                <w:b w:val="false"/>
                <w:i w:val="false"/>
                <w:color w:val="000000"/>
                <w:sz w:val="20"/>
              </w:rPr>
              <w:t xml:space="preserve">порталы арқылы тегін </w:t>
            </w:r>
            <w:r>
              <w:br/>
            </w:r>
            <w:r>
              <w:rPr>
                <w:rFonts w:ascii="Times New Roman"/>
                <w:b w:val="false"/>
                <w:i w:val="false"/>
                <w:color w:val="000000"/>
                <w:sz w:val="20"/>
              </w:rPr>
              <w:t xml:space="preserve">медициналық көмектің кепілдік </w:t>
            </w:r>
            <w:r>
              <w:br/>
            </w:r>
            <w:r>
              <w:rPr>
                <w:rFonts w:ascii="Times New Roman"/>
                <w:b w:val="false"/>
                <w:i w:val="false"/>
                <w:color w:val="000000"/>
                <w:sz w:val="20"/>
              </w:rPr>
              <w:t xml:space="preserve">берілген көлемі шеңберінде </w:t>
            </w:r>
            <w:r>
              <w:br/>
            </w:r>
            <w:r>
              <w:rPr>
                <w:rFonts w:ascii="Times New Roman"/>
                <w:b w:val="false"/>
                <w:i w:val="false"/>
                <w:color w:val="000000"/>
                <w:sz w:val="20"/>
              </w:rPr>
              <w:t xml:space="preserve">пациенттерге стационарға </w:t>
            </w:r>
            <w:r>
              <w:br/>
            </w:r>
            <w:r>
              <w:rPr>
                <w:rFonts w:ascii="Times New Roman"/>
                <w:b w:val="false"/>
                <w:i w:val="false"/>
                <w:color w:val="000000"/>
                <w:sz w:val="20"/>
              </w:rPr>
              <w:t xml:space="preserve">емделуге жатқызуға жолдама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278" w:id="300"/>
    <w:p>
      <w:pPr>
        <w:spacing w:after="0"/>
        <w:ind w:left="0"/>
        <w:jc w:val="left"/>
      </w:pPr>
      <w:r>
        <w:rPr>
          <w:rFonts w:ascii="Times New Roman"/>
          <w:b/>
          <w:i w:val="false"/>
          <w:color w:val="000000"/>
        </w:rPr>
        <w:t xml:space="preserve"> "Емдеуге жатқызу бюросы порталы арқылы тегін медициналық көмектің кепілдік берілген көлемі шеңберінде пациенттерге стационарға емделуге жатқызуға жолдама беру" мемлекеттік қызмет көрсетудің бизнес-процестерінің анықтамалығы</w:t>
      </w:r>
    </w:p>
    <w:bookmarkEnd w:id="300"/>
    <w:bookmarkStart w:name="z279"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302"/>
    <w:p>
      <w:pPr>
        <w:spacing w:after="0"/>
        <w:ind w:left="0"/>
        <w:jc w:val="left"/>
      </w:pPr>
      <w:r>
        <w:rPr>
          <w:rFonts w:ascii="Times New Roman"/>
          <w:b/>
          <w:i w:val="false"/>
          <w:color w:val="000000"/>
        </w:rPr>
        <w:t xml:space="preserve"> Шартты белгілер:</w:t>
      </w:r>
    </w:p>
    <w:bookmarkEnd w:id="302"/>
    <w:bookmarkStart w:name="z281"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396 қаулысымен</w:t>
            </w:r>
            <w:r>
              <w:br/>
            </w:r>
            <w:r>
              <w:rPr>
                <w:rFonts w:ascii="Times New Roman"/>
                <w:b w:val="false"/>
                <w:i w:val="false"/>
                <w:color w:val="000000"/>
                <w:sz w:val="20"/>
              </w:rPr>
              <w:t>бекітілген</w:t>
            </w:r>
          </w:p>
        </w:tc>
      </w:tr>
    </w:tbl>
    <w:bookmarkStart w:name="z284" w:id="304"/>
    <w:p>
      <w:pPr>
        <w:spacing w:after="0"/>
        <w:ind w:left="0"/>
        <w:jc w:val="left"/>
      </w:pPr>
      <w:r>
        <w:rPr>
          <w:rFonts w:ascii="Times New Roman"/>
          <w:b/>
          <w:i w:val="false"/>
          <w:color w:val="000000"/>
        </w:rPr>
        <w:t xml:space="preserve"> "Көлік құралын басқаруға рұқсат алу туралы анықтама беру" мемлекеттік көрсетілетін қызмет регламенті</w:t>
      </w:r>
    </w:p>
    <w:bookmarkEnd w:id="304"/>
    <w:p>
      <w:pPr>
        <w:spacing w:after="0"/>
        <w:ind w:left="0"/>
        <w:jc w:val="both"/>
      </w:pPr>
      <w:r>
        <w:rPr>
          <w:rFonts w:ascii="Times New Roman"/>
          <w:b w:val="false"/>
          <w:i w:val="false"/>
          <w:color w:val="ff0000"/>
          <w:sz w:val="28"/>
        </w:rPr>
        <w:t xml:space="preserve">
      Ескерту. Қаулы регламентпен толықтырылды - Қостанай облысы әкімдігінің 11.02.2019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85" w:id="305"/>
    <w:p>
      <w:pPr>
        <w:spacing w:after="0"/>
        <w:ind w:left="0"/>
        <w:jc w:val="left"/>
      </w:pPr>
      <w:r>
        <w:rPr>
          <w:rFonts w:ascii="Times New Roman"/>
          <w:b/>
          <w:i w:val="false"/>
          <w:color w:val="000000"/>
        </w:rPr>
        <w:t xml:space="preserve"> 1. Жалпы ережелер</w:t>
      </w:r>
    </w:p>
    <w:bookmarkEnd w:id="305"/>
    <w:bookmarkStart w:name="z286" w:id="306"/>
    <w:p>
      <w:pPr>
        <w:spacing w:after="0"/>
        <w:ind w:left="0"/>
        <w:jc w:val="both"/>
      </w:pPr>
      <w:r>
        <w:rPr>
          <w:rFonts w:ascii="Times New Roman"/>
          <w:b w:val="false"/>
          <w:i w:val="false"/>
          <w:color w:val="000000"/>
          <w:sz w:val="28"/>
        </w:rPr>
        <w:t>
      1. "Көлік құралын басқаруға рұқсат алу туралы анықтама беру" мемлекеттік көрсетілетін қызметті (бұдан әрі - мемлекеттік көрсетілетін қызмет) медициналық ұйымдар (бұдан әрі – көрсетілетін қызметті беруші) көрсетеді.</w:t>
      </w:r>
    </w:p>
    <w:bookmarkEnd w:id="306"/>
    <w:bookmarkStart w:name="z287" w:id="307"/>
    <w:p>
      <w:pPr>
        <w:spacing w:after="0"/>
        <w:ind w:left="0"/>
        <w:jc w:val="both"/>
      </w:pPr>
      <w:r>
        <w:rPr>
          <w:rFonts w:ascii="Times New Roman"/>
          <w:b w:val="false"/>
          <w:i w:val="false"/>
          <w:color w:val="000000"/>
          <w:sz w:val="28"/>
        </w:rPr>
        <w:t>
      Мемлекеттік қызметті көрсетуге өтініштерді қабылдау және олардың нәтижелерін беру көрсетілетін қызметті беруші арқылы жүзеге асырылады.</w:t>
      </w:r>
    </w:p>
    <w:bookmarkEnd w:id="307"/>
    <w:bookmarkStart w:name="z288" w:id="308"/>
    <w:p>
      <w:pPr>
        <w:spacing w:after="0"/>
        <w:ind w:left="0"/>
        <w:jc w:val="both"/>
      </w:pPr>
      <w:r>
        <w:rPr>
          <w:rFonts w:ascii="Times New Roman"/>
          <w:b w:val="false"/>
          <w:i w:val="false"/>
          <w:color w:val="000000"/>
          <w:sz w:val="28"/>
        </w:rPr>
        <w:t>
      2. Мемлекеттік қызметті көрсету нысаны: қағаз.</w:t>
      </w:r>
    </w:p>
    <w:bookmarkEnd w:id="308"/>
    <w:bookmarkStart w:name="z289" w:id="309"/>
    <w:p>
      <w:pPr>
        <w:spacing w:after="0"/>
        <w:ind w:left="0"/>
        <w:jc w:val="both"/>
      </w:pPr>
      <w:r>
        <w:rPr>
          <w:rFonts w:ascii="Times New Roman"/>
          <w:b w:val="false"/>
          <w:i w:val="false"/>
          <w:color w:val="000000"/>
          <w:sz w:val="28"/>
        </w:rPr>
        <w:t xml:space="preserve">
      3. Мемлекеттік қызметті көрсету нәтижесі: "Көлік құралын басқаруға рұқсат алу туралы Қазақстан Республикасы Денсаулық сақтау министрінің міндетін атқарушының "Денсаулық сақтау ұйымдарының бастапқы медициналық құжаттама нысандарын бекіту туралы" 2010 жылғы 23 қарашадағы </w:t>
      </w:r>
      <w:r>
        <w:rPr>
          <w:rFonts w:ascii="Times New Roman"/>
          <w:b w:val="false"/>
          <w:i w:val="false"/>
          <w:color w:val="000000"/>
          <w:sz w:val="28"/>
        </w:rPr>
        <w:t>№ 907</w:t>
      </w:r>
      <w:r>
        <w:rPr>
          <w:rFonts w:ascii="Times New Roman"/>
          <w:b w:val="false"/>
          <w:i w:val="false"/>
          <w:color w:val="000000"/>
          <w:sz w:val="28"/>
        </w:rPr>
        <w:t xml:space="preserve"> бұйрығымен (Нормативтiк құқықтық актiлердi мемлекеттiк тіркеу тізілімінде № 6697 болып тіркелген) бекітілген № 083/е нысаны бойынша берілген медициналық құжаттама.</w:t>
      </w:r>
    </w:p>
    <w:bookmarkEnd w:id="309"/>
    <w:bookmarkStart w:name="z290" w:id="310"/>
    <w:p>
      <w:pPr>
        <w:spacing w:after="0"/>
        <w:ind w:left="0"/>
        <w:jc w:val="both"/>
      </w:pPr>
      <w:r>
        <w:rPr>
          <w:rFonts w:ascii="Times New Roman"/>
          <w:b w:val="false"/>
          <w:i w:val="false"/>
          <w:color w:val="000000"/>
          <w:sz w:val="28"/>
        </w:rPr>
        <w:t>
      Мемлекеттiк қызметті көрсету нәтижесін ұсыну нысаны – қағаз.</w:t>
      </w:r>
    </w:p>
    <w:bookmarkEnd w:id="310"/>
    <w:bookmarkStart w:name="z291" w:id="31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11"/>
    <w:bookmarkStart w:name="z292" w:id="31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Қазақстан Республикасы Денсаулық сақтау және әлеуметтік даму министрінің "Денсаулық сақтау саласындағы мемлекеттік көрсетілетін қызметтер стандарттарын бекіту туралы"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болып тіркелген) бекітілген "Көлік құралын басқаруға рұқсат алу туралы анықтама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пакетін ұсына отырып, көрсетілетін қызметті алушының көрсетілетін қызметті берушіге жүгінуі болып табылады.</w:t>
      </w:r>
    </w:p>
    <w:bookmarkEnd w:id="312"/>
    <w:bookmarkStart w:name="z293" w:id="31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13"/>
    <w:bookmarkStart w:name="z294" w:id="314"/>
    <w:p>
      <w:pPr>
        <w:spacing w:after="0"/>
        <w:ind w:left="0"/>
        <w:jc w:val="both"/>
      </w:pPr>
      <w:r>
        <w:rPr>
          <w:rFonts w:ascii="Times New Roman"/>
          <w:b w:val="false"/>
          <w:i w:val="false"/>
          <w:color w:val="000000"/>
          <w:sz w:val="28"/>
        </w:rPr>
        <w:t>
      1) медициналық қарап – тексеру кабинетінің мейірбикесі құжаттар топтамасын қарайды және көрсетілетін қызметті алушыны мамандарға жібереді, 1 (бір) жұмыс күні ішінде.</w:t>
      </w:r>
    </w:p>
    <w:bookmarkEnd w:id="314"/>
    <w:bookmarkStart w:name="z295" w:id="315"/>
    <w:p>
      <w:pPr>
        <w:spacing w:after="0"/>
        <w:ind w:left="0"/>
        <w:jc w:val="both"/>
      </w:pPr>
      <w:r>
        <w:rPr>
          <w:rFonts w:ascii="Times New Roman"/>
          <w:b w:val="false"/>
          <w:i w:val="false"/>
          <w:color w:val="000000"/>
          <w:sz w:val="28"/>
        </w:rPr>
        <w:t>
      Рәсімнің (іс-қимылдың) нәтижесі – көрсетілетін қызметті алушыны мамандарға жіберу;</w:t>
      </w:r>
    </w:p>
    <w:bookmarkEnd w:id="315"/>
    <w:bookmarkStart w:name="z296" w:id="316"/>
    <w:p>
      <w:pPr>
        <w:spacing w:after="0"/>
        <w:ind w:left="0"/>
        <w:jc w:val="both"/>
      </w:pPr>
      <w:r>
        <w:rPr>
          <w:rFonts w:ascii="Times New Roman"/>
          <w:b w:val="false"/>
          <w:i w:val="false"/>
          <w:color w:val="000000"/>
          <w:sz w:val="28"/>
        </w:rPr>
        <w:t>
      2) мамандар құжаттар топтамасын қарайды, тексеруді жүргізеді, мемлекеттік қызмет көрсету нәтижесінің жобасына қол қояды және медициналық қарап-тексеру кабинетінің мейірбикесіне береді, 1 (бір) жұмыс күні ішінде.</w:t>
      </w:r>
    </w:p>
    <w:bookmarkEnd w:id="316"/>
    <w:bookmarkStart w:name="z297" w:id="317"/>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нәтижесінің жобасы;</w:t>
      </w:r>
    </w:p>
    <w:bookmarkEnd w:id="317"/>
    <w:bookmarkStart w:name="z298" w:id="318"/>
    <w:p>
      <w:pPr>
        <w:spacing w:after="0"/>
        <w:ind w:left="0"/>
        <w:jc w:val="both"/>
      </w:pPr>
      <w:r>
        <w:rPr>
          <w:rFonts w:ascii="Times New Roman"/>
          <w:b w:val="false"/>
          <w:i w:val="false"/>
          <w:color w:val="000000"/>
          <w:sz w:val="28"/>
        </w:rPr>
        <w:t>
      3) медициналық қарап – тексеру кабинетінің мейірбикесі мемлекеттік қызмет көрсету нәтижесінің тіркелуін мемлекеттік қызмет көрсетуді тіркеу журналында жүзеге асырады, мемлекеттік қызмет көрсету нәтижесін көрсетілетін қызметті берушінің мөрімен растайды және оны көрсетілетін қызметті алушыға береді, 15 (он бес) минут.</w:t>
      </w:r>
    </w:p>
    <w:bookmarkEnd w:id="318"/>
    <w:bookmarkStart w:name="z299" w:id="319"/>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End w:id="319"/>
    <w:bookmarkStart w:name="z300" w:id="32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20"/>
    <w:bookmarkStart w:name="z301" w:id="32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21"/>
    <w:bookmarkStart w:name="z302" w:id="322"/>
    <w:p>
      <w:pPr>
        <w:spacing w:after="0"/>
        <w:ind w:left="0"/>
        <w:jc w:val="both"/>
      </w:pPr>
      <w:r>
        <w:rPr>
          <w:rFonts w:ascii="Times New Roman"/>
          <w:b w:val="false"/>
          <w:i w:val="false"/>
          <w:color w:val="000000"/>
          <w:sz w:val="28"/>
        </w:rPr>
        <w:t>
      1) медициналық қарап – тексеру кабинетінің мейірбикесі;</w:t>
      </w:r>
    </w:p>
    <w:bookmarkEnd w:id="322"/>
    <w:bookmarkStart w:name="z303" w:id="323"/>
    <w:p>
      <w:pPr>
        <w:spacing w:after="0"/>
        <w:ind w:left="0"/>
        <w:jc w:val="both"/>
      </w:pPr>
      <w:r>
        <w:rPr>
          <w:rFonts w:ascii="Times New Roman"/>
          <w:b w:val="false"/>
          <w:i w:val="false"/>
          <w:color w:val="000000"/>
          <w:sz w:val="28"/>
        </w:rPr>
        <w:t>
      2) мамандар.</w:t>
      </w:r>
    </w:p>
    <w:bookmarkEnd w:id="323"/>
    <w:bookmarkStart w:name="z304" w:id="32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324"/>
    <w:bookmarkStart w:name="z305" w:id="325"/>
    <w:p>
      <w:pPr>
        <w:spacing w:after="0"/>
        <w:ind w:left="0"/>
        <w:jc w:val="both"/>
      </w:pPr>
      <w:r>
        <w:rPr>
          <w:rFonts w:ascii="Times New Roman"/>
          <w:b w:val="false"/>
          <w:i w:val="false"/>
          <w:color w:val="000000"/>
          <w:sz w:val="28"/>
        </w:rPr>
        <w:t>
      1) медициналық қарап – тексеру кабинетінің мейірбикесі құжаттар топтамасын қарайды және көрсетілетін қызметті алушыны мамандарға жібереді, 1 (бір) жұмыс күні ішінде.</w:t>
      </w:r>
    </w:p>
    <w:bookmarkEnd w:id="325"/>
    <w:bookmarkStart w:name="z306" w:id="326"/>
    <w:p>
      <w:pPr>
        <w:spacing w:after="0"/>
        <w:ind w:left="0"/>
        <w:jc w:val="both"/>
      </w:pPr>
      <w:r>
        <w:rPr>
          <w:rFonts w:ascii="Times New Roman"/>
          <w:b w:val="false"/>
          <w:i w:val="false"/>
          <w:color w:val="000000"/>
          <w:sz w:val="28"/>
        </w:rPr>
        <w:t>
      2) мамандар құжаттар топтамасын қарайды, тексеруді жүргізеді, мемлекеттік қызмет көрсету нәтижесінің жобасына қол қояды және медициналық қарап-тексеру кабинетінің мейірбикесіне береді, 1 (бір) жұмыс күні ішінде.</w:t>
      </w:r>
    </w:p>
    <w:bookmarkEnd w:id="326"/>
    <w:bookmarkStart w:name="z307" w:id="327"/>
    <w:p>
      <w:pPr>
        <w:spacing w:after="0"/>
        <w:ind w:left="0"/>
        <w:jc w:val="both"/>
      </w:pPr>
      <w:r>
        <w:rPr>
          <w:rFonts w:ascii="Times New Roman"/>
          <w:b w:val="false"/>
          <w:i w:val="false"/>
          <w:color w:val="000000"/>
          <w:sz w:val="28"/>
        </w:rPr>
        <w:t>
      3) медициналық қарап – тексеру кабинетінің мейірбикесі мемлекеттік қызмет көрсету нәтижесінің тіркелуін мемлекеттік қызмет көрсетуді тіркеу журналында жүзеге асырады, мемлекеттік қызмет көрсету нәтижесін көрсетілетін қызметті берушінің мөрімен растайды және оны көрсетілетін қызметті алушыға береді, 15 (он бес) минут.</w:t>
      </w:r>
    </w:p>
    <w:bookmarkEnd w:id="327"/>
    <w:bookmarkStart w:name="z308" w:id="32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28"/>
    <w:bookmarkStart w:name="z309" w:id="329"/>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және "электрондық үкімет" веб-порталы арқылы көрсетілмейді.</w:t>
      </w:r>
    </w:p>
    <w:bookmarkEnd w:id="329"/>
    <w:bookmarkStart w:name="z310" w:id="330"/>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 және (немесе) "Азаматтарға арналған үкімет"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"Көлік құралын басқаруға </w:t>
            </w:r>
            <w:r>
              <w:br/>
            </w:r>
            <w:r>
              <w:rPr>
                <w:rFonts w:ascii="Times New Roman"/>
                <w:b w:val="false"/>
                <w:i w:val="false"/>
                <w:color w:val="000000"/>
                <w:sz w:val="20"/>
              </w:rPr>
              <w:t xml:space="preserve">рұқсат алу туралы анықтама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312" w:id="331"/>
    <w:p>
      <w:pPr>
        <w:spacing w:after="0"/>
        <w:ind w:left="0"/>
        <w:jc w:val="left"/>
      </w:pPr>
      <w:r>
        <w:rPr>
          <w:rFonts w:ascii="Times New Roman"/>
          <w:b/>
          <w:i w:val="false"/>
          <w:color w:val="000000"/>
        </w:rPr>
        <w:t xml:space="preserve"> "Көлік құралын басқаруға рұқсат алу туралы анықтама беру" мемлекеттік қызмет көрсетудің бизнес-процестерінің анықтамалығы</w:t>
      </w:r>
    </w:p>
    <w:bookmarkEnd w:id="331"/>
    <w:bookmarkStart w:name="z313"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333"/>
    <w:p>
      <w:pPr>
        <w:spacing w:after="0"/>
        <w:ind w:left="0"/>
        <w:jc w:val="left"/>
      </w:pPr>
      <w:r>
        <w:rPr>
          <w:rFonts w:ascii="Times New Roman"/>
          <w:b/>
          <w:i w:val="false"/>
          <w:color w:val="000000"/>
        </w:rPr>
        <w:t xml:space="preserve"> Шартты белгілер:</w:t>
      </w:r>
    </w:p>
    <w:bookmarkEnd w:id="333"/>
    <w:bookmarkStart w:name="z315"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header.xml" Type="http://schemas.openxmlformats.org/officeDocument/2006/relationships/header" Id="rId3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