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0a82" w14:textId="3700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21 қыркүйектегі № 396 қаулысы. Қостанай облысының Әділет департаментінде 2015 жылғы 30 қазанда № 5976 болып тіркелді. Күші жойылды - Қостанай облысы әкімдігінің 2020 жылғы 20 қаңтардағы № 16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3)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4)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5)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6)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7)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8)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9)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10)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11) "Уақытша еңбекке жарамсыздық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2"/>
    <w:bookmarkStart w:name="z19" w:id="13"/>
    <w:p>
      <w:pPr>
        <w:spacing w:after="0"/>
        <w:ind w:left="0"/>
        <w:jc w:val="both"/>
      </w:pPr>
      <w:r>
        <w:rPr>
          <w:rFonts w:ascii="Times New Roman"/>
          <w:b w:val="false"/>
          <w:i w:val="false"/>
          <w:color w:val="000000"/>
          <w:sz w:val="28"/>
        </w:rPr>
        <w:t xml:space="preserve">
      12)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xml:space="preserve">
      13) "Алдын ала міндетті медициналық қарап-тексеруден өту"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14) "Жедел медициналық көмек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15)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xml:space="preserve">
      16) "Көлік құралын басқаруға рұқсат алу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11.02.2019 </w:t>
      </w:r>
      <w:r>
        <w:rPr>
          <w:rFonts w:ascii="Times New Roman"/>
          <w:b w:val="false"/>
          <w:i w:val="false"/>
          <w:color w:val="00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16" w:id="18"/>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8"/>
    <w:bookmarkStart w:name="z17" w:id="19"/>
    <w:p>
      <w:pPr>
        <w:spacing w:after="0"/>
        <w:ind w:left="0"/>
        <w:jc w:val="both"/>
      </w:pPr>
      <w:r>
        <w:rPr>
          <w:rFonts w:ascii="Times New Roman"/>
          <w:b w:val="false"/>
          <w:i w:val="false"/>
          <w:color w:val="000000"/>
          <w:sz w:val="28"/>
        </w:rPr>
        <w:t>
      1. "Дәрігерді үйге шақыру"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19"/>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8" w:id="20"/>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20"/>
    <w:bookmarkStart w:name="z176" w:id="21"/>
    <w:p>
      <w:pPr>
        <w:spacing w:after="0"/>
        <w:ind w:left="0"/>
        <w:jc w:val="both"/>
      </w:pPr>
      <w:r>
        <w:rPr>
          <w:rFonts w:ascii="Times New Roman"/>
          <w:b w:val="false"/>
          <w:i w:val="false"/>
          <w:color w:val="000000"/>
          <w:sz w:val="28"/>
        </w:rPr>
        <w:t>
      3. Мемлекеттік қызметті көрсету нәтижесі:</w:t>
      </w:r>
    </w:p>
    <w:bookmarkEnd w:id="21"/>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bookmarkStart w:name="z19"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bookmarkStart w:name="z20" w:id="2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"Дәрігерді үйге шақыру"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берушіге жүгінуі, немесе көрсетілетін қызметті алушының электрондық цифрлық қолтаңбасымен (бұдан әрі - ЭЦҚ) куәландырылған электрондық құжат нысанындағы сұраныс болып табылады.</w:t>
      </w:r>
    </w:p>
    <w:bookmarkEnd w:id="23"/>
    <w:bookmarkStart w:name="z21"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4"/>
    <w:p>
      <w:pPr>
        <w:spacing w:after="0"/>
        <w:ind w:left="0"/>
        <w:jc w:val="both"/>
      </w:pPr>
      <w:r>
        <w:rPr>
          <w:rFonts w:ascii="Times New Roman"/>
          <w:b w:val="false"/>
          <w:i w:val="false"/>
          <w:color w:val="000000"/>
          <w:sz w:val="28"/>
        </w:rPr>
        <w:t>
      тікелей немесе телефон байланысы арқылы жүгінген кезде медициналық тіркеуші көрсетілетін қызметті берушінің шақыруларды тіркеу журналында өтінішті тіркейді және көрсетілетін қызметті алушыға (не сенімхат бойынша оның өкіліне) дәрігердің баратын күні мен уақыты туралы ауызша түрде хабарлайды, 10 (он)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w:t>
      </w:r>
    </w:p>
    <w:bookmarkStart w:name="z2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23"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
    <w:p>
      <w:pPr>
        <w:spacing w:after="0"/>
        <w:ind w:left="0"/>
        <w:jc w:val="both"/>
      </w:pPr>
      <w:r>
        <w:rPr>
          <w:rFonts w:ascii="Times New Roman"/>
          <w:b w:val="false"/>
          <w:i w:val="false"/>
          <w:color w:val="000000"/>
          <w:sz w:val="28"/>
        </w:rPr>
        <w:t>
      медициналық тіркеуші.</w:t>
      </w:r>
    </w:p>
    <w:bookmarkStart w:name="z24" w:id="2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7"/>
    <w:p>
      <w:pPr>
        <w:spacing w:after="0"/>
        <w:ind w:left="0"/>
        <w:jc w:val="both"/>
      </w:pPr>
      <w:r>
        <w:rPr>
          <w:rFonts w:ascii="Times New Roman"/>
          <w:b w:val="false"/>
          <w:i w:val="false"/>
          <w:color w:val="000000"/>
          <w:sz w:val="28"/>
        </w:rPr>
        <w:t>
      Тікелей немесе телефон байланысы арқылы жүгінген кезде медициналық тіркеуші көрсетілетін қызметті берушінің шақыруларды тіркеу журналында өтінішті тіркейді және көрсетілетін қызметті алушыға (не сенімхат бойынша оның өкіліне) дәрігердің баратын күні мен уақыты туралы ауызша түрде хабарлайды, 10 (он) минут.</w:t>
      </w:r>
    </w:p>
    <w:bookmarkStart w:name="z25" w:id="2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8"/>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2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 беруші мен көрсетілетін қызмет алушының жүгіну және рәсімдердің (іс-қимылдардың) реттілігі тәртібін сипаттау:</w:t>
      </w:r>
    </w:p>
    <w:bookmarkEnd w:id="30"/>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 жүргізеді, электрондық сұрау салу жолдарын толтыруы және құжаттар топтамасын бекітуі;</w:t>
      </w:r>
    </w:p>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 өңдеуін (тексеруі, тіркеуі) жүзеге асырады;</w:t>
      </w:r>
    </w:p>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6200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5715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"Дәрігерді үйге шақыру"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31" w:id="31"/>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1"/>
    <w:bookmarkStart w:name="z32" w:id="32"/>
    <w:p>
      <w:pPr>
        <w:spacing w:after="0"/>
        <w:ind w:left="0"/>
        <w:jc w:val="both"/>
      </w:pPr>
      <w:r>
        <w:rPr>
          <w:rFonts w:ascii="Times New Roman"/>
          <w:b w:val="false"/>
          <w:i w:val="false"/>
          <w:color w:val="000000"/>
          <w:sz w:val="28"/>
        </w:rPr>
        <w:t>
      1. "Дәрігердің қабылдауына жазылу"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32"/>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 порталы (бұдан әрі - портал) арқылы жүзеге асырылады.</w:t>
      </w:r>
    </w:p>
    <w:bookmarkStart w:name="z33" w:id="3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3"/>
    <w:bookmarkStart w:name="z34" w:id="34"/>
    <w:p>
      <w:pPr>
        <w:spacing w:after="0"/>
        <w:ind w:left="0"/>
        <w:jc w:val="both"/>
      </w:pPr>
      <w:r>
        <w:rPr>
          <w:rFonts w:ascii="Times New Roman"/>
          <w:b w:val="false"/>
          <w:i w:val="false"/>
          <w:color w:val="000000"/>
          <w:sz w:val="28"/>
        </w:rPr>
        <w:t>
      3. Мемлекеттік қызметті көрсету нәтижесі:</w:t>
      </w:r>
    </w:p>
    <w:bookmarkEnd w:id="34"/>
    <w:p>
      <w:pPr>
        <w:spacing w:after="0"/>
        <w:ind w:left="0"/>
        <w:jc w:val="both"/>
      </w:pPr>
      <w:r>
        <w:rPr>
          <w:rFonts w:ascii="Times New Roman"/>
          <w:b w:val="false"/>
          <w:i w:val="false"/>
          <w:color w:val="000000"/>
          <w:sz w:val="28"/>
        </w:rPr>
        <w:t>
      1) көрсетілетін қызметті берушіге тікелей немесе телефон байланысы арқылы өтініш берген кезде – көрсетілетін қызметті берушінің дәрігерінің қабылдауына алдын ала жазылу журналында жазылу және одан кейін дәрігерлердің қабылдау кестесіне (бұдан әрі - кесте) сәйкес дәрігердің қабылдайтын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p>
    <w:bookmarkStart w:name="z35" w:id="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5"/>
    <w:bookmarkStart w:name="z36" w:id="3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берушіге жүгінуі, немесе көрсетілетін қызметті алушының электрондық цифрлық қолтаңбасымен (бұдан әрі - ЭЦҚ) куәландырылған электрондық құжат нысанындағы жеке кабинетіндегі сұраныс болып табылады.</w:t>
      </w:r>
    </w:p>
    <w:bookmarkEnd w:id="36"/>
    <w:bookmarkStart w:name="z37" w:id="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7"/>
    <w:p>
      <w:pPr>
        <w:spacing w:after="0"/>
        <w:ind w:left="0"/>
        <w:jc w:val="both"/>
      </w:pPr>
      <w:r>
        <w:rPr>
          <w:rFonts w:ascii="Times New Roman"/>
          <w:b w:val="false"/>
          <w:i w:val="false"/>
          <w:color w:val="000000"/>
          <w:sz w:val="28"/>
        </w:rPr>
        <w:t>
      көрсетілетін қызметті алушы (не сенімхат бойынша оның өкілі) тікелей немесе телефон байланысы арқылы өтініш берген кезде медициналық тіркеуші көрсетілетін қызметті берушінің дәрігерінің қабылдауына алдын ала жазылу журналында өтінішті тіркейді және көрсетілетін қызметті алушыға (не сенімхат бойынша оның өкіліне) кестеге сәйкес дәрігердің қабылдау күні мен уақыты туралы ауызша түрде хабарлайды, 10 (он) минуттан аспайды;</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w:t>
      </w:r>
    </w:p>
    <w:bookmarkStart w:name="z38"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177" w:id="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медициналық тіркеуші.</w:t>
      </w:r>
    </w:p>
    <w:bookmarkStart w:name="z39" w:id="4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0"/>
    <w:p>
      <w:pPr>
        <w:spacing w:after="0"/>
        <w:ind w:left="0"/>
        <w:jc w:val="both"/>
      </w:pPr>
      <w:r>
        <w:rPr>
          <w:rFonts w:ascii="Times New Roman"/>
          <w:b w:val="false"/>
          <w:i w:val="false"/>
          <w:color w:val="000000"/>
          <w:sz w:val="28"/>
        </w:rPr>
        <w:t>
      Көрсетілетін қызметті алушы (не сенімхат бойынша оның өкілі) тікелей немесе телефон байланысы арқылы өтініш берген кезде медициналық тіркеуші көрсетілетін қызметті берушінің дәрігерінің қабылдауына алдын ала жазылу журналында өтінішті тіркейді және көрсетілетін қызметті алушыға (не сенімхат бойынша оның өкіліне) кестеге сәйкес дәрігердің қабылдау күні мен уақыты туралы ауызша түрде хабарлайды, 10 (он) минуттан аспайды.</w:t>
      </w:r>
    </w:p>
    <w:bookmarkStart w:name="z40" w:id="4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1"/>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1" w:id="4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 беруші мен көрсетілетін қызмет алушының жүгіну және рәсімдердің (іс-қимылдардың) реттілігі тәртібін сипаттау:</w:t>
      </w:r>
    </w:p>
    <w:bookmarkEnd w:id="43"/>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 жүргізеді, электрондық сұрау салу жолдарын толтыруы және құжаттарды бекітуі;</w:t>
      </w:r>
    </w:p>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 өңдеуін (тексеруі, тіркеуі) жүзеге асырады;</w:t>
      </w:r>
    </w:p>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w:t>
            </w:r>
            <w:r>
              <w:br/>
            </w:r>
            <w:r>
              <w:rPr>
                <w:rFonts w:ascii="Times New Roman"/>
                <w:b w:val="false"/>
                <w:i w:val="false"/>
                <w:color w:val="000000"/>
                <w:sz w:val="20"/>
              </w:rPr>
              <w:t>жазылу"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620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left"/>
      </w:pPr>
      <w:r>
        <w:br/>
      </w:r>
    </w:p>
    <w:p>
      <w:pPr>
        <w:spacing w:after="0"/>
        <w:ind w:left="0"/>
        <w:jc w:val="both"/>
      </w:pPr>
      <w:r>
        <w:drawing>
          <wp:inline distT="0" distB="0" distL="0" distR="0">
            <wp:extent cx="57150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"Дәрігердің қабылдауына жазылу"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66" w:id="44"/>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7" w:id="45"/>
    <w:p>
      <w:pPr>
        <w:spacing w:after="0"/>
        <w:ind w:left="0"/>
        <w:jc w:val="left"/>
      </w:pPr>
      <w:r>
        <w:rPr>
          <w:rFonts w:ascii="Times New Roman"/>
          <w:b/>
          <w:i w:val="false"/>
          <w:color w:val="000000"/>
        </w:rPr>
        <w:t xml:space="preserve"> 1. Жалпы ережелер</w:t>
      </w:r>
    </w:p>
    <w:bookmarkEnd w:id="45"/>
    <w:bookmarkStart w:name="z68" w:id="46"/>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46"/>
    <w:bookmarkStart w:name="z69" w:id="47"/>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"электрондық үкімет" веб-порталы (бұдан әрі – портал) арқылы жүзеге асырылады.</w:t>
      </w:r>
    </w:p>
    <w:bookmarkEnd w:id="47"/>
    <w:bookmarkStart w:name="z70" w:id="48"/>
    <w:p>
      <w:pPr>
        <w:spacing w:after="0"/>
        <w:ind w:left="0"/>
        <w:jc w:val="both"/>
      </w:pPr>
      <w:r>
        <w:rPr>
          <w:rFonts w:ascii="Times New Roman"/>
          <w:b w:val="false"/>
          <w:i w:val="false"/>
          <w:color w:val="000000"/>
          <w:sz w:val="28"/>
        </w:rPr>
        <w:t>
      2. Мемлекеттік қызметті көрсету нысаны – электрондық.</w:t>
      </w:r>
    </w:p>
    <w:bookmarkEnd w:id="48"/>
    <w:bookmarkStart w:name="z71" w:id="4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"Алғашқы медициналық-санитариялық көмек көрсететін медициналық ұйымдарға тіркелу"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w:t>
      </w:r>
    </w:p>
    <w:bookmarkEnd w:id="49"/>
    <w:bookmarkStart w:name="z72" w:id="5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50"/>
    <w:bookmarkStart w:name="z73"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1"/>
    <w:bookmarkStart w:name="z74" w:id="52"/>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52"/>
    <w:bookmarkStart w:name="z75" w:id="5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3"/>
    <w:bookmarkStart w:name="z76" w:id="54"/>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54"/>
    <w:bookmarkStart w:name="z77" w:id="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
    <w:bookmarkStart w:name="z78" w:id="56"/>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56"/>
    <w:bookmarkStart w:name="z79" w:id="57"/>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7"/>
    <w:bookmarkStart w:name="z80" w:id="5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қолы (бұдан әрі – ЭЦҚ) арқылы жүзеге асырады;</w:t>
      </w:r>
    </w:p>
    <w:bookmarkEnd w:id="58"/>
    <w:bookmarkStart w:name="z81" w:id="59"/>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59"/>
    <w:bookmarkStart w:name="z82" w:id="60"/>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60"/>
    <w:bookmarkStart w:name="z83" w:id="61"/>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 өңдеуді (тексеруді, тіркеуді) жүзеге асырады;</w:t>
      </w:r>
    </w:p>
    <w:bookmarkEnd w:id="61"/>
    <w:bookmarkStart w:name="z84" w:id="62"/>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62"/>
    <w:bookmarkStart w:name="z85" w:id="63"/>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63"/>
    <w:bookmarkStart w:name="z86" w:id="64"/>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64"/>
    <w:bookmarkStart w:name="z87" w:id="65"/>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r>
              <w:br/>
            </w:r>
            <w:r>
              <w:rPr>
                <w:rFonts w:ascii="Times New Roman"/>
                <w:b w:val="false"/>
                <w:i w:val="false"/>
                <w:color w:val="000000"/>
                <w:sz w:val="20"/>
              </w:rPr>
              <w:t xml:space="preserve">санитариялық көмек көрсететін </w:t>
            </w:r>
            <w:r>
              <w:br/>
            </w:r>
            <w:r>
              <w:rPr>
                <w:rFonts w:ascii="Times New Roman"/>
                <w:b w:val="false"/>
                <w:i w:val="false"/>
                <w:color w:val="000000"/>
                <w:sz w:val="20"/>
              </w:rPr>
              <w:t xml:space="preserve">медициналық ұйымдарға </w:t>
            </w:r>
            <w:r>
              <w:br/>
            </w:r>
            <w:r>
              <w:rPr>
                <w:rFonts w:ascii="Times New Roman"/>
                <w:b w:val="false"/>
                <w:i w:val="false"/>
                <w:color w:val="000000"/>
                <w:sz w:val="20"/>
              </w:rPr>
              <w:t xml:space="preserve">тіркелу"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89" w:id="6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66"/>
    <w:bookmarkStart w:name="z9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8"/>
    <w:p>
      <w:pPr>
        <w:spacing w:after="0"/>
        <w:ind w:left="0"/>
        <w:jc w:val="left"/>
      </w:pPr>
      <w:r>
        <w:rPr>
          <w:rFonts w:ascii="Times New Roman"/>
          <w:b/>
          <w:i w:val="false"/>
          <w:color w:val="000000"/>
        </w:rPr>
        <w:t xml:space="preserve"> Шартты белгілер мен қысқартулар:</w:t>
      </w:r>
    </w:p>
    <w:bookmarkEnd w:id="68"/>
    <w:bookmarkStart w:name="z9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62" w:id="70"/>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0"/>
    <w:bookmarkStart w:name="z63" w:id="71"/>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облыстың ЖИТС-тың профилактикасы және оған қарсы күрес жөніндегі орталығы (Қостанай облысы әкімдігі денсаулық сақтау басқармасының "Қостанай облыстық ЖИТС алдын алу және онымен күресу жөніндегі орталығы" коммуналдық мемлекеттік мекемесі)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64" w:id="72"/>
    <w:p>
      <w:pPr>
        <w:spacing w:after="0"/>
        <w:ind w:left="0"/>
        <w:jc w:val="both"/>
      </w:pPr>
      <w:r>
        <w:rPr>
          <w:rFonts w:ascii="Times New Roman"/>
          <w:b w:val="false"/>
          <w:i w:val="false"/>
          <w:color w:val="000000"/>
          <w:sz w:val="28"/>
        </w:rPr>
        <w:t>
      2. Мемлекеттік қызметті көрсету нысаны - қағаз түрінде.</w:t>
      </w:r>
    </w:p>
    <w:bookmarkEnd w:id="72"/>
    <w:bookmarkStart w:name="z65" w:id="73"/>
    <w:p>
      <w:pPr>
        <w:spacing w:after="0"/>
        <w:ind w:left="0"/>
        <w:jc w:val="both"/>
      </w:pPr>
      <w:r>
        <w:rPr>
          <w:rFonts w:ascii="Times New Roman"/>
          <w:b w:val="false"/>
          <w:i w:val="false"/>
          <w:color w:val="000000"/>
          <w:sz w:val="28"/>
        </w:rPr>
        <w:t xml:space="preserve">
      3. Мемлекеттік қызметті көрсету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w:t>
      </w:r>
      <w:r>
        <w:rPr>
          <w:rFonts w:ascii="Times New Roman"/>
          <w:b w:val="false"/>
          <w:i w:val="false"/>
          <w:color w:val="000000"/>
          <w:sz w:val="28"/>
        </w:rPr>
        <w:t>анықтама-сертификат</w:t>
      </w:r>
      <w:r>
        <w:rPr>
          <w:rFonts w:ascii="Times New Roman"/>
          <w:b w:val="false"/>
          <w:i w:val="false"/>
          <w:color w:val="000000"/>
          <w:sz w:val="28"/>
        </w:rPr>
        <w:t>.</w:t>
      </w:r>
    </w:p>
    <w:bookmarkEnd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Анықтама-сертификат</w:t>
      </w:r>
      <w:r>
        <w:rPr>
          <w:rFonts w:ascii="Times New Roman"/>
          <w:b w:val="false"/>
          <w:i w:val="false"/>
          <w:color w:val="000000"/>
          <w:sz w:val="28"/>
        </w:rPr>
        <w:t xml:space="preserve"> оны берген сәттен бастап 3 (үш) ай бойы жарамды.</w:t>
      </w:r>
    </w:p>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66" w:id="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4"/>
    <w:bookmarkStart w:name="z67" w:id="7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"АИТВ-инфекциясының болуына ерікті анонимді және міндетті құпия медициналық тексерілу"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көрсетілетін қызметті берушіге жүгінуі болып табылады.</w:t>
      </w:r>
    </w:p>
    <w:bookmarkEnd w:id="75"/>
    <w:bookmarkStart w:name="z68" w:id="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6"/>
    <w:p>
      <w:pPr>
        <w:spacing w:after="0"/>
        <w:ind w:left="0"/>
        <w:jc w:val="both"/>
      </w:pPr>
      <w:r>
        <w:rPr>
          <w:rFonts w:ascii="Times New Roman"/>
          <w:b w:val="false"/>
          <w:i w:val="false"/>
          <w:color w:val="000000"/>
          <w:sz w:val="28"/>
        </w:rPr>
        <w:t>
      Нәтижесі теріс болған жағдайда:</w:t>
      </w:r>
    </w:p>
    <w:p>
      <w:pPr>
        <w:spacing w:after="0"/>
        <w:ind w:left="0"/>
        <w:jc w:val="both"/>
      </w:pPr>
      <w:r>
        <w:rPr>
          <w:rFonts w:ascii="Times New Roman"/>
          <w:b w:val="false"/>
          <w:i w:val="false"/>
          <w:color w:val="000000"/>
          <w:sz w:val="28"/>
        </w:rPr>
        <w:t>
      1) психологиялық-әлеуметтік кеңес беру кабинетінің дәрігері (бұдан әрі – ПӘК кабинетінің дәрігері) тіркеу журналында көрсетілетін қызметті алушыны тіркеуді жүзеге асырады, жеке код береді, тестілеуге дейінгі кеңесті өткізеді және емшара кабинетіне жолдама береді, 30 (отыз)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алушыны тіркеу, тестілеуге дейінгі кеңесті өткізу;</w:t>
      </w:r>
    </w:p>
    <w:p>
      <w:pPr>
        <w:spacing w:after="0"/>
        <w:ind w:left="0"/>
        <w:jc w:val="both"/>
      </w:pPr>
      <w:r>
        <w:rPr>
          <w:rFonts w:ascii="Times New Roman"/>
          <w:b w:val="false"/>
          <w:i w:val="false"/>
          <w:color w:val="000000"/>
          <w:sz w:val="28"/>
        </w:rPr>
        <w:t>
      2) қан алу кабинетінің мейірбикесі көрсетілетін қызметті алушыдан АИТВ-инфекциясының болуына қан алу процедурасын жүзеге асырады, 10 (он) минут.</w:t>
      </w:r>
    </w:p>
    <w:p>
      <w:pPr>
        <w:spacing w:after="0"/>
        <w:ind w:left="0"/>
        <w:jc w:val="both"/>
      </w:pPr>
      <w:r>
        <w:rPr>
          <w:rFonts w:ascii="Times New Roman"/>
          <w:b w:val="false"/>
          <w:i w:val="false"/>
          <w:color w:val="000000"/>
          <w:sz w:val="28"/>
        </w:rPr>
        <w:t>
      Рәсімнің (іс-қимылдың) нәтижесі – АИТВ-инфекциясының болуына қан алу;</w:t>
      </w:r>
    </w:p>
    <w:p>
      <w:pPr>
        <w:spacing w:after="0"/>
        <w:ind w:left="0"/>
        <w:jc w:val="both"/>
      </w:pPr>
      <w:r>
        <w:rPr>
          <w:rFonts w:ascii="Times New Roman"/>
          <w:b w:val="false"/>
          <w:i w:val="false"/>
          <w:color w:val="000000"/>
          <w:sz w:val="28"/>
        </w:rPr>
        <w:t>
      3) зертхана АИТВ-инфекциясының болуына қан үлгісіне тиісті талдауды жүргізеді, мемлекеттік қызмет көрсету нәтижесінің жобасын дайындайды және ПӘК кабинетінің дәрігеріне береді, 1 (бір)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ПӘК кабинетінің дәрігері көрсетілетін қызметті алушыға мемлекеттік қызмет көрсету нәтижесін береді, 1 жұмыс күні.</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both"/>
      </w:pPr>
      <w:r>
        <w:rPr>
          <w:rFonts w:ascii="Times New Roman"/>
          <w:b w:val="false"/>
          <w:i w:val="false"/>
          <w:color w:val="000000"/>
          <w:sz w:val="28"/>
        </w:rPr>
        <w:t>
      Нәтижесі оң болған жағдайда:</w:t>
      </w:r>
    </w:p>
    <w:p>
      <w:pPr>
        <w:spacing w:after="0"/>
        <w:ind w:left="0"/>
        <w:jc w:val="both"/>
      </w:pPr>
      <w:r>
        <w:rPr>
          <w:rFonts w:ascii="Times New Roman"/>
          <w:b w:val="false"/>
          <w:i w:val="false"/>
          <w:color w:val="000000"/>
          <w:sz w:val="28"/>
        </w:rPr>
        <w:t>
      1) ПӘК кабинетінің дәрігері АИТВ-инфекциясының болуына оң нәтиже алған жағдайда, одан әрі зерттеп-қарау үшін кеңес өткізеді, 15 (он бес) минут.</w:t>
      </w:r>
    </w:p>
    <w:p>
      <w:pPr>
        <w:spacing w:after="0"/>
        <w:ind w:left="0"/>
        <w:jc w:val="both"/>
      </w:pPr>
      <w:r>
        <w:rPr>
          <w:rFonts w:ascii="Times New Roman"/>
          <w:b w:val="false"/>
          <w:i w:val="false"/>
          <w:color w:val="000000"/>
          <w:sz w:val="28"/>
        </w:rPr>
        <w:t>
      Рәсімнің (іс-қимылдың) нәтижесі – кеңес өткізу;</w:t>
      </w:r>
    </w:p>
    <w:p>
      <w:pPr>
        <w:spacing w:after="0"/>
        <w:ind w:left="0"/>
        <w:jc w:val="both"/>
      </w:pPr>
      <w:r>
        <w:rPr>
          <w:rFonts w:ascii="Times New Roman"/>
          <w:b w:val="false"/>
          <w:i w:val="false"/>
          <w:color w:val="000000"/>
          <w:sz w:val="28"/>
        </w:rPr>
        <w:t>
      2) қан алу кабинетінің мейірбикесі қайтадан қан алуды өткізеді, 10 (он) минут.</w:t>
      </w:r>
    </w:p>
    <w:p>
      <w:pPr>
        <w:spacing w:after="0"/>
        <w:ind w:left="0"/>
        <w:jc w:val="both"/>
      </w:pPr>
      <w:r>
        <w:rPr>
          <w:rFonts w:ascii="Times New Roman"/>
          <w:b w:val="false"/>
          <w:i w:val="false"/>
          <w:color w:val="000000"/>
          <w:sz w:val="28"/>
        </w:rPr>
        <w:t>
      Рәсімнің (іс-қимылдың) нәтижесі – қайтадан қан алуды өткізу;</w:t>
      </w:r>
    </w:p>
    <w:p>
      <w:pPr>
        <w:spacing w:after="0"/>
        <w:ind w:left="0"/>
        <w:jc w:val="both"/>
      </w:pPr>
      <w:r>
        <w:rPr>
          <w:rFonts w:ascii="Times New Roman"/>
          <w:b w:val="false"/>
          <w:i w:val="false"/>
          <w:color w:val="000000"/>
          <w:sz w:val="28"/>
        </w:rPr>
        <w:t>
      3) зертхана АИТВ-инфекциясының болуына антиденелерге қайтадан зерттеп-қарау өткізеді, 17 (он жеті) жұмыс күні.</w:t>
      </w:r>
    </w:p>
    <w:p>
      <w:pPr>
        <w:spacing w:after="0"/>
        <w:ind w:left="0"/>
        <w:jc w:val="both"/>
      </w:pPr>
      <w:r>
        <w:rPr>
          <w:rFonts w:ascii="Times New Roman"/>
          <w:b w:val="false"/>
          <w:i w:val="false"/>
          <w:color w:val="000000"/>
          <w:sz w:val="28"/>
        </w:rPr>
        <w:t>
      Рәсімнің (іс-қимылдың) нәтижесі – АИТВ-инфекциясының болуына қанды зерттеп-қарау;</w:t>
      </w:r>
    </w:p>
    <w:p>
      <w:pPr>
        <w:spacing w:after="0"/>
        <w:ind w:left="0"/>
        <w:jc w:val="both"/>
      </w:pPr>
      <w:r>
        <w:rPr>
          <w:rFonts w:ascii="Times New Roman"/>
          <w:b w:val="false"/>
          <w:i w:val="false"/>
          <w:color w:val="000000"/>
          <w:sz w:val="28"/>
        </w:rPr>
        <w:t>
      4) ПӘК кабинетінің дәрігері мемлекеттік қызмет көрсету нәтижесінің жобасын дайындайды, 1 (бір)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5) ПӘК кабинетінің дәрігері мемлекеттік қызмет көрсету нәтижесін көрсетілетін қызметті алушының қолына жеке қаблыдау кезінде береді, 5 (бес)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69"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70"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ПӘК кабинетінің дәрігері;</w:t>
      </w:r>
    </w:p>
    <w:p>
      <w:pPr>
        <w:spacing w:after="0"/>
        <w:ind w:left="0"/>
        <w:jc w:val="both"/>
      </w:pPr>
      <w:r>
        <w:rPr>
          <w:rFonts w:ascii="Times New Roman"/>
          <w:b w:val="false"/>
          <w:i w:val="false"/>
          <w:color w:val="000000"/>
          <w:sz w:val="28"/>
        </w:rPr>
        <w:t>
      2) қан алу кабинетінің мейірбикесі;</w:t>
      </w:r>
    </w:p>
    <w:p>
      <w:pPr>
        <w:spacing w:after="0"/>
        <w:ind w:left="0"/>
        <w:jc w:val="both"/>
      </w:pPr>
      <w:r>
        <w:rPr>
          <w:rFonts w:ascii="Times New Roman"/>
          <w:b w:val="false"/>
          <w:i w:val="false"/>
          <w:color w:val="000000"/>
          <w:sz w:val="28"/>
        </w:rPr>
        <w:t>
      3) зертхана.</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психологиялық-әлеуметтік кеңес беру кабинетінің дәрігері (бұдан әрі – ПӘК кабинетінің дәрігері) тіркеу журналында көрсетілетін қызметті алушыны тіркеуді жүзеге асырады, жеке код береді, тестілеуге дейінгі кеңесті өткізеді және емшара кабинетіне жолдама береді, 30 (отыз) минут.</w:t>
      </w:r>
    </w:p>
    <w:p>
      <w:pPr>
        <w:spacing w:after="0"/>
        <w:ind w:left="0"/>
        <w:jc w:val="both"/>
      </w:pPr>
      <w:r>
        <w:rPr>
          <w:rFonts w:ascii="Times New Roman"/>
          <w:b w:val="false"/>
          <w:i w:val="false"/>
          <w:color w:val="000000"/>
          <w:sz w:val="28"/>
        </w:rPr>
        <w:t>
      2) қан алу кабинетінің мейірбикесі көрсетілетін қызметті алушыдан АИТВ-инфекциясының болуына қан алу процедурасын жүзеге асырады, 10 (он) минут.</w:t>
      </w:r>
    </w:p>
    <w:p>
      <w:pPr>
        <w:spacing w:after="0"/>
        <w:ind w:left="0"/>
        <w:jc w:val="both"/>
      </w:pPr>
      <w:r>
        <w:rPr>
          <w:rFonts w:ascii="Times New Roman"/>
          <w:b w:val="false"/>
          <w:i w:val="false"/>
          <w:color w:val="000000"/>
          <w:sz w:val="28"/>
        </w:rPr>
        <w:t>
      3) зертхана АИТВ-инфекциясының болуына қан үлгісіне тиісті талдауды жүргізеді, мемлекеттік қызмет көрсету нәтижесінің жобасын дайындайды және ПӘК кабинетінің дәрігеріне береді, 1 (бір) жұмыс күні.</w:t>
      </w:r>
    </w:p>
    <w:p>
      <w:pPr>
        <w:spacing w:after="0"/>
        <w:ind w:left="0"/>
        <w:jc w:val="both"/>
      </w:pPr>
      <w:r>
        <w:rPr>
          <w:rFonts w:ascii="Times New Roman"/>
          <w:b w:val="false"/>
          <w:i w:val="false"/>
          <w:color w:val="000000"/>
          <w:sz w:val="28"/>
        </w:rPr>
        <w:t>
      4) ПӘК кабинетінің дәрігері көрсетілетін қызметті алушыға мемлекеттік қызмет көрсету нәтижесін береді, 1 жұмыс күні.</w:t>
      </w:r>
    </w:p>
    <w:p>
      <w:pPr>
        <w:spacing w:after="0"/>
        <w:ind w:left="0"/>
        <w:jc w:val="both"/>
      </w:pPr>
      <w:r>
        <w:rPr>
          <w:rFonts w:ascii="Times New Roman"/>
          <w:b w:val="false"/>
          <w:i w:val="false"/>
          <w:color w:val="000000"/>
          <w:sz w:val="28"/>
        </w:rPr>
        <w:t>
      Нәтижесі оң болған жағдайда:</w:t>
      </w:r>
    </w:p>
    <w:p>
      <w:pPr>
        <w:spacing w:after="0"/>
        <w:ind w:left="0"/>
        <w:jc w:val="both"/>
      </w:pPr>
      <w:r>
        <w:rPr>
          <w:rFonts w:ascii="Times New Roman"/>
          <w:b w:val="false"/>
          <w:i w:val="false"/>
          <w:color w:val="000000"/>
          <w:sz w:val="28"/>
        </w:rPr>
        <w:t>
      1) ПӘК кабинетінің дәрігері АИТВ-инфекциясының болуына оң нәтиже алған жағдайда, одан әрі зерттеп-қарау үшін кеңес өткізеді, 15 (он бес) минут.</w:t>
      </w:r>
    </w:p>
    <w:p>
      <w:pPr>
        <w:spacing w:after="0"/>
        <w:ind w:left="0"/>
        <w:jc w:val="both"/>
      </w:pPr>
      <w:r>
        <w:rPr>
          <w:rFonts w:ascii="Times New Roman"/>
          <w:b w:val="false"/>
          <w:i w:val="false"/>
          <w:color w:val="000000"/>
          <w:sz w:val="28"/>
        </w:rPr>
        <w:t>
      2) қан алу кабинетінің мейірбикесі қайтадан қан алуды өткізеді, 10 (он) минут.</w:t>
      </w:r>
    </w:p>
    <w:p>
      <w:pPr>
        <w:spacing w:after="0"/>
        <w:ind w:left="0"/>
        <w:jc w:val="both"/>
      </w:pPr>
      <w:r>
        <w:rPr>
          <w:rFonts w:ascii="Times New Roman"/>
          <w:b w:val="false"/>
          <w:i w:val="false"/>
          <w:color w:val="000000"/>
          <w:sz w:val="28"/>
        </w:rPr>
        <w:t>
      3) зертхана АИТВ-инфекциясының болуына антиденелерге қайтадан зерттеп-қарау өткізеді, 17 (он жеті) жұмыс күні.</w:t>
      </w:r>
    </w:p>
    <w:p>
      <w:pPr>
        <w:spacing w:after="0"/>
        <w:ind w:left="0"/>
        <w:jc w:val="both"/>
      </w:pPr>
      <w:r>
        <w:rPr>
          <w:rFonts w:ascii="Times New Roman"/>
          <w:b w:val="false"/>
          <w:i w:val="false"/>
          <w:color w:val="000000"/>
          <w:sz w:val="28"/>
        </w:rPr>
        <w:t>
      4) ПӘК кабинетінің дәрігері мемлекеттік қызмет көрсету нәтижесінің жобасын дайындайды, 1 (бір) жұмыс күні.</w:t>
      </w:r>
    </w:p>
    <w:p>
      <w:pPr>
        <w:spacing w:after="0"/>
        <w:ind w:left="0"/>
        <w:jc w:val="both"/>
      </w:pPr>
      <w:r>
        <w:rPr>
          <w:rFonts w:ascii="Times New Roman"/>
          <w:b w:val="false"/>
          <w:i w:val="false"/>
          <w:color w:val="000000"/>
          <w:sz w:val="28"/>
        </w:rPr>
        <w:t>
      5) ПӘК кабинетінің дәрігері мемлекеттік қызмет көрсету нәтижесін көрсетілетін қызметті алушының қолына жеке қаблыдау кезінде береді, 5 (бес) минут.</w:t>
      </w:r>
    </w:p>
    <w:bookmarkStart w:name="z71" w:id="7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9"/>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2" w:id="8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w:t>
            </w:r>
            <w:r>
              <w:br/>
            </w:r>
            <w:r>
              <w:rPr>
                <w:rFonts w:ascii="Times New Roman"/>
                <w:b w:val="false"/>
                <w:i w:val="false"/>
                <w:color w:val="000000"/>
                <w:sz w:val="20"/>
              </w:rPr>
              <w:t>ерікті анонимді және міндетті</w:t>
            </w:r>
            <w:r>
              <w:br/>
            </w:r>
            <w:r>
              <w:rPr>
                <w:rFonts w:ascii="Times New Roman"/>
                <w:b w:val="false"/>
                <w:i w:val="false"/>
                <w:color w:val="000000"/>
                <w:sz w:val="20"/>
              </w:rPr>
              <w:t>құпия медициналық тексерілу"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Нәтижесі теріс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Нәтижесі оң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95" w:id="81"/>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81"/>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6" w:id="82"/>
    <w:p>
      <w:pPr>
        <w:spacing w:after="0"/>
        <w:ind w:left="0"/>
        <w:jc w:val="left"/>
      </w:pPr>
      <w:r>
        <w:rPr>
          <w:rFonts w:ascii="Times New Roman"/>
          <w:b/>
          <w:i w:val="false"/>
          <w:color w:val="000000"/>
        </w:rPr>
        <w:t xml:space="preserve"> 1. Жалпы ережелер</w:t>
      </w:r>
    </w:p>
    <w:bookmarkEnd w:id="82"/>
    <w:bookmarkStart w:name="z97" w:id="83"/>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83"/>
    <w:bookmarkStart w:name="z98" w:id="84"/>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End w:id="84"/>
    <w:bookmarkStart w:name="z99" w:id="85"/>
    <w:p>
      <w:pPr>
        <w:spacing w:after="0"/>
        <w:ind w:left="0"/>
        <w:jc w:val="both"/>
      </w:pPr>
      <w:r>
        <w:rPr>
          <w:rFonts w:ascii="Times New Roman"/>
          <w:b w:val="false"/>
          <w:i w:val="false"/>
          <w:color w:val="000000"/>
          <w:sz w:val="28"/>
        </w:rPr>
        <w:t>
      2. Мемлекеттік қызметті көрсету нысаны – электрондық.</w:t>
      </w:r>
    </w:p>
    <w:bookmarkEnd w:id="85"/>
    <w:bookmarkStart w:name="z100" w:id="8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"Туберкулезге қарсы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фтизиатр дәрігер қол қойған, дәрігердің жеке мөрімен және көрсетілетін қызметті берушінің мөрімен расталған "Туберкулезге қарсы ұйымнан анықтама беру" мемлекеттік қызметті көрсетуді тіркеу журналында анықтаманы тіркей отырып,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туберкулезге қарсы ұйымнан анықтама (бұдан әрі – анықтама).</w:t>
      </w:r>
    </w:p>
    <w:bookmarkEnd w:id="86"/>
    <w:bookmarkStart w:name="z101" w:id="87"/>
    <w:p>
      <w:pPr>
        <w:spacing w:after="0"/>
        <w:ind w:left="0"/>
        <w:jc w:val="both"/>
      </w:pPr>
      <w:r>
        <w:rPr>
          <w:rFonts w:ascii="Times New Roman"/>
          <w:b w:val="false"/>
          <w:i w:val="false"/>
          <w:color w:val="000000"/>
          <w:sz w:val="28"/>
        </w:rPr>
        <w:t>
      Анықтама "Туберкулезбен ауыратын науқастардың ұлттық тіркелімі" деректер базасында тексеруден кейін беріледі.</w:t>
      </w:r>
    </w:p>
    <w:bookmarkEnd w:id="87"/>
    <w:bookmarkStart w:name="z102" w:id="88"/>
    <w:p>
      <w:pPr>
        <w:spacing w:after="0"/>
        <w:ind w:left="0"/>
        <w:jc w:val="both"/>
      </w:pPr>
      <w:r>
        <w:rPr>
          <w:rFonts w:ascii="Times New Roman"/>
          <w:b w:val="false"/>
          <w:i w:val="false"/>
          <w:color w:val="000000"/>
          <w:sz w:val="28"/>
        </w:rPr>
        <w:t>
      Анықтаманың жарамдылық мерзімі – күнтізбелік 10 күн.</w:t>
      </w:r>
    </w:p>
    <w:bookmarkEnd w:id="88"/>
    <w:bookmarkStart w:name="z103" w:id="89"/>
    <w:p>
      <w:pPr>
        <w:spacing w:after="0"/>
        <w:ind w:left="0"/>
        <w:jc w:val="both"/>
      </w:pPr>
      <w:r>
        <w:rPr>
          <w:rFonts w:ascii="Times New Roman"/>
          <w:b w:val="false"/>
          <w:i w:val="false"/>
          <w:color w:val="000000"/>
          <w:sz w:val="28"/>
        </w:rPr>
        <w:t>
      Мемлекеттiк қызмет көрсету нәтижесін ұсыну нысаны – электрондық.</w:t>
      </w:r>
    </w:p>
    <w:bookmarkEnd w:id="89"/>
    <w:bookmarkStart w:name="z104" w:id="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0"/>
    <w:bookmarkStart w:name="z105" w:id="91"/>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91"/>
    <w:bookmarkStart w:name="z106" w:id="9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2"/>
    <w:bookmarkStart w:name="z107" w:id="93"/>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93"/>
    <w:bookmarkStart w:name="z108" w:id="9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4"/>
    <w:bookmarkStart w:name="z109" w:id="95"/>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95"/>
    <w:bookmarkStart w:name="z110" w:id="96"/>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96"/>
    <w:bookmarkStart w:name="z111" w:id="97"/>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қолы (бұдан әрі – ЭЦҚ) арқылы жүзеге асырады;</w:t>
      </w:r>
    </w:p>
    <w:bookmarkEnd w:id="97"/>
    <w:bookmarkStart w:name="z112" w:id="98"/>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98"/>
    <w:bookmarkStart w:name="z113" w:id="99"/>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99"/>
    <w:bookmarkStart w:name="z114" w:id="100"/>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00"/>
    <w:bookmarkStart w:name="z115" w:id="101"/>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101"/>
    <w:bookmarkStart w:name="z116" w:id="102"/>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102"/>
    <w:bookmarkStart w:name="z117" w:id="103"/>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103"/>
    <w:bookmarkStart w:name="z118" w:id="104"/>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"Туберкулезге қарсы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120" w:id="10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05"/>
    <w:bookmarkStart w:name="z121"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7"/>
    <w:p>
      <w:pPr>
        <w:spacing w:after="0"/>
        <w:ind w:left="0"/>
        <w:jc w:val="left"/>
      </w:pPr>
      <w:r>
        <w:rPr>
          <w:rFonts w:ascii="Times New Roman"/>
          <w:b/>
          <w:i w:val="false"/>
          <w:color w:val="000000"/>
        </w:rPr>
        <w:t xml:space="preserve"> Шартты белгілер мен қысқартулар:</w:t>
      </w:r>
    </w:p>
    <w:bookmarkEnd w:id="107"/>
    <w:bookmarkStart w:name="z123"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126" w:id="109"/>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109"/>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7" w:id="110"/>
    <w:p>
      <w:pPr>
        <w:spacing w:after="0"/>
        <w:ind w:left="0"/>
        <w:jc w:val="left"/>
      </w:pPr>
      <w:r>
        <w:rPr>
          <w:rFonts w:ascii="Times New Roman"/>
          <w:b/>
          <w:i w:val="false"/>
          <w:color w:val="000000"/>
        </w:rPr>
        <w:t xml:space="preserve"> 1. Жалпы ережелер</w:t>
      </w:r>
    </w:p>
    <w:bookmarkEnd w:id="110"/>
    <w:bookmarkStart w:name="z128" w:id="111"/>
    <w:p>
      <w:pPr>
        <w:spacing w:after="0"/>
        <w:ind w:left="0"/>
        <w:jc w:val="both"/>
      </w:pPr>
      <w:r>
        <w:rPr>
          <w:rFonts w:ascii="Times New Roman"/>
          <w:b w:val="false"/>
          <w:i w:val="false"/>
          <w:color w:val="000000"/>
          <w:sz w:val="28"/>
        </w:rPr>
        <w:t>
      1. "Психоневрологиялық ұйымнан анықтама беру" мемлекеттік қызметін (бұдан әрі – мемлекеттік көрсетілетін қызмет) денсаулық сақтау ұйымдары (бұдан әрі – көрсетілетін қызметті беруші) көрсетеді.</w:t>
      </w:r>
    </w:p>
    <w:bookmarkEnd w:id="111"/>
    <w:bookmarkStart w:name="z129" w:id="11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12"/>
    <w:bookmarkStart w:name="z130" w:id="1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13"/>
    <w:bookmarkStart w:name="z131" w:id="11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4"/>
    <w:bookmarkStart w:name="z132" w:id="115"/>
    <w:p>
      <w:pPr>
        <w:spacing w:after="0"/>
        <w:ind w:left="0"/>
        <w:jc w:val="both"/>
      </w:pPr>
      <w:r>
        <w:rPr>
          <w:rFonts w:ascii="Times New Roman"/>
          <w:b w:val="false"/>
          <w:i w:val="false"/>
          <w:color w:val="000000"/>
          <w:sz w:val="28"/>
        </w:rPr>
        <w:t>
      2. Көрсетілетін мемлекеттік қызметтің нысаны – электрондық және (немесе) қағаз.</w:t>
      </w:r>
    </w:p>
    <w:bookmarkEnd w:id="115"/>
    <w:bookmarkStart w:name="z133" w:id="116"/>
    <w:p>
      <w:pPr>
        <w:spacing w:after="0"/>
        <w:ind w:left="0"/>
        <w:jc w:val="both"/>
      </w:pPr>
      <w:r>
        <w:rPr>
          <w:rFonts w:ascii="Times New Roman"/>
          <w:b w:val="false"/>
          <w:i w:val="false"/>
          <w:color w:val="000000"/>
          <w:sz w:val="28"/>
        </w:rPr>
        <w:t>
      3. Мемлекеттік қызмет көрсетудің нәтижесі:</w:t>
      </w:r>
    </w:p>
    <w:bookmarkEnd w:id="116"/>
    <w:bookmarkStart w:name="z134" w:id="117"/>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bookmarkEnd w:id="117"/>
    <w:bookmarkStart w:name="z135" w:id="118"/>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bookmarkEnd w:id="118"/>
    <w:bookmarkStart w:name="z136" w:id="119"/>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"Психоневрологиялық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психиатр-дәрігер мен медициналық тіркеуші қол қойған және анықтаманы берген дәрігердің және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анықтаманы тіркей отырып беріледі.</w:t>
      </w:r>
    </w:p>
    <w:bookmarkEnd w:id="119"/>
    <w:bookmarkStart w:name="z137" w:id="120"/>
    <w:p>
      <w:pPr>
        <w:spacing w:after="0"/>
        <w:ind w:left="0"/>
        <w:jc w:val="both"/>
      </w:pPr>
      <w:r>
        <w:rPr>
          <w:rFonts w:ascii="Times New Roman"/>
          <w:b w:val="false"/>
          <w:i w:val="false"/>
          <w:color w:val="000000"/>
          <w:sz w:val="28"/>
        </w:rPr>
        <w:t>
      Мемлекеттiк қызмет көрсету нәтижесін ұсыну нысаны – электрондық және (немесе) қағаз.</w:t>
      </w:r>
    </w:p>
    <w:bookmarkEnd w:id="120"/>
    <w:bookmarkStart w:name="z138" w:id="1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1"/>
    <w:bookmarkStart w:name="z139" w:id="122"/>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22"/>
    <w:bookmarkStart w:name="z140" w:id="1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3"/>
    <w:bookmarkStart w:name="z141" w:id="124"/>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24"/>
    <w:bookmarkStart w:name="z142" w:id="12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5"/>
    <w:bookmarkStart w:name="z143" w:id="126"/>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26"/>
    <w:bookmarkStart w:name="z144" w:id="127"/>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30 (отыз) минут.</w:t>
      </w:r>
    </w:p>
    <w:bookmarkEnd w:id="127"/>
    <w:bookmarkStart w:name="z145" w:id="128"/>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30 (отыз) минут;</w:t>
      </w:r>
    </w:p>
    <w:bookmarkEnd w:id="128"/>
    <w:bookmarkStart w:name="z146" w:id="129"/>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жібереді, 30 (отыз) минут;</w:t>
      </w:r>
    </w:p>
    <w:bookmarkEnd w:id="129"/>
    <w:bookmarkStart w:name="z147" w:id="130"/>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3 (үш) сағаттан аспайды;</w:t>
      </w:r>
    </w:p>
    <w:bookmarkEnd w:id="130"/>
    <w:bookmarkStart w:name="z148" w:id="131"/>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30 (отыз) минут.</w:t>
      </w:r>
    </w:p>
    <w:bookmarkEnd w:id="131"/>
    <w:bookmarkStart w:name="z149" w:id="132"/>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32"/>
    <w:bookmarkStart w:name="z150" w:id="133"/>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қолы (бұдан әрі – ЭЦҚ) арқылы жүзеге асырады;</w:t>
      </w:r>
    </w:p>
    <w:bookmarkEnd w:id="133"/>
    <w:bookmarkStart w:name="z151" w:id="134"/>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134"/>
    <w:bookmarkStart w:name="z152" w:id="135"/>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135"/>
    <w:bookmarkStart w:name="z153" w:id="13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36"/>
    <w:bookmarkStart w:name="z154" w:id="137"/>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137"/>
    <w:bookmarkStart w:name="z155" w:id="138"/>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138"/>
    <w:bookmarkStart w:name="z156" w:id="139"/>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139"/>
    <w:bookmarkStart w:name="z157" w:id="140"/>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40"/>
    <w:bookmarkStart w:name="z158" w:id="14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60" w:id="142"/>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42"/>
    <w:bookmarkStart w:name="z16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44"/>
    <w:p>
      <w:pPr>
        <w:spacing w:after="0"/>
        <w:ind w:left="0"/>
        <w:jc w:val="left"/>
      </w:pPr>
      <w:r>
        <w:rPr>
          <w:rFonts w:ascii="Times New Roman"/>
          <w:b/>
          <w:i w:val="false"/>
          <w:color w:val="000000"/>
        </w:rPr>
        <w:t xml:space="preserve"> Шартты белгілер мен қысқартулар:</w:t>
      </w:r>
    </w:p>
    <w:bookmarkEnd w:id="144"/>
    <w:bookmarkStart w:name="z16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"Психоневрологиялық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65" w:id="146"/>
    <w:p>
      <w:pPr>
        <w:spacing w:after="0"/>
        <w:ind w:left="0"/>
        <w:jc w:val="left"/>
      </w:pPr>
      <w:r>
        <w:rPr>
          <w:rFonts w:ascii="Times New Roman"/>
          <w:b/>
          <w:i w:val="false"/>
          <w:color w:val="000000"/>
        </w:rPr>
        <w:t xml:space="preserve"> "Психоневрологиялық ұйымнан анықтама беру" мемлекеттік қызмет көрсетудің бизнес-процестерінің анықтамалығы</w:t>
      </w:r>
    </w:p>
    <w:bookmarkEnd w:id="146"/>
    <w:bookmarkStart w:name="z166"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8"/>
    <w:p>
      <w:pPr>
        <w:spacing w:after="0"/>
        <w:ind w:left="0"/>
        <w:jc w:val="left"/>
      </w:pPr>
      <w:r>
        <w:rPr>
          <w:rFonts w:ascii="Times New Roman"/>
          <w:b/>
          <w:i w:val="false"/>
          <w:color w:val="000000"/>
        </w:rPr>
        <w:t xml:space="preserve"> Шартты белгілер:</w:t>
      </w:r>
    </w:p>
    <w:bookmarkEnd w:id="148"/>
    <w:bookmarkStart w:name="z16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171" w:id="150"/>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50"/>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2" w:id="151"/>
    <w:p>
      <w:pPr>
        <w:spacing w:after="0"/>
        <w:ind w:left="0"/>
        <w:jc w:val="left"/>
      </w:pPr>
      <w:r>
        <w:rPr>
          <w:rFonts w:ascii="Times New Roman"/>
          <w:b/>
          <w:i w:val="false"/>
          <w:color w:val="000000"/>
        </w:rPr>
        <w:t xml:space="preserve"> 1. Жалпы ережелер</w:t>
      </w:r>
    </w:p>
    <w:bookmarkEnd w:id="151"/>
    <w:bookmarkStart w:name="z173" w:id="152"/>
    <w:p>
      <w:pPr>
        <w:spacing w:after="0"/>
        <w:ind w:left="0"/>
        <w:jc w:val="both"/>
      </w:pPr>
      <w:r>
        <w:rPr>
          <w:rFonts w:ascii="Times New Roman"/>
          <w:b w:val="false"/>
          <w:i w:val="false"/>
          <w:color w:val="000000"/>
          <w:sz w:val="28"/>
        </w:rPr>
        <w:t>
      1. "Наркологиялық ұйымнан анықтама беру" мемлекеттік қызметін (бұдан әрі – мемлекеттік көрсетілетін қызмет) денсаулық сақтау ұйымдары (бұдан әрі – көрсетілетін қызметті беруші) көрсетеді.</w:t>
      </w:r>
    </w:p>
    <w:bookmarkEnd w:id="152"/>
    <w:bookmarkStart w:name="z174" w:id="153"/>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w:t>
      </w:r>
    </w:p>
    <w:bookmarkEnd w:id="153"/>
    <w:bookmarkStart w:name="z175" w:id="15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54"/>
    <w:bookmarkStart w:name="z176" w:id="15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55"/>
    <w:bookmarkStart w:name="z177" w:id="156"/>
    <w:p>
      <w:pPr>
        <w:spacing w:after="0"/>
        <w:ind w:left="0"/>
        <w:jc w:val="both"/>
      </w:pPr>
      <w:r>
        <w:rPr>
          <w:rFonts w:ascii="Times New Roman"/>
          <w:b w:val="false"/>
          <w:i w:val="false"/>
          <w:color w:val="000000"/>
          <w:sz w:val="28"/>
        </w:rPr>
        <w:t>
      2. Мемлекеттік қызметті көрсету нысаны – электрондық және (немесе) қағаз.</w:t>
      </w:r>
    </w:p>
    <w:bookmarkEnd w:id="156"/>
    <w:bookmarkStart w:name="z178" w:id="157"/>
    <w:p>
      <w:pPr>
        <w:spacing w:after="0"/>
        <w:ind w:left="0"/>
        <w:jc w:val="both"/>
      </w:pPr>
      <w:r>
        <w:rPr>
          <w:rFonts w:ascii="Times New Roman"/>
          <w:b w:val="false"/>
          <w:i w:val="false"/>
          <w:color w:val="000000"/>
          <w:sz w:val="28"/>
        </w:rPr>
        <w:t>
      3. Мемлекеттік қызметті көрсетудің нәтижесі:</w:t>
      </w:r>
    </w:p>
    <w:bookmarkEnd w:id="157"/>
    <w:bookmarkStart w:name="z179" w:id="158"/>
    <w:p>
      <w:pPr>
        <w:spacing w:after="0"/>
        <w:ind w:left="0"/>
        <w:jc w:val="both"/>
      </w:pPr>
      <w:r>
        <w:rPr>
          <w:rFonts w:ascii="Times New Roman"/>
          <w:b w:val="false"/>
          <w:i w:val="false"/>
          <w:color w:val="000000"/>
          <w:sz w:val="28"/>
        </w:rPr>
        <w:t>
      Мемлекеттік корпорацияда – диспансерлік есепте тұрғаны/тұрмағаны туралы анықтаманы беру;</w:t>
      </w:r>
    </w:p>
    <w:bookmarkEnd w:id="158"/>
    <w:bookmarkStart w:name="z180" w:id="159"/>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нарколог дәрігерімен анықтаманы беру.</w:t>
      </w:r>
    </w:p>
    <w:bookmarkEnd w:id="159"/>
    <w:bookmarkStart w:name="z181" w:id="160"/>
    <w:p>
      <w:pPr>
        <w:spacing w:after="0"/>
        <w:ind w:left="0"/>
        <w:jc w:val="both"/>
      </w:pPr>
      <w:r>
        <w:rPr>
          <w:rFonts w:ascii="Times New Roman"/>
          <w:b w:val="false"/>
          <w:i w:val="false"/>
          <w:color w:val="000000"/>
          <w:sz w:val="28"/>
        </w:rPr>
        <w:t xml:space="preserve">
      Анықтама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"Наркологиялық ұйымнан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нарколог-дәрігер мен медициналық тіркеуші қол қойған және анықтаманы берген дәрігердің және көрсетілетін қызметті берушінің мөрімен расталған,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анықтаманы тіркей отырып беріледі.</w:t>
      </w:r>
    </w:p>
    <w:bookmarkEnd w:id="160"/>
    <w:bookmarkStart w:name="z182" w:id="161"/>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161"/>
    <w:bookmarkStart w:name="z183" w:id="1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2"/>
    <w:bookmarkStart w:name="z184" w:id="163"/>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63"/>
    <w:bookmarkStart w:name="z185" w:id="1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4"/>
    <w:bookmarkStart w:name="z186" w:id="165"/>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65"/>
    <w:bookmarkStart w:name="z187" w:id="1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6"/>
    <w:bookmarkStart w:name="z188" w:id="167"/>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67"/>
    <w:bookmarkStart w:name="z189" w:id="168"/>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30 (отыз) минут.</w:t>
      </w:r>
    </w:p>
    <w:bookmarkEnd w:id="168"/>
    <w:bookmarkStart w:name="z190" w:id="169"/>
    <w:p>
      <w:pPr>
        <w:spacing w:after="0"/>
        <w:ind w:left="0"/>
        <w:jc w:val="both"/>
      </w:pPr>
      <w:r>
        <w:rPr>
          <w:rFonts w:ascii="Times New Roman"/>
          <w:b w:val="false"/>
          <w:i w:val="false"/>
          <w:color w:val="000000"/>
          <w:sz w:val="28"/>
        </w:rPr>
        <w:t>
      Құжаттар топтамасын толық ұсынған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30 (отыз) минут;</w:t>
      </w:r>
    </w:p>
    <w:bookmarkEnd w:id="169"/>
    <w:bookmarkStart w:name="z191" w:id="170"/>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жібереді, 30 (отыз) минут;</w:t>
      </w:r>
    </w:p>
    <w:bookmarkEnd w:id="170"/>
    <w:bookmarkStart w:name="z192" w:id="171"/>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3 (үш) сағаттан аспайды;</w:t>
      </w:r>
    </w:p>
    <w:bookmarkEnd w:id="171"/>
    <w:bookmarkStart w:name="z193" w:id="172"/>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30 (отыз) минут.</w:t>
      </w:r>
    </w:p>
    <w:bookmarkEnd w:id="172"/>
    <w:bookmarkStart w:name="z194" w:id="173"/>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73"/>
    <w:bookmarkStart w:name="z195" w:id="174"/>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bookmarkEnd w:id="174"/>
    <w:bookmarkStart w:name="z196" w:id="175"/>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бекітуді жүргізеді;</w:t>
      </w:r>
    </w:p>
    <w:bookmarkEnd w:id="175"/>
    <w:bookmarkStart w:name="z197" w:id="176"/>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 жүргізеді;</w:t>
      </w:r>
    </w:p>
    <w:bookmarkEnd w:id="176"/>
    <w:bookmarkStart w:name="z198" w:id="177"/>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77"/>
    <w:bookmarkStart w:name="z199" w:id="178"/>
    <w:p>
      <w:pPr>
        <w:spacing w:after="0"/>
        <w:ind w:left="0"/>
        <w:jc w:val="both"/>
      </w:pPr>
      <w:r>
        <w:rPr>
          <w:rFonts w:ascii="Times New Roman"/>
          <w:b w:val="false"/>
          <w:i w:val="false"/>
          <w:color w:val="000000"/>
          <w:sz w:val="28"/>
        </w:rPr>
        <w:t>
      5) порталдағы көрсетілетін қызметті алушы "жеке кабинетінде" электрондық сұрау салу мәртебесі мен мемлекеттік қызмет көрсету мерзімі туралы хабарламаны көрсетілетін қызметті берушіден алады;</w:t>
      </w:r>
    </w:p>
    <w:bookmarkEnd w:id="178"/>
    <w:bookmarkStart w:name="z200" w:id="179"/>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көрсетілетін қызметті алушының "жеке кабинетіне" ЭЦҚ-сы қойылған электрондық құжат нысанында жолдайды;</w:t>
      </w:r>
    </w:p>
    <w:bookmarkEnd w:id="179"/>
    <w:bookmarkStart w:name="z201" w:id="180"/>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алады.</w:t>
      </w:r>
    </w:p>
    <w:bookmarkEnd w:id="180"/>
    <w:bookmarkStart w:name="z202" w:id="181"/>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1"/>
    <w:bookmarkStart w:name="z203" w:id="18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205" w:id="183"/>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bookmarkEnd w:id="183"/>
    <w:bookmarkStart w:name="z20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5"/>
    <w:p>
      <w:pPr>
        <w:spacing w:after="0"/>
        <w:ind w:left="0"/>
        <w:jc w:val="left"/>
      </w:pPr>
      <w:r>
        <w:rPr>
          <w:rFonts w:ascii="Times New Roman"/>
          <w:b/>
          <w:i w:val="false"/>
          <w:color w:val="000000"/>
        </w:rPr>
        <w:t xml:space="preserve"> Шартты белгілер мен қысқартулар:</w:t>
      </w:r>
    </w:p>
    <w:bookmarkEnd w:id="185"/>
    <w:bookmarkStart w:name="z208"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"Наркологиялық ұйымнан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210" w:id="187"/>
    <w:p>
      <w:pPr>
        <w:spacing w:after="0"/>
        <w:ind w:left="0"/>
        <w:jc w:val="left"/>
      </w:pPr>
      <w:r>
        <w:rPr>
          <w:rFonts w:ascii="Times New Roman"/>
          <w:b/>
          <w:i w:val="false"/>
          <w:color w:val="000000"/>
        </w:rPr>
        <w:t xml:space="preserve"> "Наркологиялық ұйымнан анықтама беру" мемлекеттік қызмет көрсетудің бизнес-процестерінің анықтамалығы</w:t>
      </w:r>
    </w:p>
    <w:bookmarkEnd w:id="187"/>
    <w:bookmarkStart w:name="z211"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9"/>
    <w:p>
      <w:pPr>
        <w:spacing w:after="0"/>
        <w:ind w:left="0"/>
        <w:jc w:val="left"/>
      </w:pPr>
      <w:r>
        <w:rPr>
          <w:rFonts w:ascii="Times New Roman"/>
          <w:b/>
          <w:i w:val="false"/>
          <w:color w:val="000000"/>
        </w:rPr>
        <w:t xml:space="preserve"> Шартты белгілер:</w:t>
      </w:r>
    </w:p>
    <w:bookmarkEnd w:id="189"/>
    <w:bookmarkStart w:name="z213"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121" w:id="191"/>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91"/>
    <w:bookmarkStart w:name="z122" w:id="192"/>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қызметін (бұдан әрі - мемлекеттік көрсетілетін қызмет) стационарлық көмек көрсететін медициналық ұйымдар (бұдан әрі – көрсетілетін қызметті беруші) көрсетеді.</w:t>
      </w:r>
    </w:p>
    <w:bookmarkEnd w:id="19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23" w:id="193"/>
    <w:p>
      <w:pPr>
        <w:spacing w:after="0"/>
        <w:ind w:left="0"/>
        <w:jc w:val="both"/>
      </w:pPr>
      <w:r>
        <w:rPr>
          <w:rFonts w:ascii="Times New Roman"/>
          <w:b w:val="false"/>
          <w:i w:val="false"/>
          <w:color w:val="000000"/>
          <w:sz w:val="28"/>
        </w:rPr>
        <w:t>
      2. Көрсетілетін мемлекеттiк қызметтің нысаны - қағаз түрінде.</w:t>
      </w:r>
    </w:p>
    <w:bookmarkEnd w:id="193"/>
    <w:bookmarkStart w:name="z124" w:id="194"/>
    <w:p>
      <w:pPr>
        <w:spacing w:after="0"/>
        <w:ind w:left="0"/>
        <w:jc w:val="both"/>
      </w:pPr>
      <w:r>
        <w:rPr>
          <w:rFonts w:ascii="Times New Roman"/>
          <w:b w:val="false"/>
          <w:i w:val="false"/>
          <w:color w:val="000000"/>
          <w:sz w:val="28"/>
        </w:rPr>
        <w:t xml:space="preserve">
      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w:t>
      </w:r>
      <w:r>
        <w:rPr>
          <w:rFonts w:ascii="Times New Roman"/>
          <w:b w:val="false"/>
          <w:i w:val="false"/>
          <w:color w:val="000000"/>
          <w:sz w:val="28"/>
        </w:rPr>
        <w:t>№ 027/е</w:t>
      </w:r>
      <w:r>
        <w:rPr>
          <w:rFonts w:ascii="Times New Roman"/>
          <w:b w:val="false"/>
          <w:i w:val="false"/>
          <w:color w:val="000000"/>
          <w:sz w:val="28"/>
        </w:rPr>
        <w:t xml:space="preserve"> нысаны бойынша қағаз түрінде, ординатор дәрігер қол қойған, жеке дәрігердің мөрімен және көрсетілетін қызметті берушінің мөрімен расталған медициналық картадан жазылып берілетін үзінді.</w:t>
      </w:r>
    </w:p>
    <w:bookmarkEnd w:id="194"/>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Start w:name="z125" w:id="19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5"/>
    <w:bookmarkStart w:name="z126" w:id="19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науқастың медициналық картасынан үзінді көшірме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құжатты ұсына отырып, көрсетілетін қызметті алушының көрсетілетін қызметті берушіге өтініші болып табылады.</w:t>
      </w:r>
    </w:p>
    <w:bookmarkEnd w:id="196"/>
    <w:bookmarkStart w:name="z127" w:id="19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7"/>
    <w:p>
      <w:pPr>
        <w:spacing w:after="0"/>
        <w:ind w:left="0"/>
        <w:jc w:val="both"/>
      </w:pPr>
      <w:r>
        <w:rPr>
          <w:rFonts w:ascii="Times New Roman"/>
          <w:b w:val="false"/>
          <w:i w:val="false"/>
          <w:color w:val="000000"/>
          <w:sz w:val="28"/>
        </w:rPr>
        <w:t>
      1) ординатор дәрігер мемлекеттік қызмет көрсету нәтижесінің жобасын ресімдейді, оған қол қояды, дәрігердің жеке мөрімен растайды және "Стационарлық науқастың медициналық картасынан үзінді көшірмелер беру" кабинетіне жібереді, 15 (он бес) минут.</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2) "Стационарлық науқастың медициналық картасынан үзінді көшірмелер беру" кабинетінің медициналық тіркеушісі тіркеу журналында мемлекеттік қызмет көрсету нәтижесінің жобасын тіркеуді жүзеге асырады, көрсетілетін қызметті берушінің мөрімен мемлекеттік қызмет көрсету нәтижесінің жобасын растайды және оны көрсетілетін қызметті алушыға береді, 30 (отыз)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28" w:id="19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8"/>
    <w:bookmarkStart w:name="z129" w:id="19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9"/>
    <w:p>
      <w:pPr>
        <w:spacing w:after="0"/>
        <w:ind w:left="0"/>
        <w:jc w:val="both"/>
      </w:pPr>
      <w:r>
        <w:rPr>
          <w:rFonts w:ascii="Times New Roman"/>
          <w:b w:val="false"/>
          <w:i w:val="false"/>
          <w:color w:val="000000"/>
          <w:sz w:val="28"/>
        </w:rPr>
        <w:t>
      1) ординатор дәрігер;</w:t>
      </w:r>
    </w:p>
    <w:p>
      <w:pPr>
        <w:spacing w:after="0"/>
        <w:ind w:left="0"/>
        <w:jc w:val="both"/>
      </w:pPr>
      <w:r>
        <w:rPr>
          <w:rFonts w:ascii="Times New Roman"/>
          <w:b w:val="false"/>
          <w:i w:val="false"/>
          <w:color w:val="000000"/>
          <w:sz w:val="28"/>
        </w:rPr>
        <w:t>
      2) "Стационарлық науқастың медициналық картасынан үзінді көшірмелер беру" кабинетінің медициналық тіркеушісі.</w:t>
      </w:r>
    </w:p>
    <w:bookmarkStart w:name="z130" w:id="20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00"/>
    <w:p>
      <w:pPr>
        <w:spacing w:after="0"/>
        <w:ind w:left="0"/>
        <w:jc w:val="both"/>
      </w:pPr>
      <w:r>
        <w:rPr>
          <w:rFonts w:ascii="Times New Roman"/>
          <w:b w:val="false"/>
          <w:i w:val="false"/>
          <w:color w:val="000000"/>
          <w:sz w:val="28"/>
        </w:rPr>
        <w:t>
      1) ординатор дәрігер мемлекеттік қызмет көрсету нәтижесінің жобасын ресімдейді, оған қол қояды, дәрігердің жеке мөрімен растайды және "Стационарлық науқастың медициналық картасынан үзінді көшірмелер беру" кабинетіне жібереді, 15 (он бес) минут;</w:t>
      </w:r>
    </w:p>
    <w:p>
      <w:pPr>
        <w:spacing w:after="0"/>
        <w:ind w:left="0"/>
        <w:jc w:val="both"/>
      </w:pPr>
      <w:r>
        <w:rPr>
          <w:rFonts w:ascii="Times New Roman"/>
          <w:b w:val="false"/>
          <w:i w:val="false"/>
          <w:color w:val="000000"/>
          <w:sz w:val="28"/>
        </w:rPr>
        <w:t>
      2) "Стационарлық науқастың медициналық картасынан үзінді көшірмелер беру" кабинетінің медициналық тіркеушісі тіркеу журналында мемлекеттік қызмет көрсету нәтижесінің жобасын тіркеуді жүзеге асырады, көрсетілетін қызметті берушінің мөрімен мемлекеттік қызмет көрсету нәтижесінің жобасын растайды және оны көрсетілетін қызметті алушыға береді, 30 (отыз) минут.</w:t>
      </w:r>
    </w:p>
    <w:bookmarkStart w:name="z131" w:id="20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1"/>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2" w:id="202"/>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 үзінді</w:t>
            </w:r>
            <w:r>
              <w:br/>
            </w:r>
            <w:r>
              <w:rPr>
                <w:rFonts w:ascii="Times New Roman"/>
                <w:b w:val="false"/>
                <w:i w:val="false"/>
                <w:color w:val="000000"/>
                <w:sz w:val="20"/>
              </w:rPr>
              <w:t>көшірме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6200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bookmarkStart w:name="z135" w:id="203"/>
    <w:p>
      <w:pPr>
        <w:spacing w:after="0"/>
        <w:ind w:left="0"/>
        <w:jc w:val="left"/>
      </w:pPr>
      <w:r>
        <w:rPr>
          <w:rFonts w:ascii="Times New Roman"/>
          <w:b/>
          <w:i w:val="false"/>
          <w:color w:val="000000"/>
        </w:rPr>
        <w:t xml:space="preserve"> "Медициналық-санитарлық алғашқы көмек көрсететін медициналық ұйымнан анықтама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203"/>
    <w:bookmarkStart w:name="z136" w:id="204"/>
    <w:p>
      <w:pPr>
        <w:spacing w:after="0"/>
        <w:ind w:left="0"/>
        <w:jc w:val="both"/>
      </w:pPr>
      <w:r>
        <w:rPr>
          <w:rFonts w:ascii="Times New Roman"/>
          <w:b w:val="false"/>
          <w:i w:val="false"/>
          <w:color w:val="000000"/>
          <w:sz w:val="28"/>
        </w:rPr>
        <w:t>
      1. "Медициналық-стационарлық алғашқы көмек көрсететін медициналық ұйымнан анықтама беру" мемлекеттік көрсетілетін қызметін (бұдан әрі - мемлекеттік көрсетілетін қызмет) медициналық-стационарлық алғашқы көмек көрсететін медициналық ұйымдар (бұдан әрі – көрсетілетін қызметті беруші) көрсетеді.</w:t>
      </w:r>
    </w:p>
    <w:bookmarkEnd w:id="204"/>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37" w:id="205"/>
    <w:p>
      <w:pPr>
        <w:spacing w:after="0"/>
        <w:ind w:left="0"/>
        <w:jc w:val="both"/>
      </w:pPr>
      <w:r>
        <w:rPr>
          <w:rFonts w:ascii="Times New Roman"/>
          <w:b w:val="false"/>
          <w:i w:val="false"/>
          <w:color w:val="000000"/>
          <w:sz w:val="28"/>
        </w:rPr>
        <w:t>
      2. Көрсетілетін мемлекеттiк қызметтің нысаны - қағаз түрінде.</w:t>
      </w:r>
    </w:p>
    <w:bookmarkEnd w:id="205"/>
    <w:bookmarkStart w:name="z138" w:id="206"/>
    <w:p>
      <w:pPr>
        <w:spacing w:after="0"/>
        <w:ind w:left="0"/>
        <w:jc w:val="both"/>
      </w:pPr>
      <w:r>
        <w:rPr>
          <w:rFonts w:ascii="Times New Roman"/>
          <w:b w:val="false"/>
          <w:i w:val="false"/>
          <w:color w:val="000000"/>
          <w:sz w:val="28"/>
        </w:rPr>
        <w:t xml:space="preserve">
      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көрсетілетін қызметті берушінің мөрімен расталған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"Медициналық-стационарлық алғашқы көмек көрсететін медициналық ұйымнан анықтама беру"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w:t>
      </w:r>
      <w:r>
        <w:rPr>
          <w:rFonts w:ascii="Times New Roman"/>
          <w:b w:val="false"/>
          <w:i w:val="false"/>
          <w:color w:val="000000"/>
          <w:sz w:val="28"/>
        </w:rPr>
        <w:t>№ 035-2/е</w:t>
      </w:r>
      <w:r>
        <w:rPr>
          <w:rFonts w:ascii="Times New Roman"/>
          <w:b w:val="false"/>
          <w:i w:val="false"/>
          <w:color w:val="000000"/>
          <w:sz w:val="28"/>
        </w:rPr>
        <w:t xml:space="preserve"> және </w:t>
      </w:r>
      <w:r>
        <w:rPr>
          <w:rFonts w:ascii="Times New Roman"/>
          <w:b w:val="false"/>
          <w:i w:val="false"/>
          <w:color w:val="000000"/>
          <w:sz w:val="28"/>
        </w:rPr>
        <w:t>№ 079/е</w:t>
      </w:r>
      <w:r>
        <w:rPr>
          <w:rFonts w:ascii="Times New Roman"/>
          <w:b w:val="false"/>
          <w:i w:val="false"/>
          <w:color w:val="000000"/>
          <w:sz w:val="28"/>
        </w:rPr>
        <w:t xml:space="preserve"> нысандары бойынша берілген медициналық-санитарлық алғашқы көмек көрсетілетін медициналық ұйымнан анықтама (бұдан әрі - анықтама).</w:t>
      </w:r>
    </w:p>
    <w:bookmarkEnd w:id="206"/>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Start w:name="z139" w:id="20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7"/>
    <w:bookmarkStart w:name="z140" w:id="20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көрсетілетін қызметті берушіге жүгінуі болып табылады.</w:t>
      </w:r>
    </w:p>
    <w:bookmarkEnd w:id="208"/>
    <w:bookmarkStart w:name="z141" w:id="20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09"/>
    <w:p>
      <w:pPr>
        <w:spacing w:after="0"/>
        <w:ind w:left="0"/>
        <w:jc w:val="both"/>
      </w:pPr>
      <w:r>
        <w:rPr>
          <w:rFonts w:ascii="Times New Roman"/>
          <w:b w:val="false"/>
          <w:i w:val="false"/>
          <w:color w:val="000000"/>
          <w:sz w:val="28"/>
        </w:rPr>
        <w:t>
      дәрігердің қабылдауына жүгінген кезінде:</w:t>
      </w:r>
    </w:p>
    <w:p>
      <w:pPr>
        <w:spacing w:after="0"/>
        <w:ind w:left="0"/>
        <w:jc w:val="both"/>
      </w:pPr>
      <w:r>
        <w:rPr>
          <w:rFonts w:ascii="Times New Roman"/>
          <w:b w:val="false"/>
          <w:i w:val="false"/>
          <w:color w:val="000000"/>
          <w:sz w:val="28"/>
        </w:rPr>
        <w:t>
      1) медициналық тіркеуші мемлекеттік қызмет көрсету үшін құжаттар топтамасын қарайды және көрсетілетін қызметті алушыны учаскелік дәрігерге немесе ЖПД-ға жібереді,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алушыны учаскелік дәрігерге немесе ЖПД-ға жіберу;</w:t>
      </w:r>
    </w:p>
    <w:p>
      <w:pPr>
        <w:spacing w:after="0"/>
        <w:ind w:left="0"/>
        <w:jc w:val="both"/>
      </w:pPr>
      <w:r>
        <w:rPr>
          <w:rFonts w:ascii="Times New Roman"/>
          <w:b w:val="false"/>
          <w:i w:val="false"/>
          <w:color w:val="000000"/>
          <w:sz w:val="28"/>
        </w:rPr>
        <w:t>
      2) учаскелік дәрігер немесе ЖПД құжаттар топтамасын қарайды, медициналық тексеріп-қараулар жүргізеді, "Диспансерлік науқастардың электрондық тіркелімі", "Бекітілген халық тіркелімі" ақпараттық жүйелерінде көрсетілетін қызметті алушының деректерінің болуын тексереді, оған қол қояды, дәрігердің жеке мөрімен растайды және медициналық тіркеушіге мемлекеттік қызмет көрсету нәтижесінің жобасын береді, 20 (жиырма)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3) медициналық тіркеуші тіркеу журналында мемлекеттік қызмет көрсету нәтижесінің жобасын тіркеуді жүзеге асырады, көрсетілетін қызметті берушінің мөрімен анықтаманы растайды және оны көрсетілетін қызметті алушыға береді, 5 (бес)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both"/>
      </w:pPr>
      <w:r>
        <w:rPr>
          <w:rFonts w:ascii="Times New Roman"/>
          <w:b w:val="false"/>
          <w:i w:val="false"/>
          <w:color w:val="000000"/>
          <w:sz w:val="28"/>
        </w:rPr>
        <w:t>
      үйге шақыру кезінде:</w:t>
      </w:r>
    </w:p>
    <w:p>
      <w:pPr>
        <w:spacing w:after="0"/>
        <w:ind w:left="0"/>
        <w:jc w:val="both"/>
      </w:pPr>
      <w:r>
        <w:rPr>
          <w:rFonts w:ascii="Times New Roman"/>
          <w:b w:val="false"/>
          <w:i w:val="false"/>
          <w:color w:val="000000"/>
          <w:sz w:val="28"/>
        </w:rPr>
        <w:t>
      1) медициналық тіркеуші мемлекеттік қызмет көрсету үшін өтінішті қабылдайды және көрсетілетін қызметті алушыға учаскелік дәрігерді немесе ЖПД-ны жібереді, 30 (отыз)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учаскелік дәрігерді немесе ЖПД-ны жіберу;</w:t>
      </w:r>
    </w:p>
    <w:p>
      <w:pPr>
        <w:spacing w:after="0"/>
        <w:ind w:left="0"/>
        <w:jc w:val="both"/>
      </w:pPr>
      <w:r>
        <w:rPr>
          <w:rFonts w:ascii="Times New Roman"/>
          <w:b w:val="false"/>
          <w:i w:val="false"/>
          <w:color w:val="000000"/>
          <w:sz w:val="28"/>
        </w:rPr>
        <w:t>
      2) учаскелік дәрігер немесе ЖПД мемлекеттік қызмет көрсету үшін құжаттар топтамасын қарайды, медициналық тексеріп-қараулар жүргізеді және көрсетілетін қызметті алушының құжаттарын сенімхат бойынша оның өкілі немесе әлеуметтік қызметкер (учаскелік мейірбике) арқылы медициналық ұйымның дәрігерлік-консультативтік комиссиясына (бұдан әрі – ДКК) жібереді, 3 (үш) сағат.</w:t>
      </w:r>
    </w:p>
    <w:p>
      <w:pPr>
        <w:spacing w:after="0"/>
        <w:ind w:left="0"/>
        <w:jc w:val="both"/>
      </w:pPr>
      <w:r>
        <w:rPr>
          <w:rFonts w:ascii="Times New Roman"/>
          <w:b w:val="false"/>
          <w:i w:val="false"/>
          <w:color w:val="000000"/>
          <w:sz w:val="28"/>
        </w:rPr>
        <w:t>
      Рәсімнің (іс-қимылдың) нәтижесі – көрсетілетін қызметті алушының құжаттарын ДКК-ға жіберу;</w:t>
      </w:r>
    </w:p>
    <w:p>
      <w:pPr>
        <w:spacing w:after="0"/>
        <w:ind w:left="0"/>
        <w:jc w:val="both"/>
      </w:pPr>
      <w:r>
        <w:rPr>
          <w:rFonts w:ascii="Times New Roman"/>
          <w:b w:val="false"/>
          <w:i w:val="false"/>
          <w:color w:val="000000"/>
          <w:sz w:val="28"/>
        </w:rPr>
        <w:t>
      3) ДКК құжатты қарап, шешім қабылдайды, "Диспансерлік науқастардың электрондық тіркелімі", "Бекітілген халық тіркелімі" ақпараттық жүйелерінде көрсетілетін қызметті алушының деректерінің болуын тексереді, хаттама ресімдейді, оған қол қояды, медициналық ұйымның мөрімен растайды және медициналық тіркеушіге мемлекеттік қызмет көрсету нәтижесінің жобасын береді, 1 (бір) сағат.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4) медициналық тіркеуші тіркеу журналында мемлекеттік қызмет көрсету нәтижесінің жобасын тіркеуді жүзеге асырады, көрсетілетін қызметті берушінің мөрімен анықтаманы растайды және оны көрсетілетін қызметті алушының сенімхат бойынша өкіліне немесе әлеуметтік қызметкерге (учаскелік мейірбикеге) көрсетілетін қызметті алушының үйіне құжатты жеткізу үшін береді, 30 (отыз)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42" w:id="21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0"/>
    <w:bookmarkStart w:name="z143" w:id="2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11"/>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учаскелік дәрігер және ЖПД;</w:t>
      </w:r>
    </w:p>
    <w:p>
      <w:pPr>
        <w:spacing w:after="0"/>
        <w:ind w:left="0"/>
        <w:jc w:val="both"/>
      </w:pPr>
      <w:r>
        <w:rPr>
          <w:rFonts w:ascii="Times New Roman"/>
          <w:b w:val="false"/>
          <w:i w:val="false"/>
          <w:color w:val="000000"/>
          <w:sz w:val="28"/>
        </w:rPr>
        <w:t>
      3) ДКК.</w:t>
      </w:r>
    </w:p>
    <w:bookmarkStart w:name="z144" w:id="21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12"/>
    <w:p>
      <w:pPr>
        <w:spacing w:after="0"/>
        <w:ind w:left="0"/>
        <w:jc w:val="both"/>
      </w:pPr>
      <w:r>
        <w:rPr>
          <w:rFonts w:ascii="Times New Roman"/>
          <w:b w:val="false"/>
          <w:i w:val="false"/>
          <w:color w:val="000000"/>
          <w:sz w:val="28"/>
        </w:rPr>
        <w:t>
      дәрігердің қабылдауына жүгінген кезінде:</w:t>
      </w:r>
    </w:p>
    <w:p>
      <w:pPr>
        <w:spacing w:after="0"/>
        <w:ind w:left="0"/>
        <w:jc w:val="both"/>
      </w:pPr>
      <w:r>
        <w:rPr>
          <w:rFonts w:ascii="Times New Roman"/>
          <w:b w:val="false"/>
          <w:i w:val="false"/>
          <w:color w:val="000000"/>
          <w:sz w:val="28"/>
        </w:rPr>
        <w:t>
      1) медициналық тіркеуші мемлекеттік қызмет көрсету үшін құжаттар топтамасын қарайды және көрсетілетін қызметті алушыны учаскелік дәрігерге немесе ЖПД-ға жібереді, 5 (бес) минут.</w:t>
      </w:r>
    </w:p>
    <w:p>
      <w:pPr>
        <w:spacing w:after="0"/>
        <w:ind w:left="0"/>
        <w:jc w:val="both"/>
      </w:pPr>
      <w:r>
        <w:rPr>
          <w:rFonts w:ascii="Times New Roman"/>
          <w:b w:val="false"/>
          <w:i w:val="false"/>
          <w:color w:val="000000"/>
          <w:sz w:val="28"/>
        </w:rPr>
        <w:t>
      2) учаскелік дәрігер немесе ЖПД құжаттар топтамасын қарайды, медициналық тексеріп-қараулар жүргізеді, "Диспансерлік науқастардың электрондық тіркелімі", "Бекітілген халық тіркелімі" ақпараттық жүйелерінде көрсетілетін қызметті алушының деректерінің болуын тексереді, оған қол қояды, дәрігердің жеке мөрімен растайды және медициналық тіркеушіге мемлекеттік қызмет көрсету нәтижесінің жобасын береді, 20 (жиырма) минут.</w:t>
      </w:r>
    </w:p>
    <w:p>
      <w:pPr>
        <w:spacing w:after="0"/>
        <w:ind w:left="0"/>
        <w:jc w:val="both"/>
      </w:pPr>
      <w:r>
        <w:rPr>
          <w:rFonts w:ascii="Times New Roman"/>
          <w:b w:val="false"/>
          <w:i w:val="false"/>
          <w:color w:val="000000"/>
          <w:sz w:val="28"/>
        </w:rPr>
        <w:t>
      3) медициналық тіркеуші мемлекеттік қызмет көрсетуді тіркеу журналында мемлекеттік қызмет көрсету нәтижесінің жобасын тіркеуді жүзеге асырады, көрсетілетін қызметті берушінің мөрімен анықтаманы растайды және оны көрсетілетін қызметті алушыға береді, 5 (бес) минут.</w:t>
      </w:r>
    </w:p>
    <w:p>
      <w:pPr>
        <w:spacing w:after="0"/>
        <w:ind w:left="0"/>
        <w:jc w:val="both"/>
      </w:pPr>
      <w:r>
        <w:rPr>
          <w:rFonts w:ascii="Times New Roman"/>
          <w:b w:val="false"/>
          <w:i w:val="false"/>
          <w:color w:val="000000"/>
          <w:sz w:val="28"/>
        </w:rPr>
        <w:t>
      үйге шақыру кезінде:</w:t>
      </w:r>
    </w:p>
    <w:p>
      <w:pPr>
        <w:spacing w:after="0"/>
        <w:ind w:left="0"/>
        <w:jc w:val="both"/>
      </w:pPr>
      <w:r>
        <w:rPr>
          <w:rFonts w:ascii="Times New Roman"/>
          <w:b w:val="false"/>
          <w:i w:val="false"/>
          <w:color w:val="000000"/>
          <w:sz w:val="28"/>
        </w:rPr>
        <w:t>
      1) медициналық тіркеуші мемлекеттік қызмет көрсету үшін өтінішті қабылдайды және көрсетілетін қызметті алушыға учаскелік дәрігерді немесе ЖПД-ны жібереді, 30 (отыз) минут.</w:t>
      </w:r>
    </w:p>
    <w:p>
      <w:pPr>
        <w:spacing w:after="0"/>
        <w:ind w:left="0"/>
        <w:jc w:val="both"/>
      </w:pPr>
      <w:r>
        <w:rPr>
          <w:rFonts w:ascii="Times New Roman"/>
          <w:b w:val="false"/>
          <w:i w:val="false"/>
          <w:color w:val="000000"/>
          <w:sz w:val="28"/>
        </w:rPr>
        <w:t>
      2) учаскелік дәрігер немесе ЖПД мемлекеттік қызмет көрсету үшін құжаттар топтамасын қарайды, медициналық тексеріп-қараулар жүргізеді және көрсетілетін қызметті алушының құжаттарын сенімхат бойынша оның өкілі немесе әлеуметтік қызметкер (учаскелік мейірбике) арқылы медициналық ұйымның дәрігерлік-консультативтік комиссиясына (бұдан әрі – ДКК) жібереді, 3 (үш) сағат.</w:t>
      </w:r>
    </w:p>
    <w:p>
      <w:pPr>
        <w:spacing w:after="0"/>
        <w:ind w:left="0"/>
        <w:jc w:val="both"/>
      </w:pPr>
      <w:r>
        <w:rPr>
          <w:rFonts w:ascii="Times New Roman"/>
          <w:b w:val="false"/>
          <w:i w:val="false"/>
          <w:color w:val="000000"/>
          <w:sz w:val="28"/>
        </w:rPr>
        <w:t>
      3) ДКК құжатты қарап, шешім қабылдайды, "Диспансерлік науқастардың электрондық тіркелімі", "Бекітілген халық тіркелімі" ақпараттық жүйелерінде көрсетілетін қызметті алушының деректерінің болуын тексереді, хаттама ресімдейді, оған қол қояды, медициналық ұйымның мөрімен растайды және медициналық тіркеушіге мемлекеттік қызмет көрсету нәтижесінің жобасын береді, 1 (бір) сағат.</w:t>
      </w:r>
    </w:p>
    <w:p>
      <w:pPr>
        <w:spacing w:after="0"/>
        <w:ind w:left="0"/>
        <w:jc w:val="both"/>
      </w:pPr>
      <w:r>
        <w:rPr>
          <w:rFonts w:ascii="Times New Roman"/>
          <w:b w:val="false"/>
          <w:i w:val="false"/>
          <w:color w:val="000000"/>
          <w:sz w:val="28"/>
        </w:rPr>
        <w:t>
      4) медициналық тіркеуші тіркеу журналында мемлекеттік қызмет көрсету нәтижесінің жобасын тіркеуді жүзеге асырады, көрсетілетін қызметті берушінің мөрімен анықтаманы растайды және оны көрсетілетін қызметті алушының сенімхат бойынша өкіліне немесе әлеуметтік қызметкерге (учаскелік мейірбикеге) көрсетілетін қызметті алушының үйіне құжатты жеткізу үшін береді, 30 (отыз) минут.</w:t>
      </w:r>
    </w:p>
    <w:bookmarkStart w:name="z145" w:id="2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3"/>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6" w:id="21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"Медициналық-санитарлық</w:t>
            </w:r>
            <w:r>
              <w:br/>
            </w:r>
            <w:r>
              <w:rPr>
                <w:rFonts w:ascii="Times New Roman"/>
                <w:b w:val="false"/>
                <w:i w:val="false"/>
                <w:color w:val="000000"/>
                <w:sz w:val="20"/>
              </w:rPr>
              <w:t>алғашқы көмек көрсететін</w:t>
            </w:r>
            <w:r>
              <w:br/>
            </w:r>
            <w:r>
              <w:rPr>
                <w:rFonts w:ascii="Times New Roman"/>
                <w:b w:val="false"/>
                <w:i w:val="false"/>
                <w:color w:val="000000"/>
                <w:sz w:val="20"/>
              </w:rPr>
              <w:t>медициналық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"Медициналық-санитарлық алғашқы көмек көрсететін медициналық ұйымнан анықтама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Дәрігердің қабылдауына өтініш жасау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Үйге шақыру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тақырыбы жаңа редакцияда - Қостанай облысы әкімдігінің 11.02.2019 </w:t>
      </w:r>
      <w:r>
        <w:rPr>
          <w:rFonts w:ascii="Times New Roman"/>
          <w:b w:val="false"/>
          <w:i w:val="false"/>
          <w:color w:val="ff0000"/>
          <w:sz w:val="28"/>
        </w:rPr>
        <w:t xml:space="preserve">№ 56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Start w:name="z149" w:id="215"/>
    <w:p>
      <w:pPr>
        <w:spacing w:after="0"/>
        <w:ind w:left="0"/>
        <w:jc w:val="left"/>
      </w:pPr>
      <w:r>
        <w:rPr>
          <w:rFonts w:ascii="Times New Roman"/>
          <w:b/>
          <w:i w:val="false"/>
          <w:color w:val="000000"/>
        </w:rPr>
        <w:t xml:space="preserve"> 1. Жалпы ережелер</w:t>
      </w:r>
    </w:p>
    <w:bookmarkEnd w:id="215"/>
    <w:bookmarkStart w:name="z150" w:id="216"/>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216"/>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11.02.2019 </w:t>
      </w:r>
      <w:r>
        <w:rPr>
          <w:rFonts w:ascii="Times New Roman"/>
          <w:b w:val="false"/>
          <w:i w:val="false"/>
          <w:color w:val="00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1" w:id="217"/>
    <w:p>
      <w:pPr>
        <w:spacing w:after="0"/>
        <w:ind w:left="0"/>
        <w:jc w:val="both"/>
      </w:pPr>
      <w:r>
        <w:rPr>
          <w:rFonts w:ascii="Times New Roman"/>
          <w:b w:val="false"/>
          <w:i w:val="false"/>
          <w:color w:val="000000"/>
          <w:sz w:val="28"/>
        </w:rPr>
        <w:t>
      2. Көрсетілетін мемлекеттiк қызметтің нысаны - қағаз түрінде.</w:t>
      </w:r>
    </w:p>
    <w:bookmarkEnd w:id="217"/>
    <w:bookmarkStart w:name="z152" w:id="218"/>
    <w:p>
      <w:pPr>
        <w:spacing w:after="0"/>
        <w:ind w:left="0"/>
        <w:jc w:val="both"/>
      </w:pPr>
      <w:r>
        <w:rPr>
          <w:rFonts w:ascii="Times New Roman"/>
          <w:b w:val="false"/>
          <w:i w:val="false"/>
          <w:color w:val="000000"/>
          <w:sz w:val="28"/>
        </w:rPr>
        <w:t xml:space="preserve">
      3. Мемлекеттік қызмет көрсетудің нәтижесі – "Еңбекке уақытша жарамсыздыққа сараптама жүргізу, еңбекке уақытша жарамсыздақ парағын және анықтамасын беру қағидаларын бекіту туралы" Қазақстан Республикасы Денсаулық сақтау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тіркелді) сәйкес медициналық-санитарлық алғашқы көмек көрсететін медициналық ұйымнанберілетін </w:t>
      </w:r>
      <w:r>
        <w:rPr>
          <w:rFonts w:ascii="Times New Roman"/>
          <w:b w:val="false"/>
          <w:i w:val="false"/>
          <w:color w:val="000000"/>
          <w:sz w:val="28"/>
        </w:rPr>
        <w:t>еңбекке уақытша жарамсыздық</w:t>
      </w:r>
      <w:r>
        <w:rPr>
          <w:rFonts w:ascii="Times New Roman"/>
          <w:b w:val="false"/>
          <w:i w:val="false"/>
          <w:color w:val="000000"/>
          <w:sz w:val="28"/>
        </w:rPr>
        <w:t xml:space="preserve"> туралы парақ.</w:t>
      </w:r>
    </w:p>
    <w:bookmarkEnd w:id="218"/>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Start w:name="z153" w:id="2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9"/>
    <w:bookmarkStart w:name="z154" w:id="2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"Еңбекке уақытша жарамсыздық парағын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құжатты ұсына отырып, көрсетілетін қызметті алушының көрсетілетін қызметті берушіге жүгінуі болып табылады.</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11.02.2019 </w:t>
      </w:r>
      <w:r>
        <w:rPr>
          <w:rFonts w:ascii="Times New Roman"/>
          <w:b w:val="false"/>
          <w:i w:val="false"/>
          <w:color w:val="00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5" w:id="2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21"/>
    <w:p>
      <w:pPr>
        <w:spacing w:after="0"/>
        <w:ind w:left="0"/>
        <w:jc w:val="both"/>
      </w:pPr>
      <w:r>
        <w:rPr>
          <w:rFonts w:ascii="Times New Roman"/>
          <w:b w:val="false"/>
          <w:i w:val="false"/>
          <w:color w:val="000000"/>
          <w:sz w:val="28"/>
        </w:rPr>
        <w:t>
      1) медициналық тіркеуші мемлекеттік қызмет көрсету үшін құжатты қарайды және көрсетілетін қызметті алушыны дәрігерге жібереді, 10 (он)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алушыны дәрігерге жіберу;</w:t>
      </w:r>
    </w:p>
    <w:p>
      <w:pPr>
        <w:spacing w:after="0"/>
        <w:ind w:left="0"/>
        <w:jc w:val="both"/>
      </w:pPr>
      <w:r>
        <w:rPr>
          <w:rFonts w:ascii="Times New Roman"/>
          <w:b w:val="false"/>
          <w:i w:val="false"/>
          <w:color w:val="000000"/>
          <w:sz w:val="28"/>
        </w:rPr>
        <w:t>
      2) дәрігер құжатты қарайды, медициналық тексеріп-қараулар жүргізеді және медициналық тіркеушіге мемлекеттік қызмет көрсету нәтижесінің жобасын береді, 10 (он) минуттан аспайды;</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3) медициналық тіркеуші тіркеу журналында мемлекеттік қызмет көрсету нәтижесінің жобасын тіркеуді жүзеге асырады, мемлекеттік қызмет көрсету нәтижесінің жобасын толтырады, көрсетілетін қызметті берушінің мөрімен растайды және оны көрсетілетін қызметті алушыға береді, 10 (он)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56" w:id="2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2"/>
    <w:bookmarkStart w:name="z157" w:id="2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23"/>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дәрігер.</w:t>
      </w:r>
    </w:p>
    <w:bookmarkStart w:name="z158" w:id="22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24"/>
    <w:p>
      <w:pPr>
        <w:spacing w:after="0"/>
        <w:ind w:left="0"/>
        <w:jc w:val="both"/>
      </w:pPr>
      <w:r>
        <w:rPr>
          <w:rFonts w:ascii="Times New Roman"/>
          <w:b w:val="false"/>
          <w:i w:val="false"/>
          <w:color w:val="000000"/>
          <w:sz w:val="28"/>
        </w:rPr>
        <w:t>
      1) медициналық тіркеуші мемлекеттік қызмет көрсету үшін құжатты қарайды және көрсетілетін қызметті алушыны дәрігерге жібереді, 10 (он) минут.</w:t>
      </w:r>
    </w:p>
    <w:p>
      <w:pPr>
        <w:spacing w:after="0"/>
        <w:ind w:left="0"/>
        <w:jc w:val="both"/>
      </w:pPr>
      <w:r>
        <w:rPr>
          <w:rFonts w:ascii="Times New Roman"/>
          <w:b w:val="false"/>
          <w:i w:val="false"/>
          <w:color w:val="000000"/>
          <w:sz w:val="28"/>
        </w:rPr>
        <w:t>
      2) дәрігер құжатты қарайды, медициналық тексеріп-қараулар жүргізеді және медициналық тіркеушіге мемлекеттік қызмет көрсету нәтижесінің жобасын береді, 10 (он) минуттан аспайды;</w:t>
      </w:r>
    </w:p>
    <w:p>
      <w:pPr>
        <w:spacing w:after="0"/>
        <w:ind w:left="0"/>
        <w:jc w:val="both"/>
      </w:pPr>
      <w:r>
        <w:rPr>
          <w:rFonts w:ascii="Times New Roman"/>
          <w:b w:val="false"/>
          <w:i w:val="false"/>
          <w:color w:val="000000"/>
          <w:sz w:val="28"/>
        </w:rPr>
        <w:t>
      3) медициналық тіркеуші тіркеу журналында мемлекеттік қызмет көрсету нәтижесінің жобасын тіркеуді жүзеге асырады, мемлекеттік қызмет көрсету нәтижесінің жобасын толтырады, көрсетілетін қызметті берушінің мөрімен растайды және оны көрсетілетін қызметті алушыға береді, 10 (он) минут.</w:t>
      </w:r>
    </w:p>
    <w:bookmarkStart w:name="z159" w:id="22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5"/>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0" w:id="226"/>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"Еңбекке уақытша жарамсыздық </w:t>
            </w:r>
            <w:r>
              <w:br/>
            </w:r>
            <w:r>
              <w:rPr>
                <w:rFonts w:ascii="Times New Roman"/>
                <w:b w:val="false"/>
                <w:i w:val="false"/>
                <w:color w:val="000000"/>
                <w:sz w:val="20"/>
              </w:rPr>
              <w:t xml:space="preserve">парағын беру" мемлекеттік </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оң жақтағы жоғары бұрыштағы мәтіні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"Еңбекке уақытша жарамсыздық парағын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200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p>
      <w:pPr>
        <w:spacing w:after="0"/>
        <w:ind w:left="0"/>
        <w:jc w:val="left"/>
      </w:pPr>
      <w:r>
        <w:rPr>
          <w:rFonts w:ascii="Times New Roman"/>
          <w:b/>
          <w:i w:val="false"/>
          <w:color w:val="000000"/>
        </w:rPr>
        <w:t xml:space="preserve"> "Уақытша еңбекке жарамсыздық туралы анықтама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тақырыбы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3" w:id="227"/>
    <w:p>
      <w:pPr>
        <w:spacing w:after="0"/>
        <w:ind w:left="0"/>
        <w:jc w:val="left"/>
      </w:pPr>
      <w:r>
        <w:rPr>
          <w:rFonts w:ascii="Times New Roman"/>
          <w:b/>
          <w:i w:val="false"/>
          <w:color w:val="000000"/>
        </w:rPr>
        <w:t xml:space="preserve"> 1. Жалпы ережелер</w:t>
      </w:r>
    </w:p>
    <w:bookmarkEnd w:id="227"/>
    <w:bookmarkStart w:name="z164" w:id="228"/>
    <w:p>
      <w:pPr>
        <w:spacing w:after="0"/>
        <w:ind w:left="0"/>
        <w:jc w:val="both"/>
      </w:pPr>
      <w:r>
        <w:rPr>
          <w:rFonts w:ascii="Times New Roman"/>
          <w:b w:val="false"/>
          <w:i w:val="false"/>
          <w:color w:val="000000"/>
          <w:sz w:val="28"/>
        </w:rPr>
        <w:t>
      1. "Уақытша еңбекке жарамсыздық туралы анықтама беру" мемлекеттік көрсетілетін қызметін (бұдан әрі – мемлекеттік көрсетілетін қызмет) денсаулық сақтау субъектілері (бұдан әрі – көрсетілетін қызметті беруші) көрсетеді.</w:t>
      </w:r>
    </w:p>
    <w:bookmarkEnd w:id="228"/>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11.02.2019 </w:t>
      </w:r>
      <w:r>
        <w:rPr>
          <w:rFonts w:ascii="Times New Roman"/>
          <w:b w:val="false"/>
          <w:i w:val="false"/>
          <w:color w:val="00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5" w:id="229"/>
    <w:p>
      <w:pPr>
        <w:spacing w:after="0"/>
        <w:ind w:left="0"/>
        <w:jc w:val="both"/>
      </w:pPr>
      <w:r>
        <w:rPr>
          <w:rFonts w:ascii="Times New Roman"/>
          <w:b w:val="false"/>
          <w:i w:val="false"/>
          <w:color w:val="000000"/>
          <w:sz w:val="28"/>
        </w:rPr>
        <w:t>
      2. Көрсетілетін мемлекеттiк қызметтің нысаны - қағаз түрінде.</w:t>
      </w:r>
    </w:p>
    <w:bookmarkEnd w:id="229"/>
    <w:bookmarkStart w:name="z166" w:id="230"/>
    <w:p>
      <w:pPr>
        <w:spacing w:after="0"/>
        <w:ind w:left="0"/>
        <w:jc w:val="both"/>
      </w:pPr>
      <w:r>
        <w:rPr>
          <w:rFonts w:ascii="Times New Roman"/>
          <w:b w:val="false"/>
          <w:i w:val="false"/>
          <w:color w:val="000000"/>
          <w:sz w:val="28"/>
        </w:rPr>
        <w:t xml:space="preserve">
      3. Мемлекеттік қызмет көрсетудің нәтижесі – "Еңбекке уақытша жарамсыздыққа сараптама жүргізу, еңбекке уақытша жарамсыздақ парағын және анықтамасын беру қағидаларын бекіту туралы" Қазақстан Республикасы Денсаулық сақтау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тіркелді) сәйкес медициналық-санитарлық алғашқы көмек көрсететін медициналық ұйымнан </w:t>
      </w:r>
      <w:r>
        <w:rPr>
          <w:rFonts w:ascii="Times New Roman"/>
          <w:b w:val="false"/>
          <w:i w:val="false"/>
          <w:color w:val="000000"/>
          <w:sz w:val="28"/>
        </w:rPr>
        <w:t>еңбекке уақытша жарамсыздық</w:t>
      </w:r>
      <w:r>
        <w:rPr>
          <w:rFonts w:ascii="Times New Roman"/>
          <w:b w:val="false"/>
          <w:i w:val="false"/>
          <w:color w:val="000000"/>
          <w:sz w:val="28"/>
        </w:rPr>
        <w:t xml:space="preserve"> туралы анықтаманы беру.</w:t>
      </w:r>
    </w:p>
    <w:bookmarkEnd w:id="230"/>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bookmarkStart w:name="z167" w:id="2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1"/>
    <w:bookmarkStart w:name="z168" w:id="23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"Уақытша еңбекке жарамсыздық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құжатты ұсына отырып, көрсетілетін қызметті алушының көрсетілетін қызметті берушіге жүгінуі болып табылады.</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11.02.2019 </w:t>
      </w:r>
      <w:r>
        <w:rPr>
          <w:rFonts w:ascii="Times New Roman"/>
          <w:b w:val="false"/>
          <w:i w:val="false"/>
          <w:color w:val="00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9" w:id="2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33"/>
    <w:p>
      <w:pPr>
        <w:spacing w:after="0"/>
        <w:ind w:left="0"/>
        <w:jc w:val="both"/>
      </w:pPr>
      <w:r>
        <w:rPr>
          <w:rFonts w:ascii="Times New Roman"/>
          <w:b w:val="false"/>
          <w:i w:val="false"/>
          <w:color w:val="000000"/>
          <w:sz w:val="28"/>
        </w:rPr>
        <w:t>
      1) медициналық тіркеуші мемлекеттік қызмет көрсету үшін құжатты қарайды және көрсетілетін қызметті алушыны дәрігерге жібереді, 10 (он)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алушыны дәрігерге жіберу;</w:t>
      </w:r>
    </w:p>
    <w:p>
      <w:pPr>
        <w:spacing w:after="0"/>
        <w:ind w:left="0"/>
        <w:jc w:val="both"/>
      </w:pPr>
      <w:r>
        <w:rPr>
          <w:rFonts w:ascii="Times New Roman"/>
          <w:b w:val="false"/>
          <w:i w:val="false"/>
          <w:color w:val="000000"/>
          <w:sz w:val="28"/>
        </w:rPr>
        <w:t>
      2) дәрігер құжатты қарайды, медициналық тексеріп-қараулар жүргізеді және медициналық тіркеушіге мемлекеттік қызмет көрсету нәтижесінің жобасын береді, 10 (он) минуттан аспайды;</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3) медициналық тіркеуші тіркеу журналында мемлекеттік қызмет көрсету нәтижесінің жобасын тіркеуді жүзеге асырады, мемлекеттік қызмет көрсету нәтижесінің жобасын толтырады, көрсетілетін қызметті берушінің мөрімен растайды және оны көрсетілетін қызметті алушыға береді, 10 (он)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70" w:id="23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4"/>
    <w:bookmarkStart w:name="z171" w:id="2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35"/>
    <w:p>
      <w:pPr>
        <w:spacing w:after="0"/>
        <w:ind w:left="0"/>
        <w:jc w:val="both"/>
      </w:pPr>
      <w:r>
        <w:rPr>
          <w:rFonts w:ascii="Times New Roman"/>
          <w:b w:val="false"/>
          <w:i w:val="false"/>
          <w:color w:val="000000"/>
          <w:sz w:val="28"/>
        </w:rPr>
        <w:t>
      1) медициналық тіркеуші;</w:t>
      </w:r>
    </w:p>
    <w:p>
      <w:pPr>
        <w:spacing w:after="0"/>
        <w:ind w:left="0"/>
        <w:jc w:val="both"/>
      </w:pPr>
      <w:r>
        <w:rPr>
          <w:rFonts w:ascii="Times New Roman"/>
          <w:b w:val="false"/>
          <w:i w:val="false"/>
          <w:color w:val="000000"/>
          <w:sz w:val="28"/>
        </w:rPr>
        <w:t>
      2) дәрігер.</w:t>
      </w:r>
    </w:p>
    <w:bookmarkStart w:name="z172" w:id="2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36"/>
    <w:p>
      <w:pPr>
        <w:spacing w:after="0"/>
        <w:ind w:left="0"/>
        <w:jc w:val="both"/>
      </w:pPr>
      <w:r>
        <w:rPr>
          <w:rFonts w:ascii="Times New Roman"/>
          <w:b w:val="false"/>
          <w:i w:val="false"/>
          <w:color w:val="000000"/>
          <w:sz w:val="28"/>
        </w:rPr>
        <w:t>
      1) медициналық тіркеуші мемлекеттік қызмет көрсету үшін құжатты қарайды және көрсетілетін қызметті алушыны дәрігерге жібереді, 10 (он) минут;</w:t>
      </w:r>
    </w:p>
    <w:p>
      <w:pPr>
        <w:spacing w:after="0"/>
        <w:ind w:left="0"/>
        <w:jc w:val="both"/>
      </w:pPr>
      <w:r>
        <w:rPr>
          <w:rFonts w:ascii="Times New Roman"/>
          <w:b w:val="false"/>
          <w:i w:val="false"/>
          <w:color w:val="000000"/>
          <w:sz w:val="28"/>
        </w:rPr>
        <w:t>
      2) дәрігер құжатты қарайды, медициналық тексеріп-қараулар жүргізеді және медициналық тіркеушіге мемлекеттік қызмет көрсету нәтижесінің жобасын береді, 10 (он) минуттан аспайды;</w:t>
      </w:r>
    </w:p>
    <w:p>
      <w:pPr>
        <w:spacing w:after="0"/>
        <w:ind w:left="0"/>
        <w:jc w:val="both"/>
      </w:pPr>
      <w:r>
        <w:rPr>
          <w:rFonts w:ascii="Times New Roman"/>
          <w:b w:val="false"/>
          <w:i w:val="false"/>
          <w:color w:val="000000"/>
          <w:sz w:val="28"/>
        </w:rPr>
        <w:t>
      3) медициналық тіркеуші тіркеу журналында мемлекеттік қызмет көрсету нәтижесінің жобасын тіркеуді жүзеге асырады, мемлекеттік қызмет көрсету нәтижесінің жобасын толтырады, көрсетілетін қызметті берушінің мөрімен растайды және оны көрсетілетін қызметті алушыға береді, 10 (он) минут.</w:t>
      </w:r>
    </w:p>
    <w:bookmarkStart w:name="z173" w:id="23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7"/>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4" w:id="23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еңбекке жарамсыздық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p>
      <w:pPr>
        <w:spacing w:after="0"/>
        <w:ind w:left="0"/>
        <w:jc w:val="both"/>
      </w:pPr>
      <w:r>
        <w:rPr>
          <w:rFonts w:ascii="Times New Roman"/>
          <w:b w:val="false"/>
          <w:i w:val="false"/>
          <w:color w:val="ff0000"/>
          <w:sz w:val="28"/>
        </w:rPr>
        <w:t xml:space="preserve">
      Ескерту. Қосымшаның оң жақтағы жоғары бұрыштағы мәтіні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"Уақытша еңбекке жарамсыздық туралы анықтама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 бекітілген</w:t>
            </w:r>
          </w:p>
        </w:tc>
      </w:tr>
    </w:tbl>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Қаулыға толықтыру енгізілді - Қостанай облысы әкімдігінің 03.05.2016 </w:t>
      </w:r>
      <w:r>
        <w:rPr>
          <w:rFonts w:ascii="Times New Roman"/>
          <w:b w:val="false"/>
          <w:i w:val="false"/>
          <w:color w:val="ff0000"/>
          <w:sz w:val="28"/>
        </w:rPr>
        <w:t>№ 214</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 </w:t>
      </w:r>
      <w:r>
        <w:br/>
      </w:r>
      <w:r>
        <w:rPr>
          <w:rFonts w:ascii="Times New Roman"/>
          <w:b w:val="false"/>
          <w:i w:val="false"/>
          <w:color w:val="000000"/>
          <w:sz w:val="28"/>
        </w:rPr>
        <w:t xml:space="preserve">
      Мемлекеттік қызметті көрсетуге өтінішті қабылдау және нәтижесін беру мемлекеттік көрсетілетін қызметті беруші арқылы жүзеге асырылады. </w:t>
      </w:r>
      <w:r>
        <w:br/>
      </w:r>
      <w:r>
        <w:rPr>
          <w:rFonts w:ascii="Times New Roman"/>
          <w:b w:val="false"/>
          <w:i w:val="false"/>
          <w:color w:val="000000"/>
          <w:sz w:val="28"/>
        </w:rPr>
        <w:t>
      2. Мемлекеттiк көрсетілетін қызметтің нысаны: қағаз түрінде.</w:t>
      </w:r>
      <w:r>
        <w:br/>
      </w:r>
      <w:r>
        <w:rPr>
          <w:rFonts w:ascii="Times New Roman"/>
          <w:b w:val="false"/>
          <w:i w:val="false"/>
          <w:color w:val="000000"/>
          <w:sz w:val="28"/>
        </w:rPr>
        <w:t>
      3. Мемлекеттік қызметті көрсету нәтижесі:</w:t>
      </w:r>
      <w:r>
        <w:br/>
      </w:r>
      <w:r>
        <w:rPr>
          <w:rFonts w:ascii="Times New Roman"/>
          <w:b w:val="false"/>
          <w:i w:val="false"/>
          <w:color w:val="000000"/>
          <w:sz w:val="28"/>
        </w:rPr>
        <w:t xml:space="preserve">
      1) Қазақстан Республикасы Денсаулық сақтау және әлеуметтік даму министрінің 2015 жылғы 28 желтоқсандағы </w:t>
      </w:r>
      <w:r>
        <w:rPr>
          <w:rFonts w:ascii="Times New Roman"/>
          <w:b w:val="false"/>
          <w:i w:val="false"/>
          <w:color w:val="000000"/>
          <w:sz w:val="28"/>
        </w:rPr>
        <w:t>№ 1046</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 бұйрығымен (Нормативтік құқықтық актілерді мемлекеттік тіркеу тізілімінде № 13103 болып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r>
        <w:br/>
      </w:r>
      <w:r>
        <w:rPr>
          <w:rFonts w:ascii="Times New Roman"/>
          <w:b w:val="false"/>
          <w:i w:val="false"/>
          <w:color w:val="000000"/>
          <w:sz w:val="28"/>
        </w:rPr>
        <w:t xml:space="preserve">
      2)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r>
        <w:br/>
      </w:r>
      <w:r>
        <w:rPr>
          <w:rFonts w:ascii="Times New Roman"/>
          <w:b w:val="false"/>
          <w:i w:val="false"/>
          <w:color w:val="000000"/>
          <w:sz w:val="28"/>
        </w:rPr>
        <w:t>
      Мемлекеттiк қызмет көрсетудің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47" w:id="23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ұсына отырып, көрсетілетін қызметті алушының көрсетілетін қызметті берушіге жүгінуі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медициналық тіркеуші мемлекеттік қызмет көрсету үшін құжаттар топтамасын қарап, "Бекітілген халық тіркелімі" деректер базасында көрсетілетін қызметті алушының деректерін тексеріп, амбулаториялық пациенттің медициналық картасын береді және көрсетілетін қызметті алушыны осы қызметті ұсынуға жауапты дәрігерге жібереді, 15 (он бес) минуттан аспайды.</w:t>
      </w:r>
      <w:r>
        <w:br/>
      </w:r>
      <w:r>
        <w:rPr>
          <w:rFonts w:ascii="Times New Roman"/>
          <w:b w:val="false"/>
          <w:i w:val="false"/>
          <w:color w:val="000000"/>
          <w:sz w:val="28"/>
        </w:rPr>
        <w:t>
      Рәсімнің (іс-қимылдың) нәтижесі – көрсетілетін қызметті алушыны осы қызметті ұсынуға жауапты дәрігерге жіберу;</w:t>
      </w:r>
      <w:r>
        <w:br/>
      </w:r>
      <w:r>
        <w:rPr>
          <w:rFonts w:ascii="Times New Roman"/>
          <w:b w:val="false"/>
          <w:i w:val="false"/>
          <w:color w:val="000000"/>
          <w:sz w:val="28"/>
        </w:rPr>
        <w:t>
      2) жауапты дәрігер құжаттар топтамасын қарап, мемлекеттік қызмет көрсету нәтижесін дайындайды және мемлекеттік қызмет көрсету нәтижесін көрсетілетін қызметті алушыға береді, 2 (екі) жұмыс күні.</w:t>
      </w:r>
      <w:r>
        <w:br/>
      </w:r>
      <w:r>
        <w:rPr>
          <w:rFonts w:ascii="Times New Roman"/>
          <w:b w:val="false"/>
          <w:i w:val="false"/>
          <w:color w:val="000000"/>
          <w:sz w:val="28"/>
        </w:rPr>
        <w:t>
      Рәсімнің (іс-қимылдың) нәтижесі – берілген мемлекеттік қызмет көрсету нәтижесі.</w:t>
      </w:r>
    </w:p>
    <w:bookmarkEnd w:id="23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медициналық тіркеуші;</w:t>
      </w:r>
      <w:r>
        <w:br/>
      </w:r>
      <w:r>
        <w:rPr>
          <w:rFonts w:ascii="Times New Roman"/>
          <w:b w:val="false"/>
          <w:i w:val="false"/>
          <w:color w:val="000000"/>
          <w:sz w:val="28"/>
        </w:rPr>
        <w:t>
      2) жауапты дәрігер.</w:t>
      </w:r>
      <w:r>
        <w:br/>
      </w: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реттілігін сипаттау: </w:t>
      </w:r>
      <w:r>
        <w:br/>
      </w:r>
      <w:r>
        <w:rPr>
          <w:rFonts w:ascii="Times New Roman"/>
          <w:b w:val="false"/>
          <w:i w:val="false"/>
          <w:color w:val="000000"/>
          <w:sz w:val="28"/>
        </w:rPr>
        <w:t>
      1) медициналық тіркеуші мемлекеттік қызмет көрсету үшін құжаттар топтамасын қарап, "Бекітілген халық тіркелімі" деректер базасында көрсетілетін қызметті алушының деректерін тексеріп, амбулаториялық пациенттің медициналық картасын береді және көрсетілетін қызметті алушыны осы қызметті ұсынуға жауапты дәрігерге жібереді, 15 (он бес) минуттан аспайды;</w:t>
      </w:r>
      <w:r>
        <w:br/>
      </w:r>
      <w:r>
        <w:rPr>
          <w:rFonts w:ascii="Times New Roman"/>
          <w:b w:val="false"/>
          <w:i w:val="false"/>
          <w:color w:val="000000"/>
          <w:sz w:val="28"/>
        </w:rPr>
        <w:t>
      2) жауапты дәрігер құжаттар топтамасын қарап, мемлекеттік қызмет көрсету нәтижесін дайындайды және мемлекеттік қызмет көрсету нәтижесін көрсетілетін қызметті алушыға береді, 2 (екі) жұмыс күні.</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3333" w:id="24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w:t>
            </w:r>
            <w:r>
              <w:br/>
            </w:r>
            <w:r>
              <w:rPr>
                <w:rFonts w:ascii="Times New Roman"/>
                <w:b w:val="false"/>
                <w:i w:val="false"/>
                <w:color w:val="000000"/>
                <w:sz w:val="20"/>
              </w:rPr>
              <w:t>азаматтан қайтыс</w:t>
            </w:r>
            <w:r>
              <w:br/>
            </w:r>
            <w:r>
              <w:rPr>
                <w:rFonts w:ascii="Times New Roman"/>
                <w:b w:val="false"/>
                <w:i w:val="false"/>
                <w:color w:val="000000"/>
                <w:sz w:val="20"/>
              </w:rPr>
              <w:t>болғаннан кейін оның тіндерін</w:t>
            </w:r>
            <w:r>
              <w:br/>
            </w:r>
            <w:r>
              <w:rPr>
                <w:rFonts w:ascii="Times New Roman"/>
                <w:b w:val="false"/>
                <w:i w:val="false"/>
                <w:color w:val="000000"/>
                <w:sz w:val="20"/>
              </w:rPr>
              <w:t>және (немесе) ағзаларын</w:t>
            </w:r>
            <w:r>
              <w:br/>
            </w:r>
            <w:r>
              <w:rPr>
                <w:rFonts w:ascii="Times New Roman"/>
                <w:b w:val="false"/>
                <w:i w:val="false"/>
                <w:color w:val="000000"/>
                <w:sz w:val="20"/>
              </w:rPr>
              <w:t>(ағзалардың бөліктерін) алу</w:t>
            </w:r>
            <w:r>
              <w:br/>
            </w:r>
            <w:r>
              <w:rPr>
                <w:rFonts w:ascii="Times New Roman"/>
                <w:b w:val="false"/>
                <w:i w:val="false"/>
                <w:color w:val="000000"/>
                <w:sz w:val="20"/>
              </w:rPr>
              <w:t>мүмкіндігі туралы көзі тірісінде</w:t>
            </w:r>
            <w:r>
              <w:br/>
            </w:r>
            <w:r>
              <w:rPr>
                <w:rFonts w:ascii="Times New Roman"/>
                <w:b w:val="false"/>
                <w:i w:val="false"/>
                <w:color w:val="000000"/>
                <w:sz w:val="20"/>
              </w:rPr>
              <w:t>еркін көңіл білдіруіне келісім</w:t>
            </w:r>
            <w:r>
              <w:br/>
            </w:r>
            <w:r>
              <w:rPr>
                <w:rFonts w:ascii="Times New Roman"/>
                <w:b w:val="false"/>
                <w:i w:val="false"/>
                <w:color w:val="000000"/>
                <w:sz w:val="20"/>
              </w:rPr>
              <w:t>беру және қайтарып алуды</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"Алдын ала міндетті медициналық қарап-тексеруден өту"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23.08.2017 </w:t>
      </w:r>
      <w:r>
        <w:rPr>
          <w:rFonts w:ascii="Times New Roman"/>
          <w:b w:val="false"/>
          <w:i w:val="false"/>
          <w:color w:val="ff0000"/>
          <w:sz w:val="28"/>
        </w:rPr>
        <w:t>№ 414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"Алдын ала міндетті медициналық қарап-тексеруден өту" мемлекеттік қызметін (бұдан әрі – мемлекеттік көрсетілетін қызмет) медициналық ұйымдары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қызметтерді көрсетуге құжаттарды қабылдау және олардың нәтижелерін беру көрсетілетін қызметті беруші (тікелей жүгінген кезде) арқылы жүзеге асырылады.</w:t>
      </w:r>
    </w:p>
    <w:p>
      <w:pPr>
        <w:spacing w:after="0"/>
        <w:ind w:left="0"/>
        <w:jc w:val="both"/>
      </w:pPr>
      <w:r>
        <w:rPr>
          <w:rFonts w:ascii="Times New Roman"/>
          <w:b w:val="false"/>
          <w:i w:val="false"/>
          <w:color w:val="000000"/>
          <w:sz w:val="28"/>
        </w:rPr>
        <w:t>
      2. Мемлекеттiк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бірінші басшысы қол қойған немесе көрсетілетін қызметті берушінің бірінші басшысының электрондық цифрлық қолтаңбасымен куәландырылған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(Нормативтік құқықтық актілерді мемлекеттік тіркеу тізілімінде № 6697 болып тіркелген) бекітілген № 086/е нысан бойынша көрсетілетін қызметті берушінің медициналық анықтамасы (бұдан әрі – Анықтама).</w:t>
      </w:r>
    </w:p>
    <w:p>
      <w:pPr>
        <w:spacing w:after="0"/>
        <w:ind w:left="0"/>
        <w:jc w:val="both"/>
      </w:pPr>
      <w:r>
        <w:rPr>
          <w:rFonts w:ascii="Times New Roman"/>
          <w:b w:val="false"/>
          <w:i w:val="false"/>
          <w:color w:val="000000"/>
          <w:sz w:val="28"/>
        </w:rPr>
        <w:t xml:space="preserve">
      Көрсетілетін қызметті берушінің басшысы қол қойған мемлекеттік көрсетілетін қызметтің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"Алдын ала міндетті медициналық қарап-тексеруден өту"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Көрсетілетін қызметті берушіге тікелей жүгінген кезде дәрігердің бос уақытын, көрсетілетін қызметті беруші дәрігерлерінің кестесіне сәйкес рентгенологиялық (флюорографиялық) зерттеп-қарау және клиникалық-зертханалық зерттеулерді таңдау мүмкіндігі ұсынылады.</w:t>
      </w:r>
    </w:p>
    <w:p>
      <w:pPr>
        <w:spacing w:after="0"/>
        <w:ind w:left="0"/>
        <w:jc w:val="both"/>
      </w:pPr>
      <w:r>
        <w:rPr>
          <w:rFonts w:ascii="Times New Roman"/>
          <w:b w:val="false"/>
          <w:i w:val="false"/>
          <w:color w:val="000000"/>
          <w:sz w:val="28"/>
        </w:rPr>
        <w:t>
      Мемлекеттiк қызмет көрсету нәтижесін ұсыну нысаны –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ұсына отырып, көрсетілетін қызметті алушының көрсетілетін қызметті берушіге жүгінуі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медициналық қарап-тексеру кабинетінің мейірбикесі мемлекеттік қызмет көрсету үшін құжаттар топтамасын қарайды және көрсетілетін қызметті алушыны мамандарға жібереді, 15 (он бес) минут. </w:t>
      </w:r>
    </w:p>
    <w:p>
      <w:pPr>
        <w:spacing w:after="0"/>
        <w:ind w:left="0"/>
        <w:jc w:val="both"/>
      </w:pPr>
      <w:r>
        <w:rPr>
          <w:rFonts w:ascii="Times New Roman"/>
          <w:b w:val="false"/>
          <w:i w:val="false"/>
          <w:color w:val="000000"/>
          <w:sz w:val="28"/>
        </w:rPr>
        <w:t>
      Рәсімнің (іс-қимылдың) нәтижесі – көрсетілетін қызметті алушыны мамандарға жіберу;</w:t>
      </w:r>
    </w:p>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 ішінде.</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p>
      <w:pPr>
        <w:spacing w:after="0"/>
        <w:ind w:left="0"/>
        <w:jc w:val="both"/>
      </w:pPr>
      <w:r>
        <w:rPr>
          <w:rFonts w:ascii="Times New Roman"/>
          <w:b w:val="false"/>
          <w:i w:val="false"/>
          <w:color w:val="000000"/>
          <w:sz w:val="28"/>
        </w:rPr>
        <w:t xml:space="preserve">
      3) медициналық қарап-тексеру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 </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медициналық қарап-тексеру кабинетінің мейірбикесі;</w:t>
      </w:r>
    </w:p>
    <w:p>
      <w:pPr>
        <w:spacing w:after="0"/>
        <w:ind w:left="0"/>
        <w:jc w:val="both"/>
      </w:pPr>
      <w:r>
        <w:rPr>
          <w:rFonts w:ascii="Times New Roman"/>
          <w:b w:val="false"/>
          <w:i w:val="false"/>
          <w:color w:val="000000"/>
          <w:sz w:val="28"/>
        </w:rPr>
        <w:t>
      2) мамандар.</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xml:space="preserve">
      1) медициналық қарап-тексеру кабинетінің мейірбикесі мемлекеттік қызмет көрсету үшін құжаттар топтамасын қарайды және көрсетілетін қызметті алушыны мамандарға жібереді, 15 (он бес) минут; </w:t>
      </w:r>
    </w:p>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 ішінде;</w:t>
      </w:r>
    </w:p>
    <w:p>
      <w:pPr>
        <w:spacing w:after="0"/>
        <w:ind w:left="0"/>
        <w:jc w:val="both"/>
      </w:pPr>
      <w:r>
        <w:rPr>
          <w:rFonts w:ascii="Times New Roman"/>
          <w:b w:val="false"/>
          <w:i w:val="false"/>
          <w:color w:val="000000"/>
          <w:sz w:val="28"/>
        </w:rPr>
        <w:t xml:space="preserve">
      3) медициналық қарап-тексеру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44444" w:id="24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"Алдын ала міндетті</w:t>
            </w:r>
            <w:r>
              <w:br/>
            </w:r>
            <w:r>
              <w:rPr>
                <w:rFonts w:ascii="Times New Roman"/>
                <w:b w:val="false"/>
                <w:i w:val="false"/>
                <w:color w:val="000000"/>
                <w:sz w:val="20"/>
              </w:rPr>
              <w:t>медициналық қарап-тексеруден</w:t>
            </w:r>
            <w:r>
              <w:br/>
            </w:r>
            <w:r>
              <w:rPr>
                <w:rFonts w:ascii="Times New Roman"/>
                <w:b w:val="false"/>
                <w:i w:val="false"/>
                <w:color w:val="000000"/>
                <w:sz w:val="20"/>
              </w:rPr>
              <w:t>өту"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"Алдын ала міндетті медициналық қарап-тексеруден өту" мемлекеттік қызмет көрсетудің бизнес-процестерінің анықтамалығы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216" w:id="242"/>
    <w:p>
      <w:pPr>
        <w:spacing w:after="0"/>
        <w:ind w:left="0"/>
        <w:jc w:val="left"/>
      </w:pPr>
      <w:r>
        <w:rPr>
          <w:rFonts w:ascii="Times New Roman"/>
          <w:b/>
          <w:i w:val="false"/>
          <w:color w:val="000000"/>
        </w:rPr>
        <w:t xml:space="preserve"> "Жедел медициналық көмек көрсету" мемлекеттік көрсетілетін қызмет регламенті</w:t>
      </w:r>
    </w:p>
    <w:bookmarkEnd w:id="242"/>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17" w:id="243"/>
    <w:p>
      <w:pPr>
        <w:spacing w:after="0"/>
        <w:ind w:left="0"/>
        <w:jc w:val="left"/>
      </w:pPr>
      <w:r>
        <w:rPr>
          <w:rFonts w:ascii="Times New Roman"/>
          <w:b/>
          <w:i w:val="false"/>
          <w:color w:val="000000"/>
        </w:rPr>
        <w:t xml:space="preserve"> 1. Жалпы ережелер</w:t>
      </w:r>
    </w:p>
    <w:bookmarkEnd w:id="243"/>
    <w:bookmarkStart w:name="z218" w:id="244"/>
    <w:p>
      <w:pPr>
        <w:spacing w:after="0"/>
        <w:ind w:left="0"/>
        <w:jc w:val="both"/>
      </w:pPr>
      <w:r>
        <w:rPr>
          <w:rFonts w:ascii="Times New Roman"/>
          <w:b w:val="false"/>
          <w:i w:val="false"/>
          <w:color w:val="000000"/>
          <w:sz w:val="28"/>
        </w:rPr>
        <w:t>
      1. "Жедел медициналық көмек көрсету"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244"/>
    <w:bookmarkStart w:name="z219" w:id="245"/>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End w:id="245"/>
    <w:bookmarkStart w:name="z220" w:id="246"/>
    <w:p>
      <w:pPr>
        <w:spacing w:after="0"/>
        <w:ind w:left="0"/>
        <w:jc w:val="both"/>
      </w:pPr>
      <w:r>
        <w:rPr>
          <w:rFonts w:ascii="Times New Roman"/>
          <w:b w:val="false"/>
          <w:i w:val="false"/>
          <w:color w:val="000000"/>
          <w:sz w:val="28"/>
        </w:rPr>
        <w:t>
      2. Мемлекеттік қызметті көрсету нысаны: қағаз.</w:t>
      </w:r>
    </w:p>
    <w:bookmarkEnd w:id="246"/>
    <w:bookmarkStart w:name="z221" w:id="247"/>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"Қазақстан Республикасында жедел медициналық көмек көрсету қағидаларын бекіту туралы" 2017 жылғы 3 шілдедегі </w:t>
      </w:r>
      <w:r>
        <w:rPr>
          <w:rFonts w:ascii="Times New Roman"/>
          <w:b w:val="false"/>
          <w:i w:val="false"/>
          <w:color w:val="000000"/>
          <w:sz w:val="28"/>
        </w:rPr>
        <w:t>№ 450</w:t>
      </w:r>
      <w:r>
        <w:rPr>
          <w:rFonts w:ascii="Times New Roman"/>
          <w:b w:val="false"/>
          <w:i w:val="false"/>
          <w:color w:val="000000"/>
          <w:sz w:val="28"/>
        </w:rPr>
        <w:t xml:space="preserve"> бұйрығымен (Нормативтiк құқықтық актiлердiң мемлекеттiк тіркеу тізілімінде № 15473 болып тіркелген) бекітілген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жедел медициналық көмек көрсету.</w:t>
      </w:r>
    </w:p>
    <w:bookmarkEnd w:id="247"/>
    <w:bookmarkStart w:name="z222" w:id="248"/>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248"/>
    <w:bookmarkStart w:name="z223" w:id="2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9"/>
    <w:bookmarkStart w:name="z224" w:id="25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"Жедел медициналық көмек көрсету"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мәліметтерді ұсына отырып, көрсетілетін қызметті алушының көрсетілетін қызметті берушіге жүгінуі болып табылады.</w:t>
      </w:r>
    </w:p>
    <w:bookmarkEnd w:id="250"/>
    <w:bookmarkStart w:name="z225" w:id="25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1"/>
    <w:bookmarkStart w:name="z226" w:id="252"/>
    <w:p>
      <w:pPr>
        <w:spacing w:after="0"/>
        <w:ind w:left="0"/>
        <w:jc w:val="both"/>
      </w:pPr>
      <w:r>
        <w:rPr>
          <w:rFonts w:ascii="Times New Roman"/>
          <w:b w:val="false"/>
          <w:i w:val="false"/>
          <w:color w:val="000000"/>
          <w:sz w:val="28"/>
        </w:rPr>
        <w:t>
      1) жедел медициналық көмек бөлімшесінің медбике – тіркеушісі жедел кезек күттірмейтін көмекке ауызша өтініш қабылдауды жүргізеді, оны деректер базасында, "Көмек" автоматтандырылған ақпараттық жүйесінде тіркейді және көрсетілетін қызметті алушыға 5 (бес) минуттан 60 (алпыс) минутқа дейін шақыру санатына байланысты мамандарды жібереді;</w:t>
      </w:r>
    </w:p>
    <w:bookmarkEnd w:id="252"/>
    <w:bookmarkStart w:name="z227" w:id="253"/>
    <w:p>
      <w:pPr>
        <w:spacing w:after="0"/>
        <w:ind w:left="0"/>
        <w:jc w:val="both"/>
      </w:pPr>
      <w:r>
        <w:rPr>
          <w:rFonts w:ascii="Times New Roman"/>
          <w:b w:val="false"/>
          <w:i w:val="false"/>
          <w:color w:val="000000"/>
          <w:sz w:val="28"/>
        </w:rPr>
        <w:t>
      Рәсімнің (іс-қимылдың) нәтижесі – өтінішті қабылдау және тіркеу, тиісті маманды жіберу.</w:t>
      </w:r>
    </w:p>
    <w:bookmarkEnd w:id="253"/>
    <w:bookmarkStart w:name="z228" w:id="254"/>
    <w:p>
      <w:pPr>
        <w:spacing w:after="0"/>
        <w:ind w:left="0"/>
        <w:jc w:val="both"/>
      </w:pPr>
      <w:r>
        <w:rPr>
          <w:rFonts w:ascii="Times New Roman"/>
          <w:b w:val="false"/>
          <w:i w:val="false"/>
          <w:color w:val="000000"/>
          <w:sz w:val="28"/>
        </w:rPr>
        <w:t>
      2) жедел медициналық көмек бөлімшесінің мамандары ауызша шақырту алады, көрсетілетін қызметті алушыны қарап-тексеруді жүргізеді, мемлекеттік қызмет көрсету нәтижесінің жобасына қол қояды және медбике – тіркеушіге береді, 1 (бір) жұмыс күні ішінде;</w:t>
      </w:r>
    </w:p>
    <w:bookmarkEnd w:id="254"/>
    <w:bookmarkStart w:name="z229" w:id="255"/>
    <w:p>
      <w:pPr>
        <w:spacing w:after="0"/>
        <w:ind w:left="0"/>
        <w:jc w:val="both"/>
      </w:pPr>
      <w:r>
        <w:rPr>
          <w:rFonts w:ascii="Times New Roman"/>
          <w:b w:val="false"/>
          <w:i w:val="false"/>
          <w:color w:val="000000"/>
          <w:sz w:val="28"/>
        </w:rPr>
        <w:t>
      Рәсімнің (іс-қимылдың) нәтижесі – қарау жүргізу, мемлекеттік қызмет көрсету нәтижесінің жобасына қол қою.</w:t>
      </w:r>
    </w:p>
    <w:bookmarkEnd w:id="255"/>
    <w:bookmarkStart w:name="z230" w:id="256"/>
    <w:p>
      <w:pPr>
        <w:spacing w:after="0"/>
        <w:ind w:left="0"/>
        <w:jc w:val="both"/>
      </w:pPr>
      <w:r>
        <w:rPr>
          <w:rFonts w:ascii="Times New Roman"/>
          <w:b w:val="false"/>
          <w:i w:val="false"/>
          <w:color w:val="000000"/>
          <w:sz w:val="28"/>
        </w:rPr>
        <w:t>
      3) жедел жәрдем бөлімшесінің медбике-тіркеушісі "Көмек" автоматтандырылған ақпараттық жүйесінде мемлекеттік қызмет көрсету нәтижесін тіркеуді жүзеге асырады, 1 (бір) жұмыс күні ішінде;</w:t>
      </w:r>
    </w:p>
    <w:bookmarkEnd w:id="256"/>
    <w:bookmarkStart w:name="z231" w:id="25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тіркеу.</w:t>
      </w:r>
    </w:p>
    <w:bookmarkEnd w:id="257"/>
    <w:bookmarkStart w:name="z232" w:id="2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8"/>
    <w:bookmarkStart w:name="z233" w:id="25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9"/>
    <w:bookmarkStart w:name="z234" w:id="260"/>
    <w:p>
      <w:pPr>
        <w:spacing w:after="0"/>
        <w:ind w:left="0"/>
        <w:jc w:val="both"/>
      </w:pPr>
      <w:r>
        <w:rPr>
          <w:rFonts w:ascii="Times New Roman"/>
          <w:b w:val="false"/>
          <w:i w:val="false"/>
          <w:color w:val="000000"/>
          <w:sz w:val="28"/>
        </w:rPr>
        <w:t>
      1) жедел медициналық көмек бөлімшесінің медбике – тіркеушісі;</w:t>
      </w:r>
    </w:p>
    <w:bookmarkEnd w:id="260"/>
    <w:bookmarkStart w:name="z235" w:id="261"/>
    <w:p>
      <w:pPr>
        <w:spacing w:after="0"/>
        <w:ind w:left="0"/>
        <w:jc w:val="both"/>
      </w:pPr>
      <w:r>
        <w:rPr>
          <w:rFonts w:ascii="Times New Roman"/>
          <w:b w:val="false"/>
          <w:i w:val="false"/>
          <w:color w:val="000000"/>
          <w:sz w:val="28"/>
        </w:rPr>
        <w:t>
      2) жедел медициналық көмек бөлімшесінің мамандары.</w:t>
      </w:r>
    </w:p>
    <w:bookmarkEnd w:id="261"/>
    <w:bookmarkStart w:name="z236" w:id="26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62"/>
    <w:bookmarkStart w:name="z237" w:id="263"/>
    <w:p>
      <w:pPr>
        <w:spacing w:after="0"/>
        <w:ind w:left="0"/>
        <w:jc w:val="both"/>
      </w:pPr>
      <w:r>
        <w:rPr>
          <w:rFonts w:ascii="Times New Roman"/>
          <w:b w:val="false"/>
          <w:i w:val="false"/>
          <w:color w:val="000000"/>
          <w:sz w:val="28"/>
        </w:rPr>
        <w:t>
      1) жедел медициналық көмек бөлімшесінің медбике – тіркеушісі жедел кезек күттірмейтін көмекке ауызша өтініш қабылдауды жүргізеді, оны деректер базасында, "Көмек" автоматтандырылған ақпараттық жүйесінде тіркейді және көрсетілетін қызметті алушыға 5 (бес) минуттан 60 (алпыс) минутқа дейін шақыру санатына байланысты мамандарды жібереді;</w:t>
      </w:r>
    </w:p>
    <w:bookmarkEnd w:id="263"/>
    <w:bookmarkStart w:name="z238" w:id="264"/>
    <w:p>
      <w:pPr>
        <w:spacing w:after="0"/>
        <w:ind w:left="0"/>
        <w:jc w:val="both"/>
      </w:pPr>
      <w:r>
        <w:rPr>
          <w:rFonts w:ascii="Times New Roman"/>
          <w:b w:val="false"/>
          <w:i w:val="false"/>
          <w:color w:val="000000"/>
          <w:sz w:val="28"/>
        </w:rPr>
        <w:t>
      2) жедел медициналық көмек бөлімшесінің мамандары ауызша шақырту алады, көрсетілетін қызметті алушыны қарап-тексеруді жүргізеді, мемлекеттік қызмет көрсету нәтижесінің жобасына қол қояды және медбике – тіркеушіге береді, 1 (бір) жұмыс күні ішінде;</w:t>
      </w:r>
    </w:p>
    <w:bookmarkEnd w:id="264"/>
    <w:bookmarkStart w:name="z239" w:id="265"/>
    <w:p>
      <w:pPr>
        <w:spacing w:after="0"/>
        <w:ind w:left="0"/>
        <w:jc w:val="both"/>
      </w:pPr>
      <w:r>
        <w:rPr>
          <w:rFonts w:ascii="Times New Roman"/>
          <w:b w:val="false"/>
          <w:i w:val="false"/>
          <w:color w:val="000000"/>
          <w:sz w:val="28"/>
        </w:rPr>
        <w:t>
      3) жедел жәрдем бөлімшесінің медбике-тіркеушісі "Көмек" автоматтандырылған ақпараттық жүйесінде мемлекеттік қызмет көрсету нәтижесін тіркеуді жүзеге асырады, 1 (бір) жұмыс күні ішінде.</w:t>
      </w:r>
    </w:p>
    <w:bookmarkEnd w:id="265"/>
    <w:bookmarkStart w:name="z240" w:id="2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6"/>
    <w:bookmarkStart w:name="z241" w:id="267"/>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67"/>
    <w:bookmarkStart w:name="z242" w:id="26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медициналық көмек </w:t>
            </w:r>
            <w:r>
              <w:br/>
            </w:r>
            <w:r>
              <w:rPr>
                <w:rFonts w:ascii="Times New Roman"/>
                <w:b w:val="false"/>
                <w:i w:val="false"/>
                <w:color w:val="000000"/>
                <w:sz w:val="20"/>
              </w:rPr>
              <w:t xml:space="preserve">көрсету"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bookmarkStart w:name="z244" w:id="269"/>
    <w:p>
      <w:pPr>
        <w:spacing w:after="0"/>
        <w:ind w:left="0"/>
        <w:jc w:val="left"/>
      </w:pPr>
      <w:r>
        <w:rPr>
          <w:rFonts w:ascii="Times New Roman"/>
          <w:b/>
          <w:i w:val="false"/>
          <w:color w:val="000000"/>
        </w:rPr>
        <w:t xml:space="preserve"> "Жедел медициналық көмек көрсету" мемлекеттік қызмет көрсетудің бизнес-процестерінің анықтамалығы</w:t>
      </w:r>
    </w:p>
    <w:bookmarkEnd w:id="269"/>
    <w:bookmarkStart w:name="z245"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71"/>
    <w:p>
      <w:pPr>
        <w:spacing w:after="0"/>
        <w:ind w:left="0"/>
        <w:jc w:val="left"/>
      </w:pPr>
      <w:r>
        <w:rPr>
          <w:rFonts w:ascii="Times New Roman"/>
          <w:b/>
          <w:i w:val="false"/>
          <w:color w:val="000000"/>
        </w:rPr>
        <w:t xml:space="preserve"> Шартты белгілер:</w:t>
      </w:r>
    </w:p>
    <w:bookmarkEnd w:id="271"/>
    <w:bookmarkStart w:name="z247"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250" w:id="273"/>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регламенті</w:t>
      </w:r>
    </w:p>
    <w:bookmarkEnd w:id="273"/>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1" w:id="274"/>
    <w:p>
      <w:pPr>
        <w:spacing w:after="0"/>
        <w:ind w:left="0"/>
        <w:jc w:val="left"/>
      </w:pPr>
      <w:r>
        <w:rPr>
          <w:rFonts w:ascii="Times New Roman"/>
          <w:b/>
          <w:i w:val="false"/>
          <w:color w:val="000000"/>
        </w:rPr>
        <w:t xml:space="preserve"> 1. Жалпы ережелер</w:t>
      </w:r>
    </w:p>
    <w:bookmarkEnd w:id="274"/>
    <w:bookmarkStart w:name="z252" w:id="275"/>
    <w:p>
      <w:pPr>
        <w:spacing w:after="0"/>
        <w:ind w:left="0"/>
        <w:jc w:val="both"/>
      </w:pPr>
      <w:r>
        <w:rPr>
          <w:rFonts w:ascii="Times New Roman"/>
          <w:b w:val="false"/>
          <w:i w:val="false"/>
          <w:color w:val="000000"/>
          <w:sz w:val="28"/>
        </w:rPr>
        <w:t>
      1.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275"/>
    <w:bookmarkStart w:name="z253" w:id="276"/>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End w:id="276"/>
    <w:bookmarkStart w:name="z254" w:id="277"/>
    <w:p>
      <w:pPr>
        <w:spacing w:after="0"/>
        <w:ind w:left="0"/>
        <w:jc w:val="both"/>
      </w:pPr>
      <w:r>
        <w:rPr>
          <w:rFonts w:ascii="Times New Roman"/>
          <w:b w:val="false"/>
          <w:i w:val="false"/>
          <w:color w:val="000000"/>
          <w:sz w:val="28"/>
        </w:rPr>
        <w:t>
      2. Мемлекеттік қызметті көрсету нысаны: қағаз.</w:t>
      </w:r>
    </w:p>
    <w:bookmarkEnd w:id="277"/>
    <w:bookmarkStart w:name="z255" w:id="278"/>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 6697 болып тіркелген) бекітілген № 001-3/е нысаны бойынша берілген cтационарға емдеуге жатқызу жолдамасы.</w:t>
      </w:r>
    </w:p>
    <w:bookmarkEnd w:id="278"/>
    <w:bookmarkStart w:name="z256" w:id="279"/>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279"/>
    <w:bookmarkStart w:name="z257" w:id="28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0"/>
    <w:bookmarkStart w:name="z258" w:id="28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 отырып, көрсетілетін қызметті алушының көрсетілетін қызметті берушіге жүгінуі болып табылады.</w:t>
      </w:r>
    </w:p>
    <w:bookmarkEnd w:id="281"/>
    <w:bookmarkStart w:name="z259" w:id="2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2"/>
    <w:bookmarkStart w:name="z260" w:id="283"/>
    <w:p>
      <w:pPr>
        <w:spacing w:after="0"/>
        <w:ind w:left="0"/>
        <w:jc w:val="both"/>
      </w:pPr>
      <w:r>
        <w:rPr>
          <w:rFonts w:ascii="Times New Roman"/>
          <w:b w:val="false"/>
          <w:i w:val="false"/>
          <w:color w:val="000000"/>
          <w:sz w:val="28"/>
        </w:rPr>
        <w:t>
      1) көрсетілетін қызметті берушінің маманы құжаттар пакетін қарайды және оны емделуге жатқызу бюросы порталында тіркеу үшін емдеуге жатқызу бюросы порталының маманына жолдайды, 1 (бір) жұмыс күні ішінде;</w:t>
      </w:r>
    </w:p>
    <w:bookmarkEnd w:id="283"/>
    <w:bookmarkStart w:name="z261" w:id="284"/>
    <w:p>
      <w:pPr>
        <w:spacing w:after="0"/>
        <w:ind w:left="0"/>
        <w:jc w:val="both"/>
      </w:pPr>
      <w:r>
        <w:rPr>
          <w:rFonts w:ascii="Times New Roman"/>
          <w:b w:val="false"/>
          <w:i w:val="false"/>
          <w:color w:val="000000"/>
          <w:sz w:val="28"/>
        </w:rPr>
        <w:t>
      Рәсімнің (іс-қимылдың) нәтижесі – құжаттар пакетін қарау және оны емделуге жатқызу бюросы порталының маманына жолдау;</w:t>
      </w:r>
    </w:p>
    <w:bookmarkEnd w:id="284"/>
    <w:bookmarkStart w:name="z262" w:id="285"/>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1 (бір) жұмыс күні ішінде.</w:t>
      </w:r>
    </w:p>
    <w:bookmarkEnd w:id="285"/>
    <w:bookmarkStart w:name="z263" w:id="286"/>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жобасын беру;</w:t>
      </w:r>
    </w:p>
    <w:bookmarkEnd w:id="286"/>
    <w:bookmarkStart w:name="z264" w:id="287"/>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15 (он бес) минут.</w:t>
      </w:r>
    </w:p>
    <w:bookmarkEnd w:id="287"/>
    <w:bookmarkStart w:name="z265" w:id="288"/>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88"/>
    <w:bookmarkStart w:name="z266" w:id="28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9"/>
    <w:bookmarkStart w:name="z267" w:id="29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0"/>
    <w:bookmarkStart w:name="z268" w:id="291"/>
    <w:p>
      <w:pPr>
        <w:spacing w:after="0"/>
        <w:ind w:left="0"/>
        <w:jc w:val="both"/>
      </w:pPr>
      <w:r>
        <w:rPr>
          <w:rFonts w:ascii="Times New Roman"/>
          <w:b w:val="false"/>
          <w:i w:val="false"/>
          <w:color w:val="000000"/>
          <w:sz w:val="28"/>
        </w:rPr>
        <w:t>
      1) көрсетілетін қызметті берушінің маманы;</w:t>
      </w:r>
    </w:p>
    <w:bookmarkEnd w:id="291"/>
    <w:bookmarkStart w:name="z269" w:id="292"/>
    <w:p>
      <w:pPr>
        <w:spacing w:after="0"/>
        <w:ind w:left="0"/>
        <w:jc w:val="both"/>
      </w:pPr>
      <w:r>
        <w:rPr>
          <w:rFonts w:ascii="Times New Roman"/>
          <w:b w:val="false"/>
          <w:i w:val="false"/>
          <w:color w:val="000000"/>
          <w:sz w:val="28"/>
        </w:rPr>
        <w:t>
      2) емдеуге жатқызу бюросы порталының маманы.</w:t>
      </w:r>
    </w:p>
    <w:bookmarkEnd w:id="292"/>
    <w:bookmarkStart w:name="z270" w:id="29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93"/>
    <w:bookmarkStart w:name="z271" w:id="294"/>
    <w:p>
      <w:pPr>
        <w:spacing w:after="0"/>
        <w:ind w:left="0"/>
        <w:jc w:val="both"/>
      </w:pPr>
      <w:r>
        <w:rPr>
          <w:rFonts w:ascii="Times New Roman"/>
          <w:b w:val="false"/>
          <w:i w:val="false"/>
          <w:color w:val="000000"/>
          <w:sz w:val="28"/>
        </w:rPr>
        <w:t>
      1) көрсетілетін қызметті берушінің маманы құжаттар пакетін қарайды және оны емделуге жатқызу бюросы порталында тіркеу үшін емдеуге жатқызу бюросы порталының маманына жолдайды, 1 (бір) жұмыс күні ішінде;</w:t>
      </w:r>
    </w:p>
    <w:bookmarkEnd w:id="294"/>
    <w:bookmarkStart w:name="z272" w:id="295"/>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1 (бір) жұмыс күні ішінде.</w:t>
      </w:r>
    </w:p>
    <w:bookmarkEnd w:id="295"/>
    <w:bookmarkStart w:name="z273" w:id="296"/>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15 (он бес) минут.</w:t>
      </w:r>
    </w:p>
    <w:bookmarkEnd w:id="296"/>
    <w:bookmarkStart w:name="z274" w:id="29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7"/>
    <w:bookmarkStart w:name="z275" w:id="298"/>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298"/>
    <w:bookmarkStart w:name="z276" w:id="29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"Емдеуге жатқызу бюросы </w:t>
            </w:r>
            <w:r>
              <w:br/>
            </w:r>
            <w:r>
              <w:rPr>
                <w:rFonts w:ascii="Times New Roman"/>
                <w:b w:val="false"/>
                <w:i w:val="false"/>
                <w:color w:val="000000"/>
                <w:sz w:val="20"/>
              </w:rPr>
              <w:t xml:space="preserve">порталы арқылы тегін </w:t>
            </w:r>
            <w:r>
              <w:br/>
            </w:r>
            <w:r>
              <w:rPr>
                <w:rFonts w:ascii="Times New Roman"/>
                <w:b w:val="false"/>
                <w:i w:val="false"/>
                <w:color w:val="000000"/>
                <w:sz w:val="20"/>
              </w:rPr>
              <w:t xml:space="preserve">медициналық көмектің кепілдік </w:t>
            </w:r>
            <w:r>
              <w:br/>
            </w:r>
            <w:r>
              <w:rPr>
                <w:rFonts w:ascii="Times New Roman"/>
                <w:b w:val="false"/>
                <w:i w:val="false"/>
                <w:color w:val="000000"/>
                <w:sz w:val="20"/>
              </w:rPr>
              <w:t xml:space="preserve">берілген көлемі шеңберінде </w:t>
            </w:r>
            <w:r>
              <w:br/>
            </w:r>
            <w:r>
              <w:rPr>
                <w:rFonts w:ascii="Times New Roman"/>
                <w:b w:val="false"/>
                <w:i w:val="false"/>
                <w:color w:val="000000"/>
                <w:sz w:val="20"/>
              </w:rPr>
              <w:t xml:space="preserve">пациенттерге стационарға </w:t>
            </w:r>
            <w:r>
              <w:br/>
            </w:r>
            <w:r>
              <w:rPr>
                <w:rFonts w:ascii="Times New Roman"/>
                <w:b w:val="false"/>
                <w:i w:val="false"/>
                <w:color w:val="000000"/>
                <w:sz w:val="20"/>
              </w:rPr>
              <w:t xml:space="preserve">емделуге жатқызуға жолдама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78" w:id="300"/>
    <w:p>
      <w:pPr>
        <w:spacing w:after="0"/>
        <w:ind w:left="0"/>
        <w:jc w:val="left"/>
      </w:pPr>
      <w:r>
        <w:rPr>
          <w:rFonts w:ascii="Times New Roman"/>
          <w:b/>
          <w:i w:val="false"/>
          <w:color w:val="000000"/>
        </w:rPr>
        <w:t xml:space="preserve">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қызмет көрсетудің бизнес-процестерінің анықтамалығы</w:t>
      </w:r>
    </w:p>
    <w:bookmarkEnd w:id="300"/>
    <w:bookmarkStart w:name="z279"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302"/>
    <w:p>
      <w:pPr>
        <w:spacing w:after="0"/>
        <w:ind w:left="0"/>
        <w:jc w:val="left"/>
      </w:pPr>
      <w:r>
        <w:rPr>
          <w:rFonts w:ascii="Times New Roman"/>
          <w:b/>
          <w:i w:val="false"/>
          <w:color w:val="000000"/>
        </w:rPr>
        <w:t xml:space="preserve"> Шартты белгілер:</w:t>
      </w:r>
    </w:p>
    <w:bookmarkEnd w:id="302"/>
    <w:bookmarkStart w:name="z281"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21 қыркүйектегі</w:t>
            </w:r>
            <w:r>
              <w:br/>
            </w:r>
            <w:r>
              <w:rPr>
                <w:rFonts w:ascii="Times New Roman"/>
                <w:b w:val="false"/>
                <w:i w:val="false"/>
                <w:color w:val="000000"/>
                <w:sz w:val="20"/>
              </w:rPr>
              <w:t>№ 396 қаулысымен</w:t>
            </w:r>
            <w:r>
              <w:br/>
            </w:r>
            <w:r>
              <w:rPr>
                <w:rFonts w:ascii="Times New Roman"/>
                <w:b w:val="false"/>
                <w:i w:val="false"/>
                <w:color w:val="000000"/>
                <w:sz w:val="20"/>
              </w:rPr>
              <w:t>бекітілген</w:t>
            </w:r>
          </w:p>
        </w:tc>
      </w:tr>
    </w:tbl>
    <w:bookmarkStart w:name="z284" w:id="304"/>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көрсетілетін қызмет регламенті</w:t>
      </w:r>
    </w:p>
    <w:bookmarkEnd w:id="304"/>
    <w:p>
      <w:pPr>
        <w:spacing w:after="0"/>
        <w:ind w:left="0"/>
        <w:jc w:val="both"/>
      </w:pPr>
      <w:r>
        <w:rPr>
          <w:rFonts w:ascii="Times New Roman"/>
          <w:b w:val="false"/>
          <w:i w:val="false"/>
          <w:color w:val="ff0000"/>
          <w:sz w:val="28"/>
        </w:rPr>
        <w:t xml:space="preserve">
      Ескерту. Қаулы регламентпен толықтырылды - Қостанай облысы әкімдігінің 11.02.2019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85" w:id="305"/>
    <w:p>
      <w:pPr>
        <w:spacing w:after="0"/>
        <w:ind w:left="0"/>
        <w:jc w:val="left"/>
      </w:pPr>
      <w:r>
        <w:rPr>
          <w:rFonts w:ascii="Times New Roman"/>
          <w:b/>
          <w:i w:val="false"/>
          <w:color w:val="000000"/>
        </w:rPr>
        <w:t xml:space="preserve"> 1. Жалпы ережелер</w:t>
      </w:r>
    </w:p>
    <w:bookmarkEnd w:id="305"/>
    <w:bookmarkStart w:name="z286" w:id="306"/>
    <w:p>
      <w:pPr>
        <w:spacing w:after="0"/>
        <w:ind w:left="0"/>
        <w:jc w:val="both"/>
      </w:pPr>
      <w:r>
        <w:rPr>
          <w:rFonts w:ascii="Times New Roman"/>
          <w:b w:val="false"/>
          <w:i w:val="false"/>
          <w:color w:val="000000"/>
          <w:sz w:val="28"/>
        </w:rPr>
        <w:t>
      1. "Көлік құралын басқаруға рұқсат алу туралы анықтама беру" мемлекеттік көрсетілетін қызметті (бұдан әрі - мемлекеттік көрсетілетін қызмет) медициналық ұйымдар (бұдан әрі – көрсетілетін қызметті беруші) көрсетеді.</w:t>
      </w:r>
    </w:p>
    <w:bookmarkEnd w:id="306"/>
    <w:bookmarkStart w:name="z287" w:id="307"/>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көрсетілетін қызметті беруші арқылы жүзеге асырылады.</w:t>
      </w:r>
    </w:p>
    <w:bookmarkEnd w:id="307"/>
    <w:bookmarkStart w:name="z288" w:id="308"/>
    <w:p>
      <w:pPr>
        <w:spacing w:after="0"/>
        <w:ind w:left="0"/>
        <w:jc w:val="both"/>
      </w:pPr>
      <w:r>
        <w:rPr>
          <w:rFonts w:ascii="Times New Roman"/>
          <w:b w:val="false"/>
          <w:i w:val="false"/>
          <w:color w:val="000000"/>
          <w:sz w:val="28"/>
        </w:rPr>
        <w:t>
      2. Мемлекеттік қызметті көрсету нысаны: қағаз.</w:t>
      </w:r>
    </w:p>
    <w:bookmarkEnd w:id="308"/>
    <w:bookmarkStart w:name="z289" w:id="309"/>
    <w:p>
      <w:pPr>
        <w:spacing w:after="0"/>
        <w:ind w:left="0"/>
        <w:jc w:val="both"/>
      </w:pPr>
      <w:r>
        <w:rPr>
          <w:rFonts w:ascii="Times New Roman"/>
          <w:b w:val="false"/>
          <w:i w:val="false"/>
          <w:color w:val="000000"/>
          <w:sz w:val="28"/>
        </w:rPr>
        <w:t xml:space="preserve">
      3. Мемлекеттік қызметті көрсету нәтижесі: "Көлік құралын басқаруға рұқсат алу туралы Қазақстан Республикасы Денсаулық сақтау министрінің міндетін атқарушының "Денсаулық сақтау ұйымдарының бастапқы медициналық құжаттама нысандарын бекіту туралы"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(Нормативтiк құқықтық актiлердi мемлекеттiк тіркеу тізілімінде № 6697 болып тіркелген) бекітілген № 083/е нысаны бойынша берілген медициналық құжаттама.</w:t>
      </w:r>
    </w:p>
    <w:bookmarkEnd w:id="309"/>
    <w:bookmarkStart w:name="z290" w:id="310"/>
    <w:p>
      <w:pPr>
        <w:spacing w:after="0"/>
        <w:ind w:left="0"/>
        <w:jc w:val="both"/>
      </w:pPr>
      <w:r>
        <w:rPr>
          <w:rFonts w:ascii="Times New Roman"/>
          <w:b w:val="false"/>
          <w:i w:val="false"/>
          <w:color w:val="000000"/>
          <w:sz w:val="28"/>
        </w:rPr>
        <w:t>
      Мемлекеттiк қызметті көрсету нәтижесін ұсыну нысаны – қағаз.</w:t>
      </w:r>
    </w:p>
    <w:bookmarkEnd w:id="310"/>
    <w:bookmarkStart w:name="z291" w:id="3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11"/>
    <w:bookmarkStart w:name="z292" w:id="3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Денсаулық сақтау және әлеуметтік даму министрінің "Денсаулық сақтау саласындағы мемлекеттік көрсетілетін қызметтер стандарттарын бекіту туралы"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"Көлік құралын басқаруға рұқсат алу туралы анықтама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пакетін ұсына отырып, көрсетілетін қызметті алушының көрсетілетін қызметті берушіге жүгінуі болып табылады.</w:t>
      </w:r>
    </w:p>
    <w:bookmarkEnd w:id="312"/>
    <w:bookmarkStart w:name="z293" w:id="3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3"/>
    <w:bookmarkStart w:name="z294" w:id="314"/>
    <w:p>
      <w:pPr>
        <w:spacing w:after="0"/>
        <w:ind w:left="0"/>
        <w:jc w:val="both"/>
      </w:pPr>
      <w:r>
        <w:rPr>
          <w:rFonts w:ascii="Times New Roman"/>
          <w:b w:val="false"/>
          <w:i w:val="false"/>
          <w:color w:val="000000"/>
          <w:sz w:val="28"/>
        </w:rPr>
        <w:t>
      1) медициналық қарап – тексеру кабинетінің мейірбикесі құжаттар топтамасын қарайды және көрсетілетін қызметті алушыны мамандарға жібереді, 1 (бір) жұмыс күні ішінде.</w:t>
      </w:r>
    </w:p>
    <w:bookmarkEnd w:id="314"/>
    <w:bookmarkStart w:name="z295" w:id="315"/>
    <w:p>
      <w:pPr>
        <w:spacing w:after="0"/>
        <w:ind w:left="0"/>
        <w:jc w:val="both"/>
      </w:pPr>
      <w:r>
        <w:rPr>
          <w:rFonts w:ascii="Times New Roman"/>
          <w:b w:val="false"/>
          <w:i w:val="false"/>
          <w:color w:val="000000"/>
          <w:sz w:val="28"/>
        </w:rPr>
        <w:t>
      Рәсімнің (іс-қимылдың) нәтижесі – көрсетілетін қызметті алушыны мамандарға жіберу;</w:t>
      </w:r>
    </w:p>
    <w:bookmarkEnd w:id="315"/>
    <w:bookmarkStart w:name="z296" w:id="316"/>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күні ішінде.</w:t>
      </w:r>
    </w:p>
    <w:bookmarkEnd w:id="316"/>
    <w:bookmarkStart w:name="z297" w:id="317"/>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нәтижесінің жобасы;</w:t>
      </w:r>
    </w:p>
    <w:bookmarkEnd w:id="317"/>
    <w:bookmarkStart w:name="z298" w:id="318"/>
    <w:p>
      <w:pPr>
        <w:spacing w:after="0"/>
        <w:ind w:left="0"/>
        <w:jc w:val="both"/>
      </w:pPr>
      <w:r>
        <w:rPr>
          <w:rFonts w:ascii="Times New Roman"/>
          <w:b w:val="false"/>
          <w:i w:val="false"/>
          <w:color w:val="000000"/>
          <w:sz w:val="28"/>
        </w:rPr>
        <w:t>
      3) медициналық қарап – 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w:t>
      </w:r>
    </w:p>
    <w:bookmarkEnd w:id="318"/>
    <w:bookmarkStart w:name="z299" w:id="319"/>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319"/>
    <w:bookmarkStart w:name="z300" w:id="32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0"/>
    <w:bookmarkStart w:name="z301" w:id="32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1"/>
    <w:bookmarkStart w:name="z302" w:id="322"/>
    <w:p>
      <w:pPr>
        <w:spacing w:after="0"/>
        <w:ind w:left="0"/>
        <w:jc w:val="both"/>
      </w:pPr>
      <w:r>
        <w:rPr>
          <w:rFonts w:ascii="Times New Roman"/>
          <w:b w:val="false"/>
          <w:i w:val="false"/>
          <w:color w:val="000000"/>
          <w:sz w:val="28"/>
        </w:rPr>
        <w:t>
      1) медициналық қарап – тексеру кабинетінің мейірбикесі;</w:t>
      </w:r>
    </w:p>
    <w:bookmarkEnd w:id="322"/>
    <w:bookmarkStart w:name="z303" w:id="323"/>
    <w:p>
      <w:pPr>
        <w:spacing w:after="0"/>
        <w:ind w:left="0"/>
        <w:jc w:val="both"/>
      </w:pPr>
      <w:r>
        <w:rPr>
          <w:rFonts w:ascii="Times New Roman"/>
          <w:b w:val="false"/>
          <w:i w:val="false"/>
          <w:color w:val="000000"/>
          <w:sz w:val="28"/>
        </w:rPr>
        <w:t>
      2) мамандар.</w:t>
      </w:r>
    </w:p>
    <w:bookmarkEnd w:id="323"/>
    <w:bookmarkStart w:name="z304" w:id="32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24"/>
    <w:bookmarkStart w:name="z305" w:id="325"/>
    <w:p>
      <w:pPr>
        <w:spacing w:after="0"/>
        <w:ind w:left="0"/>
        <w:jc w:val="both"/>
      </w:pPr>
      <w:r>
        <w:rPr>
          <w:rFonts w:ascii="Times New Roman"/>
          <w:b w:val="false"/>
          <w:i w:val="false"/>
          <w:color w:val="000000"/>
          <w:sz w:val="28"/>
        </w:rPr>
        <w:t>
      1) медициналық қарап – тексеру кабинетінің мейірбикесі құжаттар топтамасын қарайды және көрсетілетін қызметті алушыны мамандарға жібереді, 1 (бір) жұмыс күні ішінде.</w:t>
      </w:r>
    </w:p>
    <w:bookmarkEnd w:id="325"/>
    <w:bookmarkStart w:name="z306" w:id="326"/>
    <w:p>
      <w:pPr>
        <w:spacing w:after="0"/>
        <w:ind w:left="0"/>
        <w:jc w:val="both"/>
      </w:pPr>
      <w:r>
        <w:rPr>
          <w:rFonts w:ascii="Times New Roman"/>
          <w:b w:val="false"/>
          <w:i w:val="false"/>
          <w:color w:val="000000"/>
          <w:sz w:val="28"/>
        </w:rPr>
        <w:t>
      2) мамандар құжаттар топтамасын қарайды, тексеруді жүргізеді, мемлекеттік қызмет көрсету нәтижесінің жобасына қол қояды және медициналық қарап-тексеру кабинетінің мейірбикесіне береді, 1 (бір) жұмыс күні ішінде.</w:t>
      </w:r>
    </w:p>
    <w:bookmarkEnd w:id="326"/>
    <w:bookmarkStart w:name="z307" w:id="327"/>
    <w:p>
      <w:pPr>
        <w:spacing w:after="0"/>
        <w:ind w:left="0"/>
        <w:jc w:val="both"/>
      </w:pPr>
      <w:r>
        <w:rPr>
          <w:rFonts w:ascii="Times New Roman"/>
          <w:b w:val="false"/>
          <w:i w:val="false"/>
          <w:color w:val="000000"/>
          <w:sz w:val="28"/>
        </w:rPr>
        <w:t>
      3) медициналық қарап – тексеру кабинетінің мейірбикесі мемлекеттік қызмет көрсету нәтижесінің тіркелуін мемлекеттік қызмет көрсетуді тіркеу журналында жүзеге асырады, мемлекеттік қызмет көрсету нәтижесін көрсетілетін қызметті берушінің мөрімен растайды және оны көрсетілетін қызметті алушыға береді, 15 (он бес) минут.</w:t>
      </w:r>
    </w:p>
    <w:bookmarkEnd w:id="327"/>
    <w:bookmarkStart w:name="z308" w:id="32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8"/>
    <w:bookmarkStart w:name="z309" w:id="32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329"/>
    <w:bookmarkStart w:name="z310" w:id="33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құралын басқаруға </w:t>
            </w:r>
            <w:r>
              <w:br/>
            </w:r>
            <w:r>
              <w:rPr>
                <w:rFonts w:ascii="Times New Roman"/>
                <w:b w:val="false"/>
                <w:i w:val="false"/>
                <w:color w:val="000000"/>
                <w:sz w:val="20"/>
              </w:rPr>
              <w:t xml:space="preserve">рұқсат алу туралы анықтама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312" w:id="331"/>
    <w:p>
      <w:pPr>
        <w:spacing w:after="0"/>
        <w:ind w:left="0"/>
        <w:jc w:val="left"/>
      </w:pPr>
      <w:r>
        <w:rPr>
          <w:rFonts w:ascii="Times New Roman"/>
          <w:b/>
          <w:i w:val="false"/>
          <w:color w:val="000000"/>
        </w:rPr>
        <w:t xml:space="preserve"> "Көлік құралын басқаруға рұқсат алу туралы анықтама беру" мемлекеттік қызмет көрсетудің бизнес-процестерінің анықтамалығы</w:t>
      </w:r>
    </w:p>
    <w:bookmarkEnd w:id="331"/>
    <w:bookmarkStart w:name="z313"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33"/>
    <w:p>
      <w:pPr>
        <w:spacing w:after="0"/>
        <w:ind w:left="0"/>
        <w:jc w:val="left"/>
      </w:pPr>
      <w:r>
        <w:rPr>
          <w:rFonts w:ascii="Times New Roman"/>
          <w:b/>
          <w:i w:val="false"/>
          <w:color w:val="000000"/>
        </w:rPr>
        <w:t xml:space="preserve"> Шартты белгілер:</w:t>
      </w:r>
    </w:p>
    <w:bookmarkEnd w:id="333"/>
    <w:bookmarkStart w:name="z31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