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45d0" w14:textId="01a4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04 қарашадағы № 342 қаулысы. Маңғыстау облысы Әділет департаментінде 2015 жылғы 07 желтоқсанда № 2900 болып тіркелді. Күші жойылды- Маңғыстау облысы әкімдігінің 2020 жылғы 27 наурыздағы № 49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27.03.2020 </w:t>
      </w:r>
      <w:r>
        <w:rPr>
          <w:rFonts w:ascii="Times New Roman"/>
          <w:b w:val="false"/>
          <w:i w:val="false"/>
          <w:color w:val="ff0000"/>
          <w:sz w:val="28"/>
        </w:rPr>
        <w:t>№ 49</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653"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Маңғыстау облысы әкімдігінің 14.11.2017 </w:t>
      </w:r>
      <w:r>
        <w:rPr>
          <w:rFonts w:ascii="Times New Roman"/>
          <w:b w:val="false"/>
          <w:i w:val="false"/>
          <w:color w:val="00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
    <w:p>
      <w:pPr>
        <w:spacing w:after="0"/>
        <w:ind w:left="0"/>
        <w:jc w:val="both"/>
      </w:pPr>
      <w:r>
        <w:rPr>
          <w:rFonts w:ascii="Times New Roman"/>
          <w:b w:val="false"/>
          <w:i w:val="false"/>
          <w:color w:val="000000"/>
          <w:sz w:val="28"/>
        </w:rPr>
        <w:t xml:space="preserve">
      2)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Маңғыстау облысы әкімдігінің 14.11.2017 </w:t>
      </w:r>
      <w:r>
        <w:rPr>
          <w:rFonts w:ascii="Times New Roman"/>
          <w:b w:val="false"/>
          <w:i w:val="false"/>
          <w:color w:val="000000"/>
          <w:sz w:val="28"/>
        </w:rPr>
        <w:t xml:space="preserve">№ 272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3"/>
    <w:p>
      <w:pPr>
        <w:spacing w:after="0"/>
        <w:ind w:left="0"/>
        <w:jc w:val="both"/>
      </w:pPr>
      <w:r>
        <w:rPr>
          <w:rFonts w:ascii="Times New Roman"/>
          <w:b w:val="false"/>
          <w:i w:val="false"/>
          <w:color w:val="000000"/>
          <w:sz w:val="28"/>
        </w:rPr>
        <w:t xml:space="preserve">
      4)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28" w:id="4"/>
    <w:p>
      <w:pPr>
        <w:spacing w:after="0"/>
        <w:ind w:left="0"/>
        <w:jc w:val="both"/>
      </w:pPr>
      <w:r>
        <w:rPr>
          <w:rFonts w:ascii="Times New Roman"/>
          <w:b w:val="false"/>
          <w:i w:val="false"/>
          <w:color w:val="000000"/>
          <w:sz w:val="28"/>
        </w:rPr>
        <w:t xml:space="preserve">
      5)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Маңғыстау облысы әкімдігінің 04.06.2018 </w:t>
      </w:r>
      <w:r>
        <w:rPr>
          <w:rFonts w:ascii="Times New Roman"/>
          <w:b w:val="false"/>
          <w:i w:val="false"/>
          <w:color w:val="000000"/>
          <w:sz w:val="28"/>
        </w:rPr>
        <w:t xml:space="preserve">№ 140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5"/>
    <w:p>
      <w:pPr>
        <w:spacing w:after="0"/>
        <w:ind w:left="0"/>
        <w:jc w:val="both"/>
      </w:pPr>
      <w:r>
        <w:rPr>
          <w:rFonts w:ascii="Times New Roman"/>
          <w:b w:val="false"/>
          <w:i w:val="false"/>
          <w:color w:val="000000"/>
          <w:sz w:val="28"/>
        </w:rPr>
        <w:t xml:space="preserve">
      7)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31" w:id="6"/>
    <w:p>
      <w:pPr>
        <w:spacing w:after="0"/>
        <w:ind w:left="0"/>
        <w:jc w:val="both"/>
      </w:pPr>
      <w:r>
        <w:rPr>
          <w:rFonts w:ascii="Times New Roman"/>
          <w:b w:val="false"/>
          <w:i w:val="false"/>
          <w:color w:val="000000"/>
          <w:sz w:val="28"/>
        </w:rPr>
        <w:t xml:space="preserve">
      8)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32" w:id="7"/>
    <w:p>
      <w:pPr>
        <w:spacing w:after="0"/>
        <w:ind w:left="0"/>
        <w:jc w:val="both"/>
      </w:pPr>
      <w:r>
        <w:rPr>
          <w:rFonts w:ascii="Times New Roman"/>
          <w:b w:val="false"/>
          <w:i w:val="false"/>
          <w:color w:val="000000"/>
          <w:sz w:val="28"/>
        </w:rPr>
        <w:t xml:space="preserve">
      9)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33" w:id="8"/>
    <w:p>
      <w:pPr>
        <w:spacing w:after="0"/>
        <w:ind w:left="0"/>
        <w:jc w:val="both"/>
      </w:pPr>
      <w:r>
        <w:rPr>
          <w:rFonts w:ascii="Times New Roman"/>
          <w:b w:val="false"/>
          <w:i w:val="false"/>
          <w:color w:val="000000"/>
          <w:sz w:val="28"/>
        </w:rPr>
        <w:t xml:space="preserve">
      10)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34" w:id="9"/>
    <w:p>
      <w:pPr>
        <w:spacing w:after="0"/>
        <w:ind w:left="0"/>
        <w:jc w:val="both"/>
      </w:pPr>
      <w:r>
        <w:rPr>
          <w:rFonts w:ascii="Times New Roman"/>
          <w:b w:val="false"/>
          <w:i w:val="false"/>
          <w:color w:val="000000"/>
          <w:sz w:val="28"/>
        </w:rPr>
        <w:t xml:space="preserve">
      11)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35" w:id="10"/>
    <w:p>
      <w:pPr>
        <w:spacing w:after="0"/>
        <w:ind w:left="0"/>
        <w:jc w:val="both"/>
      </w:pPr>
      <w:r>
        <w:rPr>
          <w:rFonts w:ascii="Times New Roman"/>
          <w:b w:val="false"/>
          <w:i w:val="false"/>
          <w:color w:val="000000"/>
          <w:sz w:val="28"/>
        </w:rPr>
        <w:t xml:space="preserve">
      12)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36" w:id="11"/>
    <w:p>
      <w:pPr>
        <w:spacing w:after="0"/>
        <w:ind w:left="0"/>
        <w:jc w:val="both"/>
      </w:pPr>
      <w:r>
        <w:rPr>
          <w:rFonts w:ascii="Times New Roman"/>
          <w:b w:val="false"/>
          <w:i w:val="false"/>
          <w:color w:val="000000"/>
          <w:sz w:val="28"/>
        </w:rPr>
        <w:t xml:space="preserve">
      13)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37" w:id="12"/>
    <w:p>
      <w:pPr>
        <w:spacing w:after="0"/>
        <w:ind w:left="0"/>
        <w:jc w:val="both"/>
      </w:pPr>
      <w:r>
        <w:rPr>
          <w:rFonts w:ascii="Times New Roman"/>
          <w:b w:val="false"/>
          <w:i w:val="false"/>
          <w:color w:val="000000"/>
          <w:sz w:val="28"/>
        </w:rPr>
        <w:t xml:space="preserve">
      14)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38" w:id="13"/>
    <w:p>
      <w:pPr>
        <w:spacing w:after="0"/>
        <w:ind w:left="0"/>
        <w:jc w:val="both"/>
      </w:pPr>
      <w:r>
        <w:rPr>
          <w:rFonts w:ascii="Times New Roman"/>
          <w:b w:val="false"/>
          <w:i w:val="false"/>
          <w:color w:val="000000"/>
          <w:sz w:val="28"/>
        </w:rPr>
        <w:t xml:space="preserve">
      15)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3"/>
    <w:bookmarkStart w:name="z39" w:id="14"/>
    <w:p>
      <w:pPr>
        <w:spacing w:after="0"/>
        <w:ind w:left="0"/>
        <w:jc w:val="both"/>
      </w:pPr>
      <w:r>
        <w:rPr>
          <w:rFonts w:ascii="Times New Roman"/>
          <w:b w:val="false"/>
          <w:i w:val="false"/>
          <w:color w:val="000000"/>
          <w:sz w:val="28"/>
        </w:rPr>
        <w:t xml:space="preserve">
      16)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4"/>
    <w:bookmarkStart w:name="z40" w:id="15"/>
    <w:p>
      <w:pPr>
        <w:spacing w:after="0"/>
        <w:ind w:left="0"/>
        <w:jc w:val="both"/>
      </w:pPr>
      <w:r>
        <w:rPr>
          <w:rFonts w:ascii="Times New Roman"/>
          <w:b w:val="false"/>
          <w:i w:val="false"/>
          <w:color w:val="000000"/>
          <w:sz w:val="28"/>
        </w:rPr>
        <w:t xml:space="preserve">
      17)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5"/>
    <w:bookmarkStart w:name="z41" w:id="16"/>
    <w:p>
      <w:pPr>
        <w:spacing w:after="0"/>
        <w:ind w:left="0"/>
        <w:jc w:val="both"/>
      </w:pPr>
      <w:r>
        <w:rPr>
          <w:rFonts w:ascii="Times New Roman"/>
          <w:b w:val="false"/>
          <w:i w:val="false"/>
          <w:color w:val="000000"/>
          <w:sz w:val="28"/>
        </w:rPr>
        <w:t xml:space="preserve">
      18)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6"/>
    <w:bookmarkStart w:name="z42" w:id="17"/>
    <w:p>
      <w:pPr>
        <w:spacing w:after="0"/>
        <w:ind w:left="0"/>
        <w:jc w:val="both"/>
      </w:pPr>
      <w:r>
        <w:rPr>
          <w:rFonts w:ascii="Times New Roman"/>
          <w:b w:val="false"/>
          <w:i w:val="false"/>
          <w:color w:val="000000"/>
          <w:sz w:val="28"/>
        </w:rPr>
        <w:t xml:space="preserve">
      19)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7"/>
    <w:bookmarkStart w:name="z275" w:id="18"/>
    <w:p>
      <w:pPr>
        <w:spacing w:after="0"/>
        <w:ind w:left="0"/>
        <w:jc w:val="both"/>
      </w:pPr>
      <w:r>
        <w:rPr>
          <w:rFonts w:ascii="Times New Roman"/>
          <w:b w:val="false"/>
          <w:i w:val="false"/>
          <w:color w:val="000000"/>
          <w:sz w:val="28"/>
        </w:rPr>
        <w:t xml:space="preserve">
      20) "Ақталған адамға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xml:space="preserve">
      21) "Жұмыссыз ретінде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22) "Жұмыс іздеп жүрген адамдарды тіркеу" мемлекеттік көрсетілетін қызмет </w:t>
      </w:r>
      <w:r>
        <w:rPr>
          <w:rFonts w:ascii="Times New Roman"/>
          <w:b w:val="false"/>
          <w:i w:val="false"/>
          <w:color w:val="000000"/>
          <w:sz w:val="28"/>
        </w:rPr>
        <w:t>регламенті.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22.06.2016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14.11.2017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3" w:id="19"/>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19"/>
    <w:bookmarkStart w:name="z20" w:id="20"/>
    <w:p>
      <w:pPr>
        <w:spacing w:after="0"/>
        <w:ind w:left="0"/>
        <w:jc w:val="both"/>
      </w:pPr>
      <w:r>
        <w:rPr>
          <w:rFonts w:ascii="Times New Roman"/>
          <w:b w:val="false"/>
          <w:i w:val="false"/>
          <w:color w:val="000000"/>
          <w:sz w:val="28"/>
        </w:rPr>
        <w:t xml:space="preserve">
      Маңғыстау облысы әкімдігінің 2014 жылғы 21 сәуірдегі </w:t>
      </w:r>
      <w:r>
        <w:rPr>
          <w:rFonts w:ascii="Times New Roman"/>
          <w:b w:val="false"/>
          <w:i w:val="false"/>
          <w:color w:val="000000"/>
          <w:sz w:val="28"/>
        </w:rPr>
        <w:t>№ 74</w:t>
      </w:r>
      <w:r>
        <w:rPr>
          <w:rFonts w:ascii="Times New Roman"/>
          <w:b w:val="false"/>
          <w:i w:val="false"/>
          <w:color w:val="000000"/>
          <w:sz w:val="28"/>
        </w:rPr>
        <w:t xml:space="preserve"> "Халықты әлеуметтік қорғау саласындағы мемлекеттік қызмет регламенттерін бекіту туралы" қаулысы (Нормативтік құқықтық актілерді мемлекеттік тіркеу тізілімінде № 2432 болып тіркелген, 2014 жылғы 6 маусымда "Әділет" ақпараттық-құқықтық жүйесінде жарияланған);</w:t>
      </w:r>
    </w:p>
    <w:bookmarkEnd w:id="20"/>
    <w:bookmarkStart w:name="z21" w:id="21"/>
    <w:p>
      <w:pPr>
        <w:spacing w:after="0"/>
        <w:ind w:left="0"/>
        <w:jc w:val="both"/>
      </w:pPr>
      <w:r>
        <w:rPr>
          <w:rFonts w:ascii="Times New Roman"/>
          <w:b w:val="false"/>
          <w:i w:val="false"/>
          <w:color w:val="000000"/>
          <w:sz w:val="28"/>
        </w:rPr>
        <w:t xml:space="preserve">
      Маңғыстау облысы әкімдігінің 2014 жылғы 8 желтоқсандағы </w:t>
      </w:r>
      <w:r>
        <w:rPr>
          <w:rFonts w:ascii="Times New Roman"/>
          <w:b w:val="false"/>
          <w:i w:val="false"/>
          <w:color w:val="000000"/>
          <w:sz w:val="28"/>
        </w:rPr>
        <w:t>№ 295</w:t>
      </w:r>
      <w:r>
        <w:rPr>
          <w:rFonts w:ascii="Times New Roman"/>
          <w:b w:val="false"/>
          <w:i w:val="false"/>
          <w:color w:val="000000"/>
          <w:sz w:val="28"/>
        </w:rPr>
        <w:t xml:space="preserve"> "Маңғыстау облысы әкімдігінің 2014 жылғы 21 сәуірдегі № 74 "Халықты әлеуметтік қорғау саласындағы мемлекеттік қызмет регламенттерін бекіту туралы" қаулысына өзгерістер мен толықтырулар енгізу туралы" қаулысы (Нормативтік құқықтық актілерді мемлекеттік тіркеу тізілімінде № 2583 болып тіркелген, 2015 жылғы 2 ақпанда "Әділет" ақпараттық-құқықтық жүйесінде жарияланған).</w:t>
      </w:r>
    </w:p>
    <w:bookmarkEnd w:id="21"/>
    <w:bookmarkStart w:name="z44" w:id="22"/>
    <w:p>
      <w:pPr>
        <w:spacing w:after="0"/>
        <w:ind w:left="0"/>
        <w:jc w:val="both"/>
      </w:pPr>
      <w:r>
        <w:rPr>
          <w:rFonts w:ascii="Times New Roman"/>
          <w:b w:val="false"/>
          <w:i w:val="false"/>
          <w:color w:val="000000"/>
          <w:sz w:val="28"/>
        </w:rPr>
        <w:t>
      3. "Маңғыстау облысының жұмыспен қамтуды үйлестіру және әлеуметтік бағдарламалар басқармасы" мемлекеттік мекемесі (Г.М. Қалмұратова)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2"/>
    <w:bookmarkStart w:name="z45" w:id="23"/>
    <w:p>
      <w:pPr>
        <w:spacing w:after="0"/>
        <w:ind w:left="0"/>
        <w:jc w:val="both"/>
      </w:pPr>
      <w:r>
        <w:rPr>
          <w:rFonts w:ascii="Times New Roman"/>
          <w:b w:val="false"/>
          <w:i w:val="false"/>
          <w:color w:val="000000"/>
          <w:sz w:val="28"/>
        </w:rPr>
        <w:t>
      4. Осы қаулының орындалуын бақылау облыс әкімінің орынбасары Ш.Л. Илмұханбетоваға жүктелсін.</w:t>
      </w:r>
    </w:p>
    <w:bookmarkEnd w:id="23"/>
    <w:bookmarkStart w:name="z46" w:id="2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654" w:id="25"/>
    <w:p>
      <w:pPr>
        <w:spacing w:after="0"/>
        <w:ind w:left="0"/>
        <w:jc w:val="both"/>
      </w:pPr>
      <w:r>
        <w:rPr>
          <w:rFonts w:ascii="Times New Roman"/>
          <w:b w:val="false"/>
          <w:i w:val="false"/>
          <w:color w:val="000000"/>
          <w:sz w:val="28"/>
        </w:rPr>
        <w:t>
      "Маңғыстау облысының жұмыспен</w:t>
      </w:r>
    </w:p>
    <w:bookmarkEnd w:id="25"/>
    <w:bookmarkStart w:name="z655" w:id="26"/>
    <w:p>
      <w:pPr>
        <w:spacing w:after="0"/>
        <w:ind w:left="0"/>
        <w:jc w:val="both"/>
      </w:pPr>
      <w:r>
        <w:rPr>
          <w:rFonts w:ascii="Times New Roman"/>
          <w:b w:val="false"/>
          <w:i w:val="false"/>
          <w:color w:val="000000"/>
          <w:sz w:val="28"/>
        </w:rPr>
        <w:t xml:space="preserve">
      қамтуды үйлестіру және әлеуметтік </w:t>
      </w:r>
    </w:p>
    <w:bookmarkEnd w:id="26"/>
    <w:bookmarkStart w:name="z656" w:id="27"/>
    <w:p>
      <w:pPr>
        <w:spacing w:after="0"/>
        <w:ind w:left="0"/>
        <w:jc w:val="both"/>
      </w:pPr>
      <w:r>
        <w:rPr>
          <w:rFonts w:ascii="Times New Roman"/>
          <w:b w:val="false"/>
          <w:i w:val="false"/>
          <w:color w:val="000000"/>
          <w:sz w:val="28"/>
        </w:rPr>
        <w:t>
      бағдарламалар басқармасы"</w:t>
      </w:r>
    </w:p>
    <w:bookmarkEnd w:id="27"/>
    <w:bookmarkStart w:name="z657" w:id="28"/>
    <w:p>
      <w:pPr>
        <w:spacing w:after="0"/>
        <w:ind w:left="0"/>
        <w:jc w:val="both"/>
      </w:pPr>
      <w:r>
        <w:rPr>
          <w:rFonts w:ascii="Times New Roman"/>
          <w:b w:val="false"/>
          <w:i w:val="false"/>
          <w:color w:val="000000"/>
          <w:sz w:val="28"/>
        </w:rPr>
        <w:t>
      мемлекеттік мекемесінің басшысы</w:t>
      </w:r>
    </w:p>
    <w:bookmarkEnd w:id="28"/>
    <w:bookmarkStart w:name="z658" w:id="29"/>
    <w:p>
      <w:pPr>
        <w:spacing w:after="0"/>
        <w:ind w:left="0"/>
        <w:jc w:val="both"/>
      </w:pPr>
      <w:r>
        <w:rPr>
          <w:rFonts w:ascii="Times New Roman"/>
          <w:b w:val="false"/>
          <w:i w:val="false"/>
          <w:color w:val="000000"/>
          <w:sz w:val="28"/>
        </w:rPr>
        <w:t>
      Г.М. Қалмұратова</w:t>
      </w:r>
    </w:p>
    <w:bookmarkEnd w:id="29"/>
    <w:bookmarkStart w:name="z659" w:id="30"/>
    <w:p>
      <w:pPr>
        <w:spacing w:after="0"/>
        <w:ind w:left="0"/>
        <w:jc w:val="both"/>
      </w:pPr>
      <w:r>
        <w:rPr>
          <w:rFonts w:ascii="Times New Roman"/>
          <w:b w:val="false"/>
          <w:i w:val="false"/>
          <w:color w:val="000000"/>
          <w:sz w:val="28"/>
        </w:rPr>
        <w:t>
      04 қараша 2015 жыл.</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1" w:id="31"/>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31"/>
    <w:p>
      <w:pPr>
        <w:spacing w:after="0"/>
        <w:ind w:left="0"/>
        <w:jc w:val="both"/>
      </w:pPr>
      <w:r>
        <w:rPr>
          <w:rFonts w:ascii="Times New Roman"/>
          <w:b w:val="false"/>
          <w:i w:val="false"/>
          <w:color w:val="ff0000"/>
          <w:sz w:val="28"/>
        </w:rPr>
        <w:t xml:space="preserve">
      Ескерту. Регламент алып тасталды - Маңғыстау облысы әкімдігінің 14.11.2017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2" w:id="32"/>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32"/>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22.06.2016 </w:t>
      </w:r>
      <w:r>
        <w:rPr>
          <w:rFonts w:ascii="Times New Roman"/>
          <w:b w:val="false"/>
          <w:i w:val="false"/>
          <w:color w:val="ff0000"/>
          <w:sz w:val="28"/>
        </w:rPr>
        <w:t>№ 176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79" w:id="33"/>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қызметті (бұдан әрі - мемлекеттік көрсетілетін қызмет) аудандар және қалалардың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33"/>
    <w:bookmarkStart w:name="z80" w:id="34"/>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34"/>
    <w:bookmarkStart w:name="z81" w:id="3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5"/>
    <w:bookmarkStart w:name="z82" w:id="36"/>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6"/>
    <w:bookmarkStart w:name="z83" w:id="37"/>
    <w:p>
      <w:pPr>
        <w:spacing w:after="0"/>
        <w:ind w:left="0"/>
        <w:jc w:val="both"/>
      </w:pPr>
      <w:r>
        <w:rPr>
          <w:rFonts w:ascii="Times New Roman"/>
          <w:b w:val="false"/>
          <w:i w:val="false"/>
          <w:color w:val="000000"/>
          <w:sz w:val="28"/>
        </w:rPr>
        <w:t>
      2. Көрсетілетін мемлекеттік қызмет нысаны: қағаз түрінде.</w:t>
      </w:r>
    </w:p>
    <w:bookmarkEnd w:id="37"/>
    <w:bookmarkStart w:name="z84" w:id="38"/>
    <w:p>
      <w:pPr>
        <w:spacing w:after="0"/>
        <w:ind w:left="0"/>
        <w:jc w:val="both"/>
      </w:pPr>
      <w:r>
        <w:rPr>
          <w:rFonts w:ascii="Times New Roman"/>
          <w:b w:val="false"/>
          <w:i w:val="false"/>
          <w:color w:val="000000"/>
          <w:sz w:val="28"/>
        </w:rPr>
        <w:t>
      3. Мемлекеттік қызметті көрсету нәтижесі:</w:t>
      </w:r>
    </w:p>
    <w:bookmarkEnd w:id="38"/>
    <w:bookmarkStart w:name="z85" w:id="39"/>
    <w:p>
      <w:pPr>
        <w:spacing w:after="0"/>
        <w:ind w:left="0"/>
        <w:jc w:val="both"/>
      </w:pPr>
      <w:r>
        <w:rPr>
          <w:rFonts w:ascii="Times New Roman"/>
          <w:b w:val="false"/>
          <w:i w:val="false"/>
          <w:color w:val="000000"/>
          <w:sz w:val="28"/>
        </w:rPr>
        <w:t>
      көрсетілетін қызметті берушіде:</w:t>
      </w:r>
    </w:p>
    <w:bookmarkEnd w:id="39"/>
    <w:bookmarkStart w:name="z86" w:id="40"/>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40"/>
    <w:bookmarkStart w:name="z87" w:id="41"/>
    <w:p>
      <w:pPr>
        <w:spacing w:after="0"/>
        <w:ind w:left="0"/>
        <w:jc w:val="both"/>
      </w:pPr>
      <w:r>
        <w:rPr>
          <w:rFonts w:ascii="Times New Roman"/>
          <w:b w:val="false"/>
          <w:i w:val="false"/>
          <w:color w:val="000000"/>
          <w:sz w:val="28"/>
        </w:rPr>
        <w:t>
      2) куәлікті немесе оның телнұсқасын беру;</w:t>
      </w:r>
    </w:p>
    <w:bookmarkEnd w:id="41"/>
    <w:bookmarkStart w:name="z88" w:id="42"/>
    <w:p>
      <w:pPr>
        <w:spacing w:after="0"/>
        <w:ind w:left="0"/>
        <w:jc w:val="both"/>
      </w:pPr>
      <w:r>
        <w:rPr>
          <w:rFonts w:ascii="Times New Roman"/>
          <w:b w:val="false"/>
          <w:i w:val="false"/>
          <w:color w:val="000000"/>
          <w:sz w:val="28"/>
        </w:rPr>
        <w:t>
      Мемлекеттік корпорацияда:</w:t>
      </w:r>
    </w:p>
    <w:bookmarkEnd w:id="42"/>
    <w:bookmarkStart w:name="z89" w:id="43"/>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43"/>
    <w:bookmarkStart w:name="z90" w:id="44"/>
    <w:p>
      <w:pPr>
        <w:spacing w:after="0"/>
        <w:ind w:left="0"/>
        <w:jc w:val="both"/>
      </w:pPr>
      <w:r>
        <w:rPr>
          <w:rFonts w:ascii="Times New Roman"/>
          <w:b w:val="false"/>
          <w:i w:val="false"/>
          <w:color w:val="000000"/>
          <w:sz w:val="28"/>
        </w:rPr>
        <w:t>
      2) куәлікті немесе оның телнұсқасын беру;</w:t>
      </w:r>
    </w:p>
    <w:bookmarkEnd w:id="44"/>
    <w:bookmarkStart w:name="z91" w:id="45"/>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bookmarkEnd w:id="45"/>
    <w:bookmarkStart w:name="z92" w:id="46"/>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46"/>
    <w:p>
      <w:pPr>
        <w:spacing w:after="0"/>
        <w:ind w:left="0"/>
        <w:jc w:val="both"/>
      </w:pPr>
      <w:r>
        <w:rPr>
          <w:rFonts w:ascii="Times New Roman"/>
          <w:b w:val="false"/>
          <w:i w:val="false"/>
          <w:color w:val="000000"/>
          <w:sz w:val="28"/>
        </w:rPr>
        <w:t>
      3-1. көрсетілетін қызметті беруші мынадай негіздер:</w:t>
      </w:r>
    </w:p>
    <w:bookmarkStart w:name="z11" w:id="4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47"/>
    <w:bookmarkStart w:name="z12" w:id="4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Үкіметінің 2006 жылғы 20 ақпандағы </w:t>
      </w:r>
      <w:r>
        <w:rPr>
          <w:rFonts w:ascii="Times New Roman"/>
          <w:b w:val="false"/>
          <w:i w:val="false"/>
          <w:color w:val="000000"/>
          <w:sz w:val="28"/>
        </w:rPr>
        <w:t>№ 110</w:t>
      </w:r>
      <w:r>
        <w:rPr>
          <w:rFonts w:ascii="Times New Roman"/>
          <w:b w:val="false"/>
          <w:i w:val="false"/>
          <w:color w:val="000000"/>
          <w:sz w:val="28"/>
        </w:rPr>
        <w:t xml:space="preserve"> қаулысымен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ережесiнде белгіленген талаптарға сәйкес келмеуі бойынша мемлекеттік қызметтерді көрсетуден бас тартады.</w:t>
      </w:r>
    </w:p>
    <w:bookmarkEnd w:id="48"/>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көрсетілетін мемлекеттік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3-1-тармақпен толықтырылды - Маңғыстау облысы әкімдігінің 05.06.2017 </w:t>
      </w:r>
      <w:r>
        <w:rPr>
          <w:rFonts w:ascii="Times New Roman"/>
          <w:b w:val="false"/>
          <w:i w:val="false"/>
          <w:color w:val="000000"/>
          <w:sz w:val="28"/>
        </w:rPr>
        <w:t xml:space="preserve">№ 137 қаулысымен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93" w:id="49"/>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рәсімдерді (іс-қимылдарды) бастауға негіздеме болып табылады.</w:t>
      </w:r>
    </w:p>
    <w:bookmarkEnd w:id="49"/>
    <w:bookmarkStart w:name="z94" w:id="5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50"/>
    <w:bookmarkStart w:name="z95" w:id="51"/>
    <w:p>
      <w:pPr>
        <w:spacing w:after="0"/>
        <w:ind w:left="0"/>
        <w:jc w:val="both"/>
      </w:pPr>
      <w:r>
        <w:rPr>
          <w:rFonts w:ascii="Times New Roman"/>
          <w:b w:val="false"/>
          <w:i w:val="false"/>
          <w:color w:val="000000"/>
          <w:sz w:val="28"/>
        </w:rPr>
        <w:t>
      1) құжаттарды қабылдау және тіркеу – 15 (он бес) минут;</w:t>
      </w:r>
    </w:p>
    <w:bookmarkEnd w:id="51"/>
    <w:bookmarkStart w:name="z96" w:id="52"/>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w:t>
      </w:r>
    </w:p>
    <w:bookmarkEnd w:id="52"/>
    <w:bookmarkStart w:name="z97" w:id="53"/>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18 (он сегіз) жұмыс күні;</w:t>
      </w:r>
    </w:p>
    <w:bookmarkEnd w:id="53"/>
    <w:bookmarkStart w:name="z98" w:id="54"/>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3 (үш) жұмыс күні ішінде;</w:t>
      </w:r>
    </w:p>
    <w:bookmarkEnd w:id="54"/>
    <w:bookmarkStart w:name="z99" w:id="55"/>
    <w:p>
      <w:pPr>
        <w:spacing w:after="0"/>
        <w:ind w:left="0"/>
        <w:jc w:val="both"/>
      </w:pPr>
      <w:r>
        <w:rPr>
          <w:rFonts w:ascii="Times New Roman"/>
          <w:b w:val="false"/>
          <w:i w:val="false"/>
          <w:color w:val="000000"/>
          <w:sz w:val="28"/>
        </w:rPr>
        <w:t>
      куәліктің телнұсқасын беру – көрсетілетін қызметті алушының өтінішін тіркеген күннен бастап 3 (үш) жұмыс күні ішінде;</w:t>
      </w:r>
    </w:p>
    <w:bookmarkEnd w:id="55"/>
    <w:bookmarkStart w:name="z100" w:id="56"/>
    <w:p>
      <w:pPr>
        <w:spacing w:after="0"/>
        <w:ind w:left="0"/>
        <w:jc w:val="both"/>
      </w:pPr>
      <w:r>
        <w:rPr>
          <w:rFonts w:ascii="Times New Roman"/>
          <w:b w:val="false"/>
          <w:i w:val="false"/>
          <w:color w:val="000000"/>
          <w:sz w:val="28"/>
        </w:rPr>
        <w:t>
      облыстардың бөлінісінде өтемақы төлеу кестесіне сәйкес біржолғы мемлекеттік ақшалай өтемақыны (бұдан әрі – өтемақы) төлеу.</w:t>
      </w:r>
    </w:p>
    <w:bookmarkEnd w:id="56"/>
    <w:bookmarkStart w:name="z101" w:id="57"/>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p>
    <w:bookmarkEnd w:id="57"/>
    <w:bookmarkStart w:name="z102" w:id="58"/>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ішінде;</w:t>
      </w:r>
    </w:p>
    <w:bookmarkEnd w:id="58"/>
    <w:bookmarkStart w:name="z103" w:id="59"/>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беру – 1 (бір) жұмыс күні ішінде.</w:t>
      </w:r>
    </w:p>
    <w:bookmarkEnd w:id="59"/>
    <w:bookmarkStart w:name="z104" w:id="6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60"/>
    <w:bookmarkStart w:name="z105" w:id="61"/>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61"/>
    <w:bookmarkStart w:name="z106" w:id="62"/>
    <w:p>
      <w:pPr>
        <w:spacing w:after="0"/>
        <w:ind w:left="0"/>
        <w:jc w:val="both"/>
      </w:pPr>
      <w:r>
        <w:rPr>
          <w:rFonts w:ascii="Times New Roman"/>
          <w:b w:val="false"/>
          <w:i w:val="false"/>
          <w:color w:val="000000"/>
          <w:sz w:val="28"/>
        </w:rPr>
        <w:t>
      2) қарау және хабарламаны дайындау;</w:t>
      </w:r>
    </w:p>
    <w:bookmarkEnd w:id="62"/>
    <w:bookmarkStart w:name="z107" w:id="63"/>
    <w:p>
      <w:pPr>
        <w:spacing w:after="0"/>
        <w:ind w:left="0"/>
        <w:jc w:val="both"/>
      </w:pPr>
      <w:r>
        <w:rPr>
          <w:rFonts w:ascii="Times New Roman"/>
          <w:b w:val="false"/>
          <w:i w:val="false"/>
          <w:color w:val="000000"/>
          <w:sz w:val="28"/>
        </w:rPr>
        <w:t>
      3) хабарламаға қол қою;</w:t>
      </w:r>
    </w:p>
    <w:bookmarkEnd w:id="63"/>
    <w:bookmarkStart w:name="z108" w:id="64"/>
    <w:p>
      <w:pPr>
        <w:spacing w:after="0"/>
        <w:ind w:left="0"/>
        <w:jc w:val="both"/>
      </w:pPr>
      <w:r>
        <w:rPr>
          <w:rFonts w:ascii="Times New Roman"/>
          <w:b w:val="false"/>
          <w:i w:val="false"/>
          <w:color w:val="000000"/>
          <w:sz w:val="28"/>
        </w:rPr>
        <w:t>
      4) мемлекеттік қызметті көрсету жөніндегі журналда көрсетілетін қызметті алушының қолы.</w:t>
      </w:r>
    </w:p>
    <w:bookmarkEnd w:id="6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09" w:id="6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65"/>
    <w:bookmarkStart w:name="z110" w:id="66"/>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66"/>
    <w:bookmarkStart w:name="z111" w:id="67"/>
    <w:p>
      <w:pPr>
        <w:spacing w:after="0"/>
        <w:ind w:left="0"/>
        <w:jc w:val="both"/>
      </w:pPr>
      <w:r>
        <w:rPr>
          <w:rFonts w:ascii="Times New Roman"/>
          <w:b w:val="false"/>
          <w:i w:val="false"/>
          <w:color w:val="000000"/>
          <w:sz w:val="28"/>
        </w:rPr>
        <w:t>
      2) көрсетілетін қызметті берушінің басшысы.</w:t>
      </w:r>
    </w:p>
    <w:bookmarkEnd w:id="67"/>
    <w:bookmarkStart w:name="z112" w:id="6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68"/>
    <w:bookmarkStart w:name="z113" w:id="69"/>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және электрондық құжат айналымының бірыңғай жүйесінде тіркейді – 15 (он бес) минут;</w:t>
      </w:r>
    </w:p>
    <w:bookmarkEnd w:id="69"/>
    <w:bookmarkStart w:name="z114" w:id="70"/>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w:t>
      </w:r>
    </w:p>
    <w:bookmarkEnd w:id="70"/>
    <w:bookmarkStart w:name="z115" w:id="71"/>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18 (он сегіз) жұмыс күні ішінде;</w:t>
      </w:r>
    </w:p>
    <w:bookmarkEnd w:id="71"/>
    <w:bookmarkStart w:name="z116" w:id="72"/>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3 (үш) жұмыс күні ішінде;</w:t>
      </w:r>
    </w:p>
    <w:bookmarkEnd w:id="72"/>
    <w:bookmarkStart w:name="z117" w:id="73"/>
    <w:p>
      <w:pPr>
        <w:spacing w:after="0"/>
        <w:ind w:left="0"/>
        <w:jc w:val="both"/>
      </w:pPr>
      <w:r>
        <w:rPr>
          <w:rFonts w:ascii="Times New Roman"/>
          <w:b w:val="false"/>
          <w:i w:val="false"/>
          <w:color w:val="000000"/>
          <w:sz w:val="28"/>
        </w:rPr>
        <w:t>
      куәліктің телнұсқасын беру – көрсетілетін қызметті алушының өтінішін тіркеген күннен бастап 3 (үш) жұмыс күні ішінде;</w:t>
      </w:r>
    </w:p>
    <w:bookmarkEnd w:id="73"/>
    <w:bookmarkStart w:name="z118" w:id="74"/>
    <w:p>
      <w:pPr>
        <w:spacing w:after="0"/>
        <w:ind w:left="0"/>
        <w:jc w:val="both"/>
      </w:pPr>
      <w:r>
        <w:rPr>
          <w:rFonts w:ascii="Times New Roman"/>
          <w:b w:val="false"/>
          <w:i w:val="false"/>
          <w:color w:val="000000"/>
          <w:sz w:val="28"/>
        </w:rPr>
        <w:t>
      облыстардың бөлінісінде өтемақы төлеу кестесіне сәйкес біржолғы мемлекеттік ақшалай өтемақыны (бұдан әрі – өтемақы) төлеу.</w:t>
      </w:r>
    </w:p>
    <w:bookmarkEnd w:id="74"/>
    <w:bookmarkStart w:name="z119" w:id="75"/>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p>
    <w:bookmarkEnd w:id="75"/>
    <w:bookmarkStart w:name="z120" w:id="76"/>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76"/>
    <w:bookmarkStart w:name="z121" w:id="77"/>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1 (бір) жұмыс күні ішінде.</w:t>
      </w:r>
    </w:p>
    <w:bookmarkEnd w:id="7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22" w:id="78"/>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78"/>
    <w:p>
      <w:pPr>
        <w:spacing w:after="0"/>
        <w:ind w:left="0"/>
        <w:jc w:val="both"/>
      </w:pPr>
      <w:r>
        <w:rPr>
          <w:rFonts w:ascii="Times New Roman"/>
          <w:b w:val="false"/>
          <w:i w:val="false"/>
          <w:color w:val="000000"/>
          <w:sz w:val="28"/>
        </w:rPr>
        <w:t xml:space="preserve">
      9-1. Көрсетілетін қызметті алушы осы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немесе қолданылу мерзімі өткен құжаттарды ұсынған жағдайларда, Мемлекеттік корпорация қызметкері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Регламент 9-1-тармақпен толықтырылды - Маңғыстау облысы әкімдігінің 05.06.2017 № 137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 w:id="79"/>
    <w:p>
      <w:pPr>
        <w:spacing w:after="0"/>
        <w:ind w:left="0"/>
        <w:jc w:val="both"/>
      </w:pPr>
      <w:r>
        <w:rPr>
          <w:rFonts w:ascii="Times New Roman"/>
          <w:b w:val="false"/>
          <w:i w:val="false"/>
          <w:color w:val="000000"/>
          <w:sz w:val="28"/>
        </w:rPr>
        <w:t>
      10. Әрбір рәсімнің (іс-қимылдың) ұзақтығы Мемлекеттік корпорация арқылы жүгiну тәртiбi рәсімдердің (іс-қимылдардың) реттілігінің сипаттамасы:</w:t>
      </w:r>
    </w:p>
    <w:bookmarkEnd w:id="79"/>
    <w:bookmarkStart w:name="z124" w:id="80"/>
    <w:p>
      <w:pPr>
        <w:spacing w:after="0"/>
        <w:ind w:left="0"/>
        <w:jc w:val="both"/>
      </w:pPr>
      <w:r>
        <w:rPr>
          <w:rFonts w:ascii="Times New Roman"/>
          <w:b w:val="false"/>
          <w:i w:val="false"/>
          <w:color w:val="000000"/>
          <w:sz w:val="28"/>
        </w:rPr>
        <w:t>
      1) Мемлекеттік корпорацияның қызметкері құжаттарды тіркейді және:</w:t>
      </w:r>
    </w:p>
    <w:bookmarkEnd w:id="80"/>
    <w:bookmarkStart w:name="z125" w:id="81"/>
    <w:p>
      <w:pPr>
        <w:spacing w:after="0"/>
        <w:ind w:left="0"/>
        <w:jc w:val="both"/>
      </w:pPr>
      <w:r>
        <w:rPr>
          <w:rFonts w:ascii="Times New Roman"/>
          <w:b w:val="false"/>
          <w:i w:val="false"/>
          <w:color w:val="000000"/>
          <w:sz w:val="28"/>
        </w:rPr>
        <w:t>
      нөмірі мен қабылданған күні көрсетілген өтініш;</w:t>
      </w:r>
    </w:p>
    <w:bookmarkEnd w:id="81"/>
    <w:bookmarkStart w:name="z126" w:id="82"/>
    <w:p>
      <w:pPr>
        <w:spacing w:after="0"/>
        <w:ind w:left="0"/>
        <w:jc w:val="both"/>
      </w:pPr>
      <w:r>
        <w:rPr>
          <w:rFonts w:ascii="Times New Roman"/>
          <w:b w:val="false"/>
          <w:i w:val="false"/>
          <w:color w:val="000000"/>
          <w:sz w:val="28"/>
        </w:rPr>
        <w:t>
      сұрау салынған мемлекеттік көрсетілетін қызмет түрі;</w:t>
      </w:r>
    </w:p>
    <w:bookmarkEnd w:id="82"/>
    <w:bookmarkStart w:name="z127" w:id="83"/>
    <w:p>
      <w:pPr>
        <w:spacing w:after="0"/>
        <w:ind w:left="0"/>
        <w:jc w:val="both"/>
      </w:pPr>
      <w:r>
        <w:rPr>
          <w:rFonts w:ascii="Times New Roman"/>
          <w:b w:val="false"/>
          <w:i w:val="false"/>
          <w:color w:val="000000"/>
          <w:sz w:val="28"/>
        </w:rPr>
        <w:t>
      қоса беріліп отырған құжаттардың саны мен атауы;</w:t>
      </w:r>
    </w:p>
    <w:bookmarkEnd w:id="83"/>
    <w:bookmarkStart w:name="z128" w:id="84"/>
    <w:p>
      <w:pPr>
        <w:spacing w:after="0"/>
        <w:ind w:left="0"/>
        <w:jc w:val="both"/>
      </w:pPr>
      <w:r>
        <w:rPr>
          <w:rFonts w:ascii="Times New Roman"/>
          <w:b w:val="false"/>
          <w:i w:val="false"/>
          <w:color w:val="000000"/>
          <w:sz w:val="28"/>
        </w:rPr>
        <w:t>
      құжаттардың берілетін күні (уақыты) және орны;</w:t>
      </w:r>
    </w:p>
    <w:bookmarkEnd w:id="84"/>
    <w:bookmarkStart w:name="z129" w:id="85"/>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корпорацияның қызметкерінің тегі, аты, әкесінің аты (ол болған кезде);</w:t>
      </w:r>
    </w:p>
    <w:bookmarkEnd w:id="85"/>
    <w:bookmarkStart w:name="z130" w:id="86"/>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береді;</w:t>
      </w:r>
    </w:p>
    <w:bookmarkEnd w:id="86"/>
    <w:bookmarkStart w:name="z131" w:id="87"/>
    <w:p>
      <w:pPr>
        <w:spacing w:after="0"/>
        <w:ind w:left="0"/>
        <w:jc w:val="both"/>
      </w:pPr>
      <w:r>
        <w:rPr>
          <w:rFonts w:ascii="Times New Roman"/>
          <w:b w:val="false"/>
          <w:i w:val="false"/>
          <w:color w:val="000000"/>
          <w:sz w:val="28"/>
        </w:rPr>
        <w:t>
      2) Мемлекеттік корпорацияның қызметкері құжаттарды жинақтау жүйесіне береді - 20 (жиырма) минут;</w:t>
      </w:r>
    </w:p>
    <w:bookmarkEnd w:id="87"/>
    <w:bookmarkStart w:name="z132" w:id="88"/>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жинайды, тізілімдеме жасайды және Мемлекеттік корпорация курьері арқылы 1 (бір) күн ішінде құжаттарды көрсетілетін қызметті берушінің кеңсесіне жібереді;</w:t>
      </w:r>
    </w:p>
    <w:bookmarkEnd w:id="88"/>
    <w:bookmarkStart w:name="z133" w:id="89"/>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қабылдайды және тіркейді – 15 (он бес) минут;</w:t>
      </w:r>
    </w:p>
    <w:bookmarkEnd w:id="89"/>
    <w:bookmarkStart w:name="z134" w:id="90"/>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w:t>
      </w:r>
    </w:p>
    <w:bookmarkEnd w:id="90"/>
    <w:bookmarkStart w:name="z135" w:id="91"/>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w:t>
      </w:r>
    </w:p>
    <w:bookmarkEnd w:id="91"/>
    <w:bookmarkStart w:name="z136" w:id="92"/>
    <w:p>
      <w:pPr>
        <w:spacing w:after="0"/>
        <w:ind w:left="0"/>
        <w:jc w:val="both"/>
      </w:pPr>
      <w:r>
        <w:rPr>
          <w:rFonts w:ascii="Times New Roman"/>
          <w:b w:val="false"/>
          <w:i w:val="false"/>
          <w:color w:val="000000"/>
          <w:sz w:val="28"/>
        </w:rPr>
        <w:t>
      қабылдау – 18 (он сегіз) жұмыс күні ішінде;</w:t>
      </w:r>
    </w:p>
    <w:bookmarkEnd w:id="92"/>
    <w:bookmarkStart w:name="z137" w:id="93"/>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3 (үш) жұмыс күні ішінде;</w:t>
      </w:r>
    </w:p>
    <w:bookmarkEnd w:id="93"/>
    <w:bookmarkStart w:name="z138" w:id="94"/>
    <w:p>
      <w:pPr>
        <w:spacing w:after="0"/>
        <w:ind w:left="0"/>
        <w:jc w:val="both"/>
      </w:pPr>
      <w:r>
        <w:rPr>
          <w:rFonts w:ascii="Times New Roman"/>
          <w:b w:val="false"/>
          <w:i w:val="false"/>
          <w:color w:val="000000"/>
          <w:sz w:val="28"/>
        </w:rPr>
        <w:t>
      куәліктің телнұсқасын беру – көрсетілетін қызметті алушының өтінішін тіркеген күннен бастап 3 (үш) жұмыс күні ішінде;</w:t>
      </w:r>
    </w:p>
    <w:bookmarkEnd w:id="94"/>
    <w:bookmarkStart w:name="z139" w:id="95"/>
    <w:p>
      <w:pPr>
        <w:spacing w:after="0"/>
        <w:ind w:left="0"/>
        <w:jc w:val="both"/>
      </w:pPr>
      <w:r>
        <w:rPr>
          <w:rFonts w:ascii="Times New Roman"/>
          <w:b w:val="false"/>
          <w:i w:val="false"/>
          <w:color w:val="000000"/>
          <w:sz w:val="28"/>
        </w:rPr>
        <w:t>
      облыстардың бөлінісінде өтемақы төлеу кестесіне сәйкес біржолғы мемлекеттік ақшалай өтемақыны (бұдан әрі – өтемақы) төлеу.</w:t>
      </w:r>
    </w:p>
    <w:bookmarkEnd w:id="95"/>
    <w:bookmarkStart w:name="z140" w:id="96"/>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w:t>
      </w:r>
    </w:p>
    <w:bookmarkEnd w:id="96"/>
    <w:bookmarkStart w:name="z141" w:id="97"/>
    <w:p>
      <w:pPr>
        <w:spacing w:after="0"/>
        <w:ind w:left="0"/>
        <w:jc w:val="both"/>
      </w:pPr>
      <w:r>
        <w:rPr>
          <w:rFonts w:ascii="Times New Roman"/>
          <w:b w:val="false"/>
          <w:i w:val="false"/>
          <w:color w:val="000000"/>
          <w:sz w:val="28"/>
        </w:rPr>
        <w:t>
      шешімді қабылдау үшін қосымша сұрау салу, тексеру жүргізу қажет болған жағдайларда 1 (бір) айға ұзартылады;</w:t>
      </w:r>
    </w:p>
    <w:bookmarkEnd w:id="97"/>
    <w:bookmarkStart w:name="z142" w:id="98"/>
    <w:p>
      <w:pPr>
        <w:spacing w:after="0"/>
        <w:ind w:left="0"/>
        <w:jc w:val="both"/>
      </w:pPr>
      <w:r>
        <w:rPr>
          <w:rFonts w:ascii="Times New Roman"/>
          <w:b w:val="false"/>
          <w:i w:val="false"/>
          <w:color w:val="000000"/>
          <w:sz w:val="28"/>
        </w:rPr>
        <w:t>
      6)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98"/>
    <w:bookmarkStart w:name="z143" w:id="99"/>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қызметті көрсету нәтижесін көрсетілетін қызметті алушыға жолдайды – 1 (бір) жұмыс күні ішінде.</w:t>
      </w:r>
    </w:p>
    <w:bookmarkEnd w:id="99"/>
    <w:bookmarkStart w:name="z144" w:id="10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100"/>
    <w:bookmarkStart w:name="z145" w:id="101"/>
    <w:p>
      <w:pPr>
        <w:spacing w:after="0"/>
        <w:ind w:left="0"/>
        <w:jc w:val="both"/>
      </w:pPr>
      <w:r>
        <w:rPr>
          <w:rFonts w:ascii="Times New Roman"/>
          <w:b w:val="false"/>
          <w:i w:val="false"/>
          <w:color w:val="000000"/>
          <w:sz w:val="28"/>
        </w:rPr>
        <w:t>
      11. Портал арқылы көрсетілетін қызмет берушінің қадам бойынша әрекеті және шешімі:</w:t>
      </w:r>
    </w:p>
    <w:bookmarkEnd w:id="101"/>
    <w:bookmarkStart w:name="z146" w:id="10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102"/>
    <w:bookmarkStart w:name="z147" w:id="103"/>
    <w:p>
      <w:pPr>
        <w:spacing w:after="0"/>
        <w:ind w:left="0"/>
        <w:jc w:val="both"/>
      </w:pPr>
      <w:r>
        <w:rPr>
          <w:rFonts w:ascii="Times New Roman"/>
          <w:b w:val="false"/>
          <w:i w:val="false"/>
          <w:color w:val="000000"/>
          <w:sz w:val="28"/>
        </w:rPr>
        <w:t>
      2) 1-процесс – қызметті алу үшін порталда көрсетілетін қызметті алушының ЖСН/БСН және паролін енгізу процесі (авторизация процесі);</w:t>
      </w:r>
    </w:p>
    <w:bookmarkEnd w:id="103"/>
    <w:bookmarkStart w:name="z148" w:id="104"/>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104"/>
    <w:bookmarkStart w:name="z149" w:id="105"/>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105"/>
    <w:bookmarkStart w:name="z150" w:id="106"/>
    <w:p>
      <w:pPr>
        <w:spacing w:after="0"/>
        <w:ind w:left="0"/>
        <w:jc w:val="both"/>
      </w:pPr>
      <w:r>
        <w:rPr>
          <w:rFonts w:ascii="Times New Roman"/>
          <w:b w:val="false"/>
          <w:i w:val="false"/>
          <w:color w:val="000000"/>
          <w:sz w:val="28"/>
        </w:rPr>
        <w:t xml:space="preserve">
      5) 3-процесс – көрсетілетін қызметті алушының осы регламентінде көрсетілген қызметті таңдап алуы, қызмет көрсету үшін сұрату түрін экранға шығару және оның құрылымдық және форматтық талаптарын ескере отырып, сұрату түріне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106"/>
    <w:bookmarkStart w:name="z151" w:id="107"/>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w:t>
      </w:r>
    </w:p>
    <w:bookmarkEnd w:id="107"/>
    <w:bookmarkStart w:name="z152" w:id="108"/>
    <w:p>
      <w:pPr>
        <w:spacing w:after="0"/>
        <w:ind w:left="0"/>
        <w:jc w:val="both"/>
      </w:pPr>
      <w:r>
        <w:rPr>
          <w:rFonts w:ascii="Times New Roman"/>
          <w:b w:val="false"/>
          <w:i w:val="false"/>
          <w:color w:val="000000"/>
          <w:sz w:val="28"/>
        </w:rPr>
        <w:t>
      ЖСН/БСН мен ЭЦҚ тіркеу куәлігінде көрсетілген ЖСН/БСН арасындағы);</w:t>
      </w:r>
    </w:p>
    <w:bookmarkEnd w:id="108"/>
    <w:bookmarkStart w:name="z153" w:id="109"/>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109"/>
    <w:bookmarkStart w:name="z154" w:id="110"/>
    <w:p>
      <w:pPr>
        <w:spacing w:after="0"/>
        <w:ind w:left="0"/>
        <w:jc w:val="both"/>
      </w:pP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w:t>
      </w:r>
    </w:p>
    <w:bookmarkEnd w:id="110"/>
    <w:bookmarkStart w:name="z155" w:id="111"/>
    <w:p>
      <w:pPr>
        <w:spacing w:after="0"/>
        <w:ind w:left="0"/>
        <w:jc w:val="both"/>
      </w:pPr>
      <w:r>
        <w:rPr>
          <w:rFonts w:ascii="Times New Roman"/>
          <w:b w:val="false"/>
          <w:i w:val="false"/>
          <w:color w:val="000000"/>
          <w:sz w:val="28"/>
        </w:rPr>
        <w:t>
      (бұдан әрі – ЭҮӨШ АЖО) "электрондық үкіметтің" шлюзі (бұдан әрі – ЭҮШ)</w:t>
      </w:r>
    </w:p>
    <w:bookmarkEnd w:id="111"/>
    <w:bookmarkStart w:name="z156" w:id="112"/>
    <w:p>
      <w:pPr>
        <w:spacing w:after="0"/>
        <w:ind w:left="0"/>
        <w:jc w:val="both"/>
      </w:pPr>
      <w:r>
        <w:rPr>
          <w:rFonts w:ascii="Times New Roman"/>
          <w:b w:val="false"/>
          <w:i w:val="false"/>
          <w:color w:val="000000"/>
          <w:sz w:val="28"/>
        </w:rPr>
        <w:t>
      арқылы жолдау;</w:t>
      </w:r>
    </w:p>
    <w:bookmarkEnd w:id="112"/>
    <w:bookmarkStart w:name="z157" w:id="113"/>
    <w:p>
      <w:pPr>
        <w:spacing w:after="0"/>
        <w:ind w:left="0"/>
        <w:jc w:val="both"/>
      </w:pPr>
      <w:r>
        <w:rPr>
          <w:rFonts w:ascii="Times New Roman"/>
          <w:b w:val="false"/>
          <w:i w:val="false"/>
          <w:color w:val="000000"/>
          <w:sz w:val="28"/>
        </w:rPr>
        <w:t xml:space="preserve">
      9) 3-шарт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bookmarkEnd w:id="113"/>
    <w:bookmarkStart w:name="z158" w:id="114"/>
    <w:p>
      <w:pPr>
        <w:spacing w:after="0"/>
        <w:ind w:left="0"/>
        <w:jc w:val="both"/>
      </w:pPr>
      <w:r>
        <w:rPr>
          <w:rFonts w:ascii="Times New Roman"/>
          <w:b w:val="false"/>
          <w:i w:val="false"/>
          <w:color w:val="000000"/>
          <w:sz w:val="28"/>
        </w:rPr>
        <w:t>
      10) 6-процесс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114"/>
    <w:bookmarkStart w:name="z661" w:id="115"/>
    <w:p>
      <w:pPr>
        <w:spacing w:after="0"/>
        <w:ind w:left="0"/>
        <w:jc w:val="both"/>
      </w:pPr>
      <w:r>
        <w:rPr>
          <w:rFonts w:ascii="Times New Roman"/>
          <w:b w:val="false"/>
          <w:i w:val="false"/>
          <w:color w:val="000000"/>
          <w:sz w:val="28"/>
        </w:rPr>
        <w:t xml:space="preserve">
      12. Портал арқылы мемлекеттік қызметті көрсетуге тартылған ақпараттық жүйелердің функционалдық өзара іс-қимылдары тәртібі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көрсетілген.</w:t>
      </w:r>
    </w:p>
    <w:bookmarkEnd w:id="115"/>
    <w:bookmarkStart w:name="z77" w:id="116"/>
    <w:p>
      <w:pPr>
        <w:spacing w:after="0"/>
        <w:ind w:left="0"/>
        <w:jc w:val="both"/>
      </w:pPr>
      <w:r>
        <w:rPr>
          <w:rFonts w:ascii="Times New Roman"/>
          <w:b w:val="false"/>
          <w:i w:val="false"/>
          <w:color w:val="000000"/>
          <w:sz w:val="28"/>
        </w:rPr>
        <w:t xml:space="preserve">
      13Мемлекеттік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 берушінің порталында, интернет-ресурсында орналастырылады.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w:t>
            </w:r>
            <w:r>
              <w:br/>
            </w:r>
            <w:r>
              <w:rPr>
                <w:rFonts w:ascii="Times New Roman"/>
                <w:b w:val="false"/>
                <w:i w:val="false"/>
                <w:color w:val="000000"/>
                <w:sz w:val="20"/>
              </w:rPr>
              <w:t>зардап 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70" w:id="11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17"/>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w:t>
            </w:r>
            <w:r>
              <w:br/>
            </w:r>
            <w:r>
              <w:rPr>
                <w:rFonts w:ascii="Times New Roman"/>
                <w:b w:val="false"/>
                <w:i w:val="false"/>
                <w:color w:val="000000"/>
                <w:sz w:val="20"/>
              </w:rPr>
              <w:t>зардап 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3" w:id="118"/>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көрсетілетін қызмет регламенті</w:t>
      </w:r>
    </w:p>
    <w:bookmarkEnd w:id="118"/>
    <w:bookmarkStart w:name="z259" w:id="119"/>
    <w:p>
      <w:pPr>
        <w:spacing w:after="0"/>
        <w:ind w:left="0"/>
        <w:jc w:val="both"/>
      </w:pPr>
      <w:r>
        <w:rPr>
          <w:rFonts w:ascii="Times New Roman"/>
          <w:b w:val="false"/>
          <w:i w:val="false"/>
          <w:color w:val="ff0000"/>
          <w:sz w:val="28"/>
        </w:rPr>
        <w:t xml:space="preserve">
      Ескерту. Регламент алып тасталды - Маңғыстау облысы әкімдігінің 14.11.2017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4" w:id="120"/>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 Жалпы ережелер</w:t>
      </w:r>
    </w:p>
    <w:bookmarkEnd w:id="120"/>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04.06.2018 </w:t>
      </w:r>
      <w:r>
        <w:rPr>
          <w:rFonts w:ascii="Times New Roman"/>
          <w:b w:val="false"/>
          <w:i w:val="false"/>
          <w:color w:val="ff0000"/>
          <w:sz w:val="28"/>
        </w:rPr>
        <w:t xml:space="preserve">№ 140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Start w:name="z1012" w:id="121"/>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 аудандардың және облыстық маңызы бар қалаларының жергілікті атқарушы орган (бұдан әрі – көрсетілетін қызметті беруші) көрсетеді.</w:t>
      </w:r>
    </w:p>
    <w:bookmarkEnd w:id="121"/>
    <w:bookmarkStart w:name="z1013" w:id="12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22"/>
    <w:bookmarkStart w:name="z1014" w:id="1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123"/>
    <w:bookmarkStart w:name="z1015" w:id="124"/>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24"/>
    <w:bookmarkStart w:name="z1016" w:id="125"/>
    <w:p>
      <w:pPr>
        <w:spacing w:after="0"/>
        <w:ind w:left="0"/>
        <w:jc w:val="both"/>
      </w:pPr>
      <w:r>
        <w:rPr>
          <w:rFonts w:ascii="Times New Roman"/>
          <w:b w:val="false"/>
          <w:i w:val="false"/>
          <w:color w:val="000000"/>
          <w:sz w:val="28"/>
        </w:rPr>
        <w:t>
      2. Мемлекеттік қызметті көрсету нысаны: қағаз түрінде.</w:t>
      </w:r>
    </w:p>
    <w:bookmarkEnd w:id="125"/>
    <w:bookmarkStart w:name="z1017" w:id="126"/>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протездік-ортопедиялық көмек ұсыну мерзімдері көрсетілген құжаттарды ресімдеу туралы хабарлама.</w:t>
      </w:r>
    </w:p>
    <w:bookmarkEnd w:id="126"/>
    <w:bookmarkStart w:name="z1018" w:id="12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7"/>
    <w:bookmarkStart w:name="z1019" w:id="128"/>
    <w:p>
      <w:pPr>
        <w:spacing w:after="0"/>
        <w:ind w:left="0"/>
        <w:jc w:val="both"/>
      </w:pPr>
      <w:r>
        <w:rPr>
          <w:rFonts w:ascii="Times New Roman"/>
          <w:b w:val="false"/>
          <w:i w:val="false"/>
          <w:color w:val="000000"/>
          <w:sz w:val="28"/>
        </w:rPr>
        <w:t>
      Мемлекеттік қызмет жеке тұлғаларға (бұдан әрі-қызмет алушыға) тегін көрсетіледі.</w:t>
      </w:r>
    </w:p>
    <w:bookmarkEnd w:id="1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020" w:id="129"/>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"Мүгедектерге протездік-ортопедиялық көмек ұсыну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129"/>
    <w:bookmarkStart w:name="z1021" w:id="13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30"/>
    <w:bookmarkStart w:name="z1022" w:id="131"/>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басшысына қарауға жолдау;</w:t>
      </w:r>
    </w:p>
    <w:bookmarkEnd w:id="131"/>
    <w:bookmarkStart w:name="z1023" w:id="13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132"/>
    <w:bookmarkStart w:name="z1024" w:id="13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 Нәтижесі – ұсынылған құжаттарды қол қоюға жолдау;</w:t>
      </w:r>
    </w:p>
    <w:bookmarkEnd w:id="133"/>
    <w:bookmarkStart w:name="z1025" w:id="134"/>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134"/>
    <w:bookmarkStart w:name="z1026" w:id="135"/>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 Нәтижесі –мүгедектерге протездік-ортопедиялық көмек ұсыну мерзімдері көрсетілген құжаттарды ресімдеу туралы хабарламаны беру.</w:t>
      </w:r>
    </w:p>
    <w:bookmarkEnd w:id="13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027" w:id="136"/>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136"/>
    <w:bookmarkStart w:name="z1028" w:id="137"/>
    <w:p>
      <w:pPr>
        <w:spacing w:after="0"/>
        <w:ind w:left="0"/>
        <w:jc w:val="both"/>
      </w:pPr>
      <w:r>
        <w:rPr>
          <w:rFonts w:ascii="Times New Roman"/>
          <w:b w:val="false"/>
          <w:i w:val="false"/>
          <w:color w:val="000000"/>
          <w:sz w:val="28"/>
        </w:rPr>
        <w:t>
      1) көрсетілетін қызметті берушінің басшысы;</w:t>
      </w:r>
    </w:p>
    <w:bookmarkEnd w:id="137"/>
    <w:bookmarkStart w:name="z1029" w:id="13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38"/>
    <w:bookmarkStart w:name="z1030" w:id="139"/>
    <w:p>
      <w:pPr>
        <w:spacing w:after="0"/>
        <w:ind w:left="0"/>
        <w:jc w:val="both"/>
      </w:pPr>
      <w:r>
        <w:rPr>
          <w:rFonts w:ascii="Times New Roman"/>
          <w:b w:val="false"/>
          <w:i w:val="false"/>
          <w:color w:val="000000"/>
          <w:sz w:val="28"/>
        </w:rPr>
        <w:t>
      3) көрсетілетін қызметті берушінің кеңсе маманы.</w:t>
      </w:r>
    </w:p>
    <w:bookmarkEnd w:id="139"/>
    <w:bookmarkStart w:name="z1031" w:id="14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40"/>
    <w:bookmarkStart w:name="z1032" w:id="141"/>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141"/>
    <w:bookmarkStart w:name="z1033" w:id="14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142"/>
    <w:bookmarkStart w:name="z1034" w:id="14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w:t>
      </w:r>
    </w:p>
    <w:bookmarkEnd w:id="143"/>
    <w:bookmarkStart w:name="z1035" w:id="144"/>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144"/>
    <w:bookmarkStart w:name="z1036" w:id="145"/>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w:t>
      </w:r>
    </w:p>
    <w:bookmarkEnd w:id="1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037" w:id="146"/>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146"/>
    <w:bookmarkStart w:name="z1038" w:id="147"/>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147"/>
    <w:bookmarkStart w:name="z1039" w:id="148"/>
    <w:p>
      <w:pPr>
        <w:spacing w:after="0"/>
        <w:ind w:left="0"/>
        <w:jc w:val="both"/>
      </w:pPr>
      <w:r>
        <w:rPr>
          <w:rFonts w:ascii="Times New Roman"/>
          <w:b w:val="false"/>
          <w:i w:val="false"/>
          <w:color w:val="000000"/>
          <w:sz w:val="28"/>
        </w:rPr>
        <w:t>
      1 шарт:</w:t>
      </w:r>
    </w:p>
    <w:bookmarkEnd w:id="148"/>
    <w:bookmarkStart w:name="z62" w:id="149"/>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49"/>
    <w:bookmarkStart w:name="z1040" w:id="150"/>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0"/>
    <w:bookmarkStart w:name="z1041" w:id="151"/>
    <w:p>
      <w:pPr>
        <w:spacing w:after="0"/>
        <w:ind w:left="0"/>
        <w:jc w:val="both"/>
      </w:pPr>
      <w:r>
        <w:rPr>
          <w:rFonts w:ascii="Times New Roman"/>
          <w:b w:val="false"/>
          <w:i w:val="false"/>
          <w:color w:val="000000"/>
          <w:sz w:val="28"/>
        </w:rPr>
        <w:t xml:space="preserve">
      2-процесс – көрсетілетін қызметті берушінің "Мүгедектерге протездік-ортопедиялық көмек ұсыну үшін оларға құжаттарды ресімдеу"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151"/>
    <w:bookmarkStart w:name="z1042" w:id="152"/>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мүгедектерге протездік-ортопедиялық көмек ұсыну мерзімдері көрсетілген құжаттарды ресімдеу туралы хабарлама алуға арналған өтінімнің қаралғандығы туралы хабарлама береді.</w:t>
      </w:r>
    </w:p>
    <w:bookmarkEnd w:id="152"/>
    <w:bookmarkStart w:name="z1043" w:id="15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153"/>
    <w:bookmarkStart w:name="z1044" w:id="154"/>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154"/>
    <w:bookmarkStart w:name="z1045" w:id="155"/>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155"/>
    <w:bookmarkStart w:name="z1046" w:id="156"/>
    <w:p>
      <w:pPr>
        <w:spacing w:after="0"/>
        <w:ind w:left="0"/>
        <w:jc w:val="both"/>
      </w:pPr>
      <w:r>
        <w:rPr>
          <w:rFonts w:ascii="Times New Roman"/>
          <w:b w:val="false"/>
          <w:i w:val="false"/>
          <w:color w:val="000000"/>
          <w:sz w:val="28"/>
        </w:rPr>
        <w:t>
      Көрсетілетін қызметті алушы Мемлекеттік корпорацияға, көрсетілетін қызметті берушіге мемлекеттік қызметті көрсету үшін жүгінген кезде:</w:t>
      </w:r>
    </w:p>
    <w:bookmarkEnd w:id="156"/>
    <w:bookmarkStart w:name="z1047" w:id="15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157"/>
    <w:bookmarkStart w:name="z1048" w:id="158"/>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158"/>
    <w:bookmarkStart w:name="z1049" w:id="159"/>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159"/>
    <w:bookmarkStart w:name="z1050" w:id="160"/>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160"/>
    <w:bookmarkStart w:name="z1051" w:id="161"/>
    <w:p>
      <w:pPr>
        <w:spacing w:after="0"/>
        <w:ind w:left="0"/>
        <w:jc w:val="both"/>
      </w:pPr>
      <w:r>
        <w:rPr>
          <w:rFonts w:ascii="Times New Roman"/>
          <w:b w:val="false"/>
          <w:i w:val="false"/>
          <w:color w:val="000000"/>
          <w:sz w:val="28"/>
        </w:rPr>
        <w:t>
      5)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161"/>
    <w:bookmarkStart w:name="z1052" w:id="162"/>
    <w:p>
      <w:pPr>
        <w:spacing w:after="0"/>
        <w:ind w:left="0"/>
        <w:jc w:val="both"/>
      </w:pPr>
      <w:r>
        <w:rPr>
          <w:rFonts w:ascii="Times New Roman"/>
          <w:b w:val="false"/>
          <w:i w:val="false"/>
          <w:color w:val="000000"/>
          <w:sz w:val="28"/>
        </w:rPr>
        <w:t>
      6) оңалтудың жеке бағдарламасынан үзіндінің көшірмесі.</w:t>
      </w:r>
    </w:p>
    <w:bookmarkEnd w:id="162"/>
    <w:bookmarkStart w:name="z1053" w:id="163"/>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163"/>
    <w:bookmarkStart w:name="z1054" w:id="164"/>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164"/>
    <w:bookmarkStart w:name="z1055" w:id="165"/>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165"/>
    <w:bookmarkStart w:name="z1056" w:id="166"/>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5" w:id="167"/>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 Жалпы ережелер</w:t>
      </w:r>
    </w:p>
    <w:bookmarkEnd w:id="167"/>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04.06.2018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57" w:id="168"/>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қызметті (бұдан әрі – мемлекеттік көрсетілетін қызмет) аудандар және облыстық маңызы бар қалалардың жергілікті атқарушы органдары (бұдан әрі – көрсетілетін қызметті беруші) көрсетеді.</w:t>
      </w:r>
    </w:p>
    <w:bookmarkEnd w:id="168"/>
    <w:bookmarkStart w:name="z1058" w:id="16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69"/>
    <w:bookmarkStart w:name="z1059" w:id="17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170"/>
    <w:bookmarkStart w:name="z1060" w:id="171"/>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71"/>
    <w:bookmarkStart w:name="z1061" w:id="172"/>
    <w:p>
      <w:pPr>
        <w:spacing w:after="0"/>
        <w:ind w:left="0"/>
        <w:jc w:val="both"/>
      </w:pPr>
      <w:r>
        <w:rPr>
          <w:rFonts w:ascii="Times New Roman"/>
          <w:b w:val="false"/>
          <w:i w:val="false"/>
          <w:color w:val="000000"/>
          <w:sz w:val="28"/>
        </w:rPr>
        <w:t>
      2. Мемлекеттік қызметті көрсету нысаны: қағаз түрінде.</w:t>
      </w:r>
    </w:p>
    <w:bookmarkEnd w:id="172"/>
    <w:bookmarkStart w:name="z1062" w:id="173"/>
    <w:p>
      <w:pPr>
        <w:spacing w:after="0"/>
        <w:ind w:left="0"/>
        <w:jc w:val="both"/>
      </w:pPr>
      <w:r>
        <w:rPr>
          <w:rFonts w:ascii="Times New Roman"/>
          <w:b w:val="false"/>
          <w:i w:val="false"/>
          <w:color w:val="000000"/>
          <w:sz w:val="28"/>
        </w:rPr>
        <w:t>
      3.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w:t>
      </w:r>
    </w:p>
    <w:bookmarkEnd w:id="173"/>
    <w:bookmarkStart w:name="z1063" w:id="17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74"/>
    <w:bookmarkStart w:name="z1064" w:id="175"/>
    <w:p>
      <w:pPr>
        <w:spacing w:after="0"/>
        <w:ind w:left="0"/>
        <w:jc w:val="both"/>
      </w:pPr>
      <w:r>
        <w:rPr>
          <w:rFonts w:ascii="Times New Roman"/>
          <w:b w:val="false"/>
          <w:i w:val="false"/>
          <w:color w:val="000000"/>
          <w:sz w:val="28"/>
        </w:rPr>
        <w:t>
      Мемлекеттік қызмет жеке тұлғаларға (бұдан әрі- қызмет алушы) тегін көрсетіледі.</w:t>
      </w:r>
    </w:p>
    <w:bookmarkEnd w:id="17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065" w:id="176"/>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"Мемлекеттік атаулы әлеуметтік көмекті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176"/>
    <w:bookmarkStart w:name="z1066" w:id="17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77"/>
    <w:bookmarkStart w:name="z1067" w:id="178"/>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қарауға жолдау;</w:t>
      </w:r>
    </w:p>
    <w:bookmarkEnd w:id="178"/>
    <w:bookmarkStart w:name="z1068" w:id="17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179"/>
    <w:bookmarkStart w:name="z1069" w:id="180"/>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Нәтижесі – ұсынылған құжаттарды қол қоюға жолдау;</w:t>
      </w:r>
    </w:p>
    <w:bookmarkEnd w:id="180"/>
    <w:bookmarkStart w:name="z1070" w:id="181"/>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181"/>
    <w:bookmarkStart w:name="z1071" w:id="182"/>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 Нәтижесі –мүгедектерге сурдо-тифлотехникалық және міндетті гигиеналық құралдар беру мерзімдері көрсетілген құжаттарды ресімдеу туралы хабарламаны беру.</w:t>
      </w:r>
    </w:p>
    <w:bookmarkEnd w:id="18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072" w:id="183"/>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берушінің, құрылымдық бөлімшелерінің (қызметкерлерінің) тізбесі:</w:t>
      </w:r>
    </w:p>
    <w:bookmarkEnd w:id="183"/>
    <w:bookmarkStart w:name="z1073" w:id="18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84"/>
    <w:bookmarkStart w:name="z1074" w:id="185"/>
    <w:p>
      <w:pPr>
        <w:spacing w:after="0"/>
        <w:ind w:left="0"/>
        <w:jc w:val="both"/>
      </w:pPr>
      <w:r>
        <w:rPr>
          <w:rFonts w:ascii="Times New Roman"/>
          <w:b w:val="false"/>
          <w:i w:val="false"/>
          <w:color w:val="000000"/>
          <w:sz w:val="28"/>
        </w:rPr>
        <w:t>
      2) көрсетілетін қызметті берушінің басшысы;</w:t>
      </w:r>
    </w:p>
    <w:bookmarkEnd w:id="185"/>
    <w:bookmarkStart w:name="z1075" w:id="186"/>
    <w:p>
      <w:pPr>
        <w:spacing w:after="0"/>
        <w:ind w:left="0"/>
        <w:jc w:val="both"/>
      </w:pPr>
      <w:r>
        <w:rPr>
          <w:rFonts w:ascii="Times New Roman"/>
          <w:b w:val="false"/>
          <w:i w:val="false"/>
          <w:color w:val="000000"/>
          <w:sz w:val="28"/>
        </w:rPr>
        <w:t>
      3) көрсетілетін қызметті берушінің кеңсе маманы.</w:t>
      </w:r>
    </w:p>
    <w:bookmarkEnd w:id="186"/>
    <w:bookmarkStart w:name="z1076" w:id="18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87"/>
    <w:bookmarkStart w:name="z1077" w:id="188"/>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188"/>
    <w:bookmarkStart w:name="z1078" w:id="18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189"/>
    <w:bookmarkStart w:name="z1079" w:id="190"/>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w:t>
      </w:r>
    </w:p>
    <w:bookmarkEnd w:id="190"/>
    <w:bookmarkStart w:name="z1080" w:id="191"/>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191"/>
    <w:bookmarkStart w:name="z1081" w:id="192"/>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w:t>
      </w:r>
    </w:p>
    <w:bookmarkEnd w:id="19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082" w:id="193"/>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193"/>
    <w:bookmarkStart w:name="z1083" w:id="194"/>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194"/>
    <w:bookmarkStart w:name="z1084" w:id="195"/>
    <w:p>
      <w:pPr>
        <w:spacing w:after="0"/>
        <w:ind w:left="0"/>
        <w:jc w:val="both"/>
      </w:pPr>
      <w:r>
        <w:rPr>
          <w:rFonts w:ascii="Times New Roman"/>
          <w:b w:val="false"/>
          <w:i w:val="false"/>
          <w:color w:val="000000"/>
          <w:sz w:val="28"/>
        </w:rPr>
        <w:t>
      1 шарт:</w:t>
      </w:r>
    </w:p>
    <w:bookmarkEnd w:id="195"/>
    <w:bookmarkStart w:name="z1085" w:id="196"/>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6"/>
    <w:bookmarkStart w:name="z1086" w:id="197"/>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7"/>
    <w:bookmarkStart w:name="z1087" w:id="198"/>
    <w:p>
      <w:pPr>
        <w:spacing w:after="0"/>
        <w:ind w:left="0"/>
        <w:jc w:val="both"/>
      </w:pPr>
      <w:r>
        <w:rPr>
          <w:rFonts w:ascii="Times New Roman"/>
          <w:b w:val="false"/>
          <w:i w:val="false"/>
          <w:color w:val="000000"/>
          <w:sz w:val="28"/>
        </w:rPr>
        <w:t xml:space="preserve">
      2-процесс – көрсетілетін қызметті берушінің "Мүгедектерге протездік-ортопедиялық көмек ұсыну үшін оларға құжаттарды ресімдеу"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198"/>
    <w:bookmarkStart w:name="z1088" w:id="199"/>
    <w:p>
      <w:pPr>
        <w:spacing w:after="0"/>
        <w:ind w:left="0"/>
        <w:jc w:val="both"/>
      </w:pPr>
      <w:r>
        <w:rPr>
          <w:rFonts w:ascii="Times New Roman"/>
          <w:b w:val="false"/>
          <w:i w:val="false"/>
          <w:color w:val="000000"/>
          <w:sz w:val="28"/>
        </w:rPr>
        <w:t>
      3- процесс – Мемлекеттік корпорация қызметкері тиісті құжаттарды қабылдау туралы қолхатта көрсетілген мерзімде көрсетілетін қызметті алушыға мүгедектерге сурдо-тифлотехникалық және міндетті гигиеналық құралдар ұсыну мерзімдері көрсетілген құжаттарды ресімдеу туралы хабарламаны алуға арналған өтінімнің қаралғандығы туралы хабарлама береді.</w:t>
      </w:r>
    </w:p>
    <w:bookmarkEnd w:id="199"/>
    <w:bookmarkStart w:name="z1089" w:id="200"/>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200"/>
    <w:bookmarkStart w:name="z1090" w:id="201"/>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201"/>
    <w:bookmarkStart w:name="z1091" w:id="202"/>
    <w:p>
      <w:pPr>
        <w:spacing w:after="0"/>
        <w:ind w:left="0"/>
        <w:jc w:val="both"/>
      </w:pPr>
      <w:r>
        <w:rPr>
          <w:rFonts w:ascii="Times New Roman"/>
          <w:b w:val="false"/>
          <w:i w:val="false"/>
          <w:color w:val="000000"/>
          <w:sz w:val="28"/>
        </w:rPr>
        <w:t>
      Көрсетілетін қызметті алушы Мемлекеттік корпорацияға, көрсетілетін қызметті берушіге мемлекеттік қызметті көрсету үшін жүгінген кезде:</w:t>
      </w:r>
    </w:p>
    <w:bookmarkEnd w:id="202"/>
    <w:bookmarkStart w:name="z1092" w:id="20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203"/>
    <w:bookmarkStart w:name="z1093" w:id="204"/>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204"/>
    <w:bookmarkStart w:name="z1094" w:id="205"/>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205"/>
    <w:bookmarkStart w:name="z1095" w:id="206"/>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206"/>
    <w:bookmarkStart w:name="z1096" w:id="207"/>
    <w:p>
      <w:pPr>
        <w:spacing w:after="0"/>
        <w:ind w:left="0"/>
        <w:jc w:val="both"/>
      </w:pPr>
      <w:r>
        <w:rPr>
          <w:rFonts w:ascii="Times New Roman"/>
          <w:b w:val="false"/>
          <w:i w:val="false"/>
          <w:color w:val="000000"/>
          <w:sz w:val="28"/>
        </w:rPr>
        <w:t>
      5)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207"/>
    <w:bookmarkStart w:name="z1097" w:id="208"/>
    <w:p>
      <w:pPr>
        <w:spacing w:after="0"/>
        <w:ind w:left="0"/>
        <w:jc w:val="both"/>
      </w:pPr>
      <w:r>
        <w:rPr>
          <w:rFonts w:ascii="Times New Roman"/>
          <w:b w:val="false"/>
          <w:i w:val="false"/>
          <w:color w:val="000000"/>
          <w:sz w:val="28"/>
        </w:rPr>
        <w:t>
      6) оңалтудың жеке бағдарламасынан үзіндінің көшірмесі.</w:t>
      </w:r>
    </w:p>
    <w:bookmarkEnd w:id="208"/>
    <w:bookmarkStart w:name="z1098" w:id="209"/>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209"/>
    <w:bookmarkStart w:name="z1099" w:id="210"/>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210"/>
    <w:bookmarkStart w:name="z1100" w:id="211"/>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211"/>
    <w:bookmarkStart w:name="z1101" w:id="212"/>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 міндетті гигиеналық құралдармен қамтамасыз ету" мемлекеттік көрсетілетін қызмет регламентіне қосымша</w:t>
            </w:r>
          </w:p>
        </w:tc>
      </w:tr>
    </w:tbl>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6" w:id="213"/>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213"/>
    <w:p>
      <w:pPr>
        <w:spacing w:after="0"/>
        <w:ind w:left="0"/>
        <w:jc w:val="both"/>
      </w:pPr>
      <w:r>
        <w:rPr>
          <w:rFonts w:ascii="Times New Roman"/>
          <w:b w:val="false"/>
          <w:i w:val="false"/>
          <w:color w:val="ff0000"/>
          <w:sz w:val="28"/>
        </w:rPr>
        <w:t xml:space="preserve">
      Ескерту. Регламент алып тасталды - Маңғыстау облысы әкімдігінің 04.06.2018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7" w:id="214"/>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көрсетілетін қызмет регламенті</w:t>
      </w:r>
    </w:p>
    <w:bookmarkEnd w:id="214"/>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04.06.2018 </w:t>
      </w:r>
      <w:r>
        <w:rPr>
          <w:rFonts w:ascii="Times New Roman"/>
          <w:b w:val="false"/>
          <w:i w:val="false"/>
          <w:color w:val="ff0000"/>
          <w:sz w:val="28"/>
        </w:rPr>
        <w:t>№ 140</w:t>
      </w:r>
      <w:r>
        <w:rPr>
          <w:rFonts w:ascii="Times New Roman"/>
          <w:b w:val="false"/>
          <w:i w:val="false"/>
          <w:color w:val="ff0000"/>
          <w:sz w:val="28"/>
        </w:rPr>
        <w:t xml:space="preserve"> қаулысымен ( алғашқы ресми жарияланған күнінен кейін күнтізбелік он күн өткен соң қолданысқа енгізіледі).</w:t>
      </w:r>
    </w:p>
    <w:bookmarkStart w:name="z1104" w:id="215"/>
    <w:p>
      <w:pPr>
        <w:spacing w:after="0"/>
        <w:ind w:left="0"/>
        <w:jc w:val="both"/>
      </w:pPr>
      <w:r>
        <w:rPr>
          <w:rFonts w:ascii="Times New Roman"/>
          <w:b w:val="false"/>
          <w:i w:val="false"/>
          <w:color w:val="000000"/>
          <w:sz w:val="28"/>
        </w:rPr>
        <w:t>
      1. "Мемлекеттік атаулы әлеуметтік көмекті тағайындау" мемлекеттік қызметі (бұдан әрі – мемлекеттік қызмет) аудан жәнеоблыстық маңызы бар қалалардың жергілікті атқарушы органдарымен (бұдан әрі – қызмет көрсетуші) көрсетеді.</w:t>
      </w:r>
    </w:p>
    <w:bookmarkEnd w:id="215"/>
    <w:bookmarkStart w:name="z1105" w:id="216"/>
    <w:p>
      <w:pPr>
        <w:spacing w:after="0"/>
        <w:ind w:left="0"/>
        <w:jc w:val="both"/>
      </w:pPr>
      <w:r>
        <w:rPr>
          <w:rFonts w:ascii="Times New Roman"/>
          <w:b w:val="false"/>
          <w:i w:val="false"/>
          <w:color w:val="000000"/>
          <w:sz w:val="28"/>
        </w:rPr>
        <w:t>
      Мемлекеттік қызмет көрсетуге өтінішті қабылдау және нәтижесін беру:</w:t>
      </w:r>
    </w:p>
    <w:bookmarkEnd w:id="216"/>
    <w:bookmarkStart w:name="z1106" w:id="217"/>
    <w:p>
      <w:pPr>
        <w:spacing w:after="0"/>
        <w:ind w:left="0"/>
        <w:jc w:val="both"/>
      </w:pPr>
      <w:r>
        <w:rPr>
          <w:rFonts w:ascii="Times New Roman"/>
          <w:b w:val="false"/>
          <w:i w:val="false"/>
          <w:color w:val="000000"/>
          <w:sz w:val="28"/>
        </w:rPr>
        <w:t>
      1) "Халықты жұмыспен қамту орталығы" коммуналдық мемлекеттік мекеме (бұдан әрі – Орталық);</w:t>
      </w:r>
    </w:p>
    <w:bookmarkEnd w:id="217"/>
    <w:bookmarkStart w:name="z1107" w:id="218"/>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bookmarkEnd w:id="218"/>
    <w:bookmarkStart w:name="z1108" w:id="219"/>
    <w:p>
      <w:pPr>
        <w:spacing w:after="0"/>
        <w:ind w:left="0"/>
        <w:jc w:val="both"/>
      </w:pPr>
      <w:r>
        <w:rPr>
          <w:rFonts w:ascii="Times New Roman"/>
          <w:b w:val="false"/>
          <w:i w:val="false"/>
          <w:color w:val="000000"/>
          <w:sz w:val="28"/>
        </w:rPr>
        <w:t>
      2. Мемлекеттік қызметті көрсету нысаны: қағаз түрінде.</w:t>
      </w:r>
    </w:p>
    <w:bookmarkEnd w:id="219"/>
    <w:bookmarkStart w:name="z1109" w:id="220"/>
    <w:p>
      <w:pPr>
        <w:spacing w:after="0"/>
        <w:ind w:left="0"/>
        <w:jc w:val="both"/>
      </w:pPr>
      <w:r>
        <w:rPr>
          <w:rFonts w:ascii="Times New Roman"/>
          <w:b w:val="false"/>
          <w:i w:val="false"/>
          <w:color w:val="000000"/>
          <w:sz w:val="28"/>
        </w:rPr>
        <w:t>
      3. Мемлекеттік қызметті көрсету нәтижесі: мемлекеттік атаулы әлеуметтік көмекті тағайындау (тағайындаудан бас тарту) туралы хабарлама.</w:t>
      </w:r>
    </w:p>
    <w:bookmarkEnd w:id="220"/>
    <w:bookmarkStart w:name="z1110" w:id="22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21"/>
    <w:bookmarkStart w:name="z1111" w:id="222"/>
    <w:p>
      <w:pPr>
        <w:spacing w:after="0"/>
        <w:ind w:left="0"/>
        <w:jc w:val="both"/>
      </w:pPr>
      <w:r>
        <w:rPr>
          <w:rFonts w:ascii="Times New Roman"/>
          <w:b w:val="false"/>
          <w:i w:val="false"/>
          <w:color w:val="000000"/>
          <w:sz w:val="28"/>
        </w:rPr>
        <w:t>
      Мемлекеттік қызмет жеке тұлғаларға (бұдан әрі- қызмет алушы) тегін көрсетіледі.</w:t>
      </w:r>
    </w:p>
    <w:bookmarkEnd w:id="2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112" w:id="223"/>
    <w:p>
      <w:pPr>
        <w:spacing w:after="0"/>
        <w:ind w:left="0"/>
        <w:jc w:val="both"/>
      </w:pPr>
      <w:r>
        <w:rPr>
          <w:rFonts w:ascii="Times New Roman"/>
          <w:b w:val="false"/>
          <w:i w:val="false"/>
          <w:color w:val="000000"/>
          <w:sz w:val="28"/>
        </w:rPr>
        <w:t xml:space="preserve">
      4. Қызмет көрсетушімемлекеттік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"Мемлекеттік атаулы әлеуметтік көмекті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223"/>
    <w:bookmarkStart w:name="z1113" w:id="22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24"/>
    <w:bookmarkStart w:name="z1114" w:id="225"/>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қарауға жолдау;</w:t>
      </w:r>
    </w:p>
    <w:bookmarkEnd w:id="225"/>
    <w:bookmarkStart w:name="z1115" w:id="22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226"/>
    <w:bookmarkStart w:name="z1116" w:id="22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5 (бес) жұмыс күні ішінде. Нәтижесі – ұынылған құжаттарды қол қоюға жолдау;</w:t>
      </w:r>
    </w:p>
    <w:bookmarkEnd w:id="227"/>
    <w:bookmarkStart w:name="z1117" w:id="228"/>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228"/>
    <w:bookmarkStart w:name="z1118" w:id="229"/>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 Нәтижесі –мемлекеттік атаулы әлеуметтік көмекті тағайындау (тағайындаудан бас тарту) туралы хабарламаны беру.</w:t>
      </w:r>
    </w:p>
    <w:bookmarkEnd w:id="22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119" w:id="230"/>
    <w:p>
      <w:pPr>
        <w:spacing w:after="0"/>
        <w:ind w:left="0"/>
        <w:jc w:val="both"/>
      </w:pPr>
      <w:r>
        <w:rPr>
          <w:rFonts w:ascii="Times New Roman"/>
          <w:b w:val="false"/>
          <w:i w:val="false"/>
          <w:color w:val="000000"/>
          <w:sz w:val="28"/>
        </w:rPr>
        <w:t>
      6. Мемлекеттік көрсетілетін қызмет процесіне қатысатын қызмет көрсетушінің, құрылымдық бөлімшелерінің (қызметкерлерінің) тізбесі:</w:t>
      </w:r>
    </w:p>
    <w:bookmarkEnd w:id="230"/>
    <w:bookmarkStart w:name="z1120" w:id="231"/>
    <w:p>
      <w:pPr>
        <w:spacing w:after="0"/>
        <w:ind w:left="0"/>
        <w:jc w:val="both"/>
      </w:pPr>
      <w:r>
        <w:rPr>
          <w:rFonts w:ascii="Times New Roman"/>
          <w:b w:val="false"/>
          <w:i w:val="false"/>
          <w:color w:val="000000"/>
          <w:sz w:val="28"/>
        </w:rPr>
        <w:t>
      1) көрсетілетін қызметті берушінің басшысы;</w:t>
      </w:r>
    </w:p>
    <w:bookmarkEnd w:id="231"/>
    <w:bookmarkStart w:name="z1121" w:id="23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32"/>
    <w:bookmarkStart w:name="z1122" w:id="233"/>
    <w:p>
      <w:pPr>
        <w:spacing w:after="0"/>
        <w:ind w:left="0"/>
        <w:jc w:val="both"/>
      </w:pPr>
      <w:r>
        <w:rPr>
          <w:rFonts w:ascii="Times New Roman"/>
          <w:b w:val="false"/>
          <w:i w:val="false"/>
          <w:color w:val="000000"/>
          <w:sz w:val="28"/>
        </w:rPr>
        <w:t>
      3) көрсетілетін қызметті берушінің кеңсе маманы.</w:t>
      </w:r>
    </w:p>
    <w:bookmarkEnd w:id="233"/>
    <w:bookmarkStart w:name="z1123" w:id="23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34"/>
    <w:bookmarkStart w:name="z1124" w:id="235"/>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235"/>
    <w:bookmarkStart w:name="z1125" w:id="23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236"/>
    <w:bookmarkStart w:name="z1126" w:id="23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5 (бес) жұмыс күні ішінде;</w:t>
      </w:r>
    </w:p>
    <w:bookmarkEnd w:id="237"/>
    <w:bookmarkStart w:name="z1127" w:id="238"/>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238"/>
    <w:bookmarkStart w:name="z1128" w:id="239"/>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w:t>
      </w:r>
    </w:p>
    <w:bookmarkEnd w:id="239"/>
    <w:bookmarkStart w:name="z1129" w:id="240"/>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көмекті</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"Мемлекеттік атаулы әлеуметтік көмекті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8" w:id="241"/>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241"/>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04.06.2018 </w:t>
      </w:r>
      <w:r>
        <w:rPr>
          <w:rFonts w:ascii="Times New Roman"/>
          <w:b w:val="false"/>
          <w:i w:val="false"/>
          <w:color w:val="ff0000"/>
          <w:sz w:val="28"/>
        </w:rPr>
        <w:t>№ 140</w:t>
      </w:r>
      <w:r>
        <w:rPr>
          <w:rFonts w:ascii="Times New Roman"/>
          <w:b w:val="false"/>
          <w:i w:val="false"/>
          <w:color w:val="ff0000"/>
          <w:sz w:val="28"/>
        </w:rPr>
        <w:t xml:space="preserve"> қаулысымен (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60" w:id="242"/>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242"/>
    <w:bookmarkStart w:name="z161" w:id="24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43"/>
    <w:bookmarkStart w:name="z162" w:id="24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244"/>
    <w:bookmarkStart w:name="z163" w:id="24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45"/>
    <w:bookmarkStart w:name="z164" w:id="246"/>
    <w:p>
      <w:pPr>
        <w:spacing w:after="0"/>
        <w:ind w:left="0"/>
        <w:jc w:val="both"/>
      </w:pPr>
      <w:r>
        <w:rPr>
          <w:rFonts w:ascii="Times New Roman"/>
          <w:b w:val="false"/>
          <w:i w:val="false"/>
          <w:color w:val="000000"/>
          <w:sz w:val="28"/>
        </w:rPr>
        <w:t>
      2. Мемлекеттік қызметті көрсету нысаны: қағаз түрінде.</w:t>
      </w:r>
    </w:p>
    <w:bookmarkEnd w:id="246"/>
    <w:bookmarkStart w:name="z165" w:id="247"/>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w:t>
      </w:r>
    </w:p>
    <w:bookmarkEnd w:id="247"/>
    <w:bookmarkStart w:name="z166" w:id="24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48"/>
    <w:bookmarkStart w:name="z167" w:id="249"/>
    <w:p>
      <w:pPr>
        <w:spacing w:after="0"/>
        <w:ind w:left="0"/>
        <w:jc w:val="both"/>
      </w:pPr>
      <w:r>
        <w:rPr>
          <w:rFonts w:ascii="Times New Roman"/>
          <w:b w:val="false"/>
          <w:i w:val="false"/>
          <w:color w:val="000000"/>
          <w:sz w:val="28"/>
        </w:rPr>
        <w:t>
      Мемлекеттік қызмет жеке тұлғаларға (бұдан әрі- қызмет алушы) тегін көрсетіледі.</w:t>
      </w:r>
    </w:p>
    <w:bookmarkEnd w:id="24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68" w:id="250"/>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250"/>
    <w:bookmarkStart w:name="z169" w:id="25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51"/>
    <w:bookmarkStart w:name="z170" w:id="252"/>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қарауға жолдау;</w:t>
      </w:r>
    </w:p>
    <w:bookmarkEnd w:id="252"/>
    <w:bookmarkStart w:name="z171" w:id="253"/>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253"/>
    <w:bookmarkStart w:name="z172" w:id="254"/>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 Нәтижесі – ұсынылған құжаттарды қол қоюға жолдау;</w:t>
      </w:r>
    </w:p>
    <w:bookmarkEnd w:id="254"/>
    <w:bookmarkStart w:name="z173" w:id="255"/>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255"/>
    <w:bookmarkStart w:name="z174" w:id="256"/>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жұмыс күні ішінде. Нәтижесі –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туралыхабарламаны беру.</w:t>
      </w:r>
    </w:p>
    <w:bookmarkEnd w:id="25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75" w:id="257"/>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257"/>
    <w:bookmarkStart w:name="z176" w:id="25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58"/>
    <w:bookmarkStart w:name="z177" w:id="259"/>
    <w:p>
      <w:pPr>
        <w:spacing w:after="0"/>
        <w:ind w:left="0"/>
        <w:jc w:val="both"/>
      </w:pPr>
      <w:r>
        <w:rPr>
          <w:rFonts w:ascii="Times New Roman"/>
          <w:b w:val="false"/>
          <w:i w:val="false"/>
          <w:color w:val="000000"/>
          <w:sz w:val="28"/>
        </w:rPr>
        <w:t>
      2) көрсетілетін қызметті берушінің басшысы;</w:t>
      </w:r>
    </w:p>
    <w:bookmarkEnd w:id="259"/>
    <w:bookmarkStart w:name="z178" w:id="260"/>
    <w:p>
      <w:pPr>
        <w:spacing w:after="0"/>
        <w:ind w:left="0"/>
        <w:jc w:val="both"/>
      </w:pPr>
      <w:r>
        <w:rPr>
          <w:rFonts w:ascii="Times New Roman"/>
          <w:b w:val="false"/>
          <w:i w:val="false"/>
          <w:color w:val="000000"/>
          <w:sz w:val="28"/>
        </w:rPr>
        <w:t>
      3) көрсетілетін қызметті берушінің кеңсе маманы.</w:t>
      </w:r>
    </w:p>
    <w:bookmarkEnd w:id="260"/>
    <w:bookmarkStart w:name="z179" w:id="26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61"/>
    <w:bookmarkStart w:name="z180" w:id="262"/>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262"/>
    <w:bookmarkStart w:name="z181" w:id="263"/>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263"/>
    <w:bookmarkStart w:name="z182" w:id="264"/>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w:t>
      </w:r>
    </w:p>
    <w:bookmarkEnd w:id="264"/>
    <w:bookmarkStart w:name="z183" w:id="265"/>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265"/>
    <w:bookmarkStart w:name="z184" w:id="266"/>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жұмыс күні ішінде.</w:t>
      </w:r>
    </w:p>
    <w:bookmarkEnd w:id="26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85" w:id="267"/>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267"/>
    <w:bookmarkStart w:name="z186" w:id="268"/>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268"/>
    <w:bookmarkStart w:name="z187" w:id="269"/>
    <w:p>
      <w:pPr>
        <w:spacing w:after="0"/>
        <w:ind w:left="0"/>
        <w:jc w:val="both"/>
      </w:pPr>
      <w:r>
        <w:rPr>
          <w:rFonts w:ascii="Times New Roman"/>
          <w:b w:val="false"/>
          <w:i w:val="false"/>
          <w:color w:val="000000"/>
          <w:sz w:val="28"/>
        </w:rPr>
        <w:t>
      1 шарт:</w:t>
      </w:r>
    </w:p>
    <w:bookmarkEnd w:id="269"/>
    <w:bookmarkStart w:name="z188" w:id="270"/>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70"/>
    <w:bookmarkStart w:name="z189" w:id="271"/>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71"/>
    <w:bookmarkStart w:name="z190" w:id="272"/>
    <w:p>
      <w:pPr>
        <w:spacing w:after="0"/>
        <w:ind w:left="0"/>
        <w:jc w:val="both"/>
      </w:pPr>
      <w:r>
        <w:rPr>
          <w:rFonts w:ascii="Times New Roman"/>
          <w:b w:val="false"/>
          <w:i w:val="false"/>
          <w:color w:val="000000"/>
          <w:sz w:val="28"/>
        </w:rPr>
        <w:t xml:space="preserve">
      2-процесс – көрсетілетін қызметті берушінің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272"/>
    <w:bookmarkStart w:name="z191" w:id="273"/>
    <w:p>
      <w:pPr>
        <w:spacing w:after="0"/>
        <w:ind w:left="0"/>
        <w:jc w:val="both"/>
      </w:pPr>
      <w:r>
        <w:rPr>
          <w:rFonts w:ascii="Times New Roman"/>
          <w:b w:val="false"/>
          <w:i w:val="false"/>
          <w:color w:val="000000"/>
          <w:sz w:val="28"/>
        </w:rPr>
        <w:t>
      3- процесс – Мемлекеттік корпорация қызметкері тиісті құжаттарды қабылдау туралы қолхатта көрсетілген мерзімде көрсетілетін қызметті алушыға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алуға арналған өтінімнің қаралғандығы туралы хабарлама береді.</w:t>
      </w:r>
    </w:p>
    <w:bookmarkEnd w:id="273"/>
    <w:bookmarkStart w:name="z192" w:id="274"/>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274"/>
    <w:bookmarkStart w:name="z193" w:id="275"/>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275"/>
    <w:bookmarkStart w:name="z194" w:id="276"/>
    <w:p>
      <w:pPr>
        <w:spacing w:after="0"/>
        <w:ind w:left="0"/>
        <w:jc w:val="both"/>
      </w:pPr>
      <w:r>
        <w:rPr>
          <w:rFonts w:ascii="Times New Roman"/>
          <w:b w:val="false"/>
          <w:i w:val="false"/>
          <w:color w:val="000000"/>
          <w:sz w:val="28"/>
        </w:rPr>
        <w:t>
      Көрсетілетін қызметті алушы Мемлекеттік корпорацияға, көрсетілетін қызметті берушіге мемлекеттік қызметті көрсету үшін жүгінген кезде:</w:t>
      </w:r>
    </w:p>
    <w:bookmarkEnd w:id="276"/>
    <w:bookmarkStart w:name="z195" w:id="27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277"/>
    <w:bookmarkStart w:name="z196" w:id="278"/>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278"/>
    <w:bookmarkStart w:name="z197" w:id="279"/>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279"/>
    <w:bookmarkStart w:name="z198" w:id="280"/>
    <w:p>
      <w:pPr>
        <w:spacing w:after="0"/>
        <w:ind w:left="0"/>
        <w:jc w:val="both"/>
      </w:pPr>
      <w:r>
        <w:rPr>
          <w:rFonts w:ascii="Times New Roman"/>
          <w:b w:val="false"/>
          <w:i w:val="false"/>
          <w:color w:val="000000"/>
          <w:sz w:val="28"/>
        </w:rPr>
        <w:t>
      Көрсетілетін қызметті алушының мәліметтері ақпараттық жүйелерде болмаған кезде оңалтудың жеке бағдарламасынан үзіндінің көшірмесі қоса беріледі.</w:t>
      </w:r>
    </w:p>
    <w:bookmarkEnd w:id="280"/>
    <w:bookmarkStart w:name="z199" w:id="281"/>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bookmarkEnd w:id="281"/>
    <w:bookmarkStart w:name="z200" w:id="282"/>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282"/>
    <w:bookmarkStart w:name="z201" w:id="28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w:t>
            </w:r>
            <w:r>
              <w:br/>
            </w:r>
            <w:r>
              <w:rPr>
                <w:rFonts w:ascii="Times New Roman"/>
                <w:b w:val="false"/>
                <w:i w:val="false"/>
                <w:color w:val="000000"/>
                <w:sz w:val="20"/>
              </w:rPr>
              <w:t>мүгедектерге жеке көмекшінің және есту</w:t>
            </w:r>
            <w:r>
              <w:br/>
            </w:r>
            <w:r>
              <w:rPr>
                <w:rFonts w:ascii="Times New Roman"/>
                <w:b w:val="false"/>
                <w:i w:val="false"/>
                <w:color w:val="000000"/>
                <w:sz w:val="20"/>
              </w:rPr>
              <w:t>кемістігі бар мүгедектерге ымдау тілі</w:t>
            </w:r>
            <w:r>
              <w:br/>
            </w:r>
            <w:r>
              <w:rPr>
                <w:rFonts w:ascii="Times New Roman"/>
                <w:b w:val="false"/>
                <w:i w:val="false"/>
                <w:color w:val="000000"/>
                <w:sz w:val="20"/>
              </w:rPr>
              <w:t>маманының қызметтерін ұсыну үшін</w:t>
            </w:r>
            <w:r>
              <w:br/>
            </w:r>
            <w:r>
              <w:rPr>
                <w:rFonts w:ascii="Times New Roman"/>
                <w:b w:val="false"/>
                <w:i w:val="false"/>
                <w:color w:val="000000"/>
                <w:sz w:val="20"/>
              </w:rPr>
              <w:t>мүгедектерге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r>
              <w:br/>
            </w:r>
          </w:p>
        </w:tc>
      </w:tr>
    </w:tbl>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көрсетудің бизнес-процестерінің анықтамалығы </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883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834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9" w:id="284"/>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284"/>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04.06.2018 </w:t>
      </w:r>
      <w:r>
        <w:rPr>
          <w:rFonts w:ascii="Times New Roman"/>
          <w:b w:val="false"/>
          <w:i w:val="false"/>
          <w:color w:val="ff0000"/>
          <w:sz w:val="28"/>
        </w:rPr>
        <w:t>№ 140</w:t>
      </w:r>
      <w:r>
        <w:rPr>
          <w:rFonts w:ascii="Times New Roman"/>
          <w:b w:val="false"/>
          <w:i w:val="false"/>
          <w:color w:val="ff0000"/>
          <w:sz w:val="28"/>
        </w:rPr>
        <w:t xml:space="preserve"> қаулысымен (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205" w:id="285"/>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285"/>
    <w:bookmarkStart w:name="z206" w:id="28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86"/>
    <w:bookmarkStart w:name="z207" w:id="28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287"/>
    <w:bookmarkStart w:name="z208" w:id="288"/>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88"/>
    <w:bookmarkStart w:name="z209" w:id="289"/>
    <w:p>
      <w:pPr>
        <w:spacing w:after="0"/>
        <w:ind w:left="0"/>
        <w:jc w:val="both"/>
      </w:pPr>
      <w:r>
        <w:rPr>
          <w:rFonts w:ascii="Times New Roman"/>
          <w:b w:val="false"/>
          <w:i w:val="false"/>
          <w:color w:val="000000"/>
          <w:sz w:val="28"/>
        </w:rPr>
        <w:t>
      2. Мемлекеттік қызметті көрсету нысаны: қағаз түрінде.</w:t>
      </w:r>
    </w:p>
    <w:bookmarkEnd w:id="289"/>
    <w:bookmarkStart w:name="z210" w:id="290"/>
    <w:p>
      <w:pPr>
        <w:spacing w:after="0"/>
        <w:ind w:left="0"/>
        <w:jc w:val="both"/>
      </w:pPr>
      <w:r>
        <w:rPr>
          <w:rFonts w:ascii="Times New Roman"/>
          <w:b w:val="false"/>
          <w:i w:val="false"/>
          <w:color w:val="000000"/>
          <w:sz w:val="28"/>
        </w:rPr>
        <w:t>
      3. Мемлекеттік қызметті көрсету нәтижесі: мүгедектерге кресло-арбалар ұсыну мерзімдері көрсетілген құжаттарды ресімдеу туралы хабарлама.</w:t>
      </w:r>
    </w:p>
    <w:bookmarkEnd w:id="290"/>
    <w:bookmarkStart w:name="z211" w:id="29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91"/>
    <w:bookmarkStart w:name="z212" w:id="292"/>
    <w:p>
      <w:pPr>
        <w:spacing w:after="0"/>
        <w:ind w:left="0"/>
        <w:jc w:val="both"/>
      </w:pPr>
      <w:r>
        <w:rPr>
          <w:rFonts w:ascii="Times New Roman"/>
          <w:b w:val="false"/>
          <w:i w:val="false"/>
          <w:color w:val="000000"/>
          <w:sz w:val="28"/>
        </w:rPr>
        <w:t>
      Мемлекеттік қызмет жеке тұлғаларға (бұдан әрі- қызмет алушы) тегін көрсетіледі.</w:t>
      </w:r>
    </w:p>
    <w:bookmarkEnd w:id="29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13" w:id="293"/>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бұйырығымен (нормативтік құқықтық актілерді мемлекеттік тіркеу тізілімінде № 11342 болып тіркелген) бекітілген "Мүгедектерге кресло-арбалар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293"/>
    <w:bookmarkStart w:name="z214" w:id="29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94"/>
    <w:bookmarkStart w:name="z215" w:id="295"/>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қарауға жолдау;</w:t>
      </w:r>
    </w:p>
    <w:bookmarkEnd w:id="295"/>
    <w:bookmarkStart w:name="z216" w:id="29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296"/>
    <w:bookmarkStart w:name="z217" w:id="29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 Нәтижесі – ұсынылған құжаттарды қол қоюға жолдау;</w:t>
      </w:r>
    </w:p>
    <w:bookmarkEnd w:id="297"/>
    <w:bookmarkStart w:name="z218" w:id="298"/>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298"/>
    <w:bookmarkStart w:name="z219" w:id="299"/>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 Нәтижесі –мүгедектерге кресло-арбалар ұсыну мерзімдері көрсетілген құжаттарды ресімдеу туралы хабарламаны беру.</w:t>
      </w:r>
    </w:p>
    <w:bookmarkEnd w:id="29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220" w:id="300"/>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300"/>
    <w:bookmarkStart w:name="z221" w:id="30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01"/>
    <w:bookmarkStart w:name="z222" w:id="302"/>
    <w:p>
      <w:pPr>
        <w:spacing w:after="0"/>
        <w:ind w:left="0"/>
        <w:jc w:val="both"/>
      </w:pPr>
      <w:r>
        <w:rPr>
          <w:rFonts w:ascii="Times New Roman"/>
          <w:b w:val="false"/>
          <w:i w:val="false"/>
          <w:color w:val="000000"/>
          <w:sz w:val="28"/>
        </w:rPr>
        <w:t>
      2) көрсетілетін қызметті берушінің басшысы;</w:t>
      </w:r>
    </w:p>
    <w:bookmarkEnd w:id="302"/>
    <w:bookmarkStart w:name="z223" w:id="303"/>
    <w:p>
      <w:pPr>
        <w:spacing w:after="0"/>
        <w:ind w:left="0"/>
        <w:jc w:val="both"/>
      </w:pPr>
      <w:r>
        <w:rPr>
          <w:rFonts w:ascii="Times New Roman"/>
          <w:b w:val="false"/>
          <w:i w:val="false"/>
          <w:color w:val="000000"/>
          <w:sz w:val="28"/>
        </w:rPr>
        <w:t>
      3) көрсетілетін қызметті берушінің кеңсе маманы.</w:t>
      </w:r>
    </w:p>
    <w:bookmarkEnd w:id="303"/>
    <w:bookmarkStart w:name="z224" w:id="30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04"/>
    <w:bookmarkStart w:name="z225" w:id="305"/>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305"/>
    <w:bookmarkStart w:name="z226" w:id="30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306"/>
    <w:bookmarkStart w:name="z227" w:id="30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w:t>
      </w:r>
    </w:p>
    <w:bookmarkEnd w:id="307"/>
    <w:bookmarkStart w:name="z228" w:id="308"/>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308"/>
    <w:bookmarkStart w:name="z229" w:id="309"/>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w:t>
      </w:r>
    </w:p>
    <w:bookmarkEnd w:id="30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30" w:id="310"/>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310"/>
    <w:bookmarkStart w:name="z231" w:id="311"/>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311"/>
    <w:bookmarkStart w:name="z232" w:id="312"/>
    <w:p>
      <w:pPr>
        <w:spacing w:after="0"/>
        <w:ind w:left="0"/>
        <w:jc w:val="both"/>
      </w:pPr>
      <w:r>
        <w:rPr>
          <w:rFonts w:ascii="Times New Roman"/>
          <w:b w:val="false"/>
          <w:i w:val="false"/>
          <w:color w:val="000000"/>
          <w:sz w:val="28"/>
        </w:rPr>
        <w:t>
      1 шарт:</w:t>
      </w:r>
    </w:p>
    <w:bookmarkEnd w:id="312"/>
    <w:bookmarkStart w:name="z233" w:id="313"/>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13"/>
    <w:bookmarkStart w:name="z234" w:id="314"/>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14"/>
    <w:bookmarkStart w:name="z235" w:id="315"/>
    <w:p>
      <w:pPr>
        <w:spacing w:after="0"/>
        <w:ind w:left="0"/>
        <w:jc w:val="both"/>
      </w:pPr>
      <w:r>
        <w:rPr>
          <w:rFonts w:ascii="Times New Roman"/>
          <w:b w:val="false"/>
          <w:i w:val="false"/>
          <w:color w:val="000000"/>
          <w:sz w:val="28"/>
        </w:rPr>
        <w:t xml:space="preserve">
      2-процесс – көрсетілетін қызметті берушінің "Мүгедектерге кресло-арбалар беру"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315"/>
    <w:bookmarkStart w:name="z236" w:id="316"/>
    <w:p>
      <w:pPr>
        <w:spacing w:after="0"/>
        <w:ind w:left="0"/>
        <w:jc w:val="both"/>
      </w:pPr>
      <w:r>
        <w:rPr>
          <w:rFonts w:ascii="Times New Roman"/>
          <w:b w:val="false"/>
          <w:i w:val="false"/>
          <w:color w:val="000000"/>
          <w:sz w:val="28"/>
        </w:rPr>
        <w:t>
      3- процесс – Мемлекеттік корпорация қызметкері тиісті құжаттарды қабылдау туралы қолхатта көрсетілген мерзімде көрсетілетін қызметті алушыға мүгедектерге кресло-арбалар ұсыну мерзімдері көрсетілген құжаттарды ресімдеу туралы хабарламаны алуға арналған өтінімнің қаралғандығы туралы хабарлама береді.</w:t>
      </w:r>
    </w:p>
    <w:bookmarkEnd w:id="316"/>
    <w:bookmarkStart w:name="z237" w:id="317"/>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317"/>
    <w:bookmarkStart w:name="z238" w:id="318"/>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318"/>
    <w:bookmarkStart w:name="z239" w:id="319"/>
    <w:p>
      <w:pPr>
        <w:spacing w:after="0"/>
        <w:ind w:left="0"/>
        <w:jc w:val="both"/>
      </w:pPr>
      <w:r>
        <w:rPr>
          <w:rFonts w:ascii="Times New Roman"/>
          <w:b w:val="false"/>
          <w:i w:val="false"/>
          <w:color w:val="000000"/>
          <w:sz w:val="28"/>
        </w:rPr>
        <w:t>
      Көрсетілетін қызметті алушы көрсетілетін қызметті берушіге, Мемлекеттік корпорацияға мемлекеттік қызметті көрсету үшін жүгінген кезде:</w:t>
      </w:r>
    </w:p>
    <w:bookmarkEnd w:id="319"/>
    <w:bookmarkStart w:name="z240" w:id="320"/>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320"/>
    <w:bookmarkStart w:name="z241" w:id="321"/>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321"/>
    <w:bookmarkStart w:name="z242" w:id="322"/>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322"/>
    <w:bookmarkStart w:name="z243" w:id="323"/>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323"/>
    <w:bookmarkStart w:name="z244" w:id="324"/>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324"/>
    <w:bookmarkStart w:name="z245" w:id="325"/>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325"/>
    <w:bookmarkStart w:name="z246" w:id="326"/>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соғысының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326"/>
    <w:bookmarkStart w:name="z247" w:id="327"/>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bookmarkEnd w:id="327"/>
    <w:bookmarkStart w:name="z248" w:id="328"/>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328"/>
    <w:bookmarkStart w:name="z249" w:id="329"/>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r>
              <w:br/>
            </w:r>
          </w:p>
        </w:tc>
      </w:tr>
    </w:tbl>
    <w:p>
      <w:pPr>
        <w:spacing w:after="0"/>
        <w:ind w:left="0"/>
        <w:jc w:val="left"/>
      </w:pPr>
      <w:r>
        <w:rPr>
          <w:rFonts w:ascii="Times New Roman"/>
          <w:b/>
          <w:i w:val="false"/>
          <w:color w:val="000000"/>
        </w:rPr>
        <w:t xml:space="preserve"> "Мүгедектерге кресло-арбалар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10" w:id="330"/>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w:t>
      </w:r>
    </w:p>
    <w:bookmarkEnd w:id="330"/>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04.06.2018 </w:t>
      </w:r>
      <w:r>
        <w:rPr>
          <w:rFonts w:ascii="Times New Roman"/>
          <w:b w:val="false"/>
          <w:i w:val="false"/>
          <w:color w:val="ff0000"/>
          <w:sz w:val="28"/>
        </w:rPr>
        <w:t>№ 140</w:t>
      </w:r>
      <w:r>
        <w:rPr>
          <w:rFonts w:ascii="Times New Roman"/>
          <w:b w:val="false"/>
          <w:i w:val="false"/>
          <w:color w:val="ff0000"/>
          <w:sz w:val="28"/>
        </w:rPr>
        <w:t xml:space="preserve"> қаулысымен (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253" w:id="331"/>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331"/>
    <w:bookmarkStart w:name="z254" w:id="33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32"/>
    <w:bookmarkStart w:name="z255" w:id="33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333"/>
    <w:bookmarkStart w:name="z256" w:id="334"/>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34"/>
    <w:bookmarkStart w:name="z257" w:id="335"/>
    <w:p>
      <w:pPr>
        <w:spacing w:after="0"/>
        <w:ind w:left="0"/>
        <w:jc w:val="both"/>
      </w:pPr>
      <w:r>
        <w:rPr>
          <w:rFonts w:ascii="Times New Roman"/>
          <w:b w:val="false"/>
          <w:i w:val="false"/>
          <w:color w:val="000000"/>
          <w:sz w:val="28"/>
        </w:rPr>
        <w:t>
      2. Мемлекеттік қызметті көрсету нысаны – қағаз түрінде.</w:t>
      </w:r>
    </w:p>
    <w:bookmarkEnd w:id="335"/>
    <w:bookmarkStart w:name="z258" w:id="336"/>
    <w:p>
      <w:pPr>
        <w:spacing w:after="0"/>
        <w:ind w:left="0"/>
        <w:jc w:val="both"/>
      </w:pPr>
      <w:r>
        <w:rPr>
          <w:rFonts w:ascii="Times New Roman"/>
          <w:b w:val="false"/>
          <w:i w:val="false"/>
          <w:color w:val="000000"/>
          <w:sz w:val="28"/>
        </w:rPr>
        <w:t>
      3. Мемлекеттік қызметті көрсету нәтижесі: мүгедектерді санаторий-курорттық емдеумен қамтамасыз ету үшін қызмет ұсыну мерзімдерін көрсете отырып, құжаттарды ресімдеу туралы хабарлама.</w:t>
      </w:r>
    </w:p>
    <w:bookmarkEnd w:id="336"/>
    <w:bookmarkStart w:name="z259" w:id="33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37"/>
    <w:bookmarkStart w:name="z260" w:id="338"/>
    <w:p>
      <w:pPr>
        <w:spacing w:after="0"/>
        <w:ind w:left="0"/>
        <w:jc w:val="both"/>
      </w:pPr>
      <w:r>
        <w:rPr>
          <w:rFonts w:ascii="Times New Roman"/>
          <w:b w:val="false"/>
          <w:i w:val="false"/>
          <w:color w:val="000000"/>
          <w:sz w:val="28"/>
        </w:rPr>
        <w:t>
      Мемлекеттік қызмет жеке тұлғаларға (бұдан әрі-қызмет алушы) тегін көрсетіледі</w:t>
      </w:r>
    </w:p>
    <w:bookmarkEnd w:id="338"/>
    <w:p>
      <w:pPr>
        <w:spacing w:after="0"/>
        <w:ind w:left="0"/>
        <w:jc w:val="left"/>
      </w:pPr>
      <w:r>
        <w:rPr>
          <w:rFonts w:ascii="Times New Roman"/>
          <w:b/>
          <w:i w:val="false"/>
          <w:color w:val="000000"/>
        </w:rPr>
        <w:t xml:space="preserve"> 2. Мемлекеттік қызметтт көрсету процесінде көрсетілетін қызметті берушінің құрылымдық бөлімшелерінің (қызметкерлерінің) іс-қимылы тәртібін сипаттау</w:t>
      </w:r>
    </w:p>
    <w:bookmarkStart w:name="z261" w:id="339"/>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"Мүгедектерді санаторий-курорттық емдеумен қамтамасыз 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339"/>
    <w:bookmarkStart w:name="z262" w:id="34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340"/>
    <w:bookmarkStart w:name="z263" w:id="341"/>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қарауға жолдау;</w:t>
      </w:r>
    </w:p>
    <w:bookmarkEnd w:id="341"/>
    <w:bookmarkStart w:name="z264" w:id="34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342"/>
    <w:bookmarkStart w:name="z265" w:id="34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 Нәтижесі – ұсынылған құжаттарды қол қоюға жолдау;</w:t>
      </w:r>
    </w:p>
    <w:bookmarkEnd w:id="343"/>
    <w:bookmarkStart w:name="z266" w:id="344"/>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344"/>
    <w:bookmarkStart w:name="z267" w:id="345"/>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 Нәтижесі – мүгедектерді санаторий-курорттық емдеумен қамтамасыз ету үшін қызмет ұсыну мерзімдерін көрсете отырып, құжаттарды ресімдеу туралы хабарламаны беру.</w:t>
      </w:r>
    </w:p>
    <w:bookmarkEnd w:id="34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268" w:id="34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346"/>
    <w:bookmarkStart w:name="z269" w:id="347"/>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47"/>
    <w:bookmarkStart w:name="z270" w:id="348"/>
    <w:p>
      <w:pPr>
        <w:spacing w:after="0"/>
        <w:ind w:left="0"/>
        <w:jc w:val="both"/>
      </w:pPr>
      <w:r>
        <w:rPr>
          <w:rFonts w:ascii="Times New Roman"/>
          <w:b w:val="false"/>
          <w:i w:val="false"/>
          <w:color w:val="000000"/>
          <w:sz w:val="28"/>
        </w:rPr>
        <w:t>
      2) көрсетілетін қызметті берушінің басшысы;</w:t>
      </w:r>
    </w:p>
    <w:bookmarkEnd w:id="348"/>
    <w:bookmarkStart w:name="z271" w:id="349"/>
    <w:p>
      <w:pPr>
        <w:spacing w:after="0"/>
        <w:ind w:left="0"/>
        <w:jc w:val="both"/>
      </w:pPr>
      <w:r>
        <w:rPr>
          <w:rFonts w:ascii="Times New Roman"/>
          <w:b w:val="false"/>
          <w:i w:val="false"/>
          <w:color w:val="000000"/>
          <w:sz w:val="28"/>
        </w:rPr>
        <w:t>
      3) көрсетілетін қызметті берушінің кеңсе маманы.</w:t>
      </w:r>
    </w:p>
    <w:bookmarkEnd w:id="349"/>
    <w:bookmarkStart w:name="z272" w:id="35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50"/>
    <w:bookmarkStart w:name="z273" w:id="351"/>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351"/>
    <w:bookmarkStart w:name="z274" w:id="35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352"/>
    <w:bookmarkStart w:name="z1131" w:id="35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w:t>
      </w:r>
    </w:p>
    <w:bookmarkEnd w:id="353"/>
    <w:bookmarkStart w:name="z276" w:id="354"/>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354"/>
    <w:bookmarkStart w:name="z277" w:id="355"/>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w:t>
      </w:r>
    </w:p>
    <w:bookmarkEnd w:id="35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78" w:id="356"/>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356"/>
    <w:bookmarkStart w:name="z279" w:id="357"/>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357"/>
    <w:bookmarkStart w:name="z280" w:id="358"/>
    <w:p>
      <w:pPr>
        <w:spacing w:after="0"/>
        <w:ind w:left="0"/>
        <w:jc w:val="both"/>
      </w:pPr>
      <w:r>
        <w:rPr>
          <w:rFonts w:ascii="Times New Roman"/>
          <w:b w:val="false"/>
          <w:i w:val="false"/>
          <w:color w:val="000000"/>
          <w:sz w:val="28"/>
        </w:rPr>
        <w:t>
      1 шарт:</w:t>
      </w:r>
    </w:p>
    <w:bookmarkEnd w:id="358"/>
    <w:bookmarkStart w:name="z281" w:id="359"/>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59"/>
    <w:bookmarkStart w:name="z282" w:id="360"/>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60"/>
    <w:bookmarkStart w:name="z283" w:id="361"/>
    <w:p>
      <w:pPr>
        <w:spacing w:after="0"/>
        <w:ind w:left="0"/>
        <w:jc w:val="both"/>
      </w:pPr>
      <w:r>
        <w:rPr>
          <w:rFonts w:ascii="Times New Roman"/>
          <w:b w:val="false"/>
          <w:i w:val="false"/>
          <w:color w:val="000000"/>
          <w:sz w:val="28"/>
        </w:rPr>
        <w:t xml:space="preserve">
      2-процесс – көрсетілетін қызметті берушінің "Мүгедектерді санаторий-курорттық емдеумен қамтамасыз ету"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361"/>
    <w:bookmarkStart w:name="z284" w:id="362"/>
    <w:p>
      <w:pPr>
        <w:spacing w:after="0"/>
        <w:ind w:left="0"/>
        <w:jc w:val="both"/>
      </w:pPr>
      <w:r>
        <w:rPr>
          <w:rFonts w:ascii="Times New Roman"/>
          <w:b w:val="false"/>
          <w:i w:val="false"/>
          <w:color w:val="000000"/>
          <w:sz w:val="28"/>
        </w:rPr>
        <w:t>
      3- процесс – Мемлекеттік корпорация қызметкері тиісті құжаттарды қабылдау туралы қолхатта көрсетілген мерзімде көрсетілетін қызметті алушыға мүгедектерді санаторий-курорттық емдеумен қамтамасыз ету үшін қызмет ұсыну мерзімдерін көрсете отырып, құжаттарды ресімдеу туралы хабарламаны алуға арналған өтінімнің қаралғандығы туралы хабарлама береді.</w:t>
      </w:r>
    </w:p>
    <w:bookmarkEnd w:id="362"/>
    <w:bookmarkStart w:name="z285" w:id="363"/>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363"/>
    <w:bookmarkStart w:name="z286" w:id="364"/>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364"/>
    <w:bookmarkStart w:name="z287" w:id="365"/>
    <w:p>
      <w:pPr>
        <w:spacing w:after="0"/>
        <w:ind w:left="0"/>
        <w:jc w:val="both"/>
      </w:pPr>
      <w:r>
        <w:rPr>
          <w:rFonts w:ascii="Times New Roman"/>
          <w:b w:val="false"/>
          <w:i w:val="false"/>
          <w:color w:val="000000"/>
          <w:sz w:val="28"/>
        </w:rPr>
        <w:t>
      Көрсетілетін қызметті алушы көрсетілетін қызметті берушіге, Мемлекеттік корпорацияға мемлекеттік қызметті көрсету үшін жүгінген кезде:</w:t>
      </w:r>
    </w:p>
    <w:bookmarkEnd w:id="365"/>
    <w:bookmarkStart w:name="z288" w:id="366"/>
    <w:p>
      <w:pPr>
        <w:spacing w:after="0"/>
        <w:ind w:left="0"/>
        <w:jc w:val="both"/>
      </w:pPr>
      <w:r>
        <w:rPr>
          <w:rFonts w:ascii="Times New Roman"/>
          <w:b w:val="false"/>
          <w:i w:val="false"/>
          <w:color w:val="000000"/>
          <w:sz w:val="28"/>
        </w:rPr>
        <w:t xml:space="preserve">
      1)мемлекеттік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366"/>
    <w:bookmarkStart w:name="z289" w:id="367"/>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367"/>
    <w:bookmarkStart w:name="z290" w:id="368"/>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368"/>
    <w:bookmarkStart w:name="z291" w:id="369"/>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369"/>
    <w:bookmarkStart w:name="z292" w:id="370"/>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370"/>
    <w:bookmarkStart w:name="z293" w:id="371"/>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371"/>
    <w:bookmarkStart w:name="z294" w:id="372"/>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372"/>
    <w:bookmarkStart w:name="z295" w:id="373"/>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373"/>
    <w:bookmarkStart w:name="z296" w:id="374"/>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 қамтамасыз ету" мемлекеттік көрсетілетін қызмет регламентіне қосымша</w:t>
            </w:r>
            <w:r>
              <w:br/>
            </w:r>
          </w:p>
        </w:tc>
      </w:tr>
    </w:tbl>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597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597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11" w:id="375"/>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w:t>
      </w:r>
    </w:p>
    <w:bookmarkEnd w:id="375"/>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04.06.2018 </w:t>
      </w:r>
      <w:r>
        <w:rPr>
          <w:rFonts w:ascii="Times New Roman"/>
          <w:b w:val="false"/>
          <w:i w:val="false"/>
          <w:color w:val="ff0000"/>
          <w:sz w:val="28"/>
        </w:rPr>
        <w:t>№ 140</w:t>
      </w:r>
      <w:r>
        <w:rPr>
          <w:rFonts w:ascii="Times New Roman"/>
          <w:b w:val="false"/>
          <w:i w:val="false"/>
          <w:color w:val="ff0000"/>
          <w:sz w:val="28"/>
        </w:rPr>
        <w:t xml:space="preserve"> қаулысымен (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300" w:id="376"/>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қызметтер көрсетуге құжаттар ресімдеу"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376"/>
    <w:bookmarkStart w:name="z301" w:id="37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77"/>
    <w:bookmarkStart w:name="z302" w:id="37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378"/>
    <w:bookmarkStart w:name="z303" w:id="379"/>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79"/>
    <w:bookmarkStart w:name="z304" w:id="380"/>
    <w:p>
      <w:pPr>
        <w:spacing w:after="0"/>
        <w:ind w:left="0"/>
        <w:jc w:val="both"/>
      </w:pPr>
      <w:r>
        <w:rPr>
          <w:rFonts w:ascii="Times New Roman"/>
          <w:b w:val="false"/>
          <w:i w:val="false"/>
          <w:color w:val="000000"/>
          <w:sz w:val="28"/>
        </w:rPr>
        <w:t>
      2. Мемлекеттік қызметті көрсету нысаны: қағаз түрінде.</w:t>
      </w:r>
    </w:p>
    <w:bookmarkEnd w:id="380"/>
    <w:bookmarkStart w:name="z305" w:id="381"/>
    <w:p>
      <w:pPr>
        <w:spacing w:after="0"/>
        <w:ind w:left="0"/>
        <w:jc w:val="both"/>
      </w:pPr>
      <w:r>
        <w:rPr>
          <w:rFonts w:ascii="Times New Roman"/>
          <w:b w:val="false"/>
          <w:i w:val="false"/>
          <w:color w:val="000000"/>
          <w:sz w:val="28"/>
        </w:rPr>
        <w:t xml:space="preserve">
      3. Мемлекеттік қызмет көрсету нәтижесі: медициналық-әлеуметтік мекемелерде (ұйымдарда) арнаулы әлеуметтік қызметтер көрсетуге құжаттар ресімдеу туралы хабарлама не осы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"Медициналық-әлеуметтік мекемелерде (ұйымдарда) арнаулы әлеуметтік қызметтер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bookmarkEnd w:id="381"/>
    <w:bookmarkStart w:name="z306" w:id="38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82"/>
    <w:bookmarkStart w:name="z307" w:id="383"/>
    <w:p>
      <w:pPr>
        <w:spacing w:after="0"/>
        <w:ind w:left="0"/>
        <w:jc w:val="both"/>
      </w:pPr>
      <w:r>
        <w:rPr>
          <w:rFonts w:ascii="Times New Roman"/>
          <w:b w:val="false"/>
          <w:i w:val="false"/>
          <w:color w:val="000000"/>
          <w:sz w:val="28"/>
        </w:rPr>
        <w:t>
      Мемлекеттік қызмет жеке тұлғаларға (бұдан әрі-қызмет алушы) тегін көрсетіледі.</w:t>
      </w:r>
    </w:p>
    <w:bookmarkEnd w:id="38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308" w:id="384"/>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рәсімдерді (іс-қимылдарды) бастауға негіздеме болып табылады.</w:t>
      </w:r>
    </w:p>
    <w:bookmarkEnd w:id="384"/>
    <w:bookmarkStart w:name="z1133" w:id="38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85"/>
    <w:bookmarkStart w:name="z1134" w:id="386"/>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 Нәтижесі - тіркеу журналына жазу және көрсетілетін қызметті берушінің басшысына жолдау;</w:t>
      </w:r>
    </w:p>
    <w:bookmarkEnd w:id="386"/>
    <w:bookmarkStart w:name="z1135" w:id="387"/>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 анықтайды. Нәтижесі - көрсетілетін қызметті берушінің жауапты орындаушысына жолдайды;</w:t>
      </w:r>
    </w:p>
    <w:bookmarkEnd w:id="387"/>
    <w:bookmarkStart w:name="z1136" w:id="388"/>
    <w:p>
      <w:pPr>
        <w:spacing w:after="0"/>
        <w:ind w:left="0"/>
        <w:jc w:val="both"/>
      </w:pPr>
      <w:r>
        <w:rPr>
          <w:rFonts w:ascii="Times New Roman"/>
          <w:b w:val="false"/>
          <w:i w:val="false"/>
          <w:color w:val="000000"/>
          <w:sz w:val="28"/>
        </w:rPr>
        <w:t>
      3) көрсетілетін қызметті берушінің жауапты орындаушысы 15 (он бес) жұмыс күні ішінде хабарламаны немесе бас тарту туралы дәлелді жауапты ресімдейді және көрсетілетін қызметті берушінің басшысына қол қою үшін жолдайды. Нәтижесі - хабарламаны немесе бас тарту туралы дәлелді жауапты көрсетілетін қызметті берушінің басшысына қол қоюға жолдайды;</w:t>
      </w:r>
    </w:p>
    <w:bookmarkEnd w:id="388"/>
    <w:bookmarkStart w:name="z1137" w:id="389"/>
    <w:p>
      <w:pPr>
        <w:spacing w:after="0"/>
        <w:ind w:left="0"/>
        <w:jc w:val="both"/>
      </w:pPr>
      <w:r>
        <w:rPr>
          <w:rFonts w:ascii="Times New Roman"/>
          <w:b w:val="false"/>
          <w:i w:val="false"/>
          <w:color w:val="000000"/>
          <w:sz w:val="28"/>
        </w:rPr>
        <w:t>
      4) көрсетілетін қызметті берушінің басшысы 1 (бір) жұмыс күні ішінде хабарламаға немесе бас тарту туралы дәлелді жауапқа қол қояды және көрсетілетін қызметті берушінің кеңсесіне жолдайды. Нәтижесі - хабарламаға немесе бас тарту туралы дәлелді жауапқа қол қою;</w:t>
      </w:r>
    </w:p>
    <w:bookmarkEnd w:id="389"/>
    <w:bookmarkStart w:name="z1138" w:id="390"/>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 Нәтижесі – көрсетілетін қызметті алушыға мемлекеттік қызмет көрсету нәтижесін беру.</w:t>
      </w:r>
    </w:p>
    <w:bookmarkEnd w:id="39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139" w:id="39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1"/>
    <w:bookmarkStart w:name="z1140" w:id="392"/>
    <w:p>
      <w:pPr>
        <w:spacing w:after="0"/>
        <w:ind w:left="0"/>
        <w:jc w:val="both"/>
      </w:pPr>
      <w:r>
        <w:rPr>
          <w:rFonts w:ascii="Times New Roman"/>
          <w:b w:val="false"/>
          <w:i w:val="false"/>
          <w:color w:val="000000"/>
          <w:sz w:val="28"/>
        </w:rPr>
        <w:t>
      1) көрсетілетін қызметті берушінің кеңсе маманы;</w:t>
      </w:r>
    </w:p>
    <w:bookmarkEnd w:id="392"/>
    <w:bookmarkStart w:name="z1141" w:id="393"/>
    <w:p>
      <w:pPr>
        <w:spacing w:after="0"/>
        <w:ind w:left="0"/>
        <w:jc w:val="both"/>
      </w:pPr>
      <w:r>
        <w:rPr>
          <w:rFonts w:ascii="Times New Roman"/>
          <w:b w:val="false"/>
          <w:i w:val="false"/>
          <w:color w:val="000000"/>
          <w:sz w:val="28"/>
        </w:rPr>
        <w:t>
      2) көрсетілетін қызметті берушінің басшысы;</w:t>
      </w:r>
    </w:p>
    <w:bookmarkEnd w:id="393"/>
    <w:bookmarkStart w:name="z1142" w:id="39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4"/>
    <w:bookmarkStart w:name="z1143" w:id="39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95"/>
    <w:bookmarkStart w:name="z1144" w:id="396"/>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396"/>
    <w:bookmarkStart w:name="z1145" w:id="397"/>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 анықтайды;</w:t>
      </w:r>
    </w:p>
    <w:bookmarkEnd w:id="397"/>
    <w:bookmarkStart w:name="z1146" w:id="398"/>
    <w:p>
      <w:pPr>
        <w:spacing w:after="0"/>
        <w:ind w:left="0"/>
        <w:jc w:val="both"/>
      </w:pPr>
      <w:r>
        <w:rPr>
          <w:rFonts w:ascii="Times New Roman"/>
          <w:b w:val="false"/>
          <w:i w:val="false"/>
          <w:color w:val="000000"/>
          <w:sz w:val="28"/>
        </w:rPr>
        <w:t>
      3) көрсетілетін қызметті берушінің жауапты орындаушысы 15 (он бес) жұмыс күні ішінде хабарламаны немесе бас тарту туралы дәлелді жауапты ресімдейді және көрсетілетін қызметті берушінің басшысына қол қою үшін жолдайды;</w:t>
      </w:r>
    </w:p>
    <w:bookmarkEnd w:id="398"/>
    <w:bookmarkStart w:name="z1147" w:id="399"/>
    <w:p>
      <w:pPr>
        <w:spacing w:after="0"/>
        <w:ind w:left="0"/>
        <w:jc w:val="both"/>
      </w:pPr>
      <w:r>
        <w:rPr>
          <w:rFonts w:ascii="Times New Roman"/>
          <w:b w:val="false"/>
          <w:i w:val="false"/>
          <w:color w:val="000000"/>
          <w:sz w:val="28"/>
        </w:rPr>
        <w:t>
      4) көрсетілетін қызметті берушінің басшысы 1 (бір) жұмыс күні ішінде хабарламаға немесе бас тарту туралы дәлелді жауапқа қол қояды және көрсетілетін қызметті берушінің кеңсесіне жолдайды;</w:t>
      </w:r>
    </w:p>
    <w:bookmarkEnd w:id="399"/>
    <w:bookmarkStart w:name="z1148" w:id="400"/>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p>
    <w:bookmarkEnd w:id="40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149" w:id="401"/>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401"/>
    <w:bookmarkStart w:name="z1150" w:id="402"/>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402"/>
    <w:bookmarkStart w:name="z1151" w:id="403"/>
    <w:p>
      <w:pPr>
        <w:spacing w:after="0"/>
        <w:ind w:left="0"/>
        <w:jc w:val="both"/>
      </w:pPr>
      <w:r>
        <w:rPr>
          <w:rFonts w:ascii="Times New Roman"/>
          <w:b w:val="false"/>
          <w:i w:val="false"/>
          <w:color w:val="000000"/>
          <w:sz w:val="28"/>
        </w:rPr>
        <w:t>
      1 шарт:</w:t>
      </w:r>
    </w:p>
    <w:bookmarkEnd w:id="403"/>
    <w:bookmarkStart w:name="z1152" w:id="404"/>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осы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04"/>
    <w:bookmarkStart w:name="z1153" w:id="405"/>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05"/>
    <w:bookmarkStart w:name="z1154" w:id="406"/>
    <w:p>
      <w:pPr>
        <w:spacing w:after="0"/>
        <w:ind w:left="0"/>
        <w:jc w:val="both"/>
      </w:pPr>
      <w:r>
        <w:rPr>
          <w:rFonts w:ascii="Times New Roman"/>
          <w:b w:val="false"/>
          <w:i w:val="false"/>
          <w:color w:val="000000"/>
          <w:sz w:val="28"/>
        </w:rPr>
        <w:t xml:space="preserve">
      2-процесс – көрсетілетін қызметті берушінің "Медициналық-әлеуметтік мекемелерде (ұйымдарда) арнаулы әлеуметтік қызметтер көрсетуге құжаттар ресімдеу"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406"/>
    <w:bookmarkStart w:name="z1155" w:id="407"/>
    <w:p>
      <w:pPr>
        <w:spacing w:after="0"/>
        <w:ind w:left="0"/>
        <w:jc w:val="both"/>
      </w:pPr>
      <w:r>
        <w:rPr>
          <w:rFonts w:ascii="Times New Roman"/>
          <w:b w:val="false"/>
          <w:i w:val="false"/>
          <w:color w:val="000000"/>
          <w:sz w:val="28"/>
        </w:rPr>
        <w:t xml:space="preserve">
      3-процесс – Мемлекеттік корпорация қызметкері тиісті құжаттарды қабылдау туралы қолхатта көрсетілген мерзімде көрсетілетін қызметті алушыға қызмет көрсету мерзімі көрсетілген, медициналық-әлеуметтік мекемелерде (ұйымдарда) арнаулы әлеуметтік қызметтер көрсетуге құжаттар ресімдеу туралы хабарлама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алуға арналған өтінімнің қаралғандығы туралы хабарлама береді.</w:t>
      </w:r>
    </w:p>
    <w:bookmarkEnd w:id="407"/>
    <w:bookmarkStart w:name="z1156" w:id="408"/>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408"/>
    <w:bookmarkStart w:name="z1157" w:id="409"/>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409"/>
    <w:bookmarkStart w:name="z1158" w:id="410"/>
    <w:p>
      <w:pPr>
        <w:spacing w:after="0"/>
        <w:ind w:left="0"/>
        <w:jc w:val="both"/>
      </w:pPr>
      <w:r>
        <w:rPr>
          <w:rFonts w:ascii="Times New Roman"/>
          <w:b w:val="false"/>
          <w:i w:val="false"/>
          <w:color w:val="000000"/>
          <w:sz w:val="28"/>
        </w:rPr>
        <w:t>
      Көрсетілетін қызметті алушы (немесе оның заңды өкілі немесе медициналық ұйым қолдаухат берген кезде) мемлекеттік қызметті көрсету үшін жүгінген кезде көрсетілетін қызметті берушіге, Мемлекеттік корпорацияға мынадай құжаттарды:</w:t>
      </w:r>
    </w:p>
    <w:bookmarkEnd w:id="410"/>
    <w:bookmarkStart w:name="z1159" w:id="411"/>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w:t>
      </w:r>
    </w:p>
    <w:bookmarkEnd w:id="411"/>
    <w:bookmarkStart w:name="z1160" w:id="412"/>
    <w:p>
      <w:pPr>
        <w:spacing w:after="0"/>
        <w:ind w:left="0"/>
        <w:jc w:val="both"/>
      </w:pPr>
      <w:r>
        <w:rPr>
          <w:rFonts w:ascii="Times New Roman"/>
          <w:b w:val="false"/>
          <w:i w:val="false"/>
          <w:color w:val="000000"/>
          <w:sz w:val="28"/>
        </w:rPr>
        <w:t>
      2) көрсетілетін қызметті алушының жеке сәйкестендіру нөмірі бар жеке басын растайтын құжатты (жеке басын сәйкестендіру үшін);</w:t>
      </w:r>
    </w:p>
    <w:bookmarkEnd w:id="412"/>
    <w:bookmarkStart w:name="z1161" w:id="413"/>
    <w:p>
      <w:pPr>
        <w:spacing w:after="0"/>
        <w:ind w:left="0"/>
        <w:jc w:val="both"/>
      </w:pPr>
      <w:r>
        <w:rPr>
          <w:rFonts w:ascii="Times New Roman"/>
          <w:b w:val="false"/>
          <w:i w:val="false"/>
          <w:color w:val="000000"/>
          <w:sz w:val="28"/>
        </w:rPr>
        <w:t xml:space="preserve">
      3)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картаны;</w:t>
      </w:r>
    </w:p>
    <w:bookmarkEnd w:id="413"/>
    <w:bookmarkStart w:name="z1162" w:id="414"/>
    <w:p>
      <w:pPr>
        <w:spacing w:after="0"/>
        <w:ind w:left="0"/>
        <w:jc w:val="both"/>
      </w:pPr>
      <w:r>
        <w:rPr>
          <w:rFonts w:ascii="Times New Roman"/>
          <w:b w:val="false"/>
          <w:i w:val="false"/>
          <w:color w:val="000000"/>
          <w:sz w:val="28"/>
        </w:rPr>
        <w:t>
      4) мүгедекті оңалтудың жеке бағдарламасынан үзінді көшірмені (қарттар үшін талап етілмейді);</w:t>
      </w:r>
    </w:p>
    <w:bookmarkEnd w:id="414"/>
    <w:bookmarkStart w:name="z1163" w:id="415"/>
    <w:p>
      <w:pPr>
        <w:spacing w:after="0"/>
        <w:ind w:left="0"/>
        <w:jc w:val="both"/>
      </w:pPr>
      <w:r>
        <w:rPr>
          <w:rFonts w:ascii="Times New Roman"/>
          <w:b w:val="false"/>
          <w:i w:val="false"/>
          <w:color w:val="000000"/>
          <w:sz w:val="28"/>
        </w:rPr>
        <w:t>
      5) он сегіз жастан асқан адамдар үшін – соттың адамды әрекетке қабілетсіз деп тану туралы шешімінің көшірмесін (бар болса);</w:t>
      </w:r>
    </w:p>
    <w:bookmarkEnd w:id="415"/>
    <w:bookmarkStart w:name="z1164" w:id="416"/>
    <w:p>
      <w:pPr>
        <w:spacing w:after="0"/>
        <w:ind w:left="0"/>
        <w:jc w:val="both"/>
      </w:pPr>
      <w:r>
        <w:rPr>
          <w:rFonts w:ascii="Times New Roman"/>
          <w:b w:val="false"/>
          <w:i w:val="false"/>
          <w:color w:val="000000"/>
          <w:sz w:val="28"/>
        </w:rPr>
        <w:t>
      6) зейнеткерлік жастағы адамдар үшін – зейнеткерлік куәлігінің көшірмесін;</w:t>
      </w:r>
    </w:p>
    <w:bookmarkEnd w:id="416"/>
    <w:bookmarkStart w:name="z1165" w:id="417"/>
    <w:p>
      <w:pPr>
        <w:spacing w:after="0"/>
        <w:ind w:left="0"/>
        <w:jc w:val="both"/>
      </w:pPr>
      <w:r>
        <w:rPr>
          <w:rFonts w:ascii="Times New Roman"/>
          <w:b w:val="false"/>
          <w:i w:val="false"/>
          <w:color w:val="000000"/>
          <w:sz w:val="28"/>
        </w:rPr>
        <w:t>
      7)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куәлігінің көшірмелерін ұсынады.</w:t>
      </w:r>
    </w:p>
    <w:bookmarkEnd w:id="417"/>
    <w:bookmarkStart w:name="z1166" w:id="418"/>
    <w:p>
      <w:pPr>
        <w:spacing w:after="0"/>
        <w:ind w:left="0"/>
        <w:jc w:val="both"/>
      </w:pPr>
      <w:r>
        <w:rPr>
          <w:rFonts w:ascii="Times New Roman"/>
          <w:b w:val="false"/>
          <w:i w:val="false"/>
          <w:color w:val="000000"/>
          <w:sz w:val="28"/>
        </w:rPr>
        <w:t>
      Жеке басты куәландыратын құжаттар туралы, мүгедектік туралы мәліметтерді көрсетілетін қызметті беруші, Мемлекеттік корпорация уәкілетті лауазымды адамдардың электрондық цифрлық қолтаңбасымен куәландырылған электрондық құжат нысанында тиісті мемлекеттік ақпараттық жүйелерден алады.</w:t>
      </w:r>
    </w:p>
    <w:bookmarkEnd w:id="418"/>
    <w:bookmarkStart w:name="z1167" w:id="419"/>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419"/>
    <w:bookmarkStart w:name="z1168" w:id="420"/>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420"/>
    <w:bookmarkStart w:name="z1169" w:id="42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 әлеуметтік мекемелерде</w:t>
            </w:r>
            <w:r>
              <w:br/>
            </w:r>
            <w:r>
              <w:rPr>
                <w:rFonts w:ascii="Times New Roman"/>
                <w:b w:val="false"/>
                <w:i w:val="false"/>
                <w:color w:val="000000"/>
                <w:sz w:val="20"/>
              </w:rPr>
              <w:t>(ұйымдарда) арнаулы әлеуметтік қызметтер</w:t>
            </w:r>
            <w:r>
              <w:br/>
            </w:r>
            <w:r>
              <w:rPr>
                <w:rFonts w:ascii="Times New Roman"/>
                <w:b w:val="false"/>
                <w:i w:val="false"/>
                <w:color w:val="000000"/>
                <w:sz w:val="20"/>
              </w:rPr>
              <w:t>көрсетуге құжаттар ресімдеу" мемлекеттік</w:t>
            </w:r>
            <w:r>
              <w:br/>
            </w:r>
            <w:r>
              <w:rPr>
                <w:rFonts w:ascii="Times New Roman"/>
                <w:b w:val="false"/>
                <w:i w:val="false"/>
                <w:color w:val="000000"/>
                <w:sz w:val="20"/>
              </w:rPr>
              <w:t>көрсетілетін қызмет регламентіне қосымша</w:t>
            </w:r>
            <w:r>
              <w:br/>
            </w:r>
          </w:p>
        </w:tc>
      </w:tr>
    </w:tbl>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470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470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12" w:id="422"/>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422"/>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04.06.2018 </w:t>
      </w:r>
      <w:r>
        <w:rPr>
          <w:rFonts w:ascii="Times New Roman"/>
          <w:b w:val="false"/>
          <w:i w:val="false"/>
          <w:color w:val="ff0000"/>
          <w:sz w:val="28"/>
        </w:rPr>
        <w:t xml:space="preserve">№ 140 </w:t>
      </w:r>
      <w:r>
        <w:rPr>
          <w:rFonts w:ascii="Times New Roman"/>
          <w:b w:val="false"/>
          <w:i w:val="false"/>
          <w:color w:val="ff0000"/>
          <w:sz w:val="28"/>
        </w:rPr>
        <w:t>қаулысымен (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171" w:id="423"/>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423"/>
    <w:bookmarkStart w:name="z1172" w:id="42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24"/>
    <w:bookmarkStart w:name="z1173" w:id="42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425"/>
    <w:bookmarkStart w:name="z1174" w:id="426"/>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426"/>
    <w:bookmarkStart w:name="z1175" w:id="427"/>
    <w:p>
      <w:pPr>
        <w:spacing w:after="0"/>
        <w:ind w:left="0"/>
        <w:jc w:val="both"/>
      </w:pPr>
      <w:r>
        <w:rPr>
          <w:rFonts w:ascii="Times New Roman"/>
          <w:b w:val="false"/>
          <w:i w:val="false"/>
          <w:color w:val="000000"/>
          <w:sz w:val="28"/>
        </w:rPr>
        <w:t>
      2. Мемлекеттік қызметті көрсету нысаны: қағаз түрінде.</w:t>
      </w:r>
    </w:p>
    <w:bookmarkEnd w:id="427"/>
    <w:bookmarkStart w:name="z1176" w:id="428"/>
    <w:p>
      <w:pPr>
        <w:spacing w:after="0"/>
        <w:ind w:left="0"/>
        <w:jc w:val="both"/>
      </w:pPr>
      <w:r>
        <w:rPr>
          <w:rFonts w:ascii="Times New Roman"/>
          <w:b w:val="false"/>
          <w:i w:val="false"/>
          <w:color w:val="000000"/>
          <w:sz w:val="28"/>
        </w:rPr>
        <w:t xml:space="preserve">
      3. Мемлекеттік қызметті көрсету нәтижесі – үйде күтім көрсету жағдайында арнаулы әлеуметтік қызмет мерзімі көрсетілген құжаттарды ресімдеу туралы хабарлама не осы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bookmarkEnd w:id="428"/>
    <w:bookmarkStart w:name="z1177" w:id="42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29"/>
    <w:bookmarkStart w:name="z1178" w:id="430"/>
    <w:p>
      <w:pPr>
        <w:spacing w:after="0"/>
        <w:ind w:left="0"/>
        <w:jc w:val="both"/>
      </w:pPr>
      <w:r>
        <w:rPr>
          <w:rFonts w:ascii="Times New Roman"/>
          <w:b w:val="false"/>
          <w:i w:val="false"/>
          <w:color w:val="000000"/>
          <w:sz w:val="28"/>
        </w:rPr>
        <w:t>
      Мемлекеттік қызмет жеке тұлғаларға (бұдан әрі-қызмет алушы) тегін көрсетіледі.</w:t>
      </w:r>
    </w:p>
    <w:bookmarkEnd w:id="43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179" w:id="431"/>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рәсімдерді (іс-қимылдарды) бастауға негіздеме болып табылады.</w:t>
      </w:r>
    </w:p>
    <w:bookmarkEnd w:id="431"/>
    <w:bookmarkStart w:name="z1180" w:id="43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432"/>
    <w:bookmarkStart w:name="z1181" w:id="433"/>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басшысына қарауға жолдау;</w:t>
      </w:r>
    </w:p>
    <w:bookmarkEnd w:id="433"/>
    <w:bookmarkStart w:name="z1182" w:id="43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434"/>
    <w:bookmarkStart w:name="z1183" w:id="435"/>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13 (он үш) жұмыс күні ішінде. Нәтижесі – ұсынылған құжаттарды қол қоюға жолдау;</w:t>
      </w:r>
    </w:p>
    <w:bookmarkEnd w:id="435"/>
    <w:bookmarkStart w:name="z1184" w:id="436"/>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436"/>
    <w:bookmarkStart w:name="z1185" w:id="437"/>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30 (отыз) минут. Нәтижесі –үйде күтім көрсету жағдайында арнаулы әлеуметтік қызмет мерзімі көрсетілген құжаттарды ресімдеу туралы хабарламаны беру.</w:t>
      </w:r>
    </w:p>
    <w:bookmarkEnd w:id="43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186" w:id="43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438"/>
    <w:bookmarkStart w:name="z1187" w:id="439"/>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39"/>
    <w:bookmarkStart w:name="z1188" w:id="440"/>
    <w:p>
      <w:pPr>
        <w:spacing w:after="0"/>
        <w:ind w:left="0"/>
        <w:jc w:val="both"/>
      </w:pPr>
      <w:r>
        <w:rPr>
          <w:rFonts w:ascii="Times New Roman"/>
          <w:b w:val="false"/>
          <w:i w:val="false"/>
          <w:color w:val="000000"/>
          <w:sz w:val="28"/>
        </w:rPr>
        <w:t>
      2) көрсетілетін қызметті берушінің басшысы;</w:t>
      </w:r>
    </w:p>
    <w:bookmarkEnd w:id="440"/>
    <w:bookmarkStart w:name="z367" w:id="441"/>
    <w:p>
      <w:pPr>
        <w:spacing w:after="0"/>
        <w:ind w:left="0"/>
        <w:jc w:val="both"/>
      </w:pPr>
      <w:r>
        <w:rPr>
          <w:rFonts w:ascii="Times New Roman"/>
          <w:b w:val="false"/>
          <w:i w:val="false"/>
          <w:color w:val="000000"/>
          <w:sz w:val="28"/>
        </w:rPr>
        <w:t>
      3) көрсетілетін қызметті берушінің кеңсе маманы.</w:t>
      </w:r>
    </w:p>
    <w:bookmarkEnd w:id="441"/>
    <w:bookmarkStart w:name="z368" w:id="44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42"/>
    <w:bookmarkStart w:name="z1189" w:id="443"/>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443"/>
    <w:bookmarkStart w:name="z1190" w:id="44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444"/>
    <w:bookmarkStart w:name="z1191" w:id="445"/>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13 (он үш) жұмыс күні ішінде;</w:t>
      </w:r>
    </w:p>
    <w:bookmarkEnd w:id="445"/>
    <w:bookmarkStart w:name="z1192" w:id="446"/>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446"/>
    <w:bookmarkStart w:name="z1193" w:id="447"/>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30 (отыз) минут.</w:t>
      </w:r>
    </w:p>
    <w:bookmarkEnd w:id="4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194" w:id="448"/>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448"/>
    <w:bookmarkStart w:name="z1195" w:id="449"/>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449"/>
    <w:bookmarkStart w:name="z1196" w:id="450"/>
    <w:p>
      <w:pPr>
        <w:spacing w:after="0"/>
        <w:ind w:left="0"/>
        <w:jc w:val="both"/>
      </w:pPr>
      <w:r>
        <w:rPr>
          <w:rFonts w:ascii="Times New Roman"/>
          <w:b w:val="false"/>
          <w:i w:val="false"/>
          <w:color w:val="000000"/>
          <w:sz w:val="28"/>
        </w:rPr>
        <w:t>
      1 шарт:</w:t>
      </w:r>
    </w:p>
    <w:bookmarkEnd w:id="450"/>
    <w:bookmarkStart w:name="z1197" w:id="451"/>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51"/>
    <w:bookmarkStart w:name="z1198" w:id="452"/>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52"/>
    <w:bookmarkStart w:name="z1199" w:id="453"/>
    <w:p>
      <w:pPr>
        <w:spacing w:after="0"/>
        <w:ind w:left="0"/>
        <w:jc w:val="both"/>
      </w:pPr>
      <w:r>
        <w:rPr>
          <w:rFonts w:ascii="Times New Roman"/>
          <w:b w:val="false"/>
          <w:i w:val="false"/>
          <w:color w:val="000000"/>
          <w:sz w:val="28"/>
        </w:rPr>
        <w:t xml:space="preserve">
      2-процесс – көрсетілетін қызметті берушінің "Үйде күтім көрсету жағдайында арнаулы әлеуметтік қызмет көрсетуге құжаттар ресімдеу"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453"/>
    <w:bookmarkStart w:name="z1200" w:id="454"/>
    <w:p>
      <w:pPr>
        <w:spacing w:after="0"/>
        <w:ind w:left="0"/>
        <w:jc w:val="both"/>
      </w:pPr>
      <w:r>
        <w:rPr>
          <w:rFonts w:ascii="Times New Roman"/>
          <w:b w:val="false"/>
          <w:i w:val="false"/>
          <w:color w:val="000000"/>
          <w:sz w:val="28"/>
        </w:rPr>
        <w:t xml:space="preserve">
      3-процесс – Мемлекеттік корпорация қызметкері тиісті құжаттарды қабылдау туралы қолхатта көрсетілген мерзімде көрсетілетін қызметті алушыға үйде күтім көрсету жағдайында арнаулы әлеуметтік қызмет көрсету мерзімін көрсете отырып, құжаттарды ресімдеу туралы хабарлама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жауапалуға арналған өтінімнің қаралғандығы туралы хабарлама береді.</w:t>
      </w:r>
    </w:p>
    <w:bookmarkEnd w:id="454"/>
    <w:bookmarkStart w:name="z1201" w:id="455"/>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455"/>
    <w:bookmarkStart w:name="z1202" w:id="456"/>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456"/>
    <w:bookmarkStart w:name="z1203" w:id="457"/>
    <w:p>
      <w:pPr>
        <w:spacing w:after="0"/>
        <w:ind w:left="0"/>
        <w:jc w:val="both"/>
      </w:pPr>
      <w:r>
        <w:rPr>
          <w:rFonts w:ascii="Times New Roman"/>
          <w:b w:val="false"/>
          <w:i w:val="false"/>
          <w:color w:val="000000"/>
          <w:sz w:val="28"/>
        </w:rPr>
        <w:t xml:space="preserve">
      Көрсетілетін қызметті алушы (немесе оның заңды өкілі немесе медициналық ұйым қолдаухат берген кезде) мемлекеттік көрсетілетін қызмет үшін жүгінген кезде көрсетілетін қызметті берушіге, Мемлекеттік корпорацияға мынадай құжаттарды: </w:t>
      </w:r>
    </w:p>
    <w:bookmarkEnd w:id="457"/>
    <w:bookmarkStart w:name="z1204" w:id="45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458"/>
    <w:bookmarkStart w:name="z1205" w:id="459"/>
    <w:p>
      <w:pPr>
        <w:spacing w:after="0"/>
        <w:ind w:left="0"/>
        <w:jc w:val="both"/>
      </w:pPr>
      <w:r>
        <w:rPr>
          <w:rFonts w:ascii="Times New Roman"/>
          <w:b w:val="false"/>
          <w:i w:val="false"/>
          <w:color w:val="000000"/>
          <w:sz w:val="28"/>
        </w:rPr>
        <w:t>
      2) көрсетілетін қызметті алушының жеке сәйкестендіру нөмірі бар жеке басын растайтын құжатты (жеке басын сәйкестендіру үшін);</w:t>
      </w:r>
    </w:p>
    <w:bookmarkEnd w:id="459"/>
    <w:bookmarkStart w:name="z1206" w:id="460"/>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w:t>
      </w:r>
    </w:p>
    <w:bookmarkEnd w:id="460"/>
    <w:bookmarkStart w:name="z1207" w:id="461"/>
    <w:p>
      <w:pPr>
        <w:spacing w:after="0"/>
        <w:ind w:left="0"/>
        <w:jc w:val="both"/>
      </w:pPr>
      <w:r>
        <w:rPr>
          <w:rFonts w:ascii="Times New Roman"/>
          <w:b w:val="false"/>
          <w:i w:val="false"/>
          <w:color w:val="000000"/>
          <w:sz w:val="28"/>
        </w:rPr>
        <w:t>
      4) мүгедекті оңалтудың жеке бағдарламасынан үзінді көшірмені (қарттар үшін талап етілмейді);</w:t>
      </w:r>
    </w:p>
    <w:bookmarkEnd w:id="461"/>
    <w:bookmarkStart w:name="z1208" w:id="462"/>
    <w:p>
      <w:pPr>
        <w:spacing w:after="0"/>
        <w:ind w:left="0"/>
        <w:jc w:val="both"/>
      </w:pPr>
      <w:r>
        <w:rPr>
          <w:rFonts w:ascii="Times New Roman"/>
          <w:b w:val="false"/>
          <w:i w:val="false"/>
          <w:color w:val="000000"/>
          <w:sz w:val="28"/>
        </w:rPr>
        <w:t>
      5) зейнеткерлік жастағы адамдар үшін – зейнеткерлік куәлігінің көшірмесін;</w:t>
      </w:r>
    </w:p>
    <w:bookmarkEnd w:id="462"/>
    <w:bookmarkStart w:name="z1209" w:id="463"/>
    <w:p>
      <w:pPr>
        <w:spacing w:after="0"/>
        <w:ind w:left="0"/>
        <w:jc w:val="both"/>
      </w:pPr>
      <w:r>
        <w:rPr>
          <w:rFonts w:ascii="Times New Roman"/>
          <w:b w:val="false"/>
          <w:i w:val="false"/>
          <w:color w:val="000000"/>
          <w:sz w:val="28"/>
        </w:rPr>
        <w:t>
      6)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көшірмелері;</w:t>
      </w:r>
    </w:p>
    <w:bookmarkEnd w:id="463"/>
    <w:bookmarkStart w:name="z1210" w:id="464"/>
    <w:p>
      <w:pPr>
        <w:spacing w:after="0"/>
        <w:ind w:left="0"/>
        <w:jc w:val="both"/>
      </w:pPr>
      <w:r>
        <w:rPr>
          <w:rFonts w:ascii="Times New Roman"/>
          <w:b w:val="false"/>
          <w:i w:val="false"/>
          <w:color w:val="000000"/>
          <w:sz w:val="28"/>
        </w:rPr>
        <w:t>
      7) балалар үшін – психологиялық-медициналық-педагогикалық консультация қорытындысының көшірмесін ұсынады.</w:t>
      </w:r>
    </w:p>
    <w:bookmarkEnd w:id="464"/>
    <w:bookmarkStart w:name="z1211" w:id="465"/>
    <w:p>
      <w:pPr>
        <w:spacing w:after="0"/>
        <w:ind w:left="0"/>
        <w:jc w:val="both"/>
      </w:pPr>
      <w:r>
        <w:rPr>
          <w:rFonts w:ascii="Times New Roman"/>
          <w:b w:val="false"/>
          <w:i w:val="false"/>
          <w:color w:val="000000"/>
          <w:sz w:val="28"/>
        </w:rPr>
        <w:t>
      Жеке басты куәландыратын, тұрақты тұрғылықты жері бойынша тіркелгенін растайтын (мекенжай анықтамасы не селолық және/немесе ауылдық әкімдердің анықтамасы) құжаттар туралы, мүгедектік туралы мәліметтерді көрсетілетін қызметті беруші, Мемлекеттік корпорация уәкілетті лауазымды адамдардың электрондық цифрлық қолтаңбасымен куәландырылған электрондық құжат нысанында тиісті мемлекеттік ақпараттық жүйелерден алады.</w:t>
      </w:r>
    </w:p>
    <w:bookmarkEnd w:id="465"/>
    <w:bookmarkStart w:name="z1212" w:id="466"/>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466"/>
    <w:bookmarkStart w:name="z1213" w:id="467"/>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467"/>
    <w:bookmarkStart w:name="z1214" w:id="468"/>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w:t>
            </w:r>
            <w:r>
              <w:br/>
            </w:r>
            <w:r>
              <w:rPr>
                <w:rFonts w:ascii="Times New Roman"/>
                <w:b w:val="false"/>
                <w:i w:val="false"/>
                <w:color w:val="000000"/>
                <w:sz w:val="20"/>
              </w:rPr>
              <w:t>әлеуметтік қызмет көрсетуге құжаттар</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470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470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13" w:id="469"/>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 1. Жалпы ережелер</w:t>
      </w:r>
    </w:p>
    <w:bookmarkEnd w:id="469"/>
    <w:bookmarkStart w:name="z866" w:id="470"/>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қызметті (бұдан әрі – мемлекеттік көрсетілетін қызмет) аудан және қала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470"/>
    <w:bookmarkStart w:name="z867" w:id="47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471"/>
    <w:bookmarkStart w:name="z868" w:id="472"/>
    <w:p>
      <w:pPr>
        <w:spacing w:after="0"/>
        <w:ind w:left="0"/>
        <w:jc w:val="both"/>
      </w:pPr>
      <w:r>
        <w:rPr>
          <w:rFonts w:ascii="Times New Roman"/>
          <w:b w:val="false"/>
          <w:i w:val="false"/>
          <w:color w:val="000000"/>
          <w:sz w:val="28"/>
        </w:rPr>
        <w:t>
      1) көрсетілетін қызметті беруші;</w:t>
      </w:r>
    </w:p>
    <w:bookmarkEnd w:id="472"/>
    <w:bookmarkStart w:name="z869" w:id="473"/>
    <w:p>
      <w:pPr>
        <w:spacing w:after="0"/>
        <w:ind w:left="0"/>
        <w:jc w:val="both"/>
      </w:pPr>
      <w:r>
        <w:rPr>
          <w:rFonts w:ascii="Times New Roman"/>
          <w:b w:val="false"/>
          <w:i w:val="false"/>
          <w:color w:val="000000"/>
          <w:sz w:val="28"/>
        </w:rPr>
        <w:t>
      2) кенттің, ауылдың, ауылдық округтің әкімі (бұдан әрі – ауылдық округтің әкімі);</w:t>
      </w:r>
    </w:p>
    <w:bookmarkEnd w:id="473"/>
    <w:bookmarkStart w:name="z870" w:id="474"/>
    <w:p>
      <w:pPr>
        <w:spacing w:after="0"/>
        <w:ind w:left="0"/>
        <w:jc w:val="both"/>
      </w:pPr>
      <w:r>
        <w:rPr>
          <w:rFonts w:ascii="Times New Roman"/>
          <w:b w:val="false"/>
          <w:i w:val="false"/>
          <w:color w:val="000000"/>
          <w:sz w:val="28"/>
        </w:rPr>
        <w:t>
      3) мүгедектер және әлеуметтік маңызды аурулары бар адамдар – www.egov.kz "электрондық үкімет" веб-порталы (бұдан әрі – портал) арқылы жүзеге асырылады.</w:t>
      </w:r>
    </w:p>
    <w:bookmarkEnd w:id="474"/>
    <w:bookmarkStart w:name="z175" w:id="47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75"/>
    <w:bookmarkStart w:name="z176" w:id="476"/>
    <w:p>
      <w:pPr>
        <w:spacing w:after="0"/>
        <w:ind w:left="0"/>
        <w:jc w:val="both"/>
      </w:pPr>
      <w:r>
        <w:rPr>
          <w:rFonts w:ascii="Times New Roman"/>
          <w:b w:val="false"/>
          <w:i w:val="false"/>
          <w:color w:val="000000"/>
          <w:sz w:val="28"/>
        </w:rPr>
        <w:t>
      3. Мемлекеттік қызметті көрсету нәтижесі: әлеуметтік көмек тағайындау туралы хабарлама.</w:t>
      </w:r>
    </w:p>
    <w:bookmarkEnd w:id="476"/>
    <w:bookmarkStart w:name="z871" w:id="477"/>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477"/>
    <w:bookmarkStart w:name="z872" w:id="478"/>
    <w:p>
      <w:pPr>
        <w:spacing w:after="0"/>
        <w:ind w:left="0"/>
        <w:jc w:val="both"/>
      </w:pPr>
      <w:r>
        <w:rPr>
          <w:rFonts w:ascii="Times New Roman"/>
          <w:b w:val="false"/>
          <w:i w:val="false"/>
          <w:color w:val="000000"/>
          <w:sz w:val="28"/>
        </w:rPr>
        <w:t>
      Порталда әлеуметтік көмек тағайындау туралы хабарлама, сондай-ақ әлеуметтік көмек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478"/>
    <w:bookmarkStart w:name="z177" w:id="47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79"/>
    <w:bookmarkStart w:name="z873" w:id="480"/>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бұйырығымен (Нормативтік құқықтық актілерді мемлекеттік тіркеу тізілімінде № 11342 болып тіркелген)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қажет көрсетілген өзге де құжаттарын немесе көрсетілетін қызметті алушының электрондық сұратуын алу мемлекеттік қызмет көрсету жөніндегі рәсімдерді (іс-қимылдарды) бастауға негіздеме болып табылады.</w:t>
      </w:r>
    </w:p>
    <w:bookmarkEnd w:id="480"/>
    <w:bookmarkStart w:name="z178" w:id="48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81"/>
    <w:bookmarkStart w:name="z874" w:id="482"/>
    <w:p>
      <w:pPr>
        <w:spacing w:after="0"/>
        <w:ind w:left="0"/>
        <w:jc w:val="both"/>
      </w:pPr>
      <w:r>
        <w:rPr>
          <w:rFonts w:ascii="Times New Roman"/>
          <w:b w:val="false"/>
          <w:i w:val="false"/>
          <w:color w:val="000000"/>
          <w:sz w:val="28"/>
        </w:rPr>
        <w:t>
      1) құжаттарды қабылдау және тіркеу – 15 (он бес) минут;</w:t>
      </w:r>
    </w:p>
    <w:bookmarkEnd w:id="482"/>
    <w:bookmarkStart w:name="z875" w:id="483"/>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- 6 (алты) жұмыс күні ішінде;</w:t>
      </w:r>
    </w:p>
    <w:bookmarkEnd w:id="483"/>
    <w:bookmarkStart w:name="z876" w:id="484"/>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18 (он сегіз) жұмыс күні ішінде;</w:t>
      </w:r>
    </w:p>
    <w:bookmarkEnd w:id="484"/>
    <w:bookmarkStart w:name="z877" w:id="485"/>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ішінде;</w:t>
      </w:r>
    </w:p>
    <w:bookmarkEnd w:id="485"/>
    <w:bookmarkStart w:name="z878" w:id="486"/>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беру – 1 (бір) жұмыс күні ішінде.</w:t>
      </w:r>
    </w:p>
    <w:bookmarkEnd w:id="486"/>
    <w:bookmarkStart w:name="z179" w:id="48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87"/>
    <w:bookmarkStart w:name="z879" w:id="488"/>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488"/>
    <w:bookmarkStart w:name="z880" w:id="489"/>
    <w:p>
      <w:pPr>
        <w:spacing w:after="0"/>
        <w:ind w:left="0"/>
        <w:jc w:val="both"/>
      </w:pPr>
      <w:r>
        <w:rPr>
          <w:rFonts w:ascii="Times New Roman"/>
          <w:b w:val="false"/>
          <w:i w:val="false"/>
          <w:color w:val="000000"/>
          <w:sz w:val="28"/>
        </w:rPr>
        <w:t>
      2) қарау және хабарламаны дайындау;</w:t>
      </w:r>
    </w:p>
    <w:bookmarkEnd w:id="489"/>
    <w:bookmarkStart w:name="z881" w:id="490"/>
    <w:p>
      <w:pPr>
        <w:spacing w:after="0"/>
        <w:ind w:left="0"/>
        <w:jc w:val="both"/>
      </w:pPr>
      <w:r>
        <w:rPr>
          <w:rFonts w:ascii="Times New Roman"/>
          <w:b w:val="false"/>
          <w:i w:val="false"/>
          <w:color w:val="000000"/>
          <w:sz w:val="28"/>
        </w:rPr>
        <w:t>
      3) хабарламаға қол қою;</w:t>
      </w:r>
    </w:p>
    <w:bookmarkEnd w:id="490"/>
    <w:bookmarkStart w:name="z882" w:id="491"/>
    <w:p>
      <w:pPr>
        <w:spacing w:after="0"/>
        <w:ind w:left="0"/>
        <w:jc w:val="both"/>
      </w:pPr>
      <w:r>
        <w:rPr>
          <w:rFonts w:ascii="Times New Roman"/>
          <w:b w:val="false"/>
          <w:i w:val="false"/>
          <w:color w:val="000000"/>
          <w:sz w:val="28"/>
        </w:rPr>
        <w:t>
      4) мемлекеттік қызметті көрсету жөніндегі журналда көрсетілетін қызметті алушының қолы.</w:t>
      </w:r>
    </w:p>
    <w:bookmarkEnd w:id="491"/>
    <w:bookmarkStart w:name="z180" w:id="49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92"/>
    <w:bookmarkStart w:name="z883" w:id="49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493"/>
    <w:bookmarkStart w:name="z884" w:id="49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94"/>
    <w:bookmarkStart w:name="z885" w:id="495"/>
    <w:p>
      <w:pPr>
        <w:spacing w:after="0"/>
        <w:ind w:left="0"/>
        <w:jc w:val="both"/>
      </w:pPr>
      <w:r>
        <w:rPr>
          <w:rFonts w:ascii="Times New Roman"/>
          <w:b w:val="false"/>
          <w:i w:val="false"/>
          <w:color w:val="000000"/>
          <w:sz w:val="28"/>
        </w:rPr>
        <w:t>
      2) көрсетілетін қызметті берушінің басшысы.</w:t>
      </w:r>
    </w:p>
    <w:bookmarkEnd w:id="495"/>
    <w:bookmarkStart w:name="z181" w:id="49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96"/>
    <w:bookmarkStart w:name="z886" w:id="497"/>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және электрондық құжат айналымының бірыңғай жүйесінде тіркейді – 15 (он бес) минут;</w:t>
      </w:r>
    </w:p>
    <w:bookmarkEnd w:id="497"/>
    <w:bookmarkStart w:name="z887" w:id="498"/>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6 (алты) жұмыс күні ішінде;</w:t>
      </w:r>
    </w:p>
    <w:bookmarkEnd w:id="498"/>
    <w:bookmarkStart w:name="z888" w:id="499"/>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мемлекеттік қызметті көрсету мерзімі – 18 (он сегіз) жұмыс күні ішінде;</w:t>
      </w:r>
    </w:p>
    <w:bookmarkEnd w:id="499"/>
    <w:bookmarkStart w:name="z889" w:id="500"/>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500"/>
    <w:bookmarkStart w:name="z890" w:id="501"/>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нәтижесин береді – 1 (бір) жұмыс күні ішінде.</w:t>
      </w:r>
    </w:p>
    <w:bookmarkEnd w:id="50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82" w:id="502"/>
    <w:p>
      <w:pPr>
        <w:spacing w:after="0"/>
        <w:ind w:left="0"/>
        <w:jc w:val="both"/>
      </w:pPr>
      <w:r>
        <w:rPr>
          <w:rFonts w:ascii="Times New Roman"/>
          <w:b w:val="false"/>
          <w:i w:val="false"/>
          <w:color w:val="ff0000"/>
          <w:sz w:val="28"/>
        </w:rPr>
        <w:t xml:space="preserve">
      Ескерту. 4 - тараудың атауы жаңа редакцияда - Маңғыстау облысы әкімдігінің 22.06.2016 </w:t>
      </w:r>
      <w:r>
        <w:rPr>
          <w:rFonts w:ascii="Times New Roman"/>
          <w:b w:val="false"/>
          <w:i w:val="false"/>
          <w:color w:val="ff0000"/>
          <w:sz w:val="28"/>
        </w:rPr>
        <w:t>№ 177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02"/>
    <w:bookmarkStart w:name="z891" w:id="503"/>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ауылдық округ әкіміне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503"/>
    <w:bookmarkStart w:name="z892" w:id="504"/>
    <w:p>
      <w:pPr>
        <w:spacing w:after="0"/>
        <w:ind w:left="0"/>
        <w:jc w:val="both"/>
      </w:pPr>
      <w:r>
        <w:rPr>
          <w:rFonts w:ascii="Times New Roman"/>
          <w:b w:val="false"/>
          <w:i w:val="false"/>
          <w:color w:val="000000"/>
          <w:sz w:val="28"/>
        </w:rPr>
        <w:t>
      1) ауылдық округ әкімі аппаратының маманы құжаттарды қабылдайды, өтініштің үзбелі талонын береді және электрондық құжат айналымының бірыңғай жүйесінде тіркейді – 15 (он бес) минут;</w:t>
      </w:r>
    </w:p>
    <w:bookmarkEnd w:id="504"/>
    <w:bookmarkStart w:name="z893" w:id="505"/>
    <w:p>
      <w:pPr>
        <w:spacing w:after="0"/>
        <w:ind w:left="0"/>
        <w:jc w:val="both"/>
      </w:pPr>
      <w:r>
        <w:rPr>
          <w:rFonts w:ascii="Times New Roman"/>
          <w:b w:val="false"/>
          <w:i w:val="false"/>
          <w:color w:val="000000"/>
          <w:sz w:val="28"/>
        </w:rPr>
        <w:t>
      2) ауылдық округ әкімі аппаратының маманы құжаттарды қарайды, мемлекеттік қызметті көрсету нәтижесін ресімдейді және ауылдық округтің әкіміне қол қоюға береді – 6 (алты) жұмыс күні ішінде;</w:t>
      </w:r>
    </w:p>
    <w:bookmarkEnd w:id="505"/>
    <w:bookmarkStart w:name="z894" w:id="506"/>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мемлекеттік қызметті көрсету мерзімі – 18 (он сегіз) жұмыс күні ішінде;</w:t>
      </w:r>
    </w:p>
    <w:bookmarkEnd w:id="506"/>
    <w:bookmarkStart w:name="z895" w:id="507"/>
    <w:p>
      <w:pPr>
        <w:spacing w:after="0"/>
        <w:ind w:left="0"/>
        <w:jc w:val="both"/>
      </w:pPr>
      <w:r>
        <w:rPr>
          <w:rFonts w:ascii="Times New Roman"/>
          <w:b w:val="false"/>
          <w:i w:val="false"/>
          <w:color w:val="000000"/>
          <w:sz w:val="28"/>
        </w:rPr>
        <w:t>
      3) ауылдық округтің әкімі мемлекеттік қызметті көрсету нәтижесіне қол қояды және ауылдық округ әкімі аппаратының маманына жолдайды – 1 (бір) жұмыс күні ішінде;</w:t>
      </w:r>
    </w:p>
    <w:bookmarkEnd w:id="507"/>
    <w:bookmarkStart w:name="z896" w:id="508"/>
    <w:p>
      <w:pPr>
        <w:spacing w:after="0"/>
        <w:ind w:left="0"/>
        <w:jc w:val="both"/>
      </w:pPr>
      <w:r>
        <w:rPr>
          <w:rFonts w:ascii="Times New Roman"/>
          <w:b w:val="false"/>
          <w:i w:val="false"/>
          <w:color w:val="000000"/>
          <w:sz w:val="28"/>
        </w:rPr>
        <w:t>
      4) ауылдық округ әкім аппаратының маманы мемлекеттік қызметті көрсету нәтижесін көрсетілетін қызметті алушыға береді – 1 (бір) жұмыс күні ішінде.</w:t>
      </w:r>
    </w:p>
    <w:bookmarkEnd w:id="508"/>
    <w:bookmarkStart w:name="z183" w:id="509"/>
    <w:p>
      <w:pPr>
        <w:spacing w:after="0"/>
        <w:ind w:left="0"/>
        <w:jc w:val="both"/>
      </w:pPr>
      <w:r>
        <w:rPr>
          <w:rFonts w:ascii="Times New Roman"/>
          <w:b w:val="false"/>
          <w:i w:val="false"/>
          <w:color w:val="000000"/>
          <w:sz w:val="28"/>
        </w:rPr>
        <w:t>
      10. Портал арқылы көрсетілетін қызмет берушінің қадам бойынша әрекеті және шешімі:</w:t>
      </w:r>
    </w:p>
    <w:bookmarkEnd w:id="509"/>
    <w:bookmarkStart w:name="z897" w:id="51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іске асырылады) көмегімен ЭҮП тіркеуді іске асырады;</w:t>
      </w:r>
    </w:p>
    <w:bookmarkEnd w:id="510"/>
    <w:bookmarkStart w:name="z898" w:id="511"/>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паролін енгізу процесі (авторизация процесі);</w:t>
      </w:r>
    </w:p>
    <w:bookmarkEnd w:id="511"/>
    <w:bookmarkStart w:name="z899" w:id="512"/>
    <w:p>
      <w:pPr>
        <w:spacing w:after="0"/>
        <w:ind w:left="0"/>
        <w:jc w:val="both"/>
      </w:pPr>
      <w:r>
        <w:rPr>
          <w:rFonts w:ascii="Times New Roman"/>
          <w:b w:val="false"/>
          <w:i w:val="false"/>
          <w:color w:val="000000"/>
          <w:sz w:val="28"/>
        </w:rPr>
        <w:t>
      3) 1-шарт – ЭҮП ЖСН/БСН және пароль арқылы тіркелген көрсетілетін қызметті алушы туралы деректердің түпнұсқалығын тексеру;</w:t>
      </w:r>
    </w:p>
    <w:bookmarkEnd w:id="512"/>
    <w:bookmarkStart w:name="z900" w:id="513"/>
    <w:p>
      <w:pPr>
        <w:spacing w:after="0"/>
        <w:ind w:left="0"/>
        <w:jc w:val="both"/>
      </w:pPr>
      <w:r>
        <w:rPr>
          <w:rFonts w:ascii="Times New Roman"/>
          <w:b w:val="false"/>
          <w:i w:val="false"/>
          <w:color w:val="000000"/>
          <w:sz w:val="28"/>
        </w:rPr>
        <w:t>
      4) 2-процесс – порталдан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513"/>
    <w:bookmarkStart w:name="z901" w:id="514"/>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таңдап алуы, қызмет көрсету үшін сұрату түрін экранға шығару және құрылымдық пен форматтық талаптарын ескере отырып, сұрату түріне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514"/>
    <w:bookmarkStart w:name="z902" w:id="515"/>
    <w:p>
      <w:pPr>
        <w:spacing w:after="0"/>
        <w:ind w:left="0"/>
        <w:jc w:val="both"/>
      </w:pPr>
      <w:r>
        <w:rPr>
          <w:rFonts w:ascii="Times New Roman"/>
          <w:b w:val="false"/>
          <w:i w:val="false"/>
          <w:color w:val="000000"/>
          <w:sz w:val="28"/>
        </w:rPr>
        <w:t>
      6) 2-шарт – портал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p>
    <w:bookmarkEnd w:id="515"/>
    <w:bookmarkStart w:name="z903" w:id="516"/>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516"/>
    <w:bookmarkStart w:name="z904" w:id="517"/>
    <w:p>
      <w:pPr>
        <w:spacing w:after="0"/>
        <w:ind w:left="0"/>
        <w:jc w:val="both"/>
      </w:pPr>
      <w:r>
        <w:rPr>
          <w:rFonts w:ascii="Times New Roman"/>
          <w:b w:val="false"/>
          <w:i w:val="false"/>
          <w:color w:val="000000"/>
          <w:sz w:val="28"/>
        </w:rPr>
        <w:t>
      8) 5-процесс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өңірлік шлюзі автоматтандырылған жұмыс орнында (бұдан әрі – ЭҮӨШ АЖО) "электрондық үкіметтің" шлюзі (бұдан әрі – портал) арқылы жолдау;</w:t>
      </w:r>
    </w:p>
    <w:bookmarkEnd w:id="517"/>
    <w:bookmarkStart w:name="z905" w:id="518"/>
    <w:p>
      <w:pPr>
        <w:spacing w:after="0"/>
        <w:ind w:left="0"/>
        <w:jc w:val="both"/>
      </w:pPr>
      <w:r>
        <w:rPr>
          <w:rFonts w:ascii="Times New Roman"/>
          <w:b w:val="false"/>
          <w:i w:val="false"/>
          <w:color w:val="000000"/>
          <w:sz w:val="28"/>
        </w:rPr>
        <w:t xml:space="preserve">
      9) 3-шарт – көрсетілетін қызметті берушімен көрсетілетін қызметті алушы қоса берген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bookmarkEnd w:id="518"/>
    <w:bookmarkStart w:name="z906" w:id="519"/>
    <w:p>
      <w:pPr>
        <w:spacing w:after="0"/>
        <w:ind w:left="0"/>
        <w:jc w:val="both"/>
      </w:pPr>
      <w:r>
        <w:rPr>
          <w:rFonts w:ascii="Times New Roman"/>
          <w:b w:val="false"/>
          <w:i w:val="false"/>
          <w:color w:val="000000"/>
          <w:sz w:val="28"/>
        </w:rPr>
        <w:t>
      10) 6-процесс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519"/>
    <w:bookmarkStart w:name="z184" w:id="520"/>
    <w:p>
      <w:pPr>
        <w:spacing w:after="0"/>
        <w:ind w:left="0"/>
        <w:jc w:val="both"/>
      </w:pPr>
      <w:r>
        <w:rPr>
          <w:rFonts w:ascii="Times New Roman"/>
          <w:b w:val="false"/>
          <w:i w:val="false"/>
          <w:color w:val="000000"/>
          <w:sz w:val="28"/>
        </w:rPr>
        <w:t xml:space="preserve">
      11. Портал арқылы мемлекеттік қызметті көрсетуге тартылған ақпараттық жүйелердің функционалдық өзара іс-қимылдары тәртібі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көрсетілген.</w:t>
      </w:r>
    </w:p>
    <w:bookmarkEnd w:id="520"/>
    <w:bookmarkStart w:name="z185" w:id="521"/>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  </w:t>
      </w:r>
    </w:p>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қызмет көрсетудің бизнес-процестерінің анықтамалығы  </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14" w:id="522"/>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522"/>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04.06.2018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216" w:id="523"/>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қызметті (бұдан әрі – мемлекеттік көрсетілетін қызмет) аудан жәнеоблыстық маңызы барқала жергілікті атқарушы органдары (бұдан әрі – көрсетілетін қызметті беруші) көрсетеді.</w:t>
      </w:r>
    </w:p>
    <w:bookmarkEnd w:id="523"/>
    <w:bookmarkStart w:name="z1217" w:id="52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524"/>
    <w:bookmarkStart w:name="z1218" w:id="52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525"/>
    <w:bookmarkStart w:name="z1219" w:id="526"/>
    <w:p>
      <w:pPr>
        <w:spacing w:after="0"/>
        <w:ind w:left="0"/>
        <w:jc w:val="both"/>
      </w:pPr>
      <w:r>
        <w:rPr>
          <w:rFonts w:ascii="Times New Roman"/>
          <w:b w:val="false"/>
          <w:i w:val="false"/>
          <w:color w:val="000000"/>
          <w:sz w:val="28"/>
        </w:rPr>
        <w:t>
      2)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w:t>
      </w:r>
    </w:p>
    <w:bookmarkEnd w:id="526"/>
    <w:bookmarkStart w:name="z1220" w:id="527"/>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527"/>
    <w:bookmarkStart w:name="z1221" w:id="528"/>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w:t>
      </w:r>
    </w:p>
    <w:bookmarkEnd w:id="528"/>
    <w:bookmarkStart w:name="z1222" w:id="52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529"/>
    <w:bookmarkStart w:name="z1223" w:id="530"/>
    <w:p>
      <w:pPr>
        <w:spacing w:after="0"/>
        <w:ind w:left="0"/>
        <w:jc w:val="both"/>
      </w:pPr>
      <w:r>
        <w:rPr>
          <w:rFonts w:ascii="Times New Roman"/>
          <w:b w:val="false"/>
          <w:i w:val="false"/>
          <w:color w:val="000000"/>
          <w:sz w:val="28"/>
        </w:rPr>
        <w:t>
      Мемлекттік қызмет жеке тұлғаларға (бұдан әрі-қызмет алушы) тегін көрсетіледі.</w:t>
      </w:r>
    </w:p>
    <w:bookmarkEnd w:id="53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224" w:id="531"/>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"Мүгедек балаларды үйде оқытуға жұмсалған шығындарды өтеу"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531"/>
    <w:bookmarkStart w:name="z1225" w:id="53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532"/>
    <w:bookmarkStart w:name="z1226" w:id="533"/>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қарауға жолдау;</w:t>
      </w:r>
    </w:p>
    <w:bookmarkEnd w:id="533"/>
    <w:bookmarkStart w:name="z1227" w:id="53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534"/>
    <w:bookmarkStart w:name="z1228" w:id="535"/>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 Нәтижесі – ұсынылған құжаттарды қол қоюға жолдау;</w:t>
      </w:r>
    </w:p>
    <w:bookmarkEnd w:id="535"/>
    <w:bookmarkStart w:name="z1229" w:id="536"/>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536"/>
    <w:bookmarkStart w:name="z1230" w:id="537"/>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 Нәтижесі –жәрдемақы тағайындау туралы хабарламаны беру.</w:t>
      </w:r>
    </w:p>
    <w:bookmarkEnd w:id="53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231" w:id="53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538"/>
    <w:bookmarkStart w:name="z1232" w:id="539"/>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539"/>
    <w:bookmarkStart w:name="z1233" w:id="540"/>
    <w:p>
      <w:pPr>
        <w:spacing w:after="0"/>
        <w:ind w:left="0"/>
        <w:jc w:val="both"/>
      </w:pPr>
      <w:r>
        <w:rPr>
          <w:rFonts w:ascii="Times New Roman"/>
          <w:b w:val="false"/>
          <w:i w:val="false"/>
          <w:color w:val="000000"/>
          <w:sz w:val="28"/>
        </w:rPr>
        <w:t>
      2) көрсетілетін қызметті берушінің басшысы;</w:t>
      </w:r>
    </w:p>
    <w:bookmarkEnd w:id="540"/>
    <w:bookmarkStart w:name="z1234" w:id="541"/>
    <w:p>
      <w:pPr>
        <w:spacing w:after="0"/>
        <w:ind w:left="0"/>
        <w:jc w:val="both"/>
      </w:pPr>
      <w:r>
        <w:rPr>
          <w:rFonts w:ascii="Times New Roman"/>
          <w:b w:val="false"/>
          <w:i w:val="false"/>
          <w:color w:val="000000"/>
          <w:sz w:val="28"/>
        </w:rPr>
        <w:t>
      3) көрсетілетін қызметті берушінің кеңсе маманы.</w:t>
      </w:r>
    </w:p>
    <w:bookmarkEnd w:id="541"/>
    <w:bookmarkStart w:name="z1235" w:id="54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42"/>
    <w:bookmarkStart w:name="z1236" w:id="543"/>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543"/>
    <w:bookmarkStart w:name="z1237" w:id="54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544"/>
    <w:bookmarkStart w:name="z1238" w:id="545"/>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w:t>
      </w:r>
    </w:p>
    <w:bookmarkEnd w:id="545"/>
    <w:bookmarkStart w:name="z1239" w:id="546"/>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546"/>
    <w:bookmarkStart w:name="z1240" w:id="547"/>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w:t>
      </w:r>
    </w:p>
    <w:bookmarkEnd w:id="5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23" w:id="548"/>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548"/>
    <w:bookmarkStart w:name="z1241" w:id="549"/>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549"/>
    <w:bookmarkStart w:name="z1242" w:id="550"/>
    <w:p>
      <w:pPr>
        <w:spacing w:after="0"/>
        <w:ind w:left="0"/>
        <w:jc w:val="both"/>
      </w:pPr>
      <w:r>
        <w:rPr>
          <w:rFonts w:ascii="Times New Roman"/>
          <w:b w:val="false"/>
          <w:i w:val="false"/>
          <w:color w:val="000000"/>
          <w:sz w:val="28"/>
        </w:rPr>
        <w:t xml:space="preserve">
      1 шарт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bookmarkEnd w:id="550"/>
    <w:bookmarkStart w:name="z1243" w:id="551"/>
    <w:p>
      <w:pPr>
        <w:spacing w:after="0"/>
        <w:ind w:left="0"/>
        <w:jc w:val="both"/>
      </w:pPr>
      <w:r>
        <w:rPr>
          <w:rFonts w:ascii="Times New Roman"/>
          <w:b w:val="false"/>
          <w:i w:val="false"/>
          <w:color w:val="000000"/>
          <w:sz w:val="28"/>
        </w:rPr>
        <w:t xml:space="preserve">
      2-процесс – көрсетілетін қызметті берушінің "Мүгедек балаларды үйде оқытуға жұмсалған шығындарды өтеу"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551"/>
    <w:bookmarkStart w:name="z1244" w:id="552"/>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жәрдемақы тағайындау туралы хабарлама алуға арналған өтінімнің қаралғандығы туралы хабарлама береді.</w:t>
      </w:r>
    </w:p>
    <w:bookmarkEnd w:id="552"/>
    <w:bookmarkStart w:name="z1245" w:id="553"/>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553"/>
    <w:bookmarkStart w:name="z1246" w:id="554"/>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20 минут.</w:t>
      </w:r>
    </w:p>
    <w:bookmarkEnd w:id="554"/>
    <w:bookmarkStart w:name="z1247" w:id="555"/>
    <w:p>
      <w:pPr>
        <w:spacing w:after="0"/>
        <w:ind w:left="0"/>
        <w:jc w:val="both"/>
      </w:pPr>
      <w:r>
        <w:rPr>
          <w:rFonts w:ascii="Times New Roman"/>
          <w:b w:val="false"/>
          <w:i w:val="false"/>
          <w:color w:val="000000"/>
          <w:sz w:val="28"/>
        </w:rPr>
        <w:t>
      Көрсетілетін қызметті алушы (не нотариат куәландырған сенімхат бойынша оның өкілі) жүгінген кезде мемлекеттік қызметті көрсету үшін қажетті құжаттардың тізбесі:</w:t>
      </w:r>
    </w:p>
    <w:bookmarkEnd w:id="555"/>
    <w:bookmarkStart w:name="z1248" w:id="556"/>
    <w:p>
      <w:pPr>
        <w:spacing w:after="0"/>
        <w:ind w:left="0"/>
        <w:jc w:val="both"/>
      </w:pPr>
      <w:r>
        <w:rPr>
          <w:rFonts w:ascii="Times New Roman"/>
          <w:b w:val="false"/>
          <w:i w:val="false"/>
          <w:color w:val="000000"/>
          <w:sz w:val="28"/>
        </w:rPr>
        <w:t>
      Мемлекеттік корпорацияға:</w:t>
      </w:r>
    </w:p>
    <w:bookmarkEnd w:id="556"/>
    <w:bookmarkStart w:name="z1249" w:id="55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557"/>
    <w:bookmarkStart w:name="z1250" w:id="558"/>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w:t>
      </w:r>
    </w:p>
    <w:bookmarkEnd w:id="558"/>
    <w:bookmarkStart w:name="z1251" w:id="559"/>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әкімінің анықтамасы);</w:t>
      </w:r>
    </w:p>
    <w:bookmarkEnd w:id="559"/>
    <w:bookmarkStart w:name="z1252" w:id="560"/>
    <w:p>
      <w:pPr>
        <w:spacing w:after="0"/>
        <w:ind w:left="0"/>
        <w:jc w:val="both"/>
      </w:pPr>
      <w:r>
        <w:rPr>
          <w:rFonts w:ascii="Times New Roman"/>
          <w:b w:val="false"/>
          <w:i w:val="false"/>
          <w:color w:val="000000"/>
          <w:sz w:val="28"/>
        </w:rPr>
        <w:t>
      3) психологиялық-медициналық-педагогикалық консультацияның қорытындысы;</w:t>
      </w:r>
    </w:p>
    <w:bookmarkEnd w:id="560"/>
    <w:bookmarkStart w:name="z1253" w:id="561"/>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xml:space="preserve">№ 44 </w:t>
      </w:r>
      <w:r>
        <w:rPr>
          <w:rFonts w:ascii="Times New Roman"/>
          <w:b w:val="false"/>
          <w:i w:val="false"/>
          <w:color w:val="000000"/>
          <w:sz w:val="28"/>
        </w:rPr>
        <w:t>бұйрығымен (нормативтік құқықтық актілерді мемлекеттік тіркеу тізілімінде № 10589 болып тіркелген) бекітілген нысан бойынша мүгедектігі туралы анықтама;</w:t>
      </w:r>
    </w:p>
    <w:bookmarkEnd w:id="561"/>
    <w:bookmarkStart w:name="z1254" w:id="562"/>
    <w:p>
      <w:pPr>
        <w:spacing w:after="0"/>
        <w:ind w:left="0"/>
        <w:jc w:val="both"/>
      </w:pPr>
      <w:r>
        <w:rPr>
          <w:rFonts w:ascii="Times New Roman"/>
          <w:b w:val="false"/>
          <w:i w:val="false"/>
          <w:color w:val="000000"/>
          <w:sz w:val="28"/>
        </w:rPr>
        <w:t>
      5) банк шотының нөмірі туралы мәліметтерді растайтын құжат;</w:t>
      </w:r>
    </w:p>
    <w:bookmarkEnd w:id="562"/>
    <w:bookmarkStart w:name="z1255" w:id="563"/>
    <w:p>
      <w:pPr>
        <w:spacing w:after="0"/>
        <w:ind w:left="0"/>
        <w:jc w:val="both"/>
      </w:pPr>
      <w:r>
        <w:rPr>
          <w:rFonts w:ascii="Times New Roman"/>
          <w:b w:val="false"/>
          <w:i w:val="false"/>
          <w:color w:val="000000"/>
          <w:sz w:val="28"/>
        </w:rPr>
        <w:t xml:space="preserve">
      6)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оқу орнының мүгедек баланы үйде оқыту фактісін растайтын анықтамасы (бұдан әрі – анықтама);</w:t>
      </w:r>
    </w:p>
    <w:bookmarkEnd w:id="563"/>
    <w:bookmarkStart w:name="z1256" w:id="564"/>
    <w:p>
      <w:pPr>
        <w:spacing w:after="0"/>
        <w:ind w:left="0"/>
        <w:jc w:val="both"/>
      </w:pPr>
      <w:r>
        <w:rPr>
          <w:rFonts w:ascii="Times New Roman"/>
          <w:b w:val="false"/>
          <w:i w:val="false"/>
          <w:color w:val="000000"/>
          <w:sz w:val="28"/>
        </w:rPr>
        <w:t>
      Құжаттарды салыстырып тексеру үшін түпнұсқада және көшірме түрлерінде ұсынылады, одан кейін түпнұсқасы қызмет алушыға қайтарылады.</w:t>
      </w:r>
    </w:p>
    <w:bookmarkEnd w:id="564"/>
    <w:bookmarkStart w:name="z1257" w:id="565"/>
    <w:p>
      <w:pPr>
        <w:spacing w:after="0"/>
        <w:ind w:left="0"/>
        <w:jc w:val="both"/>
      </w:pPr>
      <w:r>
        <w:rPr>
          <w:rFonts w:ascii="Times New Roman"/>
          <w:b w:val="false"/>
          <w:i w:val="false"/>
          <w:color w:val="000000"/>
          <w:sz w:val="28"/>
        </w:rPr>
        <w:t>
      Порталға:</w:t>
      </w:r>
    </w:p>
    <w:bookmarkEnd w:id="565"/>
    <w:bookmarkStart w:name="z1258" w:id="566"/>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өтініш сұрау салу;</w:t>
      </w:r>
    </w:p>
    <w:bookmarkEnd w:id="566"/>
    <w:bookmarkStart w:name="z1259" w:id="567"/>
    <w:p>
      <w:pPr>
        <w:spacing w:after="0"/>
        <w:ind w:left="0"/>
        <w:jc w:val="both"/>
      </w:pPr>
      <w:r>
        <w:rPr>
          <w:rFonts w:ascii="Times New Roman"/>
          <w:b w:val="false"/>
          <w:i w:val="false"/>
          <w:color w:val="000000"/>
          <w:sz w:val="28"/>
        </w:rPr>
        <w:t>
      2) психологиялық-медициналық-педагогикалық консультация қорытындысының электрондық көшірмесі;</w:t>
      </w:r>
    </w:p>
    <w:bookmarkEnd w:id="567"/>
    <w:bookmarkStart w:name="z1260" w:id="568"/>
    <w:p>
      <w:pPr>
        <w:spacing w:after="0"/>
        <w:ind w:left="0"/>
        <w:jc w:val="both"/>
      </w:pPr>
      <w:r>
        <w:rPr>
          <w:rFonts w:ascii="Times New Roman"/>
          <w:b w:val="false"/>
          <w:i w:val="false"/>
          <w:color w:val="000000"/>
          <w:sz w:val="28"/>
        </w:rPr>
        <w:t>
      3) оқу орнынан анықтаманың электрондық көшірмесі.</w:t>
      </w:r>
    </w:p>
    <w:bookmarkEnd w:id="568"/>
    <w:bookmarkStart w:name="z1261" w:id="569"/>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тұратын жері бойынша тіркелгенін растайтын құжаттың, банк шотының нөмірі туралы құжаттың, мүгедектік туралы анықтаманың мәліметтерін көрсетілетін қызметті беруші "электрондық үкімет" шлюзі арқылы тиісті мемлекеттік ақпараттық жүйелерден алады.</w:t>
      </w:r>
    </w:p>
    <w:bookmarkEnd w:id="569"/>
    <w:bookmarkStart w:name="z1262" w:id="570"/>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570"/>
    <w:bookmarkStart w:name="z1263" w:id="57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w:t>
            </w:r>
            <w:r>
              <w:br/>
            </w:r>
            <w:r>
              <w:rPr>
                <w:rFonts w:ascii="Times New Roman"/>
                <w:b w:val="false"/>
                <w:i w:val="false"/>
                <w:color w:val="000000"/>
                <w:sz w:val="20"/>
              </w:rPr>
              <w:t>жұмсалған шығындарды өтеу"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597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597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w:t>
            </w:r>
            <w:r>
              <w:br/>
            </w:r>
            <w:r>
              <w:rPr>
                <w:rFonts w:ascii="Times New Roman"/>
                <w:b w:val="false"/>
                <w:i w:val="false"/>
                <w:color w:val="000000"/>
                <w:sz w:val="20"/>
              </w:rPr>
              <w:t>жұмсалған 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15" w:id="572"/>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572"/>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22.06.2016 </w:t>
      </w:r>
      <w:r>
        <w:rPr>
          <w:rFonts w:ascii="Times New Roman"/>
          <w:b w:val="false"/>
          <w:i w:val="false"/>
          <w:color w:val="ff0000"/>
          <w:sz w:val="28"/>
        </w:rPr>
        <w:t>№ 176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369" w:id="573"/>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қызметті (бұдан әрі – мемлекеттік көрсетілетін қызмет) аудан және қала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573"/>
    <w:bookmarkStart w:name="z370" w:id="57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574"/>
    <w:bookmarkStart w:name="z371" w:id="57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75"/>
    <w:bookmarkStart w:name="z372" w:id="576"/>
    <w:p>
      <w:pPr>
        <w:spacing w:after="0"/>
        <w:ind w:left="0"/>
        <w:jc w:val="both"/>
      </w:pPr>
      <w:r>
        <w:rPr>
          <w:rFonts w:ascii="Times New Roman"/>
          <w:b w:val="false"/>
          <w:i w:val="false"/>
          <w:color w:val="000000"/>
          <w:sz w:val="28"/>
        </w:rPr>
        <w:t>
      2) көрсетілетін қызметті беруші;</w:t>
      </w:r>
    </w:p>
    <w:bookmarkEnd w:id="576"/>
    <w:bookmarkStart w:name="z373" w:id="577"/>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p>
    <w:bookmarkEnd w:id="577"/>
    <w:bookmarkStart w:name="z374" w:id="578"/>
    <w:p>
      <w:pPr>
        <w:spacing w:after="0"/>
        <w:ind w:left="0"/>
        <w:jc w:val="both"/>
      </w:pPr>
      <w:r>
        <w:rPr>
          <w:rFonts w:ascii="Times New Roman"/>
          <w:b w:val="false"/>
          <w:i w:val="false"/>
          <w:color w:val="000000"/>
          <w:sz w:val="28"/>
        </w:rPr>
        <w:t>
      2. Көрсетілетін мемлекеттік қызметтінің нысаны: қағаз түрінде.</w:t>
      </w:r>
    </w:p>
    <w:bookmarkEnd w:id="578"/>
    <w:bookmarkStart w:name="z375" w:id="579"/>
    <w:p>
      <w:pPr>
        <w:spacing w:after="0"/>
        <w:ind w:left="0"/>
        <w:jc w:val="both"/>
      </w:pPr>
      <w:r>
        <w:rPr>
          <w:rFonts w:ascii="Times New Roman"/>
          <w:b w:val="false"/>
          <w:i w:val="false"/>
          <w:color w:val="000000"/>
          <w:sz w:val="28"/>
        </w:rPr>
        <w:t>
      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w:t>
      </w:r>
    </w:p>
    <w:bookmarkEnd w:id="579"/>
    <w:bookmarkStart w:name="z376" w:id="58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58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377" w:id="581"/>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(не сенімхат бойынша оның өкілі) өтінішін және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рәсімдерді (іс-қимылдарды) бастауға негіздеме болып табылады.</w:t>
      </w:r>
    </w:p>
    <w:bookmarkEnd w:id="581"/>
    <w:bookmarkStart w:name="z378" w:id="58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582"/>
    <w:bookmarkStart w:name="z379" w:id="583"/>
    <w:p>
      <w:pPr>
        <w:spacing w:after="0"/>
        <w:ind w:left="0"/>
        <w:jc w:val="both"/>
      </w:pPr>
      <w:r>
        <w:rPr>
          <w:rFonts w:ascii="Times New Roman"/>
          <w:b w:val="false"/>
          <w:i w:val="false"/>
          <w:color w:val="000000"/>
          <w:sz w:val="28"/>
        </w:rPr>
        <w:t>
      1) құжаттарды қабылдау және тіркеу – 15 (он бес) минут;</w:t>
      </w:r>
    </w:p>
    <w:bookmarkEnd w:id="583"/>
    <w:bookmarkStart w:name="z380" w:id="584"/>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- 8 (сегіз) жұмыс күні ішінде;</w:t>
      </w:r>
    </w:p>
    <w:bookmarkEnd w:id="584"/>
    <w:bookmarkStart w:name="z381" w:id="585"/>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ішінде;</w:t>
      </w:r>
    </w:p>
    <w:bookmarkEnd w:id="585"/>
    <w:bookmarkStart w:name="z382" w:id="586"/>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беру – 1 (бір) жұмыс күні ішінде.</w:t>
      </w:r>
    </w:p>
    <w:bookmarkEnd w:id="586"/>
    <w:bookmarkStart w:name="z383" w:id="58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587"/>
    <w:bookmarkStart w:name="z384" w:id="588"/>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588"/>
    <w:bookmarkStart w:name="z385" w:id="589"/>
    <w:p>
      <w:pPr>
        <w:spacing w:after="0"/>
        <w:ind w:left="0"/>
        <w:jc w:val="both"/>
      </w:pPr>
      <w:r>
        <w:rPr>
          <w:rFonts w:ascii="Times New Roman"/>
          <w:b w:val="false"/>
          <w:i w:val="false"/>
          <w:color w:val="000000"/>
          <w:sz w:val="28"/>
        </w:rPr>
        <w:t>
      2) қарау және хабарламаны дайындау;</w:t>
      </w:r>
    </w:p>
    <w:bookmarkEnd w:id="589"/>
    <w:bookmarkStart w:name="z386" w:id="590"/>
    <w:p>
      <w:pPr>
        <w:spacing w:after="0"/>
        <w:ind w:left="0"/>
        <w:jc w:val="both"/>
      </w:pPr>
      <w:r>
        <w:rPr>
          <w:rFonts w:ascii="Times New Roman"/>
          <w:b w:val="false"/>
          <w:i w:val="false"/>
          <w:color w:val="000000"/>
          <w:sz w:val="28"/>
        </w:rPr>
        <w:t>
      3) хабарламаға қол қою;</w:t>
      </w:r>
    </w:p>
    <w:bookmarkEnd w:id="590"/>
    <w:bookmarkStart w:name="z387" w:id="591"/>
    <w:p>
      <w:pPr>
        <w:spacing w:after="0"/>
        <w:ind w:left="0"/>
        <w:jc w:val="both"/>
      </w:pPr>
      <w:r>
        <w:rPr>
          <w:rFonts w:ascii="Times New Roman"/>
          <w:b w:val="false"/>
          <w:i w:val="false"/>
          <w:color w:val="000000"/>
          <w:sz w:val="28"/>
        </w:rPr>
        <w:t>
      4) мемлекеттік қызметті көрсету жөніндегі журналда көрсетілетін қызметті алушының қолы.</w:t>
      </w:r>
    </w:p>
    <w:bookmarkEnd w:id="59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Start w:name="z388" w:id="592"/>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592"/>
    <w:bookmarkStart w:name="z389" w:id="59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593"/>
    <w:bookmarkStart w:name="z390" w:id="594"/>
    <w:p>
      <w:pPr>
        <w:spacing w:after="0"/>
        <w:ind w:left="0"/>
        <w:jc w:val="both"/>
      </w:pPr>
      <w:r>
        <w:rPr>
          <w:rFonts w:ascii="Times New Roman"/>
          <w:b w:val="false"/>
          <w:i w:val="false"/>
          <w:color w:val="000000"/>
          <w:sz w:val="28"/>
        </w:rPr>
        <w:t>
      2) көрсетілетін қызметті берушінің басшысы.</w:t>
      </w:r>
    </w:p>
    <w:bookmarkEnd w:id="594"/>
    <w:bookmarkStart w:name="z391" w:id="59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95"/>
    <w:bookmarkStart w:name="z392" w:id="596"/>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және электрондық құжат айналымының бірыңғай жүйесінде тіркейді – 15 (он бес) минут;</w:t>
      </w:r>
    </w:p>
    <w:bookmarkEnd w:id="596"/>
    <w:bookmarkStart w:name="z393" w:id="597"/>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w:t>
      </w:r>
    </w:p>
    <w:bookmarkEnd w:id="597"/>
    <w:bookmarkStart w:name="z394" w:id="598"/>
    <w:p>
      <w:pPr>
        <w:spacing w:after="0"/>
        <w:ind w:left="0"/>
        <w:jc w:val="both"/>
      </w:pPr>
      <w:r>
        <w:rPr>
          <w:rFonts w:ascii="Times New Roman"/>
          <w:b w:val="false"/>
          <w:i w:val="false"/>
          <w:color w:val="000000"/>
          <w:sz w:val="28"/>
        </w:rPr>
        <w:t>
      қызметті берушінің басшысына қол қоюға береді – 8 (сегіз) жұмыс күні ішінде;</w:t>
      </w:r>
    </w:p>
    <w:bookmarkEnd w:id="598"/>
    <w:bookmarkStart w:name="z395" w:id="599"/>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w:t>
      </w:r>
    </w:p>
    <w:bookmarkEnd w:id="599"/>
    <w:bookmarkStart w:name="z396" w:id="600"/>
    <w:p>
      <w:pPr>
        <w:spacing w:after="0"/>
        <w:ind w:left="0"/>
        <w:jc w:val="both"/>
      </w:pPr>
      <w:r>
        <w:rPr>
          <w:rFonts w:ascii="Times New Roman"/>
          <w:b w:val="false"/>
          <w:i w:val="false"/>
          <w:color w:val="000000"/>
          <w:sz w:val="28"/>
        </w:rPr>
        <w:t>
      берушінің жауапты орындаушысына жолдайды – 1 (бір) жұмыс күні ішінде;</w:t>
      </w:r>
    </w:p>
    <w:bookmarkEnd w:id="600"/>
    <w:bookmarkStart w:name="z397" w:id="601"/>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1 (бір) жұмыс күні ішінде.</w:t>
      </w:r>
    </w:p>
    <w:bookmarkEnd w:id="60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98" w:id="602"/>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(не сенімхат бойынша оның өкілі) Мемлекеттік корпорацияға </w:t>
      </w:r>
      <w:r>
        <w:rPr>
          <w:rFonts w:ascii="Times New Roman"/>
          <w:b w:val="false"/>
          <w:i w:val="false"/>
          <w:color w:val="000000"/>
          <w:sz w:val="28"/>
        </w:rPr>
        <w:t>Стандартты</w:t>
      </w:r>
      <w:r>
        <w:rPr>
          <w:rFonts w:ascii="Times New Roman"/>
          <w:b w:val="false"/>
          <w:i w:val="false"/>
          <w:color w:val="000000"/>
          <w:sz w:val="28"/>
        </w:rPr>
        <w:t xml:space="preserve">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602"/>
    <w:p>
      <w:pPr>
        <w:spacing w:after="0"/>
        <w:ind w:left="0"/>
        <w:jc w:val="both"/>
      </w:pPr>
      <w:r>
        <w:rPr>
          <w:rFonts w:ascii="Times New Roman"/>
          <w:b w:val="false"/>
          <w:i w:val="false"/>
          <w:color w:val="000000"/>
          <w:sz w:val="28"/>
        </w:rPr>
        <w:t xml:space="preserve">
      9-1. Көрсетілетін қызметті алушы осы Стандартың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немесе қолданылу мерзімі өткен құжаттарды ұсынған жағдайларда, Мемлекеттік корпорация қызметкері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9-1-тармақпен толықтырылды - Маңғыстау облысы әкімдігінің 05.06.2017 </w:t>
      </w:r>
      <w:r>
        <w:rPr>
          <w:rFonts w:ascii="Times New Roman"/>
          <w:b w:val="false"/>
          <w:i w:val="false"/>
          <w:color w:val="000000"/>
          <w:sz w:val="28"/>
        </w:rPr>
        <w:t>№ 137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9" w:id="603"/>
    <w:p>
      <w:pPr>
        <w:spacing w:after="0"/>
        <w:ind w:left="0"/>
        <w:jc w:val="both"/>
      </w:pPr>
      <w:r>
        <w:rPr>
          <w:rFonts w:ascii="Times New Roman"/>
          <w:b w:val="false"/>
          <w:i w:val="false"/>
          <w:color w:val="000000"/>
          <w:sz w:val="28"/>
        </w:rPr>
        <w:t>
      10. Әрбір рәсімнің (іс-қимылдың) ұзақтығын көрсете отырып Мемлекеттік корпорация арқылы рәсімдердің (іс-қимылдардың) реттілігінің сипаттамасы:</w:t>
      </w:r>
    </w:p>
    <w:bookmarkEnd w:id="603"/>
    <w:bookmarkStart w:name="z400" w:id="604"/>
    <w:p>
      <w:pPr>
        <w:spacing w:after="0"/>
        <w:ind w:left="0"/>
        <w:jc w:val="both"/>
      </w:pPr>
      <w:r>
        <w:rPr>
          <w:rFonts w:ascii="Times New Roman"/>
          <w:b w:val="false"/>
          <w:i w:val="false"/>
          <w:color w:val="000000"/>
          <w:sz w:val="28"/>
        </w:rPr>
        <w:t>
      1) Мемлекеттік корпорацияның қызметкері құжаттарды тіркейді және:</w:t>
      </w:r>
    </w:p>
    <w:bookmarkEnd w:id="604"/>
    <w:bookmarkStart w:name="z401" w:id="605"/>
    <w:p>
      <w:pPr>
        <w:spacing w:after="0"/>
        <w:ind w:left="0"/>
        <w:jc w:val="both"/>
      </w:pPr>
      <w:r>
        <w:rPr>
          <w:rFonts w:ascii="Times New Roman"/>
          <w:b w:val="false"/>
          <w:i w:val="false"/>
          <w:color w:val="000000"/>
          <w:sz w:val="28"/>
        </w:rPr>
        <w:t>
      нөмірі мен қабылданған күні көрсетілген өтініш;</w:t>
      </w:r>
    </w:p>
    <w:bookmarkEnd w:id="605"/>
    <w:bookmarkStart w:name="z402" w:id="606"/>
    <w:p>
      <w:pPr>
        <w:spacing w:after="0"/>
        <w:ind w:left="0"/>
        <w:jc w:val="both"/>
      </w:pPr>
      <w:r>
        <w:rPr>
          <w:rFonts w:ascii="Times New Roman"/>
          <w:b w:val="false"/>
          <w:i w:val="false"/>
          <w:color w:val="000000"/>
          <w:sz w:val="28"/>
        </w:rPr>
        <w:t>
      сұрау салынған мемлекеттік көрсетілетін қызмет түрі;</w:t>
      </w:r>
    </w:p>
    <w:bookmarkEnd w:id="606"/>
    <w:bookmarkStart w:name="z403" w:id="607"/>
    <w:p>
      <w:pPr>
        <w:spacing w:after="0"/>
        <w:ind w:left="0"/>
        <w:jc w:val="both"/>
      </w:pPr>
      <w:r>
        <w:rPr>
          <w:rFonts w:ascii="Times New Roman"/>
          <w:b w:val="false"/>
          <w:i w:val="false"/>
          <w:color w:val="000000"/>
          <w:sz w:val="28"/>
        </w:rPr>
        <w:t>
      қоса беріліп отырған құжаттардың саны мен атауы;</w:t>
      </w:r>
    </w:p>
    <w:bookmarkEnd w:id="607"/>
    <w:bookmarkStart w:name="z404" w:id="608"/>
    <w:p>
      <w:pPr>
        <w:spacing w:after="0"/>
        <w:ind w:left="0"/>
        <w:jc w:val="both"/>
      </w:pPr>
      <w:r>
        <w:rPr>
          <w:rFonts w:ascii="Times New Roman"/>
          <w:b w:val="false"/>
          <w:i w:val="false"/>
          <w:color w:val="000000"/>
          <w:sz w:val="28"/>
        </w:rPr>
        <w:t>
      құжаттардың берілетін күні (уақыты) және орны;</w:t>
      </w:r>
    </w:p>
    <w:bookmarkEnd w:id="608"/>
    <w:bookmarkStart w:name="z405" w:id="609"/>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 (ол болған кезде);</w:t>
      </w:r>
    </w:p>
    <w:bookmarkEnd w:id="609"/>
    <w:bookmarkStart w:name="z406" w:id="610"/>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береді;</w:t>
      </w:r>
    </w:p>
    <w:bookmarkEnd w:id="610"/>
    <w:bookmarkStart w:name="z407" w:id="611"/>
    <w:p>
      <w:pPr>
        <w:spacing w:after="0"/>
        <w:ind w:left="0"/>
        <w:jc w:val="both"/>
      </w:pPr>
      <w:r>
        <w:rPr>
          <w:rFonts w:ascii="Times New Roman"/>
          <w:b w:val="false"/>
          <w:i w:val="false"/>
          <w:color w:val="000000"/>
          <w:sz w:val="28"/>
        </w:rPr>
        <w:t>
      2) Мемлекеттік корпорацияның қызметкері құжаттарды жинақтау жүйесіне береді - 15 (он бес) минут;</w:t>
      </w:r>
    </w:p>
    <w:bookmarkEnd w:id="611"/>
    <w:bookmarkStart w:name="z408" w:id="612"/>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жинайды, тізілімдеме жасайды және Мемлекеттік корпорацияның курьері арқылы 1 (бір) күн ішінде құжаттарды көрсетілетін қызметті берушінің кеңсесіне жібереді;</w:t>
      </w:r>
    </w:p>
    <w:bookmarkEnd w:id="612"/>
    <w:bookmarkStart w:name="z409" w:id="613"/>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қабылдайды және электрондық құжат айналымының бірыңғай жүйесінде тіркейді – 15 (он бес) минут;</w:t>
      </w:r>
    </w:p>
    <w:bookmarkEnd w:id="613"/>
    <w:bookmarkStart w:name="z410" w:id="614"/>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мемлекеттік қызметті көрсету нәтижесін ресімдейді және көрсетілетін</w:t>
      </w:r>
    </w:p>
    <w:bookmarkEnd w:id="614"/>
    <w:bookmarkStart w:name="z411" w:id="615"/>
    <w:p>
      <w:pPr>
        <w:spacing w:after="0"/>
        <w:ind w:left="0"/>
        <w:jc w:val="both"/>
      </w:pPr>
      <w:r>
        <w:rPr>
          <w:rFonts w:ascii="Times New Roman"/>
          <w:b w:val="false"/>
          <w:i w:val="false"/>
          <w:color w:val="000000"/>
          <w:sz w:val="28"/>
        </w:rPr>
        <w:t>
      қызметті берушінің басшысына қол қоюға береді – 8 (сегіз) жұмыс күні ішінде;</w:t>
      </w:r>
    </w:p>
    <w:bookmarkEnd w:id="615"/>
    <w:bookmarkStart w:name="z412" w:id="616"/>
    <w:p>
      <w:pPr>
        <w:spacing w:after="0"/>
        <w:ind w:left="0"/>
        <w:jc w:val="both"/>
      </w:pPr>
      <w:r>
        <w:rPr>
          <w:rFonts w:ascii="Times New Roman"/>
          <w:b w:val="false"/>
          <w:i w:val="false"/>
          <w:color w:val="000000"/>
          <w:sz w:val="28"/>
        </w:rPr>
        <w:t>
      6) көрсетілетін қызметті берушінің басшысы құжаттармен танысады, мемлекеттік қызметті көрсету нәтижесіне қол қояды және көрсетілетін қызметті</w:t>
      </w:r>
    </w:p>
    <w:bookmarkEnd w:id="616"/>
    <w:bookmarkStart w:name="z413" w:id="617"/>
    <w:p>
      <w:pPr>
        <w:spacing w:after="0"/>
        <w:ind w:left="0"/>
        <w:jc w:val="both"/>
      </w:pPr>
      <w:r>
        <w:rPr>
          <w:rFonts w:ascii="Times New Roman"/>
          <w:b w:val="false"/>
          <w:i w:val="false"/>
          <w:color w:val="000000"/>
          <w:sz w:val="28"/>
        </w:rPr>
        <w:t>
      берушінің жауапты орындаушысына жолдайды – 1 (бір) жұмыс күні ішінде;</w:t>
      </w:r>
    </w:p>
    <w:bookmarkEnd w:id="617"/>
    <w:bookmarkStart w:name="z414" w:id="618"/>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w:t>
      </w:r>
    </w:p>
    <w:bookmarkEnd w:id="618"/>
    <w:bookmarkStart w:name="z415" w:id="619"/>
    <w:p>
      <w:pPr>
        <w:spacing w:after="0"/>
        <w:ind w:left="0"/>
        <w:jc w:val="both"/>
      </w:pPr>
      <w:r>
        <w:rPr>
          <w:rFonts w:ascii="Times New Roman"/>
          <w:b w:val="false"/>
          <w:i w:val="false"/>
          <w:color w:val="000000"/>
          <w:sz w:val="28"/>
        </w:rPr>
        <w:t>
      қызметті көрсету нәтижесін Мемлекеттік корпорацияға жолдайды – 1 (бір) жұмыс күні.</w:t>
      </w:r>
    </w:p>
    <w:bookmarkEnd w:id="619"/>
    <w:bookmarkStart w:name="z416" w:id="62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 мерзіміне кірмейді.</w:t>
      </w:r>
    </w:p>
    <w:bookmarkEnd w:id="620"/>
    <w:bookmarkStart w:name="z417" w:id="621"/>
    <w:p>
      <w:pPr>
        <w:spacing w:after="0"/>
        <w:ind w:left="0"/>
        <w:jc w:val="both"/>
      </w:pPr>
      <w:r>
        <w:rPr>
          <w:rFonts w:ascii="Times New Roman"/>
          <w:b w:val="false"/>
          <w:i w:val="false"/>
          <w:color w:val="000000"/>
          <w:sz w:val="28"/>
        </w:rPr>
        <w:t xml:space="preserve">
      11. Мемлекеттік қызметті алу үшін көрсетілетін қызметті алушы (не сенімхат бойынша оның өкілі) ауылдық округ әкіміне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621"/>
    <w:bookmarkStart w:name="z418" w:id="622"/>
    <w:p>
      <w:pPr>
        <w:spacing w:after="0"/>
        <w:ind w:left="0"/>
        <w:jc w:val="both"/>
      </w:pPr>
      <w:r>
        <w:rPr>
          <w:rFonts w:ascii="Times New Roman"/>
          <w:b w:val="false"/>
          <w:i w:val="false"/>
          <w:color w:val="000000"/>
          <w:sz w:val="28"/>
        </w:rPr>
        <w:t>
      1) ауылдық округ әкім аппаратының маманы құжаттарды қабылдайды, өтініштің үзбелі талонын береді және құжаттарды көрсетілетін қызметті берушіге жолдайды – 3 (үш) жұмыс күні;</w:t>
      </w:r>
    </w:p>
    <w:bookmarkEnd w:id="622"/>
    <w:bookmarkStart w:name="z419" w:id="623"/>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8 (сегіз) жұмыс күні ішінде;</w:t>
      </w:r>
    </w:p>
    <w:bookmarkEnd w:id="623"/>
    <w:bookmarkStart w:name="z420" w:id="624"/>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624"/>
    <w:bookmarkStart w:name="z421" w:id="625"/>
    <w:p>
      <w:pPr>
        <w:spacing w:after="0"/>
        <w:ind w:left="0"/>
        <w:jc w:val="both"/>
      </w:pPr>
      <w:r>
        <w:rPr>
          <w:rFonts w:ascii="Times New Roman"/>
          <w:b w:val="false"/>
          <w:i w:val="false"/>
          <w:color w:val="000000"/>
          <w:sz w:val="28"/>
        </w:rPr>
        <w:t>
      4) көрсетілетін қызметті берушінің жауапты орындаушысы ауылдық округ әкімінің аппаратына мемлекеттік қызметті көрсету нәтижесін жолдайды –2 (екі) жұмыс күні;</w:t>
      </w:r>
    </w:p>
    <w:bookmarkEnd w:id="625"/>
    <w:bookmarkStart w:name="z422" w:id="626"/>
    <w:p>
      <w:pPr>
        <w:spacing w:after="0"/>
        <w:ind w:left="0"/>
        <w:jc w:val="both"/>
      </w:pPr>
      <w:r>
        <w:rPr>
          <w:rFonts w:ascii="Times New Roman"/>
          <w:b w:val="false"/>
          <w:i w:val="false"/>
          <w:color w:val="000000"/>
          <w:sz w:val="28"/>
        </w:rPr>
        <w:t>
      5) ауылдық округ әкім аппаратының маманы мемлекеттік қызметті көрсету нәтижесін көрсетілетін қызметті алушыға береді – 1 (бір) жұмыс күні ішінде.</w:t>
      </w:r>
    </w:p>
    <w:bookmarkEnd w:id="626"/>
    <w:bookmarkStart w:name="z909" w:id="627"/>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w:t>
            </w:r>
            <w:r>
              <w:br/>
            </w:r>
            <w:r>
              <w:rPr>
                <w:rFonts w:ascii="Times New Roman"/>
                <w:b w:val="false"/>
                <w:i w:val="false"/>
                <w:color w:val="000000"/>
                <w:sz w:val="20"/>
              </w:rPr>
              <w:t>және жұмыс істейтін әлеуметтік</w:t>
            </w:r>
            <w:r>
              <w:br/>
            </w:r>
            <w:r>
              <w:rPr>
                <w:rFonts w:ascii="Times New Roman"/>
                <w:b w:val="false"/>
                <w:i w:val="false"/>
                <w:color w:val="000000"/>
                <w:sz w:val="20"/>
              </w:rPr>
              <w:t>сала мамандарына отын сатып алу</w:t>
            </w:r>
            <w:r>
              <w:br/>
            </w:r>
            <w:r>
              <w:rPr>
                <w:rFonts w:ascii="Times New Roman"/>
                <w:b w:val="false"/>
                <w:i w:val="false"/>
                <w:color w:val="000000"/>
                <w:sz w:val="20"/>
              </w:rPr>
              <w:t>бойынша 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16" w:id="628"/>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628"/>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04.06.2018 </w:t>
      </w:r>
      <w:r>
        <w:rPr>
          <w:rFonts w:ascii="Times New Roman"/>
          <w:b w:val="false"/>
          <w:i w:val="false"/>
          <w:color w:val="ff0000"/>
          <w:sz w:val="28"/>
        </w:rPr>
        <w:t xml:space="preserve">№ 140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450" w:id="629"/>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қызметті (бұдан әрі - мемлекеттік көрсетілетін қызмет) аудан жәнеоблыстық маңызы бар қала жергілікті атқарушы органдары (бұдан әрі – көрсетілетін қызметті беруші) және кент, ауыл, ауылдық округ әкімдері (бұдан әрі – ауылдық округ әкімі) көрсетеді.</w:t>
      </w:r>
    </w:p>
    <w:bookmarkEnd w:id="629"/>
    <w:bookmarkStart w:name="z451" w:id="63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630"/>
    <w:bookmarkStart w:name="z452" w:id="63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бойынша филиалы (бұдан әрі – Мемлекеттік корпорация);</w:t>
      </w:r>
    </w:p>
    <w:bookmarkEnd w:id="631"/>
    <w:bookmarkStart w:name="z453" w:id="632"/>
    <w:p>
      <w:pPr>
        <w:spacing w:after="0"/>
        <w:ind w:left="0"/>
        <w:jc w:val="both"/>
      </w:pPr>
      <w:r>
        <w:rPr>
          <w:rFonts w:ascii="Times New Roman"/>
          <w:b w:val="false"/>
          <w:i w:val="false"/>
          <w:color w:val="000000"/>
          <w:sz w:val="28"/>
        </w:rPr>
        <w:t>
      2) көрсетілетін қызметті беруші;</w:t>
      </w:r>
    </w:p>
    <w:bookmarkEnd w:id="632"/>
    <w:bookmarkStart w:name="z454" w:id="633"/>
    <w:p>
      <w:pPr>
        <w:spacing w:after="0"/>
        <w:ind w:left="0"/>
        <w:jc w:val="both"/>
      </w:pPr>
      <w:r>
        <w:rPr>
          <w:rFonts w:ascii="Times New Roman"/>
          <w:b w:val="false"/>
          <w:i w:val="false"/>
          <w:color w:val="000000"/>
          <w:sz w:val="28"/>
        </w:rPr>
        <w:t>
      3) www.egov.kz "электрондық үкімет" веб-порталы (бұдан әрі – портал);</w:t>
      </w:r>
    </w:p>
    <w:bookmarkEnd w:id="633"/>
    <w:bookmarkStart w:name="z455" w:id="634"/>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 Орталық).</w:t>
      </w:r>
    </w:p>
    <w:bookmarkEnd w:id="634"/>
    <w:bookmarkStart w:name="z456" w:id="63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635"/>
    <w:bookmarkStart w:name="z457" w:id="636"/>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p>
    <w:bookmarkEnd w:id="636"/>
    <w:bookmarkStart w:name="z458" w:id="637"/>
    <w:p>
      <w:pPr>
        <w:spacing w:after="0"/>
        <w:ind w:left="0"/>
        <w:jc w:val="both"/>
      </w:pPr>
      <w:r>
        <w:rPr>
          <w:rFonts w:ascii="Times New Roman"/>
          <w:b w:val="false"/>
          <w:i w:val="false"/>
          <w:color w:val="000000"/>
          <w:sz w:val="28"/>
        </w:rPr>
        <w:t>
      Мемлекеттік қызметті көрсету нәтижесін ұсыну нысаны: қағаз және (немесе) электрондық түрінде.</w:t>
      </w:r>
    </w:p>
    <w:bookmarkEnd w:id="637"/>
    <w:bookmarkStart w:name="z459" w:id="638"/>
    <w:p>
      <w:pPr>
        <w:spacing w:after="0"/>
        <w:ind w:left="0"/>
        <w:jc w:val="both"/>
      </w:pPr>
      <w:r>
        <w:rPr>
          <w:rFonts w:ascii="Times New Roman"/>
          <w:b w:val="false"/>
          <w:i w:val="false"/>
          <w:color w:val="000000"/>
          <w:sz w:val="28"/>
        </w:rPr>
        <w:t>
      Мемлекеттік қызмет жеке тұлғаларға (бұдан әрі-қызмет алушы) тегін көрсетіледі.</w:t>
      </w:r>
    </w:p>
    <w:bookmarkEnd w:id="63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460" w:id="639"/>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(не сенімхат бойынша оның өкілі) өтінішін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"Өтініш берушінің (отбасының) атаулы әлеуметтік көмек алушыларға тиесілігін растайтын анықтама беру"мемлекеттік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рәсімдерді (іс-қимылдарды) бастауға негіздеме болып табылады.</w:t>
      </w:r>
    </w:p>
    <w:bookmarkEnd w:id="639"/>
    <w:bookmarkStart w:name="z461" w:id="64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640"/>
    <w:bookmarkStart w:name="z462" w:id="641"/>
    <w:p>
      <w:pPr>
        <w:spacing w:after="0"/>
        <w:ind w:left="0"/>
        <w:jc w:val="both"/>
      </w:pPr>
      <w:r>
        <w:rPr>
          <w:rFonts w:ascii="Times New Roman"/>
          <w:b w:val="false"/>
          <w:i w:val="false"/>
          <w:color w:val="000000"/>
          <w:sz w:val="28"/>
        </w:rPr>
        <w:t>
      1) құжаттарды қабылдау, тіркеу, қарау және мемлекеттік қызметті көрсету нәтижесін ресімдеу – 9 (тоғыз) минуттың ішінде. Нәтижесі - электрондық құжат айналымының бірыңғай жүйесінде тіркеу, қарау және хабарламаны дайындау;</w:t>
      </w:r>
    </w:p>
    <w:bookmarkEnd w:id="641"/>
    <w:bookmarkStart w:name="z463" w:id="642"/>
    <w:p>
      <w:pPr>
        <w:spacing w:after="0"/>
        <w:ind w:left="0"/>
        <w:jc w:val="both"/>
      </w:pPr>
      <w:r>
        <w:rPr>
          <w:rFonts w:ascii="Times New Roman"/>
          <w:b w:val="false"/>
          <w:i w:val="false"/>
          <w:color w:val="000000"/>
          <w:sz w:val="28"/>
        </w:rPr>
        <w:t>
      2) мемлекеттік қызметті көрсету нәтижесіне қол қою – 1 (бір) минуттың ішінде.Нәтижесі -хабарламаға қол қою;</w:t>
      </w:r>
    </w:p>
    <w:bookmarkEnd w:id="642"/>
    <w:bookmarkStart w:name="z464" w:id="643"/>
    <w:p>
      <w:pPr>
        <w:spacing w:after="0"/>
        <w:ind w:left="0"/>
        <w:jc w:val="both"/>
      </w:pPr>
      <w:r>
        <w:rPr>
          <w:rFonts w:ascii="Times New Roman"/>
          <w:b w:val="false"/>
          <w:i w:val="false"/>
          <w:color w:val="000000"/>
          <w:sz w:val="28"/>
        </w:rPr>
        <w:t>
      3) мемлекеттік қызметті көрсету нәтижесін беру – 5 (бес) минуттың ішінде.Нәтижесі -көрсетілетін қызметті алушының атаулы әлеуметтік көмек алушыларға тиесілігін (не тиесілі еместігін) растайтын анықтаманы беру.</w:t>
      </w:r>
    </w:p>
    <w:bookmarkEnd w:id="64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465" w:id="644"/>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644"/>
    <w:bookmarkStart w:name="z466" w:id="64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645"/>
    <w:bookmarkStart w:name="z467" w:id="646"/>
    <w:p>
      <w:pPr>
        <w:spacing w:after="0"/>
        <w:ind w:left="0"/>
        <w:jc w:val="both"/>
      </w:pPr>
      <w:r>
        <w:rPr>
          <w:rFonts w:ascii="Times New Roman"/>
          <w:b w:val="false"/>
          <w:i w:val="false"/>
          <w:color w:val="000000"/>
          <w:sz w:val="28"/>
        </w:rPr>
        <w:t>
      2) көрсетілетін қызметті берушінің басшысы;</w:t>
      </w:r>
    </w:p>
    <w:bookmarkEnd w:id="646"/>
    <w:bookmarkStart w:name="z468" w:id="647"/>
    <w:p>
      <w:pPr>
        <w:spacing w:after="0"/>
        <w:ind w:left="0"/>
        <w:jc w:val="both"/>
      </w:pPr>
      <w:r>
        <w:rPr>
          <w:rFonts w:ascii="Times New Roman"/>
          <w:b w:val="false"/>
          <w:i w:val="false"/>
          <w:color w:val="000000"/>
          <w:sz w:val="28"/>
        </w:rPr>
        <w:t>
      3) көрсетілетін қызметті берушінің кеңсе маманы.</w:t>
      </w:r>
    </w:p>
    <w:bookmarkEnd w:id="647"/>
    <w:bookmarkStart w:name="z469" w:id="64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648"/>
    <w:bookmarkStart w:name="z470" w:id="649"/>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құжаттарын қабылдайды, электрондық құжат айналымының бірыңғай жүйесінде тіркейді, қарайды, мемлекеттік қызметті көрсету нәтижесін ресімдейді және көрсетілетін қызметті берушінің басшысына қол қоюға береді – 9 (тоғыз) минуттың ішінде;</w:t>
      </w:r>
    </w:p>
    <w:bookmarkEnd w:id="649"/>
    <w:bookmarkStart w:name="z471" w:id="650"/>
    <w:p>
      <w:pPr>
        <w:spacing w:after="0"/>
        <w:ind w:left="0"/>
        <w:jc w:val="both"/>
      </w:pPr>
      <w:r>
        <w:rPr>
          <w:rFonts w:ascii="Times New Roman"/>
          <w:b w:val="false"/>
          <w:i w:val="false"/>
          <w:color w:val="000000"/>
          <w:sz w:val="28"/>
        </w:rPr>
        <w:t>
      2) көрсетілетін қызметті берушінің басшысы мемлекеттік қызметті көрсету нәтижесіне қол қояды және көрсетілетін қызметті берушінің жауапты орындаушысына жолдайды – 1 (бір) минуттың ішінде;</w:t>
      </w:r>
    </w:p>
    <w:bookmarkEnd w:id="650"/>
    <w:bookmarkStart w:name="z472" w:id="651"/>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нәтижесін көрсетілетін қызметті алушыға береді – 5 (бес) минуттың ішінде.</w:t>
      </w:r>
    </w:p>
    <w:bookmarkEnd w:id="65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73" w:id="652"/>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652"/>
    <w:bookmarkStart w:name="z474" w:id="653"/>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653"/>
    <w:bookmarkStart w:name="z475" w:id="654"/>
    <w:p>
      <w:pPr>
        <w:spacing w:after="0"/>
        <w:ind w:left="0"/>
        <w:jc w:val="both"/>
      </w:pPr>
      <w:r>
        <w:rPr>
          <w:rFonts w:ascii="Times New Roman"/>
          <w:b w:val="false"/>
          <w:i w:val="false"/>
          <w:color w:val="000000"/>
          <w:sz w:val="28"/>
        </w:rPr>
        <w:t xml:space="preserve">
      1 шарт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жағдайларда, Мемлекеттік корпорация қызметкері осы көрсетілген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Орталық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54"/>
    <w:bookmarkStart w:name="z476" w:id="655"/>
    <w:p>
      <w:pPr>
        <w:spacing w:after="0"/>
        <w:ind w:left="0"/>
        <w:jc w:val="both"/>
      </w:pPr>
      <w:r>
        <w:rPr>
          <w:rFonts w:ascii="Times New Roman"/>
          <w:b w:val="false"/>
          <w:i w:val="false"/>
          <w:color w:val="000000"/>
          <w:sz w:val="28"/>
        </w:rPr>
        <w:t xml:space="preserve">
      2-процесс – көрсетілетін қызметті берушінің "Өтініш берушінің (отбасының) атаулы әлеуметтік көмек алушыларға тиесілігін растайтын анықтама беру"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655"/>
    <w:bookmarkStart w:name="z477" w:id="656"/>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көрсетілетін қызметті алушының атаулы әлеуметтік көмек алушыларға тиесілігін (не тиесілі еместігін) растайтын анықтама алуға арналған өтінімнің қаралғандығы туралы хабарлама береді.</w:t>
      </w:r>
    </w:p>
    <w:bookmarkEnd w:id="656"/>
    <w:bookmarkStart w:name="z478" w:id="657"/>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657"/>
    <w:bookmarkStart w:name="z479" w:id="658"/>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20 минут.</w:t>
      </w:r>
    </w:p>
    <w:bookmarkEnd w:id="658"/>
    <w:bookmarkStart w:name="z480" w:id="659"/>
    <w:p>
      <w:pPr>
        <w:spacing w:after="0"/>
        <w:ind w:left="0"/>
        <w:jc w:val="both"/>
      </w:pPr>
      <w:r>
        <w:rPr>
          <w:rFonts w:ascii="Times New Roman"/>
          <w:b w:val="false"/>
          <w:i w:val="false"/>
          <w:color w:val="000000"/>
          <w:sz w:val="28"/>
        </w:rPr>
        <w:t xml:space="preserve">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659"/>
    <w:bookmarkStart w:name="z481" w:id="660"/>
    <w:p>
      <w:pPr>
        <w:spacing w:after="0"/>
        <w:ind w:left="0"/>
        <w:jc w:val="both"/>
      </w:pPr>
      <w:r>
        <w:rPr>
          <w:rFonts w:ascii="Times New Roman"/>
          <w:b w:val="false"/>
          <w:i w:val="false"/>
          <w:color w:val="000000"/>
          <w:sz w:val="28"/>
        </w:rPr>
        <w:t>
      көрсетілетін қызметті берушіге, Орталыққа не Мемлекеттік корпорацияға: көрсетілетін қызметті алушының жеке басын куәландыратын құжат (жеке басын сәйкестендіру үшін).</w:t>
      </w:r>
    </w:p>
    <w:bookmarkEnd w:id="660"/>
    <w:bookmarkStart w:name="z482" w:id="661"/>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bookmarkEnd w:id="661"/>
    <w:bookmarkStart w:name="z483" w:id="662"/>
    <w:p>
      <w:pPr>
        <w:spacing w:after="0"/>
        <w:ind w:left="0"/>
        <w:jc w:val="both"/>
      </w:pPr>
      <w:r>
        <w:rPr>
          <w:rFonts w:ascii="Times New Roman"/>
          <w:b w:val="false"/>
          <w:i w:val="false"/>
          <w:color w:val="000000"/>
          <w:sz w:val="28"/>
        </w:rPr>
        <w:t>
      Көрсетілген құжатта қамтылған ақпаратты мемлекеттік ақпараттық жүйе растаған жағдайда, көрсетілетін қызметті алушының жеке басын куәландыратын құжатты ұсыну талап етілмейді.</w:t>
      </w:r>
    </w:p>
    <w:bookmarkEnd w:id="662"/>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Сұрау салуда көрсетілген жеке басты куәландыратын құжаттың мәліметтерін көрсетілетін қызметті алушы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қосымша</w:t>
            </w:r>
            <w:r>
              <w:br/>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2015жылғы 04 қарашадағы</w:t>
            </w:r>
            <w:r>
              <w:br/>
            </w:r>
            <w:r>
              <w:rPr>
                <w:rFonts w:ascii="Times New Roman"/>
                <w:b w:val="false"/>
                <w:i w:val="false"/>
                <w:color w:val="000000"/>
                <w:sz w:val="20"/>
              </w:rPr>
              <w:t>№ 342 қаулысымен бекітілген</w:t>
            </w:r>
          </w:p>
        </w:tc>
      </w:tr>
    </w:tbl>
    <w:bookmarkStart w:name="z17" w:id="663"/>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 1. Жалпы ережелер</w:t>
      </w:r>
    </w:p>
    <w:bookmarkEnd w:id="663"/>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14.11.2017 </w:t>
      </w:r>
      <w:r>
        <w:rPr>
          <w:rFonts w:ascii="Times New Roman"/>
          <w:b w:val="false"/>
          <w:i w:val="false"/>
          <w:color w:val="ff0000"/>
          <w:sz w:val="28"/>
        </w:rPr>
        <w:t xml:space="preserve">№ 272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Start w:name="z15" w:id="664"/>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қызметті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w:t>
      </w:r>
    </w:p>
    <w:bookmarkEnd w:id="664"/>
    <w:bookmarkStart w:name="z16" w:id="66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665"/>
    <w:bookmarkStart w:name="z17" w:id="666"/>
    <w:p>
      <w:pPr>
        <w:spacing w:after="0"/>
        <w:ind w:left="0"/>
        <w:jc w:val="both"/>
      </w:pPr>
      <w:r>
        <w:rPr>
          <w:rFonts w:ascii="Times New Roman"/>
          <w:b w:val="false"/>
          <w:i w:val="false"/>
          <w:color w:val="000000"/>
          <w:sz w:val="28"/>
        </w:rPr>
        <w:t>
      1) көрсетілетін қызметті берушінің кеңсесі;</w:t>
      </w:r>
    </w:p>
    <w:bookmarkEnd w:id="666"/>
    <w:bookmarkStart w:name="z18" w:id="66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667"/>
    <w:bookmarkStart w:name="z19" w:id="66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668"/>
    <w:bookmarkStart w:name="z20" w:id="669"/>
    <w:p>
      <w:pPr>
        <w:spacing w:after="0"/>
        <w:ind w:left="0"/>
        <w:jc w:val="both"/>
      </w:pPr>
      <w:r>
        <w:rPr>
          <w:rFonts w:ascii="Times New Roman"/>
          <w:b w:val="false"/>
          <w:i w:val="false"/>
          <w:color w:val="000000"/>
          <w:sz w:val="28"/>
        </w:rPr>
        <w:t>
      3. Мемлекеттік қызметті көрсету нәтижесі – адамдарға жұмыспен қамтуға жәрдемдесудің белсенді шараларына қатысуға жолдама беру, ол мыналарды қамтиды:</w:t>
      </w:r>
    </w:p>
    <w:bookmarkEnd w:id="669"/>
    <w:bookmarkStart w:name="z21" w:id="670"/>
    <w:p>
      <w:pPr>
        <w:spacing w:after="0"/>
        <w:ind w:left="0"/>
        <w:jc w:val="both"/>
      </w:pPr>
      <w:r>
        <w:rPr>
          <w:rFonts w:ascii="Times New Roman"/>
          <w:b w:val="false"/>
          <w:i w:val="false"/>
          <w:color w:val="000000"/>
          <w:sz w:val="28"/>
        </w:rPr>
        <w:t>
      1) жұмысқа орналасуға жолдама;</w:t>
      </w:r>
    </w:p>
    <w:bookmarkEnd w:id="670"/>
    <w:bookmarkStart w:name="z22" w:id="671"/>
    <w:p>
      <w:pPr>
        <w:spacing w:after="0"/>
        <w:ind w:left="0"/>
        <w:jc w:val="both"/>
      </w:pPr>
      <w:r>
        <w:rPr>
          <w:rFonts w:ascii="Times New Roman"/>
          <w:b w:val="false"/>
          <w:i w:val="false"/>
          <w:color w:val="000000"/>
          <w:sz w:val="28"/>
        </w:rPr>
        <w:t>
      2) жастар практикасына жолдама;</w:t>
      </w:r>
    </w:p>
    <w:bookmarkEnd w:id="671"/>
    <w:bookmarkStart w:name="z23" w:id="672"/>
    <w:p>
      <w:pPr>
        <w:spacing w:after="0"/>
        <w:ind w:left="0"/>
        <w:jc w:val="both"/>
      </w:pPr>
      <w:r>
        <w:rPr>
          <w:rFonts w:ascii="Times New Roman"/>
          <w:b w:val="false"/>
          <w:i w:val="false"/>
          <w:color w:val="000000"/>
          <w:sz w:val="28"/>
        </w:rPr>
        <w:t>
      3) әлеуметтік жұмыс орындарына жолдама;</w:t>
      </w:r>
    </w:p>
    <w:bookmarkEnd w:id="672"/>
    <w:bookmarkStart w:name="z24" w:id="673"/>
    <w:p>
      <w:pPr>
        <w:spacing w:after="0"/>
        <w:ind w:left="0"/>
        <w:jc w:val="both"/>
      </w:pPr>
      <w:r>
        <w:rPr>
          <w:rFonts w:ascii="Times New Roman"/>
          <w:b w:val="false"/>
          <w:i w:val="false"/>
          <w:color w:val="000000"/>
          <w:sz w:val="28"/>
        </w:rPr>
        <w:t xml:space="preserve">
      4) қоғамдық жұмыстарға жолдама не осы мемлекеттік көрсетілетін қызмет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673"/>
    <w:bookmarkStart w:name="z25" w:id="674"/>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674"/>
    <w:bookmarkStart w:name="z26" w:id="675"/>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w:t>
      </w:r>
    </w:p>
    <w:bookmarkEnd w:id="675"/>
    <w:bookmarkStart w:name="z27" w:id="676"/>
    <w:p>
      <w:pPr>
        <w:spacing w:after="0"/>
        <w:ind w:left="0"/>
        <w:jc w:val="both"/>
      </w:pPr>
      <w:r>
        <w:rPr>
          <w:rFonts w:ascii="Times New Roman"/>
          <w:b w:val="false"/>
          <w:i w:val="false"/>
          <w:color w:val="000000"/>
          <w:sz w:val="28"/>
        </w:rPr>
        <w:t>
      алушы ұсынған құжаттардың және (немесе) оларда қамтылған деректердің (мәліметтердің) дәйексіздігі анықталған жағдайда көрсетілетін қызметті беруші көрсетілетін қызметті алушыға мемлекеттік қызметті көрсетуден бас тартады.</w:t>
      </w:r>
    </w:p>
    <w:bookmarkEnd w:id="67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8" w:id="677"/>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берушінің көрсетілетін қызметті алушыдан </w:t>
      </w:r>
      <w:r>
        <w:rPr>
          <w:rFonts w:ascii="Times New Roman"/>
          <w:b w:val="false"/>
          <w:i w:val="false"/>
          <w:color w:val="000000"/>
          <w:sz w:val="28"/>
        </w:rPr>
        <w:t>Стандартының</w:t>
      </w:r>
      <w:r>
        <w:rPr>
          <w:rFonts w:ascii="Times New Roman"/>
          <w:b w:val="false"/>
          <w:i w:val="false"/>
          <w:color w:val="000000"/>
          <w:sz w:val="28"/>
        </w:rPr>
        <w:t xml:space="preserve"> 9 тармағында көрсетілген өзге де құжаттарын немесе көрсетілетін қызметті алушының қажетті электрондық сұратуын алуы болып табылады.</w:t>
      </w:r>
    </w:p>
    <w:bookmarkEnd w:id="677"/>
    <w:bookmarkStart w:name="z29" w:id="678"/>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p>
    <w:bookmarkEnd w:id="678"/>
    <w:bookmarkStart w:name="z30" w:id="679"/>
    <w:p>
      <w:pPr>
        <w:spacing w:after="0"/>
        <w:ind w:left="0"/>
        <w:jc w:val="both"/>
      </w:pPr>
      <w:r>
        <w:rPr>
          <w:rFonts w:ascii="Times New Roman"/>
          <w:b w:val="false"/>
          <w:i w:val="false"/>
          <w:color w:val="000000"/>
          <w:sz w:val="28"/>
        </w:rPr>
        <w:t>
      1) құжаттарды қабылдау және тіркеу – 10 (он) минут;</w:t>
      </w:r>
    </w:p>
    <w:bookmarkEnd w:id="679"/>
    <w:bookmarkStart w:name="z31" w:id="680"/>
    <w:p>
      <w:pPr>
        <w:spacing w:after="0"/>
        <w:ind w:left="0"/>
        <w:jc w:val="both"/>
      </w:pPr>
      <w:r>
        <w:rPr>
          <w:rFonts w:ascii="Times New Roman"/>
          <w:b w:val="false"/>
          <w:i w:val="false"/>
          <w:color w:val="000000"/>
          <w:sz w:val="28"/>
        </w:rPr>
        <w:t>
      2) қарау, ресімдеу және мемлекеттік қызметті көрсету нәтижесіне қол қою – 15 (он бес) минут;</w:t>
      </w:r>
    </w:p>
    <w:bookmarkEnd w:id="680"/>
    <w:bookmarkStart w:name="z32" w:id="681"/>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беру – 5 (бес) минут.</w:t>
      </w:r>
    </w:p>
    <w:bookmarkEnd w:id="681"/>
    <w:bookmarkStart w:name="z33" w:id="682"/>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682"/>
    <w:bookmarkStart w:name="z34" w:id="683"/>
    <w:p>
      <w:pPr>
        <w:spacing w:after="0"/>
        <w:ind w:left="0"/>
        <w:jc w:val="both"/>
      </w:pPr>
      <w:r>
        <w:rPr>
          <w:rFonts w:ascii="Times New Roman"/>
          <w:b w:val="false"/>
          <w:i w:val="false"/>
          <w:color w:val="000000"/>
          <w:sz w:val="28"/>
        </w:rPr>
        <w:t>
      1) құжаттарды тіркеу;</w:t>
      </w:r>
    </w:p>
    <w:bookmarkEnd w:id="683"/>
    <w:bookmarkStart w:name="z35" w:id="684"/>
    <w:p>
      <w:pPr>
        <w:spacing w:after="0"/>
        <w:ind w:left="0"/>
        <w:jc w:val="both"/>
      </w:pPr>
      <w:r>
        <w:rPr>
          <w:rFonts w:ascii="Times New Roman"/>
          <w:b w:val="false"/>
          <w:i w:val="false"/>
          <w:color w:val="000000"/>
          <w:sz w:val="28"/>
        </w:rPr>
        <w:t>
      2) қарау, хабарламаны дайындау және хабарламаға қол қою;</w:t>
      </w:r>
    </w:p>
    <w:bookmarkEnd w:id="684"/>
    <w:bookmarkStart w:name="z36" w:id="685"/>
    <w:p>
      <w:pPr>
        <w:spacing w:after="0"/>
        <w:ind w:left="0"/>
        <w:jc w:val="both"/>
      </w:pPr>
      <w:r>
        <w:rPr>
          <w:rFonts w:ascii="Times New Roman"/>
          <w:b w:val="false"/>
          <w:i w:val="false"/>
          <w:color w:val="000000"/>
          <w:sz w:val="28"/>
        </w:rPr>
        <w:t>
      3) мемлекеттік қызметті көрсету жөніндегі журналда көрсетілетін қызметті алушының қолы.</w:t>
      </w:r>
    </w:p>
    <w:bookmarkEnd w:id="68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37" w:id="686"/>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 берушінің, құрылымдық бөлімшелерінің (қызметкерлерінің) тізбесі:</w:t>
      </w:r>
    </w:p>
    <w:bookmarkEnd w:id="686"/>
    <w:bookmarkStart w:name="z38" w:id="687"/>
    <w:p>
      <w:pPr>
        <w:spacing w:after="0"/>
        <w:ind w:left="0"/>
        <w:jc w:val="both"/>
      </w:pPr>
      <w:r>
        <w:rPr>
          <w:rFonts w:ascii="Times New Roman"/>
          <w:b w:val="false"/>
          <w:i w:val="false"/>
          <w:color w:val="000000"/>
          <w:sz w:val="28"/>
        </w:rPr>
        <w:t>
      1) көрсетілетін қызметті берушінің кеңсесі;</w:t>
      </w:r>
    </w:p>
    <w:bookmarkEnd w:id="687"/>
    <w:bookmarkStart w:name="z39" w:id="68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688"/>
    <w:bookmarkStart w:name="z40" w:id="689"/>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689"/>
    <w:bookmarkStart w:name="z41" w:id="690"/>
    <w:p>
      <w:pPr>
        <w:spacing w:after="0"/>
        <w:ind w:left="0"/>
        <w:jc w:val="both"/>
      </w:pPr>
      <w:r>
        <w:rPr>
          <w:rFonts w:ascii="Times New Roman"/>
          <w:b w:val="false"/>
          <w:i w:val="false"/>
          <w:color w:val="000000"/>
          <w:sz w:val="28"/>
        </w:rPr>
        <w:t>
      1) көрсетілетін қызметті берушінің кеңсесі құжаттарды қабылдайды, тіркейді және көрсетілетін қызметті берушінің жауапты орындаушысына жолдайды – 10 (он) минут;</w:t>
      </w:r>
    </w:p>
    <w:bookmarkEnd w:id="690"/>
    <w:bookmarkStart w:name="z42" w:id="691"/>
    <w:p>
      <w:pPr>
        <w:spacing w:after="0"/>
        <w:ind w:left="0"/>
        <w:jc w:val="both"/>
      </w:pPr>
      <w:r>
        <w:rPr>
          <w:rFonts w:ascii="Times New Roman"/>
          <w:b w:val="false"/>
          <w:i w:val="false"/>
          <w:color w:val="000000"/>
          <w:sz w:val="28"/>
        </w:rPr>
        <w:t>
      2) көрсетілетін қызметті берушінің жауапты орындаушысы құжаттарды</w:t>
      </w:r>
    </w:p>
    <w:bookmarkEnd w:id="691"/>
    <w:bookmarkStart w:name="z43" w:id="692"/>
    <w:p>
      <w:pPr>
        <w:spacing w:after="0"/>
        <w:ind w:left="0"/>
        <w:jc w:val="both"/>
      </w:pPr>
      <w:r>
        <w:rPr>
          <w:rFonts w:ascii="Times New Roman"/>
          <w:b w:val="false"/>
          <w:i w:val="false"/>
          <w:color w:val="000000"/>
          <w:sz w:val="28"/>
        </w:rPr>
        <w:t>
      қарайды, ресімдейді және мемлекеттік қызметті көрсету нәтижесіне қол қояды – 15 (он бес) минут;</w:t>
      </w:r>
    </w:p>
    <w:bookmarkEnd w:id="692"/>
    <w:bookmarkStart w:name="z44" w:id="693"/>
    <w:p>
      <w:pPr>
        <w:spacing w:after="0"/>
        <w:ind w:left="0"/>
        <w:jc w:val="both"/>
      </w:pPr>
      <w:r>
        <w:rPr>
          <w:rFonts w:ascii="Times New Roman"/>
          <w:b w:val="false"/>
          <w:i w:val="false"/>
          <w:color w:val="000000"/>
          <w:sz w:val="28"/>
        </w:rPr>
        <w:t>
      3) көрсетілетін қызметті берушінің кеңсесі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5 (бес) минут.</w:t>
      </w:r>
    </w:p>
    <w:bookmarkEnd w:id="69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5" w:id="694"/>
    <w:p>
      <w:pPr>
        <w:spacing w:after="0"/>
        <w:ind w:left="0"/>
        <w:jc w:val="both"/>
      </w:pPr>
      <w:r>
        <w:rPr>
          <w:rFonts w:ascii="Times New Roman"/>
          <w:b w:val="false"/>
          <w:i w:val="false"/>
          <w:color w:val="000000"/>
          <w:sz w:val="28"/>
        </w:rPr>
        <w:t>
      10. Портал арқылы көрсетілетін қызмет берушінің қадам бойынша әрекеті және шешімі:</w:t>
      </w:r>
    </w:p>
    <w:bookmarkEnd w:id="694"/>
    <w:bookmarkStart w:name="z46" w:id="69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695"/>
    <w:bookmarkStart w:name="z47" w:id="696"/>
    <w:p>
      <w:pPr>
        <w:spacing w:after="0"/>
        <w:ind w:left="0"/>
        <w:jc w:val="both"/>
      </w:pPr>
      <w:r>
        <w:rPr>
          <w:rFonts w:ascii="Times New Roman"/>
          <w:b w:val="false"/>
          <w:i w:val="false"/>
          <w:color w:val="000000"/>
          <w:sz w:val="28"/>
        </w:rPr>
        <w:t>
      2) 1 процесс – қызметті алу үшін порталда көрсетілетін қызметті алушының ЖСН/БСН және паролін енгізу процесі (авторизация процесі);</w:t>
      </w:r>
    </w:p>
    <w:bookmarkEnd w:id="696"/>
    <w:bookmarkStart w:name="z48" w:id="697"/>
    <w:p>
      <w:pPr>
        <w:spacing w:after="0"/>
        <w:ind w:left="0"/>
        <w:jc w:val="both"/>
      </w:pPr>
      <w:r>
        <w:rPr>
          <w:rFonts w:ascii="Times New Roman"/>
          <w:b w:val="false"/>
          <w:i w:val="false"/>
          <w:color w:val="000000"/>
          <w:sz w:val="28"/>
        </w:rPr>
        <w:t>
      3) 1 шарт – порталда ЖСН/БСН және пароль арқылы тіркелген көрсетілетін қызметті алушы туралы деректердің түпнұсқалығын тексеру;</w:t>
      </w:r>
    </w:p>
    <w:bookmarkEnd w:id="697"/>
    <w:bookmarkStart w:name="z49" w:id="698"/>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698"/>
    <w:bookmarkStart w:name="z50" w:id="699"/>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таңдап алуы, қызмет көрсету үшін сұрату түрін экранға шығару және оның құрылымдық және форматтық талаптарын ескере отырып, сұрату түріне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электрондық түрдегі қажетті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699"/>
    <w:bookmarkStart w:name="z51" w:id="700"/>
    <w:p>
      <w:pPr>
        <w:spacing w:after="0"/>
        <w:ind w:left="0"/>
        <w:jc w:val="both"/>
      </w:pPr>
      <w:r>
        <w:rPr>
          <w:rFonts w:ascii="Times New Roman"/>
          <w:b w:val="false"/>
          <w:i w:val="false"/>
          <w:color w:val="000000"/>
          <w:sz w:val="28"/>
        </w:rPr>
        <w:t>
      6) 2 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p>
    <w:bookmarkEnd w:id="700"/>
    <w:bookmarkStart w:name="z52" w:id="701"/>
    <w:p>
      <w:pPr>
        <w:spacing w:after="0"/>
        <w:ind w:left="0"/>
        <w:jc w:val="both"/>
      </w:pPr>
      <w:r>
        <w:rPr>
          <w:rFonts w:ascii="Times New Roman"/>
          <w:b w:val="false"/>
          <w:i w:val="false"/>
          <w:color w:val="000000"/>
          <w:sz w:val="28"/>
        </w:rPr>
        <w:t>
      7) 4 процесс – көрсетілетін қызметт іалушының ЭЦҚ түпнұсқалығы расталмағандығына байланысты сұратып отырған қызметтен бас тарту туралы хабарлама қалыптастыру;</w:t>
      </w:r>
    </w:p>
    <w:bookmarkEnd w:id="701"/>
    <w:bookmarkStart w:name="z53" w:id="702"/>
    <w:p>
      <w:pPr>
        <w:spacing w:after="0"/>
        <w:ind w:left="0"/>
        <w:jc w:val="both"/>
      </w:pPr>
      <w:r>
        <w:rPr>
          <w:rFonts w:ascii="Times New Roman"/>
          <w:b w:val="false"/>
          <w:i w:val="false"/>
          <w:color w:val="000000"/>
          <w:sz w:val="28"/>
        </w:rPr>
        <w:t xml:space="preserve">
      8) 5 процесс – көрсетілетін қызметті берушінің сұратуды өңдеуі үшін </w:t>
      </w:r>
    </w:p>
    <w:bookmarkEnd w:id="702"/>
    <w:bookmarkStart w:name="z54" w:id="703"/>
    <w:p>
      <w:pPr>
        <w:spacing w:after="0"/>
        <w:ind w:left="0"/>
        <w:jc w:val="both"/>
      </w:pPr>
      <w:r>
        <w:rPr>
          <w:rFonts w:ascii="Times New Roman"/>
          <w:b w:val="false"/>
          <w:i w:val="false"/>
          <w:color w:val="000000"/>
          <w:sz w:val="28"/>
        </w:rPr>
        <w:t>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w:t>
      </w:r>
    </w:p>
    <w:bookmarkEnd w:id="703"/>
    <w:bookmarkStart w:name="z55" w:id="704"/>
    <w:p>
      <w:pPr>
        <w:spacing w:after="0"/>
        <w:ind w:left="0"/>
        <w:jc w:val="both"/>
      </w:pPr>
      <w:r>
        <w:rPr>
          <w:rFonts w:ascii="Times New Roman"/>
          <w:b w:val="false"/>
          <w:i w:val="false"/>
          <w:color w:val="000000"/>
          <w:sz w:val="28"/>
        </w:rPr>
        <w:t>
      арқылы жолдау;</w:t>
      </w:r>
    </w:p>
    <w:bookmarkEnd w:id="704"/>
    <w:bookmarkStart w:name="z56" w:id="705"/>
    <w:p>
      <w:pPr>
        <w:spacing w:after="0"/>
        <w:ind w:left="0"/>
        <w:jc w:val="both"/>
      </w:pPr>
      <w:r>
        <w:rPr>
          <w:rFonts w:ascii="Times New Roman"/>
          <w:b w:val="false"/>
          <w:i w:val="false"/>
          <w:color w:val="000000"/>
          <w:sz w:val="28"/>
        </w:rPr>
        <w:t xml:space="preserve">
      9) 3 шарт – көрсетілетін қызметті берушімен көрсетілетін қызметті алушы қоса берген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bookmarkEnd w:id="705"/>
    <w:bookmarkStart w:name="z57" w:id="706"/>
    <w:p>
      <w:pPr>
        <w:spacing w:after="0"/>
        <w:ind w:left="0"/>
        <w:jc w:val="both"/>
      </w:pPr>
      <w:r>
        <w:rPr>
          <w:rFonts w:ascii="Times New Roman"/>
          <w:b w:val="false"/>
          <w:i w:val="false"/>
          <w:color w:val="000000"/>
          <w:sz w:val="28"/>
        </w:rPr>
        <w:t>
      10) 6 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706"/>
    <w:bookmarkStart w:name="z58" w:id="707"/>
    <w:p>
      <w:pPr>
        <w:spacing w:after="0"/>
        <w:ind w:left="0"/>
        <w:jc w:val="both"/>
      </w:pPr>
      <w:r>
        <w:rPr>
          <w:rFonts w:ascii="Times New Roman"/>
          <w:b w:val="false"/>
          <w:i w:val="false"/>
          <w:color w:val="000000"/>
          <w:sz w:val="28"/>
        </w:rPr>
        <w:t xml:space="preserve">
      11. Портал арқылы мемлекеттік қызметті көрсетуге тартылған ақпараттық жүйелердің функционалдық өзара іс-қимылдары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диаграммасында көрсетілген.</w:t>
      </w:r>
    </w:p>
    <w:bookmarkEnd w:id="707"/>
    <w:bookmarkStart w:name="z59" w:id="708"/>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7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7818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7818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18" w:id="709"/>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709"/>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04.06.2018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492" w:id="710"/>
    <w:p>
      <w:pPr>
        <w:spacing w:after="0"/>
        <w:ind w:left="0"/>
        <w:jc w:val="both"/>
      </w:pPr>
      <w:r>
        <w:rPr>
          <w:rFonts w:ascii="Times New Roman"/>
          <w:b w:val="false"/>
          <w:i w:val="false"/>
          <w:color w:val="000000"/>
          <w:sz w:val="28"/>
        </w:rPr>
        <w:t>
      1. "Оралман мәртебесін беру" мемлекеттік көрсетілетін қызметті (бұдан әрі – мемлекеттік көрсетілетін қызмет) облыстың жергілікті атқарушы органы ("Маңғыстау облысының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710"/>
    <w:bookmarkStart w:name="z493" w:id="71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711"/>
    <w:bookmarkStart w:name="z494" w:id="7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712"/>
    <w:bookmarkStart w:name="z495" w:id="713"/>
    <w:p>
      <w:pPr>
        <w:spacing w:after="0"/>
        <w:ind w:left="0"/>
        <w:jc w:val="both"/>
      </w:pPr>
      <w:r>
        <w:rPr>
          <w:rFonts w:ascii="Times New Roman"/>
          <w:b w:val="false"/>
          <w:i w:val="false"/>
          <w:color w:val="000000"/>
          <w:sz w:val="28"/>
        </w:rPr>
        <w:t>
      2. Мемлекеттік қызметті көрсету нысаны: қағаз түрінде.</w:t>
      </w:r>
    </w:p>
    <w:bookmarkEnd w:id="713"/>
    <w:bookmarkStart w:name="z496" w:id="714"/>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алушыға оралман куәлігін беру.</w:t>
      </w:r>
    </w:p>
    <w:bookmarkEnd w:id="714"/>
    <w:bookmarkStart w:name="z497" w:id="71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715"/>
    <w:bookmarkStart w:name="z498" w:id="716"/>
    <w:p>
      <w:pPr>
        <w:spacing w:after="0"/>
        <w:ind w:left="0"/>
        <w:jc w:val="both"/>
      </w:pPr>
      <w:r>
        <w:rPr>
          <w:rFonts w:ascii="Times New Roman"/>
          <w:b w:val="false"/>
          <w:i w:val="false"/>
          <w:color w:val="000000"/>
          <w:sz w:val="28"/>
        </w:rPr>
        <w:t>
      Мемлекеттік қызмет жеке тұлғаларға (бұдан әрі-қызмет алушы) тегін көрсетіледі.</w:t>
      </w:r>
    </w:p>
    <w:bookmarkEnd w:id="7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499" w:id="717"/>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"Оралман мәртебесін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рәсімдерді (іс-қимылдарды) бастауға негіздеме болып табылады.</w:t>
      </w:r>
    </w:p>
    <w:bookmarkEnd w:id="717"/>
    <w:bookmarkStart w:name="z500" w:id="7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718"/>
    <w:bookmarkStart w:name="z501" w:id="719"/>
    <w:p>
      <w:pPr>
        <w:spacing w:after="0"/>
        <w:ind w:left="0"/>
        <w:jc w:val="both"/>
      </w:pPr>
      <w:r>
        <w:rPr>
          <w:rFonts w:ascii="Times New Roman"/>
          <w:b w:val="false"/>
          <w:i w:val="false"/>
          <w:color w:val="000000"/>
          <w:sz w:val="28"/>
        </w:rPr>
        <w:t>
      1) құжаттарды қабылдау және тіркеу – 15 (он бес) минут. Нәтижесі -өтініштің үзбелі талонын беру және электрондық құжат айналымының бірыңғай жүйесінде тіркеу;</w:t>
      </w:r>
    </w:p>
    <w:bookmarkEnd w:id="719"/>
    <w:bookmarkStart w:name="z502" w:id="720"/>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- 4 (төрт) жұмыс күні. Нәтижесі -қарау және хабарламаны дайындау;</w:t>
      </w:r>
    </w:p>
    <w:bookmarkEnd w:id="720"/>
    <w:bookmarkStart w:name="z503" w:id="721"/>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Нәтижесі -хабарламаға қол қою;</w:t>
      </w:r>
    </w:p>
    <w:bookmarkEnd w:id="721"/>
    <w:bookmarkStart w:name="z504" w:id="722"/>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беру – 30 (отыз) минут. Нәтижесі - мемлекеттік қызметті көрсету жөніндегі журналда көрсетілетін қызметті алушының қолы.</w:t>
      </w:r>
    </w:p>
    <w:bookmarkEnd w:id="72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505" w:id="72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723"/>
    <w:bookmarkStart w:name="z506" w:id="72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724"/>
    <w:bookmarkStart w:name="z507" w:id="725"/>
    <w:p>
      <w:pPr>
        <w:spacing w:after="0"/>
        <w:ind w:left="0"/>
        <w:jc w:val="both"/>
      </w:pPr>
      <w:r>
        <w:rPr>
          <w:rFonts w:ascii="Times New Roman"/>
          <w:b w:val="false"/>
          <w:i w:val="false"/>
          <w:color w:val="000000"/>
          <w:sz w:val="28"/>
        </w:rPr>
        <w:t>
      2) көрсетілетін қызметті берушінің басшысы;</w:t>
      </w:r>
    </w:p>
    <w:bookmarkEnd w:id="725"/>
    <w:bookmarkStart w:name="z508" w:id="726"/>
    <w:p>
      <w:pPr>
        <w:spacing w:after="0"/>
        <w:ind w:left="0"/>
        <w:jc w:val="both"/>
      </w:pPr>
      <w:r>
        <w:rPr>
          <w:rFonts w:ascii="Times New Roman"/>
          <w:b w:val="false"/>
          <w:i w:val="false"/>
          <w:color w:val="000000"/>
          <w:sz w:val="28"/>
        </w:rPr>
        <w:t>
      3) көрсетілетін қызметті берушінің кеңсе маманы.</w:t>
      </w:r>
    </w:p>
    <w:bookmarkEnd w:id="726"/>
    <w:bookmarkStart w:name="z509" w:id="72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727"/>
    <w:bookmarkStart w:name="z510" w:id="728"/>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15 (он бес) минут;</w:t>
      </w:r>
    </w:p>
    <w:bookmarkEnd w:id="728"/>
    <w:bookmarkStart w:name="z511" w:id="729"/>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4 (төрт) жұмыс күні;</w:t>
      </w:r>
    </w:p>
    <w:bookmarkEnd w:id="729"/>
    <w:bookmarkStart w:name="z512" w:id="730"/>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w:t>
      </w:r>
    </w:p>
    <w:bookmarkEnd w:id="730"/>
    <w:bookmarkStart w:name="z513" w:id="731"/>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 алушыға мемлекеттік қызметті көрсету жөніндегі журналда көрсетілетін қызметті алушының қолын қойдыртып мемлекеттік қызметтікөрсету нәтижесін береді – 30 (отыз) минут.</w:t>
      </w:r>
    </w:p>
    <w:bookmarkEnd w:id="73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14" w:id="732"/>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732"/>
    <w:bookmarkStart w:name="z515" w:id="733"/>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733"/>
    <w:bookmarkStart w:name="z516" w:id="734"/>
    <w:p>
      <w:pPr>
        <w:spacing w:after="0"/>
        <w:ind w:left="0"/>
        <w:jc w:val="both"/>
      </w:pPr>
      <w:r>
        <w:rPr>
          <w:rFonts w:ascii="Times New Roman"/>
          <w:b w:val="false"/>
          <w:i w:val="false"/>
          <w:color w:val="000000"/>
          <w:sz w:val="28"/>
        </w:rPr>
        <w:t xml:space="preserve">
      1 шарт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34"/>
    <w:bookmarkStart w:name="z517" w:id="735"/>
    <w:p>
      <w:pPr>
        <w:spacing w:after="0"/>
        <w:ind w:left="0"/>
        <w:jc w:val="both"/>
      </w:pPr>
      <w:r>
        <w:rPr>
          <w:rFonts w:ascii="Times New Roman"/>
          <w:b w:val="false"/>
          <w:i w:val="false"/>
          <w:color w:val="000000"/>
          <w:sz w:val="28"/>
        </w:rPr>
        <w:t xml:space="preserve">
      2-процесс – көрсетілетін қызметті берушінің "Оралман мәртебесін беру"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735"/>
    <w:bookmarkStart w:name="z518" w:id="736"/>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оралман куәлігін алуға арналған өтінімнің қаралғандығы туралы хабарлама береді.</w:t>
      </w:r>
    </w:p>
    <w:bookmarkEnd w:id="736"/>
    <w:bookmarkStart w:name="z519" w:id="737"/>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737"/>
    <w:bookmarkStart w:name="z520" w:id="738"/>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20 минут.</w:t>
      </w:r>
    </w:p>
    <w:bookmarkEnd w:id="738"/>
    <w:bookmarkStart w:name="z521" w:id="739"/>
    <w:p>
      <w:pPr>
        <w:spacing w:after="0"/>
        <w:ind w:left="0"/>
        <w:jc w:val="both"/>
      </w:pPr>
      <w:r>
        <w:rPr>
          <w:rFonts w:ascii="Times New Roman"/>
          <w:b w:val="false"/>
          <w:i w:val="false"/>
          <w:color w:val="000000"/>
          <w:sz w:val="28"/>
        </w:rPr>
        <w:t xml:space="preserve">
      Көрсетілетін қызметті алушы мемлекеттік қызмет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оралман мәртебесін беру туралы өтінішті және мынадай құжаттарды ұсынады:</w:t>
      </w:r>
    </w:p>
    <w:bookmarkEnd w:id="739"/>
    <w:bookmarkStart w:name="z522" w:id="740"/>
    <w:p>
      <w:pPr>
        <w:spacing w:after="0"/>
        <w:ind w:left="0"/>
        <w:jc w:val="both"/>
      </w:pPr>
      <w:r>
        <w:rPr>
          <w:rFonts w:ascii="Times New Roman"/>
          <w:b w:val="false"/>
          <w:i w:val="false"/>
          <w:color w:val="000000"/>
          <w:sz w:val="28"/>
        </w:rPr>
        <w:t>
      1) өмірбаян (еркін нысанда);</w:t>
      </w:r>
    </w:p>
    <w:bookmarkEnd w:id="740"/>
    <w:bookmarkStart w:name="z523" w:id="741"/>
    <w:p>
      <w:pPr>
        <w:spacing w:after="0"/>
        <w:ind w:left="0"/>
        <w:jc w:val="both"/>
      </w:pPr>
      <w:r>
        <w:rPr>
          <w:rFonts w:ascii="Times New Roman"/>
          <w:b w:val="false"/>
          <w:i w:val="false"/>
          <w:color w:val="000000"/>
          <w:sz w:val="28"/>
        </w:rPr>
        <w:t>
      2) отбасы отағасының, сондай-ақ отбасының әрбір мүшесінің мөлшері 3х4 сантиметр 2 фотосуреті;</w:t>
      </w:r>
    </w:p>
    <w:bookmarkEnd w:id="741"/>
    <w:bookmarkStart w:name="z524" w:id="742"/>
    <w:p>
      <w:pPr>
        <w:spacing w:after="0"/>
        <w:ind w:left="0"/>
        <w:jc w:val="both"/>
      </w:pPr>
      <w:r>
        <w:rPr>
          <w:rFonts w:ascii="Times New Roman"/>
          <w:b w:val="false"/>
          <w:i w:val="false"/>
          <w:color w:val="000000"/>
          <w:sz w:val="28"/>
        </w:rPr>
        <w:t>
      3) нотариат куәландырған аудармасымен өтініш білдіруші үміткердің және онымен бірге қоныс аударған оның отбасы мүшелерінің жеке басын куәландыратын құжаттардың (шетелдік паспорттың не азаматтығы жоқ адам куәлігінің, кәмелетке толмаған балалардың туу туралы куәлігінің) көшірмелері;</w:t>
      </w:r>
    </w:p>
    <w:bookmarkEnd w:id="742"/>
    <w:bookmarkStart w:name="z525" w:id="743"/>
    <w:p>
      <w:pPr>
        <w:spacing w:after="0"/>
        <w:ind w:left="0"/>
        <w:jc w:val="both"/>
      </w:pPr>
      <w:r>
        <w:rPr>
          <w:rFonts w:ascii="Times New Roman"/>
          <w:b w:val="false"/>
          <w:i w:val="false"/>
          <w:color w:val="000000"/>
          <w:sz w:val="28"/>
        </w:rPr>
        <w:t xml:space="preserve">
      4) үміткердің Қазақстан Республикасы Еңбек және халықты әлеуметтік қорғау министрінің 2013 жылғы 22 шілдедегі </w:t>
      </w:r>
      <w:r>
        <w:rPr>
          <w:rFonts w:ascii="Times New Roman"/>
          <w:b w:val="false"/>
          <w:i w:val="false"/>
          <w:color w:val="000000"/>
          <w:sz w:val="28"/>
        </w:rPr>
        <w:t>№ 329-Ө-М</w:t>
      </w:r>
      <w:r>
        <w:rPr>
          <w:rFonts w:ascii="Times New Roman"/>
          <w:b w:val="false"/>
          <w:i w:val="false"/>
          <w:color w:val="000000"/>
          <w:sz w:val="28"/>
        </w:rPr>
        <w:t xml:space="preserve"> бұйрығымен (Нормативтік құқықтық актілерді мемлекеттік тіркеу тізілімінде № 8624 болып тіркелген) бекітілген Оралман мәртебесін беру қағидалары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сәйкестігін белгілейтін құжаттардың көшірмелері;</w:t>
      </w:r>
    </w:p>
    <w:bookmarkEnd w:id="743"/>
    <w:bookmarkStart w:name="z526" w:id="744"/>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(өмірбаян мен фотосуреттерді қоспағанда) көрсетілетін қызметті алушыға қайтарылады.</w:t>
      </w:r>
    </w:p>
    <w:bookmarkEnd w:id="744"/>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"Оралман мәртебесін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708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342 қаулысымен бекітілген</w:t>
            </w:r>
          </w:p>
        </w:tc>
      </w:tr>
    </w:tbl>
    <w:bookmarkStart w:name="z19" w:id="745"/>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мемлекеттік көрсетілетін қызмет регламенті</w:t>
      </w:r>
    </w:p>
    <w:bookmarkEnd w:id="745"/>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22.06.2016 </w:t>
      </w:r>
      <w:r>
        <w:rPr>
          <w:rFonts w:ascii="Times New Roman"/>
          <w:b w:val="false"/>
          <w:i w:val="false"/>
          <w:color w:val="ff0000"/>
          <w:sz w:val="28"/>
        </w:rPr>
        <w:t>№ 176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527" w:id="746"/>
    <w:p>
      <w:pPr>
        <w:spacing w:after="0"/>
        <w:ind w:left="0"/>
        <w:jc w:val="both"/>
      </w:pPr>
      <w:r>
        <w:rPr>
          <w:rFonts w:ascii="Times New Roman"/>
          <w:b w:val="false"/>
          <w:i w:val="false"/>
          <w:color w:val="000000"/>
          <w:sz w:val="28"/>
        </w:rPr>
        <w:t>
      1. "Тұрғын үй көмегін тағайындау" мемлекеттік көрсетілетін қызметті (бұдан әрі - мемлекеттік көрсетілетін қызмет) аудан және қала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746"/>
    <w:bookmarkStart w:name="z528" w:id="74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747"/>
    <w:bookmarkStart w:name="z529" w:id="74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48"/>
    <w:bookmarkStart w:name="z530" w:id="74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749"/>
    <w:bookmarkStart w:name="z531" w:id="75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750"/>
    <w:bookmarkStart w:name="z532" w:id="751"/>
    <w:p>
      <w:pPr>
        <w:spacing w:after="0"/>
        <w:ind w:left="0"/>
        <w:jc w:val="both"/>
      </w:pPr>
      <w:r>
        <w:rPr>
          <w:rFonts w:ascii="Times New Roman"/>
          <w:b w:val="false"/>
          <w:i w:val="false"/>
          <w:color w:val="000000"/>
          <w:sz w:val="28"/>
        </w:rPr>
        <w:t>
      3. Мемлекеттік қызмет көрсету нәтижесі -тұрғын үй көмегін тағайындау туралы хабарлама (бұдан әрі - хабарлама).</w:t>
      </w:r>
    </w:p>
    <w:bookmarkEnd w:id="751"/>
    <w:bookmarkStart w:name="z533" w:id="752"/>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752"/>
    <w:bookmarkStart w:name="z534" w:id="753"/>
    <w:p>
      <w:pPr>
        <w:spacing w:after="0"/>
        <w:ind w:left="0"/>
        <w:jc w:val="both"/>
      </w:pPr>
      <w:r>
        <w:rPr>
          <w:rFonts w:ascii="Times New Roman"/>
          <w:b w:val="false"/>
          <w:i w:val="false"/>
          <w:color w:val="000000"/>
          <w:sz w:val="28"/>
        </w:rPr>
        <w:t>
      Портал арқылы өтініш берген кезде мемлекеттік қызмет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алушыға "жеке кабинетіне" жіберіледі.</w:t>
      </w:r>
    </w:p>
    <w:bookmarkEnd w:id="75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535" w:id="754"/>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(немесе нотариалды куәландырылған сенімхат бойынша оның өкілі) өтінішін және Қазақстан Республикасы ұлттық экономика министрінің 2015 жылғы 9 сәуірдегі № 319 бұйырығымен (Нормативтік құқықтық актілерді мемлекеттік тіркеу тізілімінде № 11015 болып тіркелген) бекітілген "Тұрғын үй көмегін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 қимылдарды) бастауға негіздеме болып табылады.</w:t>
      </w:r>
    </w:p>
    <w:bookmarkEnd w:id="754"/>
    <w:bookmarkStart w:name="z536" w:id="75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755"/>
    <w:bookmarkStart w:name="z537" w:id="756"/>
    <w:p>
      <w:pPr>
        <w:spacing w:after="0"/>
        <w:ind w:left="0"/>
        <w:jc w:val="both"/>
      </w:pPr>
      <w:r>
        <w:rPr>
          <w:rFonts w:ascii="Times New Roman"/>
          <w:b w:val="false"/>
          <w:i w:val="false"/>
          <w:color w:val="000000"/>
          <w:sz w:val="28"/>
        </w:rPr>
        <w:t>
      1) құжаттарды қабылдау және тіркеу – 15 (он бес) минут;</w:t>
      </w:r>
    </w:p>
    <w:bookmarkEnd w:id="756"/>
    <w:bookmarkStart w:name="z538" w:id="757"/>
    <w:p>
      <w:pPr>
        <w:spacing w:after="0"/>
        <w:ind w:left="0"/>
        <w:jc w:val="both"/>
      </w:pPr>
      <w:r>
        <w:rPr>
          <w:rFonts w:ascii="Times New Roman"/>
          <w:b w:val="false"/>
          <w:i w:val="false"/>
          <w:color w:val="000000"/>
          <w:sz w:val="28"/>
        </w:rPr>
        <w:t>
      2) құжаттармен танысу, бұрыштаманы қою – 1 (бір) күн ішінде;</w:t>
      </w:r>
    </w:p>
    <w:bookmarkEnd w:id="757"/>
    <w:bookmarkStart w:name="z539" w:id="758"/>
    <w:p>
      <w:pPr>
        <w:spacing w:after="0"/>
        <w:ind w:left="0"/>
        <w:jc w:val="both"/>
      </w:pPr>
      <w:r>
        <w:rPr>
          <w:rFonts w:ascii="Times New Roman"/>
          <w:b w:val="false"/>
          <w:i w:val="false"/>
          <w:color w:val="000000"/>
          <w:sz w:val="28"/>
        </w:rPr>
        <w:t>
      3) құжаттарды қарау, нәтижені ресімдеу және көрсетілетін қызметті берушінің басшысына қол қоюға жолдау - күнтізбелік 6 (алты) күн ішінде;</w:t>
      </w:r>
    </w:p>
    <w:bookmarkEnd w:id="758"/>
    <w:bookmarkStart w:name="z540" w:id="759"/>
    <w:p>
      <w:pPr>
        <w:spacing w:after="0"/>
        <w:ind w:left="0"/>
        <w:jc w:val="both"/>
      </w:pPr>
      <w:r>
        <w:rPr>
          <w:rFonts w:ascii="Times New Roman"/>
          <w:b w:val="false"/>
          <w:i w:val="false"/>
          <w:color w:val="000000"/>
          <w:sz w:val="28"/>
        </w:rPr>
        <w:t>
      4) мемлекеттік қызметті көрсету нәтижесіне қол қою – 1 (бір) күн ішінде;</w:t>
      </w:r>
    </w:p>
    <w:bookmarkEnd w:id="759"/>
    <w:bookmarkStart w:name="z541" w:id="760"/>
    <w:p>
      <w:pPr>
        <w:spacing w:after="0"/>
        <w:ind w:left="0"/>
        <w:jc w:val="both"/>
      </w:pPr>
      <w:r>
        <w:rPr>
          <w:rFonts w:ascii="Times New Roman"/>
          <w:b w:val="false"/>
          <w:i w:val="false"/>
          <w:color w:val="000000"/>
          <w:sz w:val="28"/>
        </w:rPr>
        <w:t>
      5) Мемлекеттік корпорацияға мемлекеттік қызметті көрсету нәтижесін жолдау – 1 (бір) күн ішінде.</w:t>
      </w:r>
    </w:p>
    <w:bookmarkEnd w:id="760"/>
    <w:bookmarkStart w:name="z542" w:id="76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761"/>
    <w:bookmarkStart w:name="z543" w:id="762"/>
    <w:p>
      <w:pPr>
        <w:spacing w:after="0"/>
        <w:ind w:left="0"/>
        <w:jc w:val="both"/>
      </w:pPr>
      <w:r>
        <w:rPr>
          <w:rFonts w:ascii="Times New Roman"/>
          <w:b w:val="false"/>
          <w:i w:val="false"/>
          <w:color w:val="000000"/>
          <w:sz w:val="28"/>
        </w:rPr>
        <w:t>
      1) тиісті құжаттарды қабылдағаны туралы қолхат;</w:t>
      </w:r>
    </w:p>
    <w:bookmarkEnd w:id="762"/>
    <w:bookmarkStart w:name="z544" w:id="763"/>
    <w:p>
      <w:pPr>
        <w:spacing w:after="0"/>
        <w:ind w:left="0"/>
        <w:jc w:val="both"/>
      </w:pPr>
      <w:r>
        <w:rPr>
          <w:rFonts w:ascii="Times New Roman"/>
          <w:b w:val="false"/>
          <w:i w:val="false"/>
          <w:color w:val="000000"/>
          <w:sz w:val="28"/>
        </w:rPr>
        <w:t>
      2) жауапты орындаушыны белгілеу;</w:t>
      </w:r>
    </w:p>
    <w:bookmarkEnd w:id="763"/>
    <w:bookmarkStart w:name="z545" w:id="764"/>
    <w:p>
      <w:pPr>
        <w:spacing w:after="0"/>
        <w:ind w:left="0"/>
        <w:jc w:val="both"/>
      </w:pPr>
      <w:r>
        <w:rPr>
          <w:rFonts w:ascii="Times New Roman"/>
          <w:b w:val="false"/>
          <w:i w:val="false"/>
          <w:color w:val="000000"/>
          <w:sz w:val="28"/>
        </w:rPr>
        <w:t>
      3) қарау және хабарламаны дайындау;</w:t>
      </w:r>
    </w:p>
    <w:bookmarkEnd w:id="764"/>
    <w:bookmarkStart w:name="z546" w:id="765"/>
    <w:p>
      <w:pPr>
        <w:spacing w:after="0"/>
        <w:ind w:left="0"/>
        <w:jc w:val="both"/>
      </w:pPr>
      <w:r>
        <w:rPr>
          <w:rFonts w:ascii="Times New Roman"/>
          <w:b w:val="false"/>
          <w:i w:val="false"/>
          <w:color w:val="000000"/>
          <w:sz w:val="28"/>
        </w:rPr>
        <w:t>
      4) хабарламаға қол қою;</w:t>
      </w:r>
    </w:p>
    <w:bookmarkEnd w:id="765"/>
    <w:bookmarkStart w:name="z547" w:id="766"/>
    <w:p>
      <w:pPr>
        <w:spacing w:after="0"/>
        <w:ind w:left="0"/>
        <w:jc w:val="both"/>
      </w:pPr>
      <w:r>
        <w:rPr>
          <w:rFonts w:ascii="Times New Roman"/>
          <w:b w:val="false"/>
          <w:i w:val="false"/>
          <w:color w:val="000000"/>
          <w:sz w:val="28"/>
        </w:rPr>
        <w:t>
      5) мемлекеттік қызметті көрсету жөніндегі журналда көрсетілетін қызметті алушының қолы.</w:t>
      </w:r>
    </w:p>
    <w:bookmarkEnd w:id="76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548" w:id="76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p>
    <w:bookmarkEnd w:id="767"/>
    <w:bookmarkStart w:name="z549" w:id="768"/>
    <w:p>
      <w:pPr>
        <w:spacing w:after="0"/>
        <w:ind w:left="0"/>
        <w:jc w:val="both"/>
      </w:pPr>
      <w:r>
        <w:rPr>
          <w:rFonts w:ascii="Times New Roman"/>
          <w:b w:val="false"/>
          <w:i w:val="false"/>
          <w:color w:val="000000"/>
          <w:sz w:val="28"/>
        </w:rPr>
        <w:t>
      1) көрсетілетін қызметті берушінің кеңсесі;</w:t>
      </w:r>
    </w:p>
    <w:bookmarkEnd w:id="768"/>
    <w:bookmarkStart w:name="z550" w:id="769"/>
    <w:p>
      <w:pPr>
        <w:spacing w:after="0"/>
        <w:ind w:left="0"/>
        <w:jc w:val="both"/>
      </w:pPr>
      <w:r>
        <w:rPr>
          <w:rFonts w:ascii="Times New Roman"/>
          <w:b w:val="false"/>
          <w:i w:val="false"/>
          <w:color w:val="000000"/>
          <w:sz w:val="28"/>
        </w:rPr>
        <w:t>
      2) көрсетілетін қызметті берушінің басшысы;</w:t>
      </w:r>
    </w:p>
    <w:bookmarkEnd w:id="769"/>
    <w:bookmarkStart w:name="z551" w:id="77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70"/>
    <w:bookmarkStart w:name="z552" w:id="77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771"/>
    <w:bookmarkStart w:name="z553" w:id="772"/>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келген құжаттарды қабылдайды, қолхат беріледі, электрондық құжат айналымының бірыңғай жүйесінде тіркейді, бұрыштамаға қол қою үшін басшысына құжаттарды жолдайды – 15 (он бес) минут;</w:t>
      </w:r>
    </w:p>
    <w:bookmarkEnd w:id="772"/>
    <w:bookmarkStart w:name="z554" w:id="773"/>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белгілейді және орындауға жібереді – 1 (бір) күн</w:t>
      </w:r>
    </w:p>
    <w:bookmarkEnd w:id="773"/>
    <w:bookmarkStart w:name="z555" w:id="774"/>
    <w:p>
      <w:pPr>
        <w:spacing w:after="0"/>
        <w:ind w:left="0"/>
        <w:jc w:val="both"/>
      </w:pPr>
      <w:r>
        <w:rPr>
          <w:rFonts w:ascii="Times New Roman"/>
          <w:b w:val="false"/>
          <w:i w:val="false"/>
          <w:color w:val="000000"/>
          <w:sz w:val="28"/>
        </w:rPr>
        <w:t>
      ішінде;</w:t>
      </w:r>
    </w:p>
    <w:bookmarkEnd w:id="774"/>
    <w:bookmarkStart w:name="z556" w:id="775"/>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тексереді, нәтижесін ресімдейді және көрсетілетін қызметті берушінің басшысына береді – күнтізбелік 6 (алты) күн ішінде;</w:t>
      </w:r>
    </w:p>
    <w:bookmarkEnd w:id="775"/>
    <w:bookmarkStart w:name="z557" w:id="776"/>
    <w:p>
      <w:pPr>
        <w:spacing w:after="0"/>
        <w:ind w:left="0"/>
        <w:jc w:val="both"/>
      </w:pPr>
      <w:r>
        <w:rPr>
          <w:rFonts w:ascii="Times New Roman"/>
          <w:b w:val="false"/>
          <w:i w:val="false"/>
          <w:color w:val="000000"/>
          <w:sz w:val="28"/>
        </w:rPr>
        <w:t>
      4) көрсетілетін қызметті берушінің басшысы құжаттармен танысады және мемлекеттік қызметті көрсету нәтижесіне қол қояды –1 (бір) күн ішінде;</w:t>
      </w:r>
    </w:p>
    <w:bookmarkEnd w:id="776"/>
    <w:bookmarkStart w:name="z558" w:id="777"/>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Мемлекеттік корпорацияға жолдайды – 1 (бір) күн ішінде.</w:t>
      </w:r>
    </w:p>
    <w:bookmarkEnd w:id="77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59" w:id="778"/>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(немесе нотариалды куәландырылған сенімхат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778"/>
    <w:bookmarkStart w:name="z560" w:id="779"/>
    <w:p>
      <w:pPr>
        <w:spacing w:after="0"/>
        <w:ind w:left="0"/>
        <w:jc w:val="both"/>
      </w:pPr>
      <w:r>
        <w:rPr>
          <w:rFonts w:ascii="Times New Roman"/>
          <w:b w:val="false"/>
          <w:i w:val="false"/>
          <w:color w:val="000000"/>
          <w:sz w:val="28"/>
        </w:rPr>
        <w:t>
      Құжаттар туралы мәліметтер, көрсетілетін қызметті алушының жеке куәлігі; тұрғын үйге тіркелген құқықтар туралы; мекен-жай анықтамасы, көрсетілетін қызмет алушының кәсіпкерлік және басқа қызметтен түскен әлеуметтік жәрдемақы көмек, балалар мен басқа да асырауындағы табыс түрлерінің анықтамасы, Мемлекеттік корпорацияның қызметкері және көрсетілетін қызметті алушы жұмыссыз мәртебесін растайтын құжатты "электрондық үкімет" шлюз арқылы мемлекеттік ақпараттық жүйеден алады.</w:t>
      </w:r>
    </w:p>
    <w:bookmarkEnd w:id="779"/>
    <w:bookmarkStart w:name="z561" w:id="780"/>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көшірмелерің шығарады, көрсетілетін қызмет алушыға түпнұсқаларды кейін қайтарады.</w:t>
      </w:r>
    </w:p>
    <w:bookmarkEnd w:id="780"/>
    <w:bookmarkStart w:name="z562" w:id="781"/>
    <w:p>
      <w:pPr>
        <w:spacing w:after="0"/>
        <w:ind w:left="0"/>
        <w:jc w:val="both"/>
      </w:pPr>
      <w:r>
        <w:rPr>
          <w:rFonts w:ascii="Times New Roman"/>
          <w:b w:val="false"/>
          <w:i w:val="false"/>
          <w:color w:val="000000"/>
          <w:sz w:val="28"/>
        </w:rPr>
        <w:t>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Мемлекеттік корпорацияға ұсынған нысанда пайдалануға көрсетілетін қызметті алушының жазбаша келісімін алады.</w:t>
      </w:r>
    </w:p>
    <w:bookmarkEnd w:id="781"/>
    <w:bookmarkStart w:name="z563" w:id="782"/>
    <w:p>
      <w:pPr>
        <w:spacing w:after="0"/>
        <w:ind w:left="0"/>
        <w:jc w:val="both"/>
      </w:pPr>
      <w:r>
        <w:rPr>
          <w:rFonts w:ascii="Times New Roman"/>
          <w:b w:val="false"/>
          <w:i w:val="false"/>
          <w:color w:val="000000"/>
          <w:sz w:val="28"/>
        </w:rPr>
        <w:t>
      10. Әрбір рәсімнің (іс-қимылдың) ұзақтығын көрсете отырып Мемлекеттік корпорация арқылы рәсімдердің (іс-қимылдардың) реттілігінің сипаттамасы:</w:t>
      </w:r>
    </w:p>
    <w:bookmarkEnd w:id="782"/>
    <w:bookmarkStart w:name="z564" w:id="783"/>
    <w:p>
      <w:pPr>
        <w:spacing w:after="0"/>
        <w:ind w:left="0"/>
        <w:jc w:val="both"/>
      </w:pPr>
      <w:r>
        <w:rPr>
          <w:rFonts w:ascii="Times New Roman"/>
          <w:b w:val="false"/>
          <w:i w:val="false"/>
          <w:color w:val="000000"/>
          <w:sz w:val="28"/>
        </w:rPr>
        <w:t>
      1) Мемлекеттік корпорацияның қызметкері құжаттарды тіркейді, көрсетілетін қызметті алушыға тиісті құжаттардың қабылданғаны туралы қолхат береді және құжаттарды жинақтау жүйесіне береді - 20 (жиырма) минут;</w:t>
      </w:r>
    </w:p>
    <w:bookmarkEnd w:id="783"/>
    <w:bookmarkStart w:name="z565" w:id="784"/>
    <w:p>
      <w:pPr>
        <w:spacing w:after="0"/>
        <w:ind w:left="0"/>
        <w:jc w:val="both"/>
      </w:pPr>
      <w:r>
        <w:rPr>
          <w:rFonts w:ascii="Times New Roman"/>
          <w:b w:val="false"/>
          <w:i w:val="false"/>
          <w:color w:val="000000"/>
          <w:sz w:val="28"/>
        </w:rPr>
        <w:t>
      2) Мемлекеттік корпорацияның жинақтау бөлімінің қызметкері құжаттарды жинайды, тізілімдеме жасайды және Мемлекеттік корпорацияның курьері арқылы құжаттарды көрсетілетін қызмет көрсету кеңсесіне жібереді - 1 (бір) күн ішінде;</w:t>
      </w:r>
    </w:p>
    <w:bookmarkEnd w:id="784"/>
    <w:bookmarkStart w:name="z566" w:id="785"/>
    <w:p>
      <w:pPr>
        <w:spacing w:after="0"/>
        <w:ind w:left="0"/>
        <w:jc w:val="both"/>
      </w:pPr>
      <w:r>
        <w:rPr>
          <w:rFonts w:ascii="Times New Roman"/>
          <w:b w:val="false"/>
          <w:i w:val="false"/>
          <w:color w:val="000000"/>
          <w:sz w:val="28"/>
        </w:rPr>
        <w:t>
      3) көрсетілетін қызметті берушінің кеңсесі Мемлекеттік корпорациядан келген құжаттарды қабылдайды, қолхат беріледі, электрондық құжат айналымының бірыңғай жүйесінде тіркейді, бұрыштамаға қол қою үшін басшысына құжаттарды жолдайды– 15 (он бес) минут;</w:t>
      </w:r>
    </w:p>
    <w:bookmarkEnd w:id="785"/>
    <w:bookmarkStart w:name="z567" w:id="786"/>
    <w:p>
      <w:pPr>
        <w:spacing w:after="0"/>
        <w:ind w:left="0"/>
        <w:jc w:val="both"/>
      </w:pPr>
      <w:r>
        <w:rPr>
          <w:rFonts w:ascii="Times New Roman"/>
          <w:b w:val="false"/>
          <w:i w:val="false"/>
          <w:color w:val="000000"/>
          <w:sz w:val="28"/>
        </w:rPr>
        <w:t>
      4) көрсетілетін қызметті берушінің басшысы құжаттармен танысады, жауапты орындаушыны белгілейді және орындауға жібереді – 1 (бір) күн ішінде;</w:t>
      </w:r>
    </w:p>
    <w:bookmarkEnd w:id="786"/>
    <w:bookmarkStart w:name="z568" w:id="787"/>
    <w:p>
      <w:pPr>
        <w:spacing w:after="0"/>
        <w:ind w:left="0"/>
        <w:jc w:val="both"/>
      </w:pPr>
      <w:r>
        <w:rPr>
          <w:rFonts w:ascii="Times New Roman"/>
          <w:b w:val="false"/>
          <w:i w:val="false"/>
          <w:color w:val="000000"/>
          <w:sz w:val="28"/>
        </w:rPr>
        <w:t>
      5) көрсетілетін қызметті берушінің жауапты орындаушысы құжаттардың толықтығын тексереді, нәтижесін ресімдейді және материалдармен бірге құжаттарды көрсетілетін қызметті берушінің басшысына береді – күнтізбелік 6 (алты) күні ішінде</w:t>
      </w:r>
    </w:p>
    <w:bookmarkEnd w:id="787"/>
    <w:bookmarkStart w:name="z569" w:id="788"/>
    <w:p>
      <w:pPr>
        <w:spacing w:after="0"/>
        <w:ind w:left="0"/>
        <w:jc w:val="both"/>
      </w:pPr>
      <w:r>
        <w:rPr>
          <w:rFonts w:ascii="Times New Roman"/>
          <w:b w:val="false"/>
          <w:i w:val="false"/>
          <w:color w:val="000000"/>
          <w:sz w:val="28"/>
        </w:rPr>
        <w:t>
      6) көрсетілетін қызметті берушінің басшысы құжаттармен танысады және мемлекеттік қызметті көрсету нәтижесіне қол қояды –1 (бір) күн ішінде;</w:t>
      </w:r>
    </w:p>
    <w:bookmarkEnd w:id="788"/>
    <w:bookmarkStart w:name="z570" w:id="789"/>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қызметті көрсету нәтижесін Мемлекеттік корпорацияға жолдайды – 1 (бір) күн ішінде.</w:t>
      </w:r>
    </w:p>
    <w:bookmarkEnd w:id="789"/>
    <w:bookmarkStart w:name="z571" w:id="790"/>
    <w:p>
      <w:pPr>
        <w:spacing w:after="0"/>
        <w:ind w:left="0"/>
        <w:jc w:val="both"/>
      </w:pPr>
      <w:r>
        <w:rPr>
          <w:rFonts w:ascii="Times New Roman"/>
          <w:b w:val="false"/>
          <w:i w:val="false"/>
          <w:color w:val="000000"/>
          <w:sz w:val="28"/>
        </w:rPr>
        <w:t>
      11. Мемлекеттік корпорация бір ай бойы нәтиженің сақталуын қамтамасыз етеді, содан кейін талап етілмеген құжаттарды көрсетілетін қызметті берушіге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 тармақ жаңа редакцияда - Маңғыстау облысы әкімдігінің 19.09.2016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2" w:id="791"/>
    <w:p>
      <w:pPr>
        <w:spacing w:after="0"/>
        <w:ind w:left="0"/>
        <w:jc w:val="both"/>
      </w:pPr>
      <w:r>
        <w:rPr>
          <w:rFonts w:ascii="Times New Roman"/>
          <w:b w:val="false"/>
          <w:i w:val="false"/>
          <w:color w:val="000000"/>
          <w:sz w:val="28"/>
        </w:rPr>
        <w:t xml:space="preserve">
      12. Көрсетілетін қызметті алушы </w:t>
      </w:r>
      <w:r>
        <w:rPr>
          <w:rFonts w:ascii="Times New Roman"/>
          <w:b w:val="false"/>
          <w:i w:val="false"/>
          <w:color w:val="000000"/>
          <w:sz w:val="28"/>
        </w:rPr>
        <w:t>Стандартының</w:t>
      </w:r>
      <w:r>
        <w:rPr>
          <w:rFonts w:ascii="Times New Roman"/>
          <w:b w:val="false"/>
          <w:i w:val="false"/>
          <w:color w:val="000000"/>
          <w:sz w:val="28"/>
        </w:rPr>
        <w:t xml:space="preserve"> 9-тармағында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корпорацияның қызметкері құжаттарды қабылдаудан бас тарту туралы қолхат береді.</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тармақ жаңа редакцияда - Маңғыстау облысы әкімдігінің 19.09.2016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3" w:id="792"/>
    <w:p>
      <w:pPr>
        <w:spacing w:after="0"/>
        <w:ind w:left="0"/>
        <w:jc w:val="both"/>
      </w:pPr>
      <w:r>
        <w:rPr>
          <w:rFonts w:ascii="Times New Roman"/>
          <w:b w:val="false"/>
          <w:i w:val="false"/>
          <w:color w:val="000000"/>
          <w:sz w:val="28"/>
        </w:rPr>
        <w:t>
      13. Портал арқылы көрсетілетін қызмет берушінің қадам бойынша әрекеті және шешімі:</w:t>
      </w:r>
    </w:p>
    <w:bookmarkEnd w:id="792"/>
    <w:bookmarkStart w:name="z574" w:id="79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793"/>
    <w:bookmarkStart w:name="z575" w:id="794"/>
    <w:p>
      <w:pPr>
        <w:spacing w:after="0"/>
        <w:ind w:left="0"/>
        <w:jc w:val="both"/>
      </w:pPr>
      <w:r>
        <w:rPr>
          <w:rFonts w:ascii="Times New Roman"/>
          <w:b w:val="false"/>
          <w:i w:val="false"/>
          <w:color w:val="000000"/>
          <w:sz w:val="28"/>
        </w:rPr>
        <w:t>
      2) 1-процесс – қызметті алу үшін порталда көрсетілетін қызметті алушының ЖСН/БСН және паролін енгізу процесі (авторизация процесі);</w:t>
      </w:r>
    </w:p>
    <w:bookmarkEnd w:id="794"/>
    <w:bookmarkStart w:name="z576" w:id="795"/>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795"/>
    <w:bookmarkStart w:name="z577" w:id="796"/>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796"/>
    <w:bookmarkStart w:name="z578" w:id="79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таңдап алуы, қызмет көрсету үшін сұрату түрін экранға шығару және оның құрылымдық және форматтық талаптарын ескере отырып, сұрату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797"/>
    <w:bookmarkStart w:name="z579" w:id="798"/>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p>
    <w:bookmarkEnd w:id="798"/>
    <w:bookmarkStart w:name="z580" w:id="799"/>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799"/>
    <w:bookmarkStart w:name="z581" w:id="800"/>
    <w:p>
      <w:pPr>
        <w:spacing w:after="0"/>
        <w:ind w:left="0"/>
        <w:jc w:val="both"/>
      </w:pP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p>
    <w:bookmarkEnd w:id="800"/>
    <w:bookmarkStart w:name="z582" w:id="801"/>
    <w:p>
      <w:pPr>
        <w:spacing w:after="0"/>
        <w:ind w:left="0"/>
        <w:jc w:val="both"/>
      </w:pPr>
      <w:r>
        <w:rPr>
          <w:rFonts w:ascii="Times New Roman"/>
          <w:b w:val="false"/>
          <w:i w:val="false"/>
          <w:color w:val="000000"/>
          <w:sz w:val="28"/>
        </w:rPr>
        <w:t xml:space="preserve">
      9) 3-шарт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bookmarkEnd w:id="801"/>
    <w:bookmarkStart w:name="z583" w:id="802"/>
    <w:p>
      <w:pPr>
        <w:spacing w:after="0"/>
        <w:ind w:left="0"/>
        <w:jc w:val="both"/>
      </w:pPr>
      <w:r>
        <w:rPr>
          <w:rFonts w:ascii="Times New Roman"/>
          <w:b w:val="false"/>
          <w:i w:val="false"/>
          <w:color w:val="000000"/>
          <w:sz w:val="28"/>
        </w:rPr>
        <w:t>
      10) 6-процесс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802"/>
    <w:bookmarkStart w:name="z951" w:id="803"/>
    <w:p>
      <w:pPr>
        <w:spacing w:after="0"/>
        <w:ind w:left="0"/>
        <w:jc w:val="both"/>
      </w:pPr>
      <w:r>
        <w:rPr>
          <w:rFonts w:ascii="Times New Roman"/>
          <w:b w:val="false"/>
          <w:i w:val="false"/>
          <w:color w:val="000000"/>
          <w:sz w:val="28"/>
        </w:rPr>
        <w:t xml:space="preserve">
      14. Портал арқылы мемлекеттік қызметті көрсетуге тартылған ақпараттық жүйелердің функционалдық өзара іс-қимылдары тәртібі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көрсетілген.</w:t>
      </w:r>
    </w:p>
    <w:bookmarkEnd w:id="803"/>
    <w:bookmarkStart w:name="z256" w:id="804"/>
    <w:p>
      <w:pPr>
        <w:spacing w:after="0"/>
        <w:ind w:left="0"/>
        <w:jc w:val="both"/>
      </w:pPr>
      <w:r>
        <w:rPr>
          <w:rFonts w:ascii="Times New Roman"/>
          <w:b w:val="false"/>
          <w:i w:val="false"/>
          <w:color w:val="000000"/>
          <w:sz w:val="28"/>
        </w:rPr>
        <w:t xml:space="preserve">
      15.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Тұрғын үй көмегін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___06_____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қаулысымен бекітілген</w:t>
            </w:r>
          </w:p>
        </w:tc>
      </w:tr>
    </w:tbl>
    <w:bookmarkStart w:name="z652" w:id="805"/>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 1. Жалпы ережелер</w:t>
      </w:r>
    </w:p>
    <w:bookmarkEnd w:id="805"/>
    <w:bookmarkStart w:name="z586" w:id="806"/>
    <w:p>
      <w:pPr>
        <w:spacing w:after="0"/>
        <w:ind w:left="0"/>
        <w:jc w:val="both"/>
      </w:pPr>
      <w:r>
        <w:rPr>
          <w:rFonts w:ascii="Times New Roman"/>
          <w:b w:val="false"/>
          <w:i w:val="false"/>
          <w:color w:val="000000"/>
          <w:sz w:val="28"/>
        </w:rPr>
        <w:t>
      1. "Ақталған адамға куәлік беру" мемлекеттік көрсетілетін қызметті (бұдан әрі – мемлекеттік көрсетілетін қызмет) аудан және қала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806"/>
    <w:bookmarkStart w:name="z587" w:id="80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807"/>
    <w:bookmarkStart w:name="z588" w:id="808"/>
    <w:p>
      <w:pPr>
        <w:spacing w:after="0"/>
        <w:ind w:left="0"/>
        <w:jc w:val="both"/>
      </w:pPr>
      <w:r>
        <w:rPr>
          <w:rFonts w:ascii="Times New Roman"/>
          <w:b w:val="false"/>
          <w:i w:val="false"/>
          <w:color w:val="000000"/>
          <w:sz w:val="28"/>
        </w:rPr>
        <w:t>
      2. Мемлекеттік қызметті көрсету нысаны: қағаз түрінде.</w:t>
      </w:r>
    </w:p>
    <w:bookmarkEnd w:id="808"/>
    <w:bookmarkStart w:name="z589" w:id="809"/>
    <w:p>
      <w:pPr>
        <w:spacing w:after="0"/>
        <w:ind w:left="0"/>
        <w:jc w:val="both"/>
      </w:pPr>
      <w:r>
        <w:rPr>
          <w:rFonts w:ascii="Times New Roman"/>
          <w:b w:val="false"/>
          <w:i w:val="false"/>
          <w:color w:val="000000"/>
          <w:sz w:val="28"/>
        </w:rPr>
        <w:t>
      3. Мемлекеттік қызметті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қаулысымен бекітілген үлгідегі куәлік немесе оның телнұсқасы.</w:t>
      </w:r>
    </w:p>
    <w:bookmarkEnd w:id="809"/>
    <w:bookmarkStart w:name="z590" w:id="81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8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591" w:id="811"/>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25 қарашадағы № 893 бұйрығымен (Нормативтік құқықтық актілерді мемлекеттік тіркеу тізілімінде № 12805 болып тіркелген) бекітілген "Ақталған адамға куәлік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811"/>
    <w:bookmarkStart w:name="z592" w:id="8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812"/>
    <w:bookmarkStart w:name="z593" w:id="813"/>
    <w:p>
      <w:pPr>
        <w:spacing w:after="0"/>
        <w:ind w:left="0"/>
        <w:jc w:val="both"/>
      </w:pPr>
      <w:r>
        <w:rPr>
          <w:rFonts w:ascii="Times New Roman"/>
          <w:b w:val="false"/>
          <w:i w:val="false"/>
          <w:color w:val="000000"/>
          <w:sz w:val="28"/>
        </w:rPr>
        <w:t>
      1) құжаттарды қабылдау және тіркеу – 15 (он бес) минут;</w:t>
      </w:r>
    </w:p>
    <w:bookmarkEnd w:id="813"/>
    <w:bookmarkStart w:name="z594" w:id="814"/>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- 3 (үш) жұмыс күні ішінде;</w:t>
      </w:r>
    </w:p>
    <w:bookmarkEnd w:id="814"/>
    <w:bookmarkStart w:name="z595" w:id="815"/>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ішінде;</w:t>
      </w:r>
    </w:p>
    <w:bookmarkEnd w:id="815"/>
    <w:bookmarkStart w:name="z596" w:id="816"/>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w:t>
      </w:r>
    </w:p>
    <w:bookmarkEnd w:id="816"/>
    <w:bookmarkStart w:name="z597" w:id="817"/>
    <w:p>
      <w:pPr>
        <w:spacing w:after="0"/>
        <w:ind w:left="0"/>
        <w:jc w:val="both"/>
      </w:pPr>
      <w:r>
        <w:rPr>
          <w:rFonts w:ascii="Times New Roman"/>
          <w:b w:val="false"/>
          <w:i w:val="false"/>
          <w:color w:val="000000"/>
          <w:sz w:val="28"/>
        </w:rPr>
        <w:t>
      беру – 1 (бір) жұмыс күні ішінде.</w:t>
      </w:r>
    </w:p>
    <w:bookmarkEnd w:id="817"/>
    <w:bookmarkStart w:name="z598" w:id="81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818"/>
    <w:bookmarkStart w:name="z599" w:id="819"/>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819"/>
    <w:bookmarkStart w:name="z600" w:id="820"/>
    <w:p>
      <w:pPr>
        <w:spacing w:after="0"/>
        <w:ind w:left="0"/>
        <w:jc w:val="both"/>
      </w:pPr>
      <w:r>
        <w:rPr>
          <w:rFonts w:ascii="Times New Roman"/>
          <w:b w:val="false"/>
          <w:i w:val="false"/>
          <w:color w:val="000000"/>
          <w:sz w:val="28"/>
        </w:rPr>
        <w:t>
      2) құжаттарды қарайды және ақталған адамның куәлігін немесе оның телнұсқасын ресімдейді;</w:t>
      </w:r>
    </w:p>
    <w:bookmarkEnd w:id="820"/>
    <w:bookmarkStart w:name="z601" w:id="821"/>
    <w:p>
      <w:pPr>
        <w:spacing w:after="0"/>
        <w:ind w:left="0"/>
        <w:jc w:val="both"/>
      </w:pPr>
      <w:r>
        <w:rPr>
          <w:rFonts w:ascii="Times New Roman"/>
          <w:b w:val="false"/>
          <w:i w:val="false"/>
          <w:color w:val="000000"/>
          <w:sz w:val="28"/>
        </w:rPr>
        <w:t>
      3) ақталған адамның куәлігіне немесе оның телнұсқасына қол қою;</w:t>
      </w:r>
    </w:p>
    <w:bookmarkEnd w:id="821"/>
    <w:bookmarkStart w:name="z602" w:id="822"/>
    <w:p>
      <w:pPr>
        <w:spacing w:after="0"/>
        <w:ind w:left="0"/>
        <w:jc w:val="both"/>
      </w:pPr>
      <w:r>
        <w:rPr>
          <w:rFonts w:ascii="Times New Roman"/>
          <w:b w:val="false"/>
          <w:i w:val="false"/>
          <w:color w:val="000000"/>
          <w:sz w:val="28"/>
        </w:rPr>
        <w:t>
      4) мемлекеттік қызметті көрсету жөніндегі журналда көрсетілетін қызметті алушының қолы.</w:t>
      </w:r>
    </w:p>
    <w:bookmarkEnd w:id="82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603" w:id="82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823"/>
    <w:bookmarkStart w:name="z604" w:id="82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824"/>
    <w:bookmarkStart w:name="z605" w:id="825"/>
    <w:p>
      <w:pPr>
        <w:spacing w:after="0"/>
        <w:ind w:left="0"/>
        <w:jc w:val="both"/>
      </w:pPr>
      <w:r>
        <w:rPr>
          <w:rFonts w:ascii="Times New Roman"/>
          <w:b w:val="false"/>
          <w:i w:val="false"/>
          <w:color w:val="000000"/>
          <w:sz w:val="28"/>
        </w:rPr>
        <w:t>
      2) көрсетілетін қызметті берушінің басшысы.</w:t>
      </w:r>
    </w:p>
    <w:bookmarkEnd w:id="825"/>
    <w:bookmarkStart w:name="z606" w:id="82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826"/>
    <w:bookmarkStart w:name="z607" w:id="827"/>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және электрондық құжат айналымының бірыңғай жүйесінде тіркейді – 15 (он бес) минут;</w:t>
      </w:r>
    </w:p>
    <w:bookmarkEnd w:id="827"/>
    <w:bookmarkStart w:name="z608" w:id="828"/>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3 (үш) жұмыс күні ішінде;</w:t>
      </w:r>
    </w:p>
    <w:bookmarkEnd w:id="828"/>
    <w:bookmarkStart w:name="z609" w:id="829"/>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829"/>
    <w:bookmarkStart w:name="z610" w:id="830"/>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1 (бір) жұмыс күні ішінде.</w:t>
      </w:r>
    </w:p>
    <w:bookmarkEnd w:id="830"/>
    <w:bookmarkStart w:name="z611" w:id="83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8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"Ақталған адамға куәлік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p>
        </w:tc>
      </w:tr>
    </w:tbl>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регламентпен толықтырылды - Маңғыстау облысы әкімдігінің 14.11.2017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63" w:id="832"/>
    <w:p>
      <w:pPr>
        <w:spacing w:after="0"/>
        <w:ind w:left="0"/>
        <w:jc w:val="both"/>
      </w:pPr>
      <w:r>
        <w:rPr>
          <w:rFonts w:ascii="Times New Roman"/>
          <w:b w:val="false"/>
          <w:i w:val="false"/>
          <w:color w:val="000000"/>
          <w:sz w:val="28"/>
        </w:rPr>
        <w:t>
      1. "Жұмыссыз ретінде жұмыс іздеп жүрген адамдарды тіркеу" мемлекеттік көрсетілетін қызметті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w:t>
      </w:r>
    </w:p>
    <w:bookmarkEnd w:id="832"/>
    <w:bookmarkStart w:name="z64" w:id="83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833"/>
    <w:bookmarkStart w:name="z65" w:id="834"/>
    <w:p>
      <w:pPr>
        <w:spacing w:after="0"/>
        <w:ind w:left="0"/>
        <w:jc w:val="both"/>
      </w:pPr>
      <w:r>
        <w:rPr>
          <w:rFonts w:ascii="Times New Roman"/>
          <w:b w:val="false"/>
          <w:i w:val="false"/>
          <w:color w:val="000000"/>
          <w:sz w:val="28"/>
        </w:rPr>
        <w:t>
      2. Мемлекеттік қызметті көрсету нысаны: қағаз түрінде.</w:t>
      </w:r>
    </w:p>
    <w:bookmarkEnd w:id="834"/>
    <w:bookmarkStart w:name="z66" w:id="835"/>
    <w:p>
      <w:pPr>
        <w:spacing w:after="0"/>
        <w:ind w:left="0"/>
        <w:jc w:val="both"/>
      </w:pPr>
      <w:r>
        <w:rPr>
          <w:rFonts w:ascii="Times New Roman"/>
          <w:b w:val="false"/>
          <w:i w:val="false"/>
          <w:color w:val="000000"/>
          <w:sz w:val="28"/>
        </w:rPr>
        <w:t xml:space="preserve">
      3. Мемлекеттік қызметті көрсету нәтижесі – жұмыссыз ретінде тіркеу туралы қағаз және электрондық түрдегі хабарлама не осы мемлекеттік көрсетілетін қызмет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"Жұмыссыз ретінде жұмыс іздеп жүрген адамдарды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835"/>
    <w:bookmarkStart w:name="z67" w:id="836"/>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836"/>
    <w:bookmarkStart w:name="z68" w:id="837"/>
    <w:p>
      <w:pPr>
        <w:spacing w:after="0"/>
        <w:ind w:left="0"/>
        <w:jc w:val="both"/>
      </w:pPr>
      <w:r>
        <w:rPr>
          <w:rFonts w:ascii="Times New Roman"/>
          <w:b w:val="false"/>
          <w:i w:val="false"/>
          <w:color w:val="000000"/>
          <w:sz w:val="28"/>
        </w:rPr>
        <w:t xml:space="preserve">
      4.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8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838"/>
    <w:p>
      <w:pPr>
        <w:spacing w:after="0"/>
        <w:ind w:left="0"/>
        <w:jc w:val="left"/>
      </w:pPr>
      <w:r>
        <w:rPr>
          <w:rFonts w:ascii="Times New Roman"/>
          <w:b/>
          <w:i w:val="false"/>
          <w:color w:val="000000"/>
        </w:rPr>
        <w:t xml:space="preserve"> 2. Мемлекеттік қызметті көрсету процесінде көрсетілетін қызметті</w:t>
      </w:r>
    </w:p>
    <w:bookmarkEnd w:id="838"/>
    <w:bookmarkStart w:name="z70" w:id="839"/>
    <w:p>
      <w:pPr>
        <w:spacing w:after="0"/>
        <w:ind w:left="0"/>
        <w:jc w:val="left"/>
      </w:pPr>
      <w:r>
        <w:rPr>
          <w:rFonts w:ascii="Times New Roman"/>
          <w:b/>
          <w:i w:val="false"/>
          <w:color w:val="000000"/>
        </w:rPr>
        <w:t xml:space="preserve">  берушінің құрылымдық бөлімшелерінің (қызметкерлерінің) іс-қимылы тәртібін сипаттау</w:t>
      </w:r>
    </w:p>
    <w:bookmarkEnd w:id="839"/>
    <w:bookmarkStart w:name="z71" w:id="840"/>
    <w:p>
      <w:pPr>
        <w:spacing w:after="0"/>
        <w:ind w:left="0"/>
        <w:jc w:val="both"/>
      </w:pPr>
      <w:r>
        <w:rPr>
          <w:rFonts w:ascii="Times New Roman"/>
          <w:b w:val="false"/>
          <w:i w:val="false"/>
          <w:color w:val="000000"/>
          <w:sz w:val="28"/>
        </w:rPr>
        <w:t>
      5. Көрсетілетін қызметті беруші мемлекеттік қызмет көрсету үшін</w:t>
      </w:r>
    </w:p>
    <w:bookmarkEnd w:id="840"/>
    <w:bookmarkStart w:name="z72" w:id="841"/>
    <w:p>
      <w:pPr>
        <w:spacing w:after="0"/>
        <w:ind w:left="0"/>
        <w:jc w:val="both"/>
      </w:pPr>
      <w:r>
        <w:rPr>
          <w:rFonts w:ascii="Times New Roman"/>
          <w:b w:val="false"/>
          <w:i w:val="false"/>
          <w:color w:val="000000"/>
          <w:sz w:val="28"/>
        </w:rPr>
        <w:t xml:space="preserve">
      көрсетілетін қызметті алушының өтінішін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841"/>
    <w:bookmarkStart w:name="z73" w:id="842"/>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p>
    <w:bookmarkEnd w:id="842"/>
    <w:bookmarkStart w:name="z74" w:id="843"/>
    <w:p>
      <w:pPr>
        <w:spacing w:after="0"/>
        <w:ind w:left="0"/>
        <w:jc w:val="both"/>
      </w:pPr>
      <w:r>
        <w:rPr>
          <w:rFonts w:ascii="Times New Roman"/>
          <w:b w:val="false"/>
          <w:i w:val="false"/>
          <w:color w:val="000000"/>
          <w:sz w:val="28"/>
        </w:rPr>
        <w:t>
      1) құжаттарды қабылдау және тіркеу – 10 (он) минут;</w:t>
      </w:r>
    </w:p>
    <w:bookmarkEnd w:id="843"/>
    <w:bookmarkStart w:name="z75" w:id="844"/>
    <w:p>
      <w:pPr>
        <w:spacing w:after="0"/>
        <w:ind w:left="0"/>
        <w:jc w:val="both"/>
      </w:pPr>
      <w:r>
        <w:rPr>
          <w:rFonts w:ascii="Times New Roman"/>
          <w:b w:val="false"/>
          <w:i w:val="false"/>
          <w:color w:val="000000"/>
          <w:sz w:val="28"/>
        </w:rPr>
        <w:t>
      2) қарау, ресімдеу және мемлекеттік қызметті көрсету нәтижесіне қол қою – 15 (он бес) минут;</w:t>
      </w:r>
    </w:p>
    <w:bookmarkEnd w:id="844"/>
    <w:bookmarkStart w:name="z76" w:id="845"/>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беру – 5 (бес) минут.</w:t>
      </w:r>
    </w:p>
    <w:bookmarkEnd w:id="845"/>
    <w:bookmarkStart w:name="z77" w:id="846"/>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846"/>
    <w:bookmarkStart w:name="z78" w:id="847"/>
    <w:p>
      <w:pPr>
        <w:spacing w:after="0"/>
        <w:ind w:left="0"/>
        <w:jc w:val="both"/>
      </w:pPr>
      <w:r>
        <w:rPr>
          <w:rFonts w:ascii="Times New Roman"/>
          <w:b w:val="false"/>
          <w:i w:val="false"/>
          <w:color w:val="000000"/>
          <w:sz w:val="28"/>
        </w:rPr>
        <w:t>
      1) құжаттарды тіркеу;</w:t>
      </w:r>
    </w:p>
    <w:bookmarkEnd w:id="847"/>
    <w:bookmarkStart w:name="z956" w:id="848"/>
    <w:p>
      <w:pPr>
        <w:spacing w:after="0"/>
        <w:ind w:left="0"/>
        <w:jc w:val="both"/>
      </w:pPr>
      <w:r>
        <w:rPr>
          <w:rFonts w:ascii="Times New Roman"/>
          <w:b w:val="false"/>
          <w:i w:val="false"/>
          <w:color w:val="000000"/>
          <w:sz w:val="28"/>
        </w:rPr>
        <w:t>
      2) қарау, хабарламаны дайындау және хабарламаға қол қою;</w:t>
      </w:r>
    </w:p>
    <w:bookmarkEnd w:id="848"/>
    <w:bookmarkStart w:name="z957" w:id="849"/>
    <w:p>
      <w:pPr>
        <w:spacing w:after="0"/>
        <w:ind w:left="0"/>
        <w:jc w:val="both"/>
      </w:pPr>
      <w:r>
        <w:rPr>
          <w:rFonts w:ascii="Times New Roman"/>
          <w:b w:val="false"/>
          <w:i w:val="false"/>
          <w:color w:val="000000"/>
          <w:sz w:val="28"/>
        </w:rPr>
        <w:t>
      3) мемлекеттік қызметті көрсету жөніндегі журналда көрсетілетін қызметті алушының қолы.</w:t>
      </w:r>
    </w:p>
    <w:bookmarkEnd w:id="84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958" w:id="850"/>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 берушінің, құрылымдық бөлімшелерінің (қызметкерлерінің) тізбесі:</w:t>
      </w:r>
    </w:p>
    <w:bookmarkEnd w:id="850"/>
    <w:bookmarkStart w:name="z959" w:id="851"/>
    <w:p>
      <w:pPr>
        <w:spacing w:after="0"/>
        <w:ind w:left="0"/>
        <w:jc w:val="both"/>
      </w:pPr>
      <w:r>
        <w:rPr>
          <w:rFonts w:ascii="Times New Roman"/>
          <w:b w:val="false"/>
          <w:i w:val="false"/>
          <w:color w:val="000000"/>
          <w:sz w:val="28"/>
        </w:rPr>
        <w:t>
      1) көрсетілетін қызметті берушінің кеңсесі;</w:t>
      </w:r>
    </w:p>
    <w:bookmarkEnd w:id="851"/>
    <w:bookmarkStart w:name="z960" w:id="85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852"/>
    <w:bookmarkStart w:name="z961" w:id="853"/>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853"/>
    <w:bookmarkStart w:name="z962" w:id="854"/>
    <w:p>
      <w:pPr>
        <w:spacing w:after="0"/>
        <w:ind w:left="0"/>
        <w:jc w:val="both"/>
      </w:pPr>
      <w:r>
        <w:rPr>
          <w:rFonts w:ascii="Times New Roman"/>
          <w:b w:val="false"/>
          <w:i w:val="false"/>
          <w:color w:val="000000"/>
          <w:sz w:val="28"/>
        </w:rPr>
        <w:t>
      1) көрсетілетін қызметті берушінің кеңсесі құжаттарды қабылдайды, тіркейді және көрсетілетін қызметті берушінің жауапты орындаушысына жолдайды – 10 (он) минут;</w:t>
      </w:r>
    </w:p>
    <w:bookmarkEnd w:id="854"/>
    <w:bookmarkStart w:name="z963" w:id="855"/>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ресімдейді және мемлекеттік қызметті көрсету нәтижесіне қол қояды – 15 (он бес) минут;</w:t>
      </w:r>
    </w:p>
    <w:bookmarkEnd w:id="855"/>
    <w:bookmarkStart w:name="z964" w:id="856"/>
    <w:p>
      <w:pPr>
        <w:spacing w:after="0"/>
        <w:ind w:left="0"/>
        <w:jc w:val="both"/>
      </w:pPr>
      <w:r>
        <w:rPr>
          <w:rFonts w:ascii="Times New Roman"/>
          <w:b w:val="false"/>
          <w:i w:val="false"/>
          <w:color w:val="000000"/>
          <w:sz w:val="28"/>
        </w:rPr>
        <w:t>
      3) көрсетілетін қызметті берушінің кеңсесі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5 (бес) минут.</w:t>
      </w:r>
    </w:p>
    <w:bookmarkEnd w:id="856"/>
    <w:bookmarkStart w:name="z965" w:id="857"/>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8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w:t>
            </w:r>
            <w:r>
              <w:br/>
            </w:r>
            <w:r>
              <w:rPr>
                <w:rFonts w:ascii="Times New Roman"/>
                <w:b w:val="false"/>
                <w:i w:val="false"/>
                <w:color w:val="000000"/>
                <w:sz w:val="20"/>
              </w:rPr>
              <w:t>жүрген 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"Жұмыссыз ретінде жұмыс іздеп жүрген адамдарды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p>
        </w:tc>
      </w:tr>
    </w:tbl>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регламентпен толықтырылды - Маңғыстау облысы әкімдігінің 14.11.2017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968" w:id="858"/>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қызметті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w:t>
      </w:r>
    </w:p>
    <w:bookmarkEnd w:id="858"/>
    <w:bookmarkStart w:name="z969" w:id="85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859"/>
    <w:bookmarkStart w:name="z970" w:id="860"/>
    <w:p>
      <w:pPr>
        <w:spacing w:after="0"/>
        <w:ind w:left="0"/>
        <w:jc w:val="both"/>
      </w:pPr>
      <w:r>
        <w:rPr>
          <w:rFonts w:ascii="Times New Roman"/>
          <w:b w:val="false"/>
          <w:i w:val="false"/>
          <w:color w:val="000000"/>
          <w:sz w:val="28"/>
        </w:rPr>
        <w:t>
      1) көрсетілетін қызметті берушінің кеңсесі;</w:t>
      </w:r>
    </w:p>
    <w:bookmarkEnd w:id="860"/>
    <w:bookmarkStart w:name="z971" w:id="86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861"/>
    <w:bookmarkStart w:name="z972" w:id="86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62"/>
    <w:bookmarkStart w:name="z973" w:id="863"/>
    <w:p>
      <w:pPr>
        <w:spacing w:after="0"/>
        <w:ind w:left="0"/>
        <w:jc w:val="both"/>
      </w:pPr>
      <w:r>
        <w:rPr>
          <w:rFonts w:ascii="Times New Roman"/>
          <w:b w:val="false"/>
          <w:i w:val="false"/>
          <w:color w:val="000000"/>
          <w:sz w:val="28"/>
        </w:rPr>
        <w:t xml:space="preserve">
      3. Мемлекеттік қызметті көрсету нәтижесі – жұмыс іздеп жүрген адам ретінде тіркеу туралы қағаз және электрондық түрдегі хабарлама не осы мемлекеттік көрсетілетін қызмет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"Жұмыс іздеп жүрген адамдарды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 xml:space="preserve">10 тармағында </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863"/>
    <w:bookmarkStart w:name="z974" w:id="864"/>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p>
    <w:bookmarkEnd w:id="864"/>
    <w:bookmarkStart w:name="z975" w:id="865"/>
    <w:p>
      <w:pPr>
        <w:spacing w:after="0"/>
        <w:ind w:left="0"/>
        <w:jc w:val="both"/>
      </w:pPr>
      <w:r>
        <w:rPr>
          <w:rFonts w:ascii="Times New Roman"/>
          <w:b w:val="false"/>
          <w:i w:val="false"/>
          <w:color w:val="000000"/>
          <w:sz w:val="28"/>
        </w:rPr>
        <w:t>
      4.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86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976" w:id="866"/>
    <w:p>
      <w:pPr>
        <w:spacing w:after="0"/>
        <w:ind w:left="0"/>
        <w:jc w:val="both"/>
      </w:pPr>
      <w:r>
        <w:rPr>
          <w:rFonts w:ascii="Times New Roman"/>
          <w:b w:val="false"/>
          <w:i w:val="false"/>
          <w:color w:val="000000"/>
          <w:sz w:val="28"/>
        </w:rPr>
        <w:t xml:space="preserve">
      5. Көрсетілетін қызметті беруші мемлекеттік қызмет көрсету үшін </w:t>
      </w:r>
    </w:p>
    <w:bookmarkEnd w:id="866"/>
    <w:bookmarkStart w:name="z977" w:id="867"/>
    <w:p>
      <w:pPr>
        <w:spacing w:after="0"/>
        <w:ind w:left="0"/>
        <w:jc w:val="both"/>
      </w:pPr>
      <w:r>
        <w:rPr>
          <w:rFonts w:ascii="Times New Roman"/>
          <w:b w:val="false"/>
          <w:i w:val="false"/>
          <w:color w:val="000000"/>
          <w:sz w:val="28"/>
        </w:rPr>
        <w:t xml:space="preserve">
      көрсетілетін қызметті алушының өтінішін және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 xml:space="preserve">9 тармағында </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рәсімдерді (іс-қимылдарды) бастауға негіздеме болып табылады.</w:t>
      </w:r>
    </w:p>
    <w:bookmarkEnd w:id="867"/>
    <w:bookmarkStart w:name="z978" w:id="868"/>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p>
    <w:bookmarkEnd w:id="868"/>
    <w:bookmarkStart w:name="z979" w:id="869"/>
    <w:p>
      <w:pPr>
        <w:spacing w:after="0"/>
        <w:ind w:left="0"/>
        <w:jc w:val="both"/>
      </w:pPr>
      <w:r>
        <w:rPr>
          <w:rFonts w:ascii="Times New Roman"/>
          <w:b w:val="false"/>
          <w:i w:val="false"/>
          <w:color w:val="000000"/>
          <w:sz w:val="28"/>
        </w:rPr>
        <w:t>
      1) құжаттарды қабылдау және тіркеу – 10 (он) минут;</w:t>
      </w:r>
    </w:p>
    <w:bookmarkEnd w:id="869"/>
    <w:bookmarkStart w:name="z980" w:id="870"/>
    <w:p>
      <w:pPr>
        <w:spacing w:after="0"/>
        <w:ind w:left="0"/>
        <w:jc w:val="both"/>
      </w:pPr>
      <w:r>
        <w:rPr>
          <w:rFonts w:ascii="Times New Roman"/>
          <w:b w:val="false"/>
          <w:i w:val="false"/>
          <w:color w:val="000000"/>
          <w:sz w:val="28"/>
        </w:rPr>
        <w:t>
      2) қарау, ресімдеу және мемлекеттік қызметті көрсету нәтижесіне қол қою – 15 (он бес) минут;</w:t>
      </w:r>
    </w:p>
    <w:bookmarkEnd w:id="870"/>
    <w:bookmarkStart w:name="z981" w:id="871"/>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беру – 5 (бес) минут.</w:t>
      </w:r>
    </w:p>
    <w:bookmarkEnd w:id="871"/>
    <w:bookmarkStart w:name="z982" w:id="872"/>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872"/>
    <w:bookmarkStart w:name="z983" w:id="873"/>
    <w:p>
      <w:pPr>
        <w:spacing w:after="0"/>
        <w:ind w:left="0"/>
        <w:jc w:val="both"/>
      </w:pPr>
      <w:r>
        <w:rPr>
          <w:rFonts w:ascii="Times New Roman"/>
          <w:b w:val="false"/>
          <w:i w:val="false"/>
          <w:color w:val="000000"/>
          <w:sz w:val="28"/>
        </w:rPr>
        <w:t>
      1) құжаттарды тіркеу;</w:t>
      </w:r>
    </w:p>
    <w:bookmarkEnd w:id="873"/>
    <w:bookmarkStart w:name="z984" w:id="874"/>
    <w:p>
      <w:pPr>
        <w:spacing w:after="0"/>
        <w:ind w:left="0"/>
        <w:jc w:val="both"/>
      </w:pPr>
      <w:r>
        <w:rPr>
          <w:rFonts w:ascii="Times New Roman"/>
          <w:b w:val="false"/>
          <w:i w:val="false"/>
          <w:color w:val="000000"/>
          <w:sz w:val="28"/>
        </w:rPr>
        <w:t>
      2) қарау, хабарламаны дайындау және хабарламаға қол қою;</w:t>
      </w:r>
    </w:p>
    <w:bookmarkEnd w:id="874"/>
    <w:bookmarkStart w:name="z985" w:id="875"/>
    <w:p>
      <w:pPr>
        <w:spacing w:after="0"/>
        <w:ind w:left="0"/>
        <w:jc w:val="both"/>
      </w:pPr>
      <w:r>
        <w:rPr>
          <w:rFonts w:ascii="Times New Roman"/>
          <w:b w:val="false"/>
          <w:i w:val="false"/>
          <w:color w:val="000000"/>
          <w:sz w:val="28"/>
        </w:rPr>
        <w:t>
      3) мемлекеттік қызметті көрсету жөніндегі журналда көрсетілетін қызметті алушының қолы.</w:t>
      </w:r>
    </w:p>
    <w:bookmarkEnd w:id="87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986" w:id="876"/>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 берушінің, құрылымдық бөлімшелерінің (қызметкерлерінің) тізбесі:</w:t>
      </w:r>
    </w:p>
    <w:bookmarkEnd w:id="876"/>
    <w:bookmarkStart w:name="z987" w:id="877"/>
    <w:p>
      <w:pPr>
        <w:spacing w:after="0"/>
        <w:ind w:left="0"/>
        <w:jc w:val="both"/>
      </w:pPr>
      <w:r>
        <w:rPr>
          <w:rFonts w:ascii="Times New Roman"/>
          <w:b w:val="false"/>
          <w:i w:val="false"/>
          <w:color w:val="000000"/>
          <w:sz w:val="28"/>
        </w:rPr>
        <w:t>
      1) көрсетілетін қызметті берушінің кеңсесі;</w:t>
      </w:r>
    </w:p>
    <w:bookmarkEnd w:id="877"/>
    <w:bookmarkStart w:name="z988" w:id="87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878"/>
    <w:bookmarkStart w:name="z989" w:id="879"/>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879"/>
    <w:bookmarkStart w:name="z990" w:id="880"/>
    <w:p>
      <w:pPr>
        <w:spacing w:after="0"/>
        <w:ind w:left="0"/>
        <w:jc w:val="both"/>
      </w:pPr>
      <w:r>
        <w:rPr>
          <w:rFonts w:ascii="Times New Roman"/>
          <w:b w:val="false"/>
          <w:i w:val="false"/>
          <w:color w:val="000000"/>
          <w:sz w:val="28"/>
        </w:rPr>
        <w:t>
      1) көрсетілетін қызметті берушінің кеңсесі құжаттарды қабылдайды, тіркейді және көрсетілетін қызметті берушінің жауапты орындаушысына жолдайды – 10 (он) минут;</w:t>
      </w:r>
    </w:p>
    <w:bookmarkEnd w:id="880"/>
    <w:bookmarkStart w:name="z991" w:id="881"/>
    <w:p>
      <w:pPr>
        <w:spacing w:after="0"/>
        <w:ind w:left="0"/>
        <w:jc w:val="both"/>
      </w:pPr>
      <w:r>
        <w:rPr>
          <w:rFonts w:ascii="Times New Roman"/>
          <w:b w:val="false"/>
          <w:i w:val="false"/>
          <w:color w:val="000000"/>
          <w:sz w:val="28"/>
        </w:rPr>
        <w:t>
      2) көрсетілетін қызметті берушінің жауапты орындаушысы құжаттарды</w:t>
      </w:r>
    </w:p>
    <w:bookmarkEnd w:id="881"/>
    <w:bookmarkStart w:name="z992" w:id="882"/>
    <w:p>
      <w:pPr>
        <w:spacing w:after="0"/>
        <w:ind w:left="0"/>
        <w:jc w:val="both"/>
      </w:pPr>
      <w:r>
        <w:rPr>
          <w:rFonts w:ascii="Times New Roman"/>
          <w:b w:val="false"/>
          <w:i w:val="false"/>
          <w:color w:val="000000"/>
          <w:sz w:val="28"/>
        </w:rPr>
        <w:t>
      қарайды, ресімдейді және мемлекеттік қызметті көрсету нәтижесіне қол қояды – 15 (он бес) минут;</w:t>
      </w:r>
    </w:p>
    <w:bookmarkEnd w:id="882"/>
    <w:bookmarkStart w:name="z993" w:id="883"/>
    <w:p>
      <w:pPr>
        <w:spacing w:after="0"/>
        <w:ind w:left="0"/>
        <w:jc w:val="both"/>
      </w:pPr>
      <w:r>
        <w:rPr>
          <w:rFonts w:ascii="Times New Roman"/>
          <w:b w:val="false"/>
          <w:i w:val="false"/>
          <w:color w:val="000000"/>
          <w:sz w:val="28"/>
        </w:rPr>
        <w:t>
      3) көрсетілетін қызметті берушінің кеңсесі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5 (бес) минут.</w:t>
      </w:r>
    </w:p>
    <w:bookmarkEnd w:id="88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994" w:id="884"/>
    <w:p>
      <w:pPr>
        <w:spacing w:after="0"/>
        <w:ind w:left="0"/>
        <w:jc w:val="both"/>
      </w:pPr>
      <w:r>
        <w:rPr>
          <w:rFonts w:ascii="Times New Roman"/>
          <w:b w:val="false"/>
          <w:i w:val="false"/>
          <w:color w:val="000000"/>
          <w:sz w:val="28"/>
        </w:rPr>
        <w:t>
      10. Портал арқылы көрсетілетін қызмет берушінің қадам бойынша әрекеті және шешімі:</w:t>
      </w:r>
    </w:p>
    <w:bookmarkEnd w:id="884"/>
    <w:bookmarkStart w:name="z995" w:id="88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885"/>
    <w:bookmarkStart w:name="z996" w:id="886"/>
    <w:p>
      <w:pPr>
        <w:spacing w:after="0"/>
        <w:ind w:left="0"/>
        <w:jc w:val="both"/>
      </w:pPr>
      <w:r>
        <w:rPr>
          <w:rFonts w:ascii="Times New Roman"/>
          <w:b w:val="false"/>
          <w:i w:val="false"/>
          <w:color w:val="000000"/>
          <w:sz w:val="28"/>
        </w:rPr>
        <w:t>
      2) 1 процесс – қызметті алу үшін порталда көрсетілетін қызметті алушының ЖСН/БСН және паролін енгізу процесі (авторизация процесі);</w:t>
      </w:r>
    </w:p>
    <w:bookmarkEnd w:id="886"/>
    <w:bookmarkStart w:name="z997" w:id="887"/>
    <w:p>
      <w:pPr>
        <w:spacing w:after="0"/>
        <w:ind w:left="0"/>
        <w:jc w:val="both"/>
      </w:pPr>
      <w:r>
        <w:rPr>
          <w:rFonts w:ascii="Times New Roman"/>
          <w:b w:val="false"/>
          <w:i w:val="false"/>
          <w:color w:val="000000"/>
          <w:sz w:val="28"/>
        </w:rPr>
        <w:t>
      3) 1 шарт – порталда ЖСН/БСН және пароль арқылы тіркелген көрсетілетін қызметті алушы туралы деректердің түпнұсқалығын тексеру;</w:t>
      </w:r>
    </w:p>
    <w:bookmarkEnd w:id="887"/>
    <w:bookmarkStart w:name="z998" w:id="888"/>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888"/>
    <w:bookmarkStart w:name="z999" w:id="889"/>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таңдап алуы, қызмет көрсету үшін сұрату түрін экранға шығару және оның құрылымдық және форматтық талаптарын ескере отырып, сұрату түріне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электрондық түрдегі қажетті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889"/>
    <w:bookmarkStart w:name="z1000" w:id="890"/>
    <w:p>
      <w:pPr>
        <w:spacing w:after="0"/>
        <w:ind w:left="0"/>
        <w:jc w:val="both"/>
      </w:pPr>
      <w:r>
        <w:rPr>
          <w:rFonts w:ascii="Times New Roman"/>
          <w:b w:val="false"/>
          <w:i w:val="false"/>
          <w:color w:val="000000"/>
          <w:sz w:val="28"/>
        </w:rPr>
        <w:t>
      6) 2 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p>
    <w:bookmarkEnd w:id="890"/>
    <w:bookmarkStart w:name="z1001" w:id="891"/>
    <w:p>
      <w:pPr>
        <w:spacing w:after="0"/>
        <w:ind w:left="0"/>
        <w:jc w:val="both"/>
      </w:pPr>
      <w:r>
        <w:rPr>
          <w:rFonts w:ascii="Times New Roman"/>
          <w:b w:val="false"/>
          <w:i w:val="false"/>
          <w:color w:val="000000"/>
          <w:sz w:val="28"/>
        </w:rPr>
        <w:t>
      7) 4 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891"/>
    <w:bookmarkStart w:name="z1002" w:id="892"/>
    <w:p>
      <w:pPr>
        <w:spacing w:after="0"/>
        <w:ind w:left="0"/>
        <w:jc w:val="both"/>
      </w:pPr>
      <w:r>
        <w:rPr>
          <w:rFonts w:ascii="Times New Roman"/>
          <w:b w:val="false"/>
          <w:i w:val="false"/>
          <w:color w:val="000000"/>
          <w:sz w:val="28"/>
        </w:rPr>
        <w:t>
      8) 5 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w:t>
      </w:r>
    </w:p>
    <w:bookmarkEnd w:id="892"/>
    <w:bookmarkStart w:name="z1003" w:id="893"/>
    <w:p>
      <w:pPr>
        <w:spacing w:after="0"/>
        <w:ind w:left="0"/>
        <w:jc w:val="both"/>
      </w:pPr>
      <w:r>
        <w:rPr>
          <w:rFonts w:ascii="Times New Roman"/>
          <w:b w:val="false"/>
          <w:i w:val="false"/>
          <w:color w:val="000000"/>
          <w:sz w:val="28"/>
        </w:rPr>
        <w:t>
      арқылы жолдау;</w:t>
      </w:r>
    </w:p>
    <w:bookmarkEnd w:id="893"/>
    <w:bookmarkStart w:name="z1004" w:id="894"/>
    <w:p>
      <w:pPr>
        <w:spacing w:after="0"/>
        <w:ind w:left="0"/>
        <w:jc w:val="both"/>
      </w:pPr>
      <w:r>
        <w:rPr>
          <w:rFonts w:ascii="Times New Roman"/>
          <w:b w:val="false"/>
          <w:i w:val="false"/>
          <w:color w:val="000000"/>
          <w:sz w:val="28"/>
        </w:rPr>
        <w:t>
      9) 3 шарт – көрсетілетін қызметті берушімен көрсетілетін қызметті алушы қоса берген Стандарттың 9 тармағында көрсетілген құжаттарды және қызмет көрсету үшін негіздерді сәйкестікке тексеруі;</w:t>
      </w:r>
    </w:p>
    <w:bookmarkEnd w:id="894"/>
    <w:bookmarkStart w:name="z1005" w:id="895"/>
    <w:p>
      <w:pPr>
        <w:spacing w:after="0"/>
        <w:ind w:left="0"/>
        <w:jc w:val="both"/>
      </w:pPr>
      <w:r>
        <w:rPr>
          <w:rFonts w:ascii="Times New Roman"/>
          <w:b w:val="false"/>
          <w:i w:val="false"/>
          <w:color w:val="000000"/>
          <w:sz w:val="28"/>
        </w:rPr>
        <w:t>
      10) 6 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895"/>
    <w:bookmarkStart w:name="z1006" w:id="896"/>
    <w:p>
      <w:pPr>
        <w:spacing w:after="0"/>
        <w:ind w:left="0"/>
        <w:jc w:val="both"/>
      </w:pPr>
      <w:r>
        <w:rPr>
          <w:rFonts w:ascii="Times New Roman"/>
          <w:b w:val="false"/>
          <w:i w:val="false"/>
          <w:color w:val="000000"/>
          <w:sz w:val="28"/>
        </w:rPr>
        <w:t xml:space="preserve">
      11. Портал арқылы мемлекеттік қызметті көрсетуге тартылған ақпараттық жүйелердің функционалдық өзара іс-қимылдары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диаграммасында көрсетілген.</w:t>
      </w:r>
    </w:p>
    <w:bookmarkEnd w:id="896"/>
    <w:bookmarkStart w:name="z1007" w:id="897"/>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8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0739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739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2 қосымша</w:t>
            </w:r>
          </w:p>
        </w:tc>
      </w:tr>
    </w:tbl>
    <w:p>
      <w:pPr>
        <w:spacing w:after="0"/>
        <w:ind w:left="0"/>
        <w:jc w:val="left"/>
      </w:pPr>
      <w:r>
        <w:rPr>
          <w:rFonts w:ascii="Times New Roman"/>
          <w:b/>
          <w:i w:val="false"/>
          <w:color w:val="000000"/>
        </w:rPr>
        <w:t xml:space="preserve"> "Жұмыс іздеп жүрген адамдарды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