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6c31" w14:textId="5af6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2015 жылғы 22 мамырдағы № 183 қаулысы. Қызылорда облысының Әділет департаментінде 2015 жылғы 03 маусымда № 5007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мектепке дейінгі тәрбие мен оқытуға мемлекеттік білім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жан басына шаққандағы қаржыландыру мөлшері;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ата-ананың ақы төлеу мөлшері.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Сырдария ауданы әкімінің орынбасары Е. Әжікеновке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183 қаулысына 1- қосымша 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мектепке дейінгі тәрбие мен оқытуға мемлекеттік білім беру тапсырысы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1433"/>
        <w:gridCol w:w="8634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ұйымдарға орналастырылатын балалар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қаулысына 2-қосымша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жан басына шаққандағы қаржыландыру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214"/>
        <w:gridCol w:w="1214"/>
        <w:gridCol w:w="7979"/>
      </w:tblGrid>
      <w:tr>
        <w:trPr>
          <w:trHeight w:val="30" w:hRule="atLeast"/>
        </w:trPr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 (мемлекеттік/жеке меншік)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қаулысына 3- қосымша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4270"/>
        <w:gridCol w:w="6959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мектепке дейінгі ұйымдардағы ата-ана төлем ақысының ай сайынғы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бойынша қызмет алатын жекеменшік мектепке дейінгі ұйымдардағы ата-ана төлем ақысының ай сайынғы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еселенген айлық есептік көрсеткіштен 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еселенген айлық есептік көрсеткіштен 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