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611531" w14:textId="761153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қойнауын пайдалану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18 қыркүйектегі № 166 қаулысы. Қызылорда облысының Әділет департаментінде 2015 жылғы 15 қазанда № 5174 болып тіркелді. Күші жойылды - Қызылорда облысы әкімдігінің 2020 жылғы 6 ақпандағы № 163 қаулысымен</w:t>
      </w:r>
    </w:p>
    <w:p>
      <w:pPr>
        <w:spacing w:after="0"/>
        <w:ind w:left="0"/>
        <w:jc w:val="both"/>
      </w:pPr>
      <w:r>
        <w:rPr>
          <w:rFonts w:ascii="Times New Roman"/>
          <w:b w:val="false"/>
          <w:i w:val="false"/>
          <w:color w:val="000000"/>
          <w:sz w:val="28"/>
        </w:rPr>
        <w:t>
      Қызылорда облысы әкімдігінің 2015 жылғы 18 қыркүйектегі № 166 қаулысы. Қызылорда облысының Әділет департаментінде 2015 жылғы 15 қазанда № 5174 болып тіркелді. Күші жойылды - Қызылорда облысы әкімдігінің 2020 жылғы 6 ақпандағы № 163 қаулысымен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Күші жойылды - Қызылорда облысы әкімдігінің 06.02.2020 </w:t>
      </w:r>
      <w:r>
        <w:rPr>
          <w:rFonts w:ascii="Times New Roman"/>
          <w:b w:val="false"/>
          <w:i w:val="false"/>
          <w:color w:val="00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p>
    <w:bookmarkStart w:name="z5" w:id="0"/>
    <w:p>
      <w:pPr>
        <w:spacing w:after="0"/>
        <w:ind w:left="0"/>
        <w:jc w:val="both"/>
      </w:pPr>
      <w:r>
        <w:rPr>
          <w:rFonts w:ascii="Times New Roman"/>
          <w:b w:val="false"/>
          <w:i w:val="false"/>
          <w:color w:val="000000"/>
          <w:sz w:val="28"/>
        </w:rPr>
        <w:t>
      1. Қоса беріліп отырған:</w:t>
      </w:r>
    </w:p>
    <w:bookmarkEnd w:id="0"/>
    <w:bookmarkStart w:name="z6" w:id="1"/>
    <w:p>
      <w:pPr>
        <w:spacing w:after="0"/>
        <w:ind w:left="0"/>
        <w:jc w:val="both"/>
      </w:pPr>
      <w:r>
        <w:rPr>
          <w:rFonts w:ascii="Times New Roman"/>
          <w:b w:val="false"/>
          <w:i w:val="false"/>
          <w:color w:val="000000"/>
          <w:sz w:val="28"/>
        </w:rPr>
        <w:t xml:space="preserve">
      1) "Кең таралған пайдалы қазбаларды барлауға, өндiруге жер қойнауын пайдалану құқығының кепiл шартын тiркеу"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алынып тасталды - Қызылорда облысы әкімдігінің 20.12.2016 </w:t>
      </w:r>
      <w:r>
        <w:rPr>
          <w:rFonts w:ascii="Times New Roman"/>
          <w:b w:val="false"/>
          <w:i w:val="false"/>
          <w:color w:val="000000"/>
          <w:sz w:val="28"/>
        </w:rPr>
        <w:t>№ 664</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p>
    <w:bookmarkStart w:name="z8" w:id="2"/>
    <w:p>
      <w:pPr>
        <w:spacing w:after="0"/>
        <w:ind w:left="0"/>
        <w:jc w:val="both"/>
      </w:pPr>
      <w:r>
        <w:rPr>
          <w:rFonts w:ascii="Times New Roman"/>
          <w:b w:val="false"/>
          <w:i w:val="false"/>
          <w:color w:val="000000"/>
          <w:sz w:val="28"/>
        </w:rPr>
        <w:t xml:space="preserve">
      3) "Кең таралған пайдалы қазбаларды барлауға, өндіруге келісімшарттар жасасу, тіркеу және сақтау"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2"/>
    <w:bookmarkStart w:name="z9" w:id="3"/>
    <w:p>
      <w:pPr>
        <w:spacing w:after="0"/>
        <w:ind w:left="0"/>
        <w:jc w:val="both"/>
      </w:pPr>
      <w:r>
        <w:rPr>
          <w:rFonts w:ascii="Times New Roman"/>
          <w:b w:val="false"/>
          <w:i w:val="false"/>
          <w:color w:val="000000"/>
          <w:sz w:val="28"/>
        </w:rPr>
        <w:t xml:space="preserve">
      4)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3"/>
    <w:bookmarkStart w:name="z10" w:id="4"/>
    <w:p>
      <w:pPr>
        <w:spacing w:after="0"/>
        <w:ind w:left="0"/>
        <w:jc w:val="both"/>
      </w:pPr>
      <w:r>
        <w:rPr>
          <w:rFonts w:ascii="Times New Roman"/>
          <w:b w:val="false"/>
          <w:i w:val="false"/>
          <w:color w:val="000000"/>
          <w:sz w:val="28"/>
        </w:rPr>
        <w:t xml:space="preserve">
      5) "Жер қойнауын пайдалануға, барлаумен немесе өндірумен байланысты емес жерасты құрылыстарын салуға және (немесе) пайдалануға келісімшарттар жасасу, тіркеу және сақтау"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w:t>
      </w:r>
    </w:p>
    <w:bookmarkEnd w:id="4"/>
    <w:bookmarkStart w:name="z11" w:id="5"/>
    <w:p>
      <w:pPr>
        <w:spacing w:after="0"/>
        <w:ind w:left="0"/>
        <w:jc w:val="both"/>
      </w:pPr>
      <w:r>
        <w:rPr>
          <w:rFonts w:ascii="Times New Roman"/>
          <w:b w:val="false"/>
          <w:i w:val="false"/>
          <w:color w:val="000000"/>
          <w:sz w:val="28"/>
        </w:rPr>
        <w:t xml:space="preserve">
      6) "Болашақ құрылыс учаскесі астындағы жер қойнауында пайдалы қазбалардың жоқ немесе оның аз мөлшерде екендігі туралы қорытынды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w:t>
      </w:r>
    </w:p>
    <w:bookmarkEnd w:id="5"/>
    <w:bookmarkStart w:name="z12" w:id="6"/>
    <w:p>
      <w:pPr>
        <w:spacing w:after="0"/>
        <w:ind w:left="0"/>
        <w:jc w:val="both"/>
      </w:pPr>
      <w:r>
        <w:rPr>
          <w:rFonts w:ascii="Times New Roman"/>
          <w:b w:val="false"/>
          <w:i w:val="false"/>
          <w:color w:val="000000"/>
          <w:sz w:val="28"/>
        </w:rPr>
        <w:t xml:space="preserve">
      7) "Пайдалы қазбалар жатқан алаңдарда құрылыс салуға, сондай-ақ жинақталған жерлерде жерасты құрылыстарын орналастыруға рұқсат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p>
    <w:bookmarkEnd w:id="6"/>
    <w:bookmarkStart w:name="z13" w:id="7"/>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Ғ.М. Әміреевке жүктелсін.</w:t>
      </w:r>
    </w:p>
    <w:bookmarkEnd w:id="7"/>
    <w:bookmarkStart w:name="z14" w:id="8"/>
    <w:p>
      <w:pPr>
        <w:spacing w:after="0"/>
        <w:ind w:left="0"/>
        <w:jc w:val="both"/>
      </w:pPr>
      <w:r>
        <w:rPr>
          <w:rFonts w:ascii="Times New Roman"/>
          <w:b w:val="false"/>
          <w:i w:val="false"/>
          <w:color w:val="000000"/>
          <w:sz w:val="28"/>
        </w:rPr>
        <w:t xml:space="preserve">
      3. Осы қаулы алғашқы ресми жарияланған күнінен кейін күнтізбелік он күн өткен соң қолданысқа енгізіледі, бірақ "Көмірсутек шикізатын, сондай-ақ көмір мен уранды қоспағанда, жер қойнауын пайдалану саласындағы мемлекеттік көрсетілетін қызметтер стандарттарын бекіту туралы" Қазақстан Республикасы Инвестициялар және даму министрінің 2015 жылғы 28 сәуірдегі </w:t>
      </w:r>
      <w:r>
        <w:rPr>
          <w:rFonts w:ascii="Times New Roman"/>
          <w:b w:val="false"/>
          <w:i w:val="false"/>
          <w:color w:val="000000"/>
          <w:sz w:val="28"/>
        </w:rPr>
        <w:t>№ 521</w:t>
      </w:r>
      <w:r>
        <w:rPr>
          <w:rFonts w:ascii="Times New Roman"/>
          <w:b w:val="false"/>
          <w:i w:val="false"/>
          <w:color w:val="000000"/>
          <w:sz w:val="28"/>
        </w:rPr>
        <w:t xml:space="preserve"> бұйрығы (нормативтік құқықтық актілерді мемлекеттік тіркеу Тізілімінде нөмірі 11606 болып тіркелген) қолданысқа енгізілгеннен бұрын емес. </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қыркүйектегі № 166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"Кең таралған пайдалы қазбаларды барлауға, өндiруге жер қойнауын пайдалану құқығының кепiл шартын тiркеу"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29.02.2016 </w:t>
      </w:r>
      <w:r>
        <w:rPr>
          <w:rFonts w:ascii="Times New Roman"/>
          <w:b w:val="false"/>
          <w:i w:val="false"/>
          <w:color w:val="ff0000"/>
          <w:sz w:val="28"/>
        </w:rPr>
        <w:t>№ 361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6" w:id="9"/>
    <w:p>
      <w:pPr>
        <w:spacing w:after="0"/>
        <w:ind w:left="0"/>
        <w:jc w:val="left"/>
      </w:pPr>
      <w:r>
        <w:rPr>
          <w:rFonts w:ascii="Times New Roman"/>
          <w:b/>
          <w:i w:val="false"/>
          <w:color w:val="000000"/>
        </w:rPr>
        <w:t xml:space="preserve"> 1. Жалпы ережелер</w:t>
      </w:r>
    </w:p>
    <w:bookmarkEnd w:id="9"/>
    <w:bookmarkStart w:name="z17" w:id="10"/>
    <w:p>
      <w:pPr>
        <w:spacing w:after="0"/>
        <w:ind w:left="0"/>
        <w:jc w:val="both"/>
      </w:pPr>
      <w:r>
        <w:rPr>
          <w:rFonts w:ascii="Times New Roman"/>
          <w:b w:val="false"/>
          <w:i w:val="false"/>
          <w:color w:val="000000"/>
          <w:sz w:val="28"/>
        </w:rPr>
        <w:t>
      1. Көрсетілетін қызметті берушiнің атауы: "Қызылорда облысының индустриялық-инновациялық даму басқармасы" мемлекеттік мекемесі (бұдан әрі – көрсетілетін қызметті беруші).</w:t>
      </w:r>
    </w:p>
    <w:bookmarkEnd w:id="10"/>
    <w:bookmarkStart w:name="z18" w:id="11"/>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bookmarkEnd w:id="11"/>
    <w:bookmarkStart w:name="z19" w:id="12"/>
    <w:p>
      <w:pPr>
        <w:spacing w:after="0"/>
        <w:ind w:left="0"/>
        <w:jc w:val="both"/>
      </w:pPr>
      <w:r>
        <w:rPr>
          <w:rFonts w:ascii="Times New Roman"/>
          <w:b w:val="false"/>
          <w:i w:val="false"/>
          <w:color w:val="000000"/>
          <w:sz w:val="28"/>
        </w:rPr>
        <w:t>
      1) көрсетілетін қызметті берушінің кеңсесі;</w:t>
      </w:r>
    </w:p>
    <w:bookmarkEnd w:id="12"/>
    <w:bookmarkStart w:name="z20" w:id="1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оның бөлімдері мен бөлімшелері (бұдан әрі – Мемлекеттік корпорация) арқылы жүзеге асырылады;</w:t>
      </w:r>
    </w:p>
    <w:bookmarkEnd w:id="13"/>
    <w:bookmarkStart w:name="z21" w:id="14"/>
    <w:p>
      <w:pPr>
        <w:spacing w:after="0"/>
        <w:ind w:left="0"/>
        <w:jc w:val="both"/>
      </w:pPr>
      <w:r>
        <w:rPr>
          <w:rFonts w:ascii="Times New Roman"/>
          <w:b w:val="false"/>
          <w:i w:val="false"/>
          <w:color w:val="000000"/>
          <w:sz w:val="28"/>
        </w:rPr>
        <w:t xml:space="preserve">
      3) "электрондық үкіметтің" www.egov.kz, www.elicense.kz веб-порталы (бұдан әрі – портал) арқылы жүзеге асырылады. </w:t>
      </w:r>
    </w:p>
    <w:bookmarkEnd w:id="14"/>
    <w:bookmarkStart w:name="z22" w:id="15"/>
    <w:p>
      <w:pPr>
        <w:spacing w:after="0"/>
        <w:ind w:left="0"/>
        <w:jc w:val="both"/>
      </w:pPr>
      <w:r>
        <w:rPr>
          <w:rFonts w:ascii="Times New Roman"/>
          <w:b w:val="false"/>
          <w:i w:val="false"/>
          <w:color w:val="000000"/>
          <w:sz w:val="28"/>
        </w:rPr>
        <w:t>
      2. Мемлекеттік көрсетілетін қызмет көрсету нысаны-қағаз түрінде және (немесе) электрондық (ішінара автоматтандырылған).</w:t>
      </w:r>
    </w:p>
    <w:bookmarkEnd w:id="15"/>
    <w:bookmarkStart w:name="z23" w:id="16"/>
    <w:p>
      <w:pPr>
        <w:spacing w:after="0"/>
        <w:ind w:left="0"/>
        <w:jc w:val="both"/>
      </w:pPr>
      <w:r>
        <w:rPr>
          <w:rFonts w:ascii="Times New Roman"/>
          <w:b w:val="false"/>
          <w:i w:val="false"/>
          <w:color w:val="000000"/>
          <w:sz w:val="28"/>
        </w:rPr>
        <w:t xml:space="preserve">
      3. Мемлекеттік көрсетілетін қызмет нәтижесі – "Көмірсутек шикізатын, сондай-ақ, көмір мен уранды қоспағанда, жер қойнауын пайдалану саласындағы мемлекеттік көрсетілетін қызметтер стандарттарын бекіту туралы" Қазақстан Республикасының Инвестициялар және даму министрінің 2015 жылғы 28 сәуірдегі </w:t>
      </w:r>
      <w:r>
        <w:rPr>
          <w:rFonts w:ascii="Times New Roman"/>
          <w:b w:val="false"/>
          <w:i w:val="false"/>
          <w:color w:val="000000"/>
          <w:sz w:val="28"/>
        </w:rPr>
        <w:t>№ 521</w:t>
      </w:r>
      <w:r>
        <w:rPr>
          <w:rFonts w:ascii="Times New Roman"/>
          <w:b w:val="false"/>
          <w:i w:val="false"/>
          <w:color w:val="000000"/>
          <w:sz w:val="28"/>
        </w:rPr>
        <w:t xml:space="preserve"> бұйрығымен (нормативтік құқықтық актілерді мемлекеттік тіркеу Тізілімінде № 11606 болып тіркелген) бекітілген "Кең таралған пайдалы қазбаларды барлауға, өндiруге жер қойнауын пайдалану құқығының кепiл шартын тiркеу" мемлекеттік көрсетілетін қызмет (бұдан әрі – стандарт) 1-қосымшасына сәйкес нысан бойынша жер қойнауын пайдалану құқығының кепіл шартын тіркеу туралы куәлік (бұдан әрі – куәлік).</w:t>
      </w:r>
    </w:p>
    <w:bookmarkEnd w:id="16"/>
    <w:bookmarkStart w:name="z24" w:id="17"/>
    <w:p>
      <w:pPr>
        <w:spacing w:after="0"/>
        <w:ind w:left="0"/>
        <w:jc w:val="both"/>
      </w:pPr>
      <w:r>
        <w:rPr>
          <w:rFonts w:ascii="Times New Roman"/>
          <w:b w:val="false"/>
          <w:i w:val="false"/>
          <w:color w:val="000000"/>
          <w:sz w:val="28"/>
        </w:rPr>
        <w:t>
      4. Мемлекеттік көрсетілетін қызмет нәтижесін беру нысаны - қағаз түрінде және (немесе) электрондық.</w:t>
      </w:r>
    </w:p>
    <w:bookmarkEnd w:id="17"/>
    <w:bookmarkStart w:name="z25" w:id="18"/>
    <w:p>
      <w:pPr>
        <w:spacing w:after="0"/>
        <w:ind w:left="0"/>
        <w:jc w:val="both"/>
      </w:pPr>
      <w:r>
        <w:rPr>
          <w:rFonts w:ascii="Times New Roman"/>
          <w:b w:val="false"/>
          <w:i w:val="false"/>
          <w:color w:val="000000"/>
          <w:sz w:val="28"/>
        </w:rPr>
        <w:t>
      Қағаз тасығышта рұқсат алуға өтініш берілген жағдайда, мемлекеттік қызметті көрсету нәтижесі электрондық нысанда ресімделеді, басып шығарылады және көрсетілетін қызметті берушінің уәкілетті адамының мөрімен және қолымен расталады.</w:t>
      </w:r>
    </w:p>
    <w:bookmarkEnd w:id="18"/>
    <w:bookmarkStart w:name="z26" w:id="19"/>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"жеке кабинетке" жіберіледі.</w:t>
      </w:r>
    </w:p>
    <w:bookmarkEnd w:id="19"/>
    <w:bookmarkStart w:name="z27" w:id="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0"/>
    <w:bookmarkStart w:name="z28" w:id="21"/>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Мемлекеттік корпорацияға стандарттың 3-қосымшасына сәйкес нысан бойынша өтініш ұсынуы немесе портал арқылы электрондық құжат нысанындағы өтініш жолдауы.</w:t>
      </w:r>
    </w:p>
    <w:bookmarkEnd w:id="21"/>
    <w:bookmarkStart w:name="z29" w:id="2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2"/>
    <w:bookmarkStart w:name="z30" w:id="23"/>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23"/>
    <w:bookmarkStart w:name="z31" w:id="24"/>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24"/>
    <w:bookmarkStart w:name="z32" w:id="2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5"/>
    <w:bookmarkStart w:name="z33" w:id="26"/>
    <w:p>
      <w:pPr>
        <w:spacing w:after="0"/>
        <w:ind w:left="0"/>
        <w:jc w:val="both"/>
      </w:pPr>
      <w:r>
        <w:rPr>
          <w:rFonts w:ascii="Times New Roman"/>
          <w:b w:val="false"/>
          <w:i w:val="false"/>
          <w:color w:val="000000"/>
          <w:sz w:val="28"/>
        </w:rPr>
        <w:t xml:space="preserve">
      4) көрсетілетін қызметті берушінің орындаушысы ұсынылған құжаттардың толықтығын тексереді, ұсынылған құжаттар топтамасының толық болмау фактісі анықталған жағдайда өтінішті одан әрі қараудан жазбаша түрде дәлелді бас тартуды (бұдан әрі – дәлелді бас тарту) дайындайды және көрсетілетін қызметті берушінің басшысына ұсынады (бір жұмыс күні ішінде), құжаттар пакеті толық ұсынылған жағдайда куәлікті дайындайды және көрсетілетін қызметті берушінің басшысына ұсынады (төрт жұмыс күні ішінде); </w:t>
      </w:r>
    </w:p>
    <w:bookmarkEnd w:id="26"/>
    <w:bookmarkStart w:name="z34" w:id="27"/>
    <w:p>
      <w:pPr>
        <w:spacing w:after="0"/>
        <w:ind w:left="0"/>
        <w:jc w:val="both"/>
      </w:pPr>
      <w:r>
        <w:rPr>
          <w:rFonts w:ascii="Times New Roman"/>
          <w:b w:val="false"/>
          <w:i w:val="false"/>
          <w:color w:val="000000"/>
          <w:sz w:val="28"/>
        </w:rPr>
        <w:t>
      5) көрсетілетін қызметті берушінің басшысы дәлелді бас тартуға не куәлікке қол қояды және көрсетілетін қызметті берушінің кеңсе қызметкеріне жолдайды (отыз минуттан аспайды);</w:t>
      </w:r>
    </w:p>
    <w:bookmarkEnd w:id="27"/>
    <w:bookmarkStart w:name="z35" w:id="28"/>
    <w:p>
      <w:pPr>
        <w:spacing w:after="0"/>
        <w:ind w:left="0"/>
        <w:jc w:val="both"/>
      </w:pPr>
      <w:r>
        <w:rPr>
          <w:rFonts w:ascii="Times New Roman"/>
          <w:b w:val="false"/>
          <w:i w:val="false"/>
          <w:color w:val="000000"/>
          <w:sz w:val="28"/>
        </w:rPr>
        <w:t>
      6) көрсетілетін қызметті берушінің кеңсе қызметкері дәлелді бас тартуды не куәлікті тіркейді және көрсетілетін қызметті алушыға не оның өкіліне береді (он бес минуттан аспайды).</w:t>
      </w:r>
    </w:p>
    <w:bookmarkEnd w:id="28"/>
    <w:bookmarkStart w:name="z36" w:id="2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9"/>
    <w:bookmarkStart w:name="z37" w:id="3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және өзге ұйымдардың өзара іс-қимыл тәртібінің сипаттамасы</w:t>
      </w:r>
    </w:p>
    <w:bookmarkEnd w:id="30"/>
    <w:bookmarkStart w:name="z38" w:id="3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және өзге ұйымдардың тізбесі:</w:t>
      </w:r>
    </w:p>
    <w:bookmarkEnd w:id="31"/>
    <w:bookmarkStart w:name="z39" w:id="32"/>
    <w:p>
      <w:pPr>
        <w:spacing w:after="0"/>
        <w:ind w:left="0"/>
        <w:jc w:val="both"/>
      </w:pPr>
      <w:r>
        <w:rPr>
          <w:rFonts w:ascii="Times New Roman"/>
          <w:b w:val="false"/>
          <w:i w:val="false"/>
          <w:color w:val="000000"/>
          <w:sz w:val="28"/>
        </w:rPr>
        <w:t>
      1) көрсетілетін қызметті берушінің кеңсе қызметкері;</w:t>
      </w:r>
    </w:p>
    <w:bookmarkEnd w:id="32"/>
    <w:bookmarkStart w:name="z40" w:id="33"/>
    <w:p>
      <w:pPr>
        <w:spacing w:after="0"/>
        <w:ind w:left="0"/>
        <w:jc w:val="both"/>
      </w:pPr>
      <w:r>
        <w:rPr>
          <w:rFonts w:ascii="Times New Roman"/>
          <w:b w:val="false"/>
          <w:i w:val="false"/>
          <w:color w:val="000000"/>
          <w:sz w:val="28"/>
        </w:rPr>
        <w:t>
      2) көрсетілетін қызметті берушінің басшысы;</w:t>
      </w:r>
    </w:p>
    <w:bookmarkEnd w:id="33"/>
    <w:bookmarkStart w:name="z41" w:id="34"/>
    <w:p>
      <w:pPr>
        <w:spacing w:after="0"/>
        <w:ind w:left="0"/>
        <w:jc w:val="both"/>
      </w:pPr>
      <w:r>
        <w:rPr>
          <w:rFonts w:ascii="Times New Roman"/>
          <w:b w:val="false"/>
          <w:i w:val="false"/>
          <w:color w:val="000000"/>
          <w:sz w:val="28"/>
        </w:rPr>
        <w:t>
      3) көрсетілетін қызметті берушінің орындаушысы;</w:t>
      </w:r>
    </w:p>
    <w:bookmarkEnd w:id="34"/>
    <w:bookmarkStart w:name="z42" w:id="35"/>
    <w:p>
      <w:pPr>
        <w:spacing w:after="0"/>
        <w:ind w:left="0"/>
        <w:jc w:val="both"/>
      </w:pPr>
      <w:r>
        <w:rPr>
          <w:rFonts w:ascii="Times New Roman"/>
          <w:b w:val="false"/>
          <w:i w:val="false"/>
          <w:color w:val="000000"/>
          <w:sz w:val="28"/>
        </w:rPr>
        <w:t>
      4) Мелекеттік корпорация қызметкері;</w:t>
      </w:r>
    </w:p>
    <w:bookmarkEnd w:id="35"/>
    <w:bookmarkStart w:name="z43" w:id="36"/>
    <w:p>
      <w:pPr>
        <w:spacing w:after="0"/>
        <w:ind w:left="0"/>
        <w:jc w:val="both"/>
      </w:pPr>
      <w:r>
        <w:rPr>
          <w:rFonts w:ascii="Times New Roman"/>
          <w:b w:val="false"/>
          <w:i w:val="false"/>
          <w:color w:val="000000"/>
          <w:sz w:val="28"/>
        </w:rPr>
        <w:t>
      5) Мелекеттік корпорацияның жинақтау бөлімінің қызметкері.</w:t>
      </w:r>
    </w:p>
    <w:bookmarkEnd w:id="36"/>
    <w:bookmarkStart w:name="z44" w:id="37"/>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37"/>
    <w:bookmarkStart w:name="z45" w:id="38"/>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Мемлекеттік корпорация өзге көрсетілетін қызметті берушілермен және (немесе)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8"/>
    <w:bookmarkStart w:name="z46" w:id="3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индустриялық-инновациялық даму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9"/>
    <w:bookmarkStart w:name="z47" w:id="4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40"/>
    <w:bookmarkStart w:name="z48" w:id="41"/>
    <w:p>
      <w:pPr>
        <w:spacing w:after="0"/>
        <w:ind w:left="0"/>
        <w:jc w:val="both"/>
      </w:pPr>
      <w:r>
        <w:rPr>
          <w:rFonts w:ascii="Times New Roman"/>
          <w:b w:val="false"/>
          <w:i w:val="false"/>
          <w:color w:val="000000"/>
          <w:sz w:val="28"/>
        </w:rPr>
        <w:t>
      10. Мелекеттік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41"/>
    <w:bookmarkStart w:name="z49" w:id="42"/>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42"/>
    <w:bookmarkStart w:name="z50" w:id="43"/>
    <w:p>
      <w:pPr>
        <w:spacing w:after="0"/>
        <w:ind w:left="0"/>
        <w:jc w:val="both"/>
      </w:pPr>
      <w:r>
        <w:rPr>
          <w:rFonts w:ascii="Times New Roman"/>
          <w:b w:val="false"/>
          <w:i w:val="false"/>
          <w:color w:val="000000"/>
          <w:sz w:val="28"/>
        </w:rPr>
        <w:t>
      стандарттың 3-қосымшасына сәйкес нысан бойынша өтініш;</w:t>
      </w:r>
    </w:p>
    <w:bookmarkEnd w:id="43"/>
    <w:bookmarkStart w:name="z51" w:id="44"/>
    <w:p>
      <w:pPr>
        <w:spacing w:after="0"/>
        <w:ind w:left="0"/>
        <w:jc w:val="both"/>
      </w:pPr>
      <w:r>
        <w:rPr>
          <w:rFonts w:ascii="Times New Roman"/>
          <w:b w:val="false"/>
          <w:i w:val="false"/>
          <w:color w:val="000000"/>
          <w:sz w:val="28"/>
        </w:rPr>
        <w:t>
      белгіленген тәртіппен қол қойылған жер қойнауын пайдалану құқығының кепілі туралы шарт (түпнұсқа үш данада);</w:t>
      </w:r>
    </w:p>
    <w:bookmarkEnd w:id="44"/>
    <w:bookmarkStart w:name="z52" w:id="45"/>
    <w:p>
      <w:pPr>
        <w:spacing w:after="0"/>
        <w:ind w:left="0"/>
        <w:jc w:val="both"/>
      </w:pPr>
      <w:r>
        <w:rPr>
          <w:rFonts w:ascii="Times New Roman"/>
          <w:b w:val="false"/>
          <w:i w:val="false"/>
          <w:color w:val="000000"/>
          <w:sz w:val="28"/>
        </w:rPr>
        <w:t>
      көрсетілетін қызметті алушы өкілінің өкілеттіктерін растайтын құжат (сенімхат);</w:t>
      </w:r>
    </w:p>
    <w:bookmarkEnd w:id="45"/>
    <w:bookmarkStart w:name="z53" w:id="46"/>
    <w:p>
      <w:pPr>
        <w:spacing w:after="0"/>
        <w:ind w:left="0"/>
        <w:jc w:val="both"/>
      </w:pPr>
      <w:r>
        <w:rPr>
          <w:rFonts w:ascii="Times New Roman"/>
          <w:b w:val="false"/>
          <w:i w:val="false"/>
          <w:color w:val="000000"/>
          <w:sz w:val="28"/>
        </w:rPr>
        <w:t>
      жеке басты куәландыратын құжат (көрсетілетін қызметті алушыны сәйкестендіру үшін);</w:t>
      </w:r>
    </w:p>
    <w:bookmarkEnd w:id="46"/>
    <w:bookmarkStart w:name="z54" w:id="47"/>
    <w:p>
      <w:pPr>
        <w:spacing w:after="0"/>
        <w:ind w:left="0"/>
        <w:jc w:val="both"/>
      </w:pPr>
      <w:r>
        <w:rPr>
          <w:rFonts w:ascii="Times New Roman"/>
          <w:b w:val="false"/>
          <w:i w:val="false"/>
          <w:color w:val="000000"/>
          <w:sz w:val="28"/>
        </w:rPr>
        <w:t>
      2) Мемлекеттік корпорация қызметкері құжаттарды тіркейді және түпнұсқалардың түпнұсқалығын қайта шығарылған құжаттардың электрондық көшірмелерімен салыстырып тексереді, егер Қазақстан Республикасының заңдарында өзгеше көзделмесе, Мемлекеттік корпорация қызметкері заңмен қорғалатын құпияны құрайтын ақпараттық жүйелердегі мәліметтерді пайдалануға көрсетілетін қызметті алушының не оның өкілінің жазбаша келісімін алады және көрсетілетін қызметті алушыға не оның өкіліне тиісті құжаттарды қабылдау туралы қолхатты береді (он бес минуттан аспайды);</w:t>
      </w:r>
    </w:p>
    <w:bookmarkEnd w:id="47"/>
    <w:bookmarkStart w:name="z55" w:id="48"/>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bookmarkEnd w:id="48"/>
    <w:bookmarkStart w:name="z56" w:id="49"/>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49"/>
    <w:bookmarkStart w:name="z57" w:id="50"/>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50"/>
    <w:bookmarkStart w:name="z58" w:id="51"/>
    <w:p>
      <w:pPr>
        <w:spacing w:after="0"/>
        <w:ind w:left="0"/>
        <w:jc w:val="both"/>
      </w:pPr>
      <w:r>
        <w:rPr>
          <w:rFonts w:ascii="Times New Roman"/>
          <w:b w:val="false"/>
          <w:i w:val="false"/>
          <w:color w:val="000000"/>
          <w:sz w:val="28"/>
        </w:rPr>
        <w:t xml:space="preserve">
      6) көрсетілетін қызметті берушінің орындаушысы құжаттарды қарайды, куәлікті дайындайды және көрсетілетін қызмет берушінің басшысына ұсынады (төрт күн жұмыс күні ішінде); </w:t>
      </w:r>
    </w:p>
    <w:bookmarkEnd w:id="51"/>
    <w:bookmarkStart w:name="z59" w:id="52"/>
    <w:p>
      <w:pPr>
        <w:spacing w:after="0"/>
        <w:ind w:left="0"/>
        <w:jc w:val="both"/>
      </w:pPr>
      <w:r>
        <w:rPr>
          <w:rFonts w:ascii="Times New Roman"/>
          <w:b w:val="false"/>
          <w:i w:val="false"/>
          <w:color w:val="000000"/>
          <w:sz w:val="28"/>
        </w:rPr>
        <w:t>
      7) көрсетілетін қызметті берушінің басшысы куәлікке қол қояды және көрсетілетін қызметті берушінің кеңсе қызметкеріне жолдайды (отыз минуттан аспайды);</w:t>
      </w:r>
    </w:p>
    <w:bookmarkEnd w:id="52"/>
    <w:bookmarkStart w:name="z60" w:id="53"/>
    <w:p>
      <w:pPr>
        <w:spacing w:after="0"/>
        <w:ind w:left="0"/>
        <w:jc w:val="both"/>
      </w:pPr>
      <w:r>
        <w:rPr>
          <w:rFonts w:ascii="Times New Roman"/>
          <w:b w:val="false"/>
          <w:i w:val="false"/>
          <w:color w:val="000000"/>
          <w:sz w:val="28"/>
        </w:rPr>
        <w:t>
      8) көрсетілетін қызметті берушінің кеңсе қызметкері куәлікті тіркейді және Мемлекеттік корпорацияға жолдайды (бір жұмыс күні ішінде);</w:t>
      </w:r>
    </w:p>
    <w:bookmarkEnd w:id="53"/>
    <w:bookmarkStart w:name="z61" w:id="54"/>
    <w:p>
      <w:pPr>
        <w:spacing w:after="0"/>
        <w:ind w:left="0"/>
        <w:jc w:val="both"/>
      </w:pPr>
      <w:r>
        <w:rPr>
          <w:rFonts w:ascii="Times New Roman"/>
          <w:b w:val="false"/>
          <w:i w:val="false"/>
          <w:color w:val="000000"/>
          <w:sz w:val="28"/>
        </w:rPr>
        <w:t>
      9) Мемлекеттік корпорация қызметкері куәлікті тіркейді және көрсетілетін қызметті алушыға не оның өкіліне береді (он бес минуттан аспайды).</w:t>
      </w:r>
    </w:p>
    <w:bookmarkEnd w:id="54"/>
    <w:bookmarkStart w:name="z62" w:id="5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5"/>
    <w:bookmarkStart w:name="z63" w:id="56"/>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56"/>
    <w:bookmarkStart w:name="z64" w:id="57"/>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электрондық өтініш (бұдан әрі – электрондық сұраныс) пен стандарттың 9-тармағына сәйкес құжаттарды жолдайды;</w:t>
      </w:r>
    </w:p>
    <w:bookmarkEnd w:id="57"/>
    <w:bookmarkStart w:name="z65" w:id="58"/>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тіркейді, көрсетілетін қызметті алушының не оның өкілінің "жеке кабинетіне" мемлекеттік көрсетілетін қызмет нәтижесін алу күні көрсетілген электрондық сұраныстың қабылданғаны туралы хабарлама жолданады және құжаттарды көрсетілетін қызметті берушінің басшысына ұсынады (он бес минуттан аспайды);</w:t>
      </w:r>
    </w:p>
    <w:bookmarkEnd w:id="58"/>
    <w:bookmarkStart w:name="z66" w:id="59"/>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орындаушысына жолдайды (отыз минуттан аспайды); </w:t>
      </w:r>
    </w:p>
    <w:bookmarkEnd w:id="59"/>
    <w:bookmarkStart w:name="z67" w:id="60"/>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рұқсатты не дәлелді бас тартуды дайындайды және көрсетілетін қызметті берушінің басшысына ұсынады (сегіз жұмыс күні ішінде);</w:t>
      </w:r>
    </w:p>
    <w:bookmarkEnd w:id="60"/>
    <w:bookmarkStart w:name="z68" w:id="61"/>
    <w:p>
      <w:pPr>
        <w:spacing w:after="0"/>
        <w:ind w:left="0"/>
        <w:jc w:val="both"/>
      </w:pPr>
      <w:r>
        <w:rPr>
          <w:rFonts w:ascii="Times New Roman"/>
          <w:b w:val="false"/>
          <w:i w:val="false"/>
          <w:color w:val="000000"/>
          <w:sz w:val="28"/>
        </w:rPr>
        <w:t>
      5) көрсетілетін қызметті берушінің басшысы рұқсатқа не дәлелді бас тартуға қол қояды және көрсетілетін қызметті берушінің орындаушысына жолдайды (отыз минуттан аспайды);</w:t>
      </w:r>
    </w:p>
    <w:bookmarkEnd w:id="61"/>
    <w:bookmarkStart w:name="z69" w:id="62"/>
    <w:p>
      <w:pPr>
        <w:spacing w:after="0"/>
        <w:ind w:left="0"/>
        <w:jc w:val="both"/>
      </w:pPr>
      <w:r>
        <w:rPr>
          <w:rFonts w:ascii="Times New Roman"/>
          <w:b w:val="false"/>
          <w:i w:val="false"/>
          <w:color w:val="000000"/>
          <w:sz w:val="28"/>
        </w:rPr>
        <w:t>
      6)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(он бес минуттан аспайды).</w:t>
      </w:r>
    </w:p>
    <w:bookmarkEnd w:id="62"/>
    <w:bookmarkStart w:name="z70" w:id="63"/>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 </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 таралған пайдалы қазбаларды барлауға, өндiруге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 құқығының кепiл шартын тiркеу"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75" w:id="6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64"/>
    <w:bookmarkStart w:name="z76" w:id="6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2362"/>
        <w:gridCol w:w="1149"/>
        <w:gridCol w:w="1149"/>
        <w:gridCol w:w="3426"/>
        <w:gridCol w:w="1758"/>
        <w:gridCol w:w="1911"/>
      </w:tblGrid>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6"/>
          <w:p>
            <w:pPr>
              <w:spacing w:after="20"/>
              <w:ind w:left="20"/>
              <w:jc w:val="both"/>
            </w:pPr>
            <w:r>
              <w:rPr>
                <w:rFonts w:ascii="Times New Roman"/>
                <w:b w:val="false"/>
                <w:i w:val="false"/>
                <w:color w:val="000000"/>
                <w:sz w:val="20"/>
              </w:rPr>
              <w:t>
1</w:t>
            </w:r>
          </w:p>
          <w:bookmarkEnd w:id="66"/>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7"/>
          <w:p>
            <w:pPr>
              <w:spacing w:after="20"/>
              <w:ind w:left="20"/>
              <w:jc w:val="both"/>
            </w:pPr>
            <w:r>
              <w:rPr>
                <w:rFonts w:ascii="Times New Roman"/>
                <w:b w:val="false"/>
                <w:i w:val="false"/>
                <w:color w:val="000000"/>
                <w:sz w:val="20"/>
              </w:rPr>
              <w:t>
2</w:t>
            </w:r>
          </w:p>
          <w:bookmarkEnd w:id="67"/>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w:t>
            </w:r>
            <w:r>
              <w:br/>
            </w:r>
            <w:r>
              <w:rPr>
                <w:rFonts w:ascii="Times New Roman"/>
                <w:b w:val="false"/>
                <w:i w:val="false"/>
                <w:color w:val="000000"/>
                <w:sz w:val="20"/>
              </w:rPr>
              <w:t xml:space="preserve">
 берушінің орындаушысы </w:t>
            </w: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8"/>
          <w:p>
            <w:pPr>
              <w:spacing w:after="20"/>
              <w:ind w:left="20"/>
              <w:jc w:val="both"/>
            </w:pPr>
            <w:r>
              <w:rPr>
                <w:rFonts w:ascii="Times New Roman"/>
                <w:b w:val="false"/>
                <w:i w:val="false"/>
                <w:color w:val="000000"/>
                <w:sz w:val="20"/>
              </w:rPr>
              <w:t>
3</w:t>
            </w:r>
          </w:p>
          <w:bookmarkEnd w:id="68"/>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қарайды </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w:t>
            </w:r>
            <w:r>
              <w:br/>
            </w:r>
            <w:r>
              <w:rPr>
                <w:rFonts w:ascii="Times New Roman"/>
                <w:b w:val="false"/>
                <w:i w:val="false"/>
                <w:color w:val="000000"/>
                <w:sz w:val="20"/>
              </w:rPr>
              <w:t>
тексереді, ұсынылған құжаттар топтамасының толық болмау фактісі анықталған жағдайда дәлелді бас тартуды дайындайды, құжаттар топтамасы толық ұсынылған жағдайда куәлікті дайындайды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дәлелді бас тартуға не куәлікке қол қояды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не куәлікті тіркейді</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9"/>
          <w:p>
            <w:pPr>
              <w:spacing w:after="20"/>
              <w:ind w:left="20"/>
              <w:jc w:val="both"/>
            </w:pPr>
            <w:r>
              <w:rPr>
                <w:rFonts w:ascii="Times New Roman"/>
                <w:b w:val="false"/>
                <w:i w:val="false"/>
                <w:color w:val="000000"/>
                <w:sz w:val="20"/>
              </w:rPr>
              <w:t>
4</w:t>
            </w:r>
          </w:p>
          <w:bookmarkEnd w:id="69"/>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басшысына ұсынады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не куәлікті</w:t>
            </w:r>
            <w:r>
              <w:br/>
            </w:r>
            <w:r>
              <w:rPr>
                <w:rFonts w:ascii="Times New Roman"/>
                <w:b w:val="false"/>
                <w:i w:val="false"/>
                <w:color w:val="000000"/>
                <w:sz w:val="20"/>
              </w:rPr>
              <w:t xml:space="preserve">
 көрсетілетін қызметті берушінің </w:t>
            </w:r>
            <w:r>
              <w:br/>
            </w:r>
            <w:r>
              <w:rPr>
                <w:rFonts w:ascii="Times New Roman"/>
                <w:b w:val="false"/>
                <w:i w:val="false"/>
                <w:color w:val="000000"/>
                <w:sz w:val="20"/>
              </w:rPr>
              <w:t>
басшысына ұсынады</w:t>
            </w: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дәлелді бас тартуды не куәлікті көрсетілетін қызметті берушінің кеңсе қызметкеріне жолдайды </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не куәлікті көрсетілетін қызметті алушыға не оның өкіліне береді</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0"/>
          <w:p>
            <w:pPr>
              <w:spacing w:after="20"/>
              <w:ind w:left="20"/>
              <w:jc w:val="both"/>
            </w:pPr>
            <w:r>
              <w:rPr>
                <w:rFonts w:ascii="Times New Roman"/>
                <w:b w:val="false"/>
                <w:i w:val="false"/>
                <w:color w:val="000000"/>
                <w:sz w:val="20"/>
              </w:rPr>
              <w:t>
5</w:t>
            </w:r>
          </w:p>
          <w:bookmarkEnd w:id="70"/>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дәлелді бас тартуды беру кезінде – </w:t>
            </w:r>
            <w:r>
              <w:br/>
            </w:r>
            <w:r>
              <w:rPr>
                <w:rFonts w:ascii="Times New Roman"/>
                <w:b w:val="false"/>
                <w:i w:val="false"/>
                <w:color w:val="000000"/>
                <w:sz w:val="20"/>
              </w:rPr>
              <w:t>
1 жұмыс күні ішінде;</w:t>
            </w:r>
            <w:r>
              <w:br/>
            </w:r>
            <w:r>
              <w:rPr>
                <w:rFonts w:ascii="Times New Roman"/>
                <w:b w:val="false"/>
                <w:i w:val="false"/>
                <w:color w:val="000000"/>
                <w:sz w:val="20"/>
              </w:rPr>
              <w:t xml:space="preserve">
куәлікті беру кезінде – </w:t>
            </w:r>
            <w:r>
              <w:br/>
            </w:r>
            <w:r>
              <w:rPr>
                <w:rFonts w:ascii="Times New Roman"/>
                <w:b w:val="false"/>
                <w:i w:val="false"/>
                <w:color w:val="000000"/>
                <w:sz w:val="20"/>
              </w:rPr>
              <w:t xml:space="preserve">
4 жұмыс күні ішінде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 таралған пайдалы қазбаларды барлауға, өндiруге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 құқығының кепiл шартын тiркеу"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86" w:id="71"/>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71"/>
    <w:bookmarkStart w:name="z87" w:id="72"/>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
        <w:gridCol w:w="2527"/>
        <w:gridCol w:w="1810"/>
        <w:gridCol w:w="1186"/>
        <w:gridCol w:w="1090"/>
        <w:gridCol w:w="1090"/>
        <w:gridCol w:w="948"/>
        <w:gridCol w:w="1092"/>
        <w:gridCol w:w="949"/>
        <w:gridCol w:w="1091"/>
      </w:tblGrid>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3"/>
          <w:p>
            <w:pPr>
              <w:spacing w:after="20"/>
              <w:ind w:left="20"/>
              <w:jc w:val="both"/>
            </w:pPr>
            <w:r>
              <w:rPr>
                <w:rFonts w:ascii="Times New Roman"/>
                <w:b w:val="false"/>
                <w:i w:val="false"/>
                <w:color w:val="000000"/>
                <w:sz w:val="20"/>
              </w:rPr>
              <w:t>
1</w:t>
            </w:r>
          </w:p>
          <w:bookmarkEnd w:id="73"/>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4"/>
          <w:p>
            <w:pPr>
              <w:spacing w:after="20"/>
              <w:ind w:left="20"/>
              <w:jc w:val="both"/>
            </w:pPr>
            <w:r>
              <w:rPr>
                <w:rFonts w:ascii="Times New Roman"/>
                <w:b w:val="false"/>
                <w:i w:val="false"/>
                <w:color w:val="000000"/>
                <w:sz w:val="20"/>
              </w:rPr>
              <w:t>
2</w:t>
            </w:r>
          </w:p>
          <w:bookmarkEnd w:id="74"/>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5"/>
          <w:p>
            <w:pPr>
              <w:spacing w:after="20"/>
              <w:ind w:left="20"/>
              <w:jc w:val="both"/>
            </w:pPr>
            <w:r>
              <w:rPr>
                <w:rFonts w:ascii="Times New Roman"/>
                <w:b w:val="false"/>
                <w:i w:val="false"/>
                <w:color w:val="000000"/>
                <w:sz w:val="20"/>
              </w:rPr>
              <w:t>
3</w:t>
            </w:r>
          </w:p>
          <w:bookmarkEnd w:id="75"/>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түпнұсқалардың түпнұсқалығын салыстырып тексереді </w:t>
            </w:r>
          </w:p>
        </w:tc>
        <w:tc>
          <w:tcPr>
            <w:tcW w:w="11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w:t>
            </w:r>
            <w:r>
              <w:br/>
            </w:r>
            <w:r>
              <w:rPr>
                <w:rFonts w:ascii="Times New Roman"/>
                <w:b w:val="false"/>
                <w:i w:val="false"/>
                <w:color w:val="000000"/>
                <w:sz w:val="20"/>
              </w:rPr>
              <w:t>
жолдайды</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қарайды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 және куәлікті дайындайды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куәлікке қол қояды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тіркейді</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тіркейді</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6"/>
          <w:p>
            <w:pPr>
              <w:spacing w:after="20"/>
              <w:ind w:left="20"/>
              <w:jc w:val="both"/>
            </w:pPr>
            <w:r>
              <w:rPr>
                <w:rFonts w:ascii="Times New Roman"/>
                <w:b w:val="false"/>
                <w:i w:val="false"/>
                <w:color w:val="000000"/>
                <w:sz w:val="20"/>
              </w:rPr>
              <w:t>
4</w:t>
            </w:r>
          </w:p>
          <w:bookmarkEnd w:id="76"/>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
(іс-қимыл) нәтижесі</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тиісті құжаттарды қабылдау туралы қолхатты береді</w:t>
            </w:r>
          </w:p>
        </w:tc>
        <w:tc>
          <w:tcPr>
            <w:tcW w:w="0" w:type="auto"/>
            <w:vMerge/>
            <w:tcBorders>
              <w:top w:val="nil"/>
              <w:left w:val="single" w:color="cfcfcf" w:sz="5"/>
              <w:bottom w:val="single" w:color="cfcfcf" w:sz="5"/>
              <w:right w:val="single" w:color="cfcfcf" w:sz="5"/>
            </w:tcBorders>
          </w:tcP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басшысына ұсынады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көрсетілетін қызметті берушінің басшысына ұсынады</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куәлікті көрсетілетін қызметті берушінің кеңсе қызметкеріне жолдайды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куәлікті Орталықка жолдайды </w:t>
            </w: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куәлікті </w:t>
            </w:r>
            <w:r>
              <w:br/>
            </w:r>
            <w:r>
              <w:rPr>
                <w:rFonts w:ascii="Times New Roman"/>
                <w:b w:val="false"/>
                <w:i w:val="false"/>
                <w:color w:val="000000"/>
                <w:sz w:val="20"/>
              </w:rPr>
              <w:t xml:space="preserve">
көрсетілетін қызметті алушыға </w:t>
            </w:r>
            <w:r>
              <w:br/>
            </w:r>
            <w:r>
              <w:rPr>
                <w:rFonts w:ascii="Times New Roman"/>
                <w:b w:val="false"/>
                <w:i w:val="false"/>
                <w:color w:val="000000"/>
                <w:sz w:val="20"/>
              </w:rPr>
              <w:t>
не оның өкіліне береді</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7"/>
          <w:p>
            <w:pPr>
              <w:spacing w:after="20"/>
              <w:ind w:left="20"/>
              <w:jc w:val="both"/>
            </w:pPr>
            <w:r>
              <w:rPr>
                <w:rFonts w:ascii="Times New Roman"/>
                <w:b w:val="false"/>
                <w:i w:val="false"/>
                <w:color w:val="000000"/>
                <w:sz w:val="20"/>
              </w:rPr>
              <w:t>
5</w:t>
            </w:r>
          </w:p>
          <w:bookmarkEnd w:id="77"/>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ішінде </w:t>
            </w:r>
            <w:r>
              <w:br/>
            </w:r>
            <w:r>
              <w:rPr>
                <w:rFonts w:ascii="Times New Roman"/>
                <w:b w:val="false"/>
                <w:i w:val="false"/>
                <w:color w:val="000000"/>
                <w:sz w:val="20"/>
              </w:rPr>
              <w:t>
(мемлекеттік қызмет көрсету мерзіміне кірмейді)</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 күні ішінде</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 таралған пайдалы қазбаларды барлауға, өндiруге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 құқығының кепiл шартын тiркеу"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97" w:id="78"/>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78"/>
    <w:bookmarkStart w:name="z98" w:id="79"/>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 </w:t>
      </w:r>
    </w:p>
    <w:bookmarkEnd w:id="79"/>
    <w:bookmarkStart w:name="z9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81"/>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81"/>
    <w:bookmarkStart w:name="z101"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 таралған пайдалы қазбаларды барлауға, өндiруге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 құқығының кепiл шартын тiркеу"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06" w:id="83"/>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83"/>
    <w:bookmarkStart w:name="z10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5311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311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 таралған пайдалы қазбаларды барлауға, өндiруге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 құқығының кепiл шартын тiркеу"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112" w:id="85"/>
    <w:p>
      <w:pPr>
        <w:spacing w:after="0"/>
        <w:ind w:left="0"/>
        <w:jc w:val="left"/>
      </w:pPr>
      <w:r>
        <w:rPr>
          <w:rFonts w:ascii="Times New Roman"/>
          <w:b/>
          <w:i w:val="false"/>
          <w:color w:val="000000"/>
        </w:rPr>
        <w:t xml:space="preserve"> "Кең таралған пайдалы қазбаларды барлауға, өндiруге жер қойнауын пайдалану құқығының кепiл шартын тiркеу" мемлекеттік қызмет көрсетудің бизнес-процестерінің анықтамалығы</w:t>
      </w:r>
    </w:p>
    <w:bookmarkEnd w:id="85"/>
    <w:bookmarkStart w:name="z113" w:id="86"/>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 </w:t>
      </w:r>
    </w:p>
    <w:bookmarkEnd w:id="86"/>
    <w:bookmarkStart w:name="z114"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88"/>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 </w:t>
      </w:r>
    </w:p>
    <w:bookmarkEnd w:id="88"/>
    <w:bookmarkStart w:name="z116"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90"/>
    <w:p>
      <w:pPr>
        <w:spacing w:after="0"/>
        <w:ind w:left="0"/>
        <w:jc w:val="left"/>
      </w:pPr>
      <w:r>
        <w:rPr>
          <w:rFonts w:ascii="Times New Roman"/>
          <w:b/>
          <w:i w:val="false"/>
          <w:color w:val="000000"/>
        </w:rPr>
        <w:t xml:space="preserve"> Шартты белгілемелер:</w:t>
      </w:r>
    </w:p>
    <w:bookmarkEnd w:id="90"/>
    <w:bookmarkStart w:name="z118"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2015 жылғы "18" қыркүйектегі № 166 қаулысымен</w:t>
            </w:r>
            <w:r>
              <w:br/>
            </w:r>
            <w:r>
              <w:rPr>
                <w:rFonts w:ascii="Times New Roman"/>
                <w:b w:val="false"/>
                <w:i w:val="false"/>
                <w:color w:val="000000"/>
                <w:sz w:val="20"/>
              </w:rPr>
              <w:t>бекітілген</w:t>
            </w:r>
          </w:p>
        </w:tc>
      </w:tr>
    </w:tbl>
    <w:bookmarkStart w:name="z176" w:id="92"/>
    <w:p>
      <w:pPr>
        <w:spacing w:after="0"/>
        <w:ind w:left="0"/>
        <w:jc w:val="left"/>
      </w:pPr>
      <w:r>
        <w:rPr>
          <w:rFonts w:ascii="Times New Roman"/>
          <w:b/>
          <w:i w:val="false"/>
          <w:color w:val="000000"/>
        </w:rPr>
        <w:t xml:space="preserve"> "Кең таралған пайдалы қазбаларды барлауға, өндіруге келісімшарттар жасасу, тіркеу және сақтау" мемлекеттік көрсетілетін қызмет регламенті</w:t>
      </w:r>
    </w:p>
    <w:bookmarkEnd w:id="92"/>
    <w:bookmarkStart w:name="z177" w:id="93"/>
    <w:p>
      <w:pPr>
        <w:spacing w:after="0"/>
        <w:ind w:left="0"/>
        <w:jc w:val="left"/>
      </w:pPr>
      <w:r>
        <w:rPr>
          <w:rFonts w:ascii="Times New Roman"/>
          <w:b/>
          <w:i w:val="false"/>
          <w:color w:val="000000"/>
        </w:rPr>
        <w:t xml:space="preserve"> 1. Жалпы ережелер</w:t>
      </w:r>
    </w:p>
    <w:bookmarkEnd w:id="93"/>
    <w:bookmarkStart w:name="z178" w:id="94"/>
    <w:p>
      <w:pPr>
        <w:spacing w:after="0"/>
        <w:ind w:left="0"/>
        <w:jc w:val="both"/>
      </w:pPr>
      <w:r>
        <w:rPr>
          <w:rFonts w:ascii="Times New Roman"/>
          <w:b w:val="false"/>
          <w:i w:val="false"/>
          <w:color w:val="000000"/>
          <w:sz w:val="28"/>
        </w:rPr>
        <w:t>
      1. Көрсетілетін қызметті берушiнің атауы: "Қызылорда облысының индустриялық-инновациялық даму басқармасы" мемлекеттік мекемесі (бұдан әрі – көрсетілетін қызметті беруші).</w:t>
      </w:r>
    </w:p>
    <w:bookmarkEnd w:id="94"/>
    <w:bookmarkStart w:name="z179" w:id="9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95"/>
    <w:bookmarkStart w:name="z180" w:id="96"/>
    <w:p>
      <w:pPr>
        <w:spacing w:after="0"/>
        <w:ind w:left="0"/>
        <w:jc w:val="both"/>
      </w:pPr>
      <w:r>
        <w:rPr>
          <w:rFonts w:ascii="Times New Roman"/>
          <w:b w:val="false"/>
          <w:i w:val="false"/>
          <w:color w:val="000000"/>
          <w:sz w:val="28"/>
        </w:rPr>
        <w:t>
      2. Мемлекеттік қызметті көрсету нысаны – қағаз түрінде.</w:t>
      </w:r>
    </w:p>
    <w:bookmarkEnd w:id="96"/>
    <w:bookmarkStart w:name="z181" w:id="97"/>
    <w:p>
      <w:pPr>
        <w:spacing w:after="0"/>
        <w:ind w:left="0"/>
        <w:jc w:val="both"/>
      </w:pPr>
      <w:r>
        <w:rPr>
          <w:rFonts w:ascii="Times New Roman"/>
          <w:b w:val="false"/>
          <w:i w:val="false"/>
          <w:color w:val="000000"/>
          <w:sz w:val="28"/>
        </w:rPr>
        <w:t>
      3. Мемлекеттік көрсетілетін қызметті нәтижесі – қол қойылған және тіркелген кең таралған пайдалы қазбаларды барлауға, өндіруге арналған келісімшарт (бұдан әрі – келісімшарт).</w:t>
      </w:r>
    </w:p>
    <w:bookmarkEnd w:id="97"/>
    <w:bookmarkStart w:name="z182" w:id="98"/>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98"/>
    <w:bookmarkStart w:name="z183" w:id="9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99"/>
    <w:bookmarkStart w:name="z184" w:id="100"/>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еркін нысанда өтініш ұсынуы.</w:t>
      </w:r>
    </w:p>
    <w:bookmarkEnd w:id="100"/>
    <w:bookmarkStart w:name="z185" w:id="10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01"/>
    <w:bookmarkStart w:name="z186" w:id="102"/>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"Геология және су ресурстарын пайдалану саласындағы мемлекеттік көрсетілетін қызметтер стандарттарын бекіту туралы" Қазақстан Республикасының Инвестициялар және даму министрінің 2015 жылғы 28 сәуірдегі </w:t>
      </w:r>
      <w:r>
        <w:rPr>
          <w:rFonts w:ascii="Times New Roman"/>
          <w:b w:val="false"/>
          <w:i w:val="false"/>
          <w:color w:val="000000"/>
          <w:sz w:val="28"/>
        </w:rPr>
        <w:t>№ 501</w:t>
      </w:r>
      <w:r>
        <w:rPr>
          <w:rFonts w:ascii="Times New Roman"/>
          <w:b w:val="false"/>
          <w:i w:val="false"/>
          <w:color w:val="000000"/>
          <w:sz w:val="28"/>
        </w:rPr>
        <w:t xml:space="preserve"> бұйрығымен (нормативтік құқықтық актілерді мемлекеттік тіркеу Тізілімінде №11452 болып тіркелген) бекітілген "Кең таралған пайдалы қазбаларды барлауға, өндіруге келісімшарттар жасасу, тіркеу және сақтау" мемлекеттік қөрсетілетін қызмет стандартының (бұдан әрі – стандарт) 9-тармағына сәйкес құжаттарды ұсынады;</w:t>
      </w:r>
    </w:p>
    <w:bookmarkEnd w:id="102"/>
    <w:bookmarkStart w:name="z187" w:id="103"/>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көрсетілген және тіркеу туралы белгі қойылған өтініш көшірмесін (бұдан әрі – өтініш көшірмесі) береді және құжаттарды көрсетілетін қызметті берушінің басшысына ұсынады (он бес минуттан аспайды);</w:t>
      </w:r>
    </w:p>
    <w:bookmarkEnd w:id="103"/>
    <w:bookmarkStart w:name="z188" w:id="104"/>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04"/>
    <w:bookmarkStart w:name="z189" w:id="105"/>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келісімшартты дайындайды және көрсетілетін қызметті берушінің басшысына ұсынады (он төрт жұмыс күні ішінде); </w:t>
      </w:r>
    </w:p>
    <w:bookmarkEnd w:id="105"/>
    <w:bookmarkStart w:name="z190" w:id="106"/>
    <w:p>
      <w:pPr>
        <w:spacing w:after="0"/>
        <w:ind w:left="0"/>
        <w:jc w:val="both"/>
      </w:pPr>
      <w:r>
        <w:rPr>
          <w:rFonts w:ascii="Times New Roman"/>
          <w:b w:val="false"/>
          <w:i w:val="false"/>
          <w:color w:val="000000"/>
          <w:sz w:val="28"/>
        </w:rPr>
        <w:t>
      5) көрсетілетін қызметті берушінің басшысы келісімшартқа қол қояды және көрсетілетін қызметті берушінің кеңсе қызметкеріне жолдайды (отыз минуттан аспайды);</w:t>
      </w:r>
    </w:p>
    <w:bookmarkEnd w:id="106"/>
    <w:bookmarkStart w:name="z191" w:id="107"/>
    <w:p>
      <w:pPr>
        <w:spacing w:after="0"/>
        <w:ind w:left="0"/>
        <w:jc w:val="both"/>
      </w:pPr>
      <w:r>
        <w:rPr>
          <w:rFonts w:ascii="Times New Roman"/>
          <w:b w:val="false"/>
          <w:i w:val="false"/>
          <w:color w:val="000000"/>
          <w:sz w:val="28"/>
        </w:rPr>
        <w:t>
      6) көрсетілетін қызметті берушінің кеңсе қызметкері келісімшартты тіркейді және көрсетілетін қызметті алушыға не оның өкіліне береді (он бес минуттан аспайды).</w:t>
      </w:r>
    </w:p>
    <w:bookmarkEnd w:id="107"/>
    <w:bookmarkStart w:name="z192" w:id="108"/>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08"/>
    <w:bookmarkStart w:name="z193" w:id="10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09"/>
    <w:bookmarkStart w:name="z194" w:id="11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10"/>
    <w:bookmarkStart w:name="z195" w:id="111"/>
    <w:p>
      <w:pPr>
        <w:spacing w:after="0"/>
        <w:ind w:left="0"/>
        <w:jc w:val="both"/>
      </w:pPr>
      <w:r>
        <w:rPr>
          <w:rFonts w:ascii="Times New Roman"/>
          <w:b w:val="false"/>
          <w:i w:val="false"/>
          <w:color w:val="000000"/>
          <w:sz w:val="28"/>
        </w:rPr>
        <w:t>
      1) көрсетілетін қызметті берушінің кеңсе қызметкері;</w:t>
      </w:r>
    </w:p>
    <w:bookmarkEnd w:id="111"/>
    <w:bookmarkStart w:name="z196" w:id="112"/>
    <w:p>
      <w:pPr>
        <w:spacing w:after="0"/>
        <w:ind w:left="0"/>
        <w:jc w:val="both"/>
      </w:pPr>
      <w:r>
        <w:rPr>
          <w:rFonts w:ascii="Times New Roman"/>
          <w:b w:val="false"/>
          <w:i w:val="false"/>
          <w:color w:val="000000"/>
          <w:sz w:val="28"/>
        </w:rPr>
        <w:t>
      2) көрсетілетін қызметті берушінің басшысы;</w:t>
      </w:r>
    </w:p>
    <w:bookmarkEnd w:id="112"/>
    <w:bookmarkStart w:name="z197" w:id="113"/>
    <w:p>
      <w:pPr>
        <w:spacing w:after="0"/>
        <w:ind w:left="0"/>
        <w:jc w:val="both"/>
      </w:pPr>
      <w:r>
        <w:rPr>
          <w:rFonts w:ascii="Times New Roman"/>
          <w:b w:val="false"/>
          <w:i w:val="false"/>
          <w:color w:val="000000"/>
          <w:sz w:val="28"/>
        </w:rPr>
        <w:t>
      3) көрсетілетін қызметті берушінің орындаушысы.</w:t>
      </w:r>
    </w:p>
    <w:bookmarkEnd w:id="113"/>
    <w:bookmarkStart w:name="z198" w:id="114"/>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114"/>
    <w:bookmarkStart w:name="z199" w:id="115"/>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115"/>
    <w:bookmarkStart w:name="z200" w:id="11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индустриялық-инновациялық даму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 қазбаларды барлауға, өндіруге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келісімшарттар жасасу, тіркеу және сақтау"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05" w:id="11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4019"/>
        <w:gridCol w:w="2148"/>
        <w:gridCol w:w="1293"/>
        <w:gridCol w:w="1464"/>
        <w:gridCol w:w="1296"/>
        <w:gridCol w:w="146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18"/>
          <w:p>
            <w:pPr>
              <w:spacing w:after="20"/>
              <w:ind w:left="20"/>
              <w:jc w:val="both"/>
            </w:pPr>
            <w:r>
              <w:rPr>
                <w:rFonts w:ascii="Times New Roman"/>
                <w:b w:val="false"/>
                <w:i w:val="false"/>
                <w:color w:val="000000"/>
                <w:sz w:val="20"/>
              </w:rPr>
              <w:t>
1</w:t>
            </w:r>
          </w:p>
          <w:bookmarkEnd w:id="118"/>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19"/>
          <w:p>
            <w:pPr>
              <w:spacing w:after="20"/>
              <w:ind w:left="20"/>
              <w:jc w:val="both"/>
            </w:pPr>
            <w:r>
              <w:rPr>
                <w:rFonts w:ascii="Times New Roman"/>
                <w:b w:val="false"/>
                <w:i w:val="false"/>
                <w:color w:val="000000"/>
                <w:sz w:val="20"/>
              </w:rPr>
              <w:t>
2</w:t>
            </w:r>
          </w:p>
          <w:bookmarkEnd w:id="119"/>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20"/>
          <w:p>
            <w:pPr>
              <w:spacing w:after="20"/>
              <w:ind w:left="20"/>
              <w:jc w:val="both"/>
            </w:pPr>
            <w:r>
              <w:rPr>
                <w:rFonts w:ascii="Times New Roman"/>
                <w:b w:val="false"/>
                <w:i w:val="false"/>
                <w:color w:val="000000"/>
                <w:sz w:val="20"/>
              </w:rPr>
              <w:t>
3</w:t>
            </w:r>
          </w:p>
          <w:bookmarkEnd w:id="120"/>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қарайды </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 және келісімшартты дайындайды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келісімшартқа қол қояды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 тіркейді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21"/>
          <w:p>
            <w:pPr>
              <w:spacing w:after="20"/>
              <w:ind w:left="20"/>
              <w:jc w:val="both"/>
            </w:pPr>
            <w:r>
              <w:rPr>
                <w:rFonts w:ascii="Times New Roman"/>
                <w:b w:val="false"/>
                <w:i w:val="false"/>
                <w:color w:val="000000"/>
                <w:sz w:val="20"/>
              </w:rPr>
              <w:t>
4</w:t>
            </w:r>
          </w:p>
          <w:bookmarkEnd w:id="121"/>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басшысына ұсынады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 көрсетілетін қызметті берушінің басшысына ұсынады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келісімшартты көрсетілетін қызметті берушінің кеңсе қызметкеріне жолдайды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22"/>
          <w:p>
            <w:pPr>
              <w:spacing w:after="20"/>
              <w:ind w:left="20"/>
              <w:jc w:val="both"/>
            </w:pPr>
            <w:r>
              <w:rPr>
                <w:rFonts w:ascii="Times New Roman"/>
                <w:b w:val="false"/>
                <w:i w:val="false"/>
                <w:color w:val="000000"/>
                <w:sz w:val="20"/>
              </w:rPr>
              <w:t>
5</w:t>
            </w:r>
          </w:p>
          <w:bookmarkEnd w:id="122"/>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жұмыс күні ішінде</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 қазбаларды барлауға, өндіруге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келісімшарттар жасасу, тіркеу және сақтау"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15" w:id="12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23"/>
    <w:bookmarkStart w:name="z216"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 қазбаларды барлауға, өндіруге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келісімшарттар жасасу, тіркеу және сақтау"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21" w:id="125"/>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125"/>
    <w:bookmarkStart w:name="z222"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27"/>
    <w:p>
      <w:pPr>
        <w:spacing w:after="0"/>
        <w:ind w:left="0"/>
        <w:jc w:val="left"/>
      </w:pPr>
      <w:r>
        <w:rPr>
          <w:rFonts w:ascii="Times New Roman"/>
          <w:b/>
          <w:i w:val="false"/>
          <w:color w:val="000000"/>
        </w:rPr>
        <w:t xml:space="preserve"> Шартты белгілемелер:</w:t>
      </w:r>
    </w:p>
    <w:bookmarkEnd w:id="127"/>
    <w:bookmarkStart w:name="z224"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2015 жылғы "18" қыркүйектегі № 166 қаулысымен</w:t>
            </w:r>
            <w:r>
              <w:br/>
            </w:r>
            <w:r>
              <w:rPr>
                <w:rFonts w:ascii="Times New Roman"/>
                <w:b w:val="false"/>
                <w:i w:val="false"/>
                <w:color w:val="000000"/>
                <w:sz w:val="20"/>
              </w:rPr>
              <w:t>бекітілген</w:t>
            </w:r>
          </w:p>
        </w:tc>
      </w:tr>
    </w:tbl>
    <w:bookmarkStart w:name="z227" w:id="129"/>
    <w:p>
      <w:pPr>
        <w:spacing w:after="0"/>
        <w:ind w:left="0"/>
        <w:jc w:val="left"/>
      </w:pPr>
      <w:r>
        <w:rPr>
          <w:rFonts w:ascii="Times New Roman"/>
          <w:b/>
          <w:i w:val="false"/>
          <w:color w:val="000000"/>
        </w:rPr>
        <w:t xml:space="preserve">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мемлекеттік көрсетілетін қызмет регламенті</w:t>
      </w:r>
    </w:p>
    <w:bookmarkEnd w:id="129"/>
    <w:bookmarkStart w:name="z228" w:id="130"/>
    <w:p>
      <w:pPr>
        <w:spacing w:after="0"/>
        <w:ind w:left="0"/>
        <w:jc w:val="left"/>
      </w:pPr>
      <w:r>
        <w:rPr>
          <w:rFonts w:ascii="Times New Roman"/>
          <w:b/>
          <w:i w:val="false"/>
          <w:color w:val="000000"/>
        </w:rPr>
        <w:t xml:space="preserve"> 1. Жалпы ережелер</w:t>
      </w:r>
    </w:p>
    <w:bookmarkEnd w:id="130"/>
    <w:bookmarkStart w:name="z229" w:id="131"/>
    <w:p>
      <w:pPr>
        <w:spacing w:after="0"/>
        <w:ind w:left="0"/>
        <w:jc w:val="both"/>
      </w:pPr>
      <w:r>
        <w:rPr>
          <w:rFonts w:ascii="Times New Roman"/>
          <w:b w:val="false"/>
          <w:i w:val="false"/>
          <w:color w:val="000000"/>
          <w:sz w:val="28"/>
        </w:rPr>
        <w:t>
      1. Көрсетілетін қызметті берушiнің атауы: "Қызылорда облысының индустриялық-инновациялық даму басқармасы" мемлекеттік мекемесі (бұдан әрі – көрсетілетін қызметті беруші).</w:t>
      </w:r>
    </w:p>
    <w:bookmarkEnd w:id="131"/>
    <w:bookmarkStart w:name="z230" w:id="132"/>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көрсетілетін қызметті берушінің кеңсесі арқылы жүзеге асырылады. </w:t>
      </w:r>
    </w:p>
    <w:bookmarkEnd w:id="132"/>
    <w:bookmarkStart w:name="z231" w:id="133"/>
    <w:p>
      <w:pPr>
        <w:spacing w:after="0"/>
        <w:ind w:left="0"/>
        <w:jc w:val="both"/>
      </w:pPr>
      <w:r>
        <w:rPr>
          <w:rFonts w:ascii="Times New Roman"/>
          <w:b w:val="false"/>
          <w:i w:val="false"/>
          <w:color w:val="000000"/>
          <w:sz w:val="28"/>
        </w:rPr>
        <w:t>
      2. Мемлекеттік қызмет көрсету нысаны – қағаз түрінде.</w:t>
      </w:r>
    </w:p>
    <w:bookmarkEnd w:id="133"/>
    <w:bookmarkStart w:name="z232" w:id="134"/>
    <w:p>
      <w:pPr>
        <w:spacing w:after="0"/>
        <w:ind w:left="0"/>
        <w:jc w:val="both"/>
      </w:pPr>
      <w:r>
        <w:rPr>
          <w:rFonts w:ascii="Times New Roman"/>
          <w:b w:val="false"/>
          <w:i w:val="false"/>
          <w:color w:val="000000"/>
          <w:sz w:val="28"/>
        </w:rPr>
        <w:t>
      3. Мемлекеттік көрсетілетін қызмет нәтижесі – "Жер қойнауы және жер қойнауын пайдалану туралы" Қазақстан Республикасының Заңында көзделген жағдайларда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туралы хабарлама-хат (бұдан әрі – хабарлама-хат).</w:t>
      </w:r>
    </w:p>
    <w:bookmarkEnd w:id="134"/>
    <w:bookmarkStart w:name="z233" w:id="135"/>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35"/>
    <w:bookmarkStart w:name="z234" w:id="13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36"/>
    <w:bookmarkStart w:name="z235" w:id="137"/>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еркін нысанда өтініш ұсынуы.</w:t>
      </w:r>
    </w:p>
    <w:bookmarkEnd w:id="137"/>
    <w:bookmarkStart w:name="z236" w:id="13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38"/>
    <w:bookmarkStart w:name="z237" w:id="139"/>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"Геология және су ресурстарын пайдалану саласындағы мемлекеттік көрсетілетін қызметтер стандарттарын бекіту туралы" Қазақстан Республикасының Инвестициялар және даму министрінің 2015 жылғы 28 сәуірдегі </w:t>
      </w:r>
      <w:r>
        <w:rPr>
          <w:rFonts w:ascii="Times New Roman"/>
          <w:b w:val="false"/>
          <w:i w:val="false"/>
          <w:color w:val="000000"/>
          <w:sz w:val="28"/>
        </w:rPr>
        <w:t>№ 501</w:t>
      </w:r>
      <w:r>
        <w:rPr>
          <w:rFonts w:ascii="Times New Roman"/>
          <w:b w:val="false"/>
          <w:i w:val="false"/>
          <w:color w:val="000000"/>
          <w:sz w:val="28"/>
        </w:rPr>
        <w:t xml:space="preserve"> бұйрығымен (нормативтік құқықтық актілерді мемлекеттік тіркеу Тізілімінде № 11452 болып тіркелген) бекітілген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мемлекеттік көрсетілетін қызмет стандартының (бұдан әрі – стандарт) 9-тармағына сәйкес құжаттарды ұсынады;</w:t>
      </w:r>
    </w:p>
    <w:bookmarkEnd w:id="139"/>
    <w:bookmarkStart w:name="z238" w:id="140"/>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көрсетілген және тіркеу туралы белгі қойылған өтініш көшірмесін (бұдан әрі – өтініш көшірмесі) береді және құжаттарды көрсетілетін қызметті берушінің басшысына ұсынады (он бес минуттан аспайды);</w:t>
      </w:r>
    </w:p>
    <w:bookmarkEnd w:id="140"/>
    <w:bookmarkStart w:name="z239" w:id="14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41"/>
    <w:bookmarkStart w:name="z240" w:id="142"/>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хабарлама-хат дайындайды және көрсетілетін қызметті берушінің басшысына ұсынады (он төрт күнтізбелік күн ішінде); </w:t>
      </w:r>
    </w:p>
    <w:bookmarkEnd w:id="142"/>
    <w:bookmarkStart w:name="z241" w:id="143"/>
    <w:p>
      <w:pPr>
        <w:spacing w:after="0"/>
        <w:ind w:left="0"/>
        <w:jc w:val="both"/>
      </w:pPr>
      <w:r>
        <w:rPr>
          <w:rFonts w:ascii="Times New Roman"/>
          <w:b w:val="false"/>
          <w:i w:val="false"/>
          <w:color w:val="000000"/>
          <w:sz w:val="28"/>
        </w:rPr>
        <w:t>
      5) көрсетілетін қызметті берушінің басшысы хабарлама-хатқа қол қояды және көрсетілетін қызметті берушінің кеңсе қызметкеріне жолдайды (отыз минуттан аспайды);</w:t>
      </w:r>
    </w:p>
    <w:bookmarkEnd w:id="143"/>
    <w:bookmarkStart w:name="z242" w:id="144"/>
    <w:p>
      <w:pPr>
        <w:spacing w:after="0"/>
        <w:ind w:left="0"/>
        <w:jc w:val="both"/>
      </w:pPr>
      <w:r>
        <w:rPr>
          <w:rFonts w:ascii="Times New Roman"/>
          <w:b w:val="false"/>
          <w:i w:val="false"/>
          <w:color w:val="000000"/>
          <w:sz w:val="28"/>
        </w:rPr>
        <w:t>
      6) көрсетілетін қызметті берушінің кеңсе қызметкері хабарлама-хатты тіркейді және көрсетілетін қызметті алушыға не оның өкіліне береді (он бес минуттан аспайды).</w:t>
      </w:r>
    </w:p>
    <w:bookmarkEnd w:id="144"/>
    <w:bookmarkStart w:name="z243" w:id="14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45"/>
    <w:bookmarkStart w:name="z244" w:id="14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46"/>
    <w:bookmarkStart w:name="z245" w:id="14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47"/>
    <w:bookmarkStart w:name="z246" w:id="148"/>
    <w:p>
      <w:pPr>
        <w:spacing w:after="0"/>
        <w:ind w:left="0"/>
        <w:jc w:val="both"/>
      </w:pPr>
      <w:r>
        <w:rPr>
          <w:rFonts w:ascii="Times New Roman"/>
          <w:b w:val="false"/>
          <w:i w:val="false"/>
          <w:color w:val="000000"/>
          <w:sz w:val="28"/>
        </w:rPr>
        <w:t>
      1) көрсетілетін қызметті берушінің кеңсе қызметкері;</w:t>
      </w:r>
    </w:p>
    <w:bookmarkEnd w:id="148"/>
    <w:bookmarkStart w:name="z247" w:id="149"/>
    <w:p>
      <w:pPr>
        <w:spacing w:after="0"/>
        <w:ind w:left="0"/>
        <w:jc w:val="both"/>
      </w:pPr>
      <w:r>
        <w:rPr>
          <w:rFonts w:ascii="Times New Roman"/>
          <w:b w:val="false"/>
          <w:i w:val="false"/>
          <w:color w:val="000000"/>
          <w:sz w:val="28"/>
        </w:rPr>
        <w:t>
      2) көрсетілетін қызметті берушінің басшысы;</w:t>
      </w:r>
    </w:p>
    <w:bookmarkEnd w:id="149"/>
    <w:bookmarkStart w:name="z248" w:id="150"/>
    <w:p>
      <w:pPr>
        <w:spacing w:after="0"/>
        <w:ind w:left="0"/>
        <w:jc w:val="both"/>
      </w:pPr>
      <w:r>
        <w:rPr>
          <w:rFonts w:ascii="Times New Roman"/>
          <w:b w:val="false"/>
          <w:i w:val="false"/>
          <w:color w:val="000000"/>
          <w:sz w:val="28"/>
        </w:rPr>
        <w:t>
      3) көрсетілетін қызметті берушінің орындаушысы.</w:t>
      </w:r>
    </w:p>
    <w:bookmarkEnd w:id="150"/>
    <w:bookmarkStart w:name="z249" w:id="151"/>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151"/>
    <w:bookmarkStart w:name="z250" w:id="15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152"/>
    <w:bookmarkStart w:name="z251" w:id="15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индустриялық-инновациялық даму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 таралған пайдалы қазбаларды барлау және өндіру, барлаумен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өндірумен байланысты емес жерасты құрылыстарын және (немесе)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үшін берілген жер қойнауының учаскелеріне арналған сервитуттарды тіркеу"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57" w:id="15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
        <w:gridCol w:w="3876"/>
        <w:gridCol w:w="2072"/>
        <w:gridCol w:w="1247"/>
        <w:gridCol w:w="1412"/>
        <w:gridCol w:w="1468"/>
        <w:gridCol w:w="1634"/>
      </w:tblGrid>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55"/>
          <w:p>
            <w:pPr>
              <w:spacing w:after="20"/>
              <w:ind w:left="20"/>
              <w:jc w:val="both"/>
            </w:pPr>
            <w:r>
              <w:rPr>
                <w:rFonts w:ascii="Times New Roman"/>
                <w:b w:val="false"/>
                <w:i w:val="false"/>
                <w:color w:val="000000"/>
                <w:sz w:val="20"/>
              </w:rPr>
              <w:t>
1</w:t>
            </w:r>
          </w:p>
          <w:bookmarkEnd w:id="155"/>
        </w:tc>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56"/>
          <w:p>
            <w:pPr>
              <w:spacing w:after="20"/>
              <w:ind w:left="20"/>
              <w:jc w:val="both"/>
            </w:pPr>
            <w:r>
              <w:rPr>
                <w:rFonts w:ascii="Times New Roman"/>
                <w:b w:val="false"/>
                <w:i w:val="false"/>
                <w:color w:val="000000"/>
                <w:sz w:val="20"/>
              </w:rPr>
              <w:t>
2</w:t>
            </w:r>
          </w:p>
          <w:bookmarkEnd w:id="156"/>
        </w:tc>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57"/>
          <w:p>
            <w:pPr>
              <w:spacing w:after="20"/>
              <w:ind w:left="20"/>
              <w:jc w:val="both"/>
            </w:pPr>
            <w:r>
              <w:rPr>
                <w:rFonts w:ascii="Times New Roman"/>
                <w:b w:val="false"/>
                <w:i w:val="false"/>
                <w:color w:val="000000"/>
                <w:sz w:val="20"/>
              </w:rPr>
              <w:t>
3</w:t>
            </w:r>
          </w:p>
          <w:bookmarkEnd w:id="157"/>
        </w:tc>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қарайды </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 және хабарлама-хатты дайындайды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хабарлама-хатқа қол қояды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хабарлама-хатты тіркейді</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58"/>
          <w:p>
            <w:pPr>
              <w:spacing w:after="20"/>
              <w:ind w:left="20"/>
              <w:jc w:val="both"/>
            </w:pPr>
            <w:r>
              <w:rPr>
                <w:rFonts w:ascii="Times New Roman"/>
                <w:b w:val="false"/>
                <w:i w:val="false"/>
                <w:color w:val="000000"/>
                <w:sz w:val="20"/>
              </w:rPr>
              <w:t>
4</w:t>
            </w:r>
          </w:p>
          <w:bookmarkEnd w:id="158"/>
        </w:tc>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басшысына ұсынады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хабарлама-хатты көрсетілетін қызметті берушінің басшысына ұсынады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хабарлама-хатты көрсетілетін қызметті берушінің кеңсе қызметкеріне жолдайды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хабарлама-хатты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59"/>
          <w:p>
            <w:pPr>
              <w:spacing w:after="20"/>
              <w:ind w:left="20"/>
              <w:jc w:val="both"/>
            </w:pPr>
            <w:r>
              <w:rPr>
                <w:rFonts w:ascii="Times New Roman"/>
                <w:b w:val="false"/>
                <w:i w:val="false"/>
                <w:color w:val="000000"/>
                <w:sz w:val="20"/>
              </w:rPr>
              <w:t>
5</w:t>
            </w:r>
          </w:p>
          <w:bookmarkEnd w:id="159"/>
        </w:tc>
        <w:tc>
          <w:tcPr>
            <w:tcW w:w="3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күнтізбелік күні ішінде</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 таралған пайдалы қазбаларды барлау және өндіру, барлаумен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өндірумен байланысты емес жерасты құрылыстарын және (немесе)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үшін берілген жер қойнауының учаскелеріне арналған сервитуттарды тіркеу"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68" w:id="16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60"/>
    <w:bookmarkStart w:name="z269"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 таралған пайдалы қазбаларды барлау және өндіру, барлаумен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өндірумен байланысты емес жерасты құрылыстарын және (немесе)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үшін берілген жер қойнауының учаскелеріне арналған сервитуттарды тіркеу"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75" w:id="16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62"/>
    <w:bookmarkStart w:name="z276"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164"/>
    <w:p>
      <w:pPr>
        <w:spacing w:after="0"/>
        <w:ind w:left="0"/>
        <w:jc w:val="left"/>
      </w:pPr>
      <w:r>
        <w:rPr>
          <w:rFonts w:ascii="Times New Roman"/>
          <w:b/>
          <w:i w:val="false"/>
          <w:color w:val="000000"/>
        </w:rPr>
        <w:t xml:space="preserve"> Шартты белгілемелер:</w:t>
      </w:r>
    </w:p>
    <w:bookmarkEnd w:id="164"/>
    <w:bookmarkStart w:name="z27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қыркүйектегі № 166 қаулысымен</w:t>
            </w:r>
            <w:r>
              <w:br/>
            </w:r>
            <w:r>
              <w:rPr>
                <w:rFonts w:ascii="Times New Roman"/>
                <w:b w:val="false"/>
                <w:i w:val="false"/>
                <w:color w:val="000000"/>
                <w:sz w:val="20"/>
              </w:rPr>
              <w:t>бекітілген</w:t>
            </w:r>
          </w:p>
        </w:tc>
      </w:tr>
    </w:tbl>
    <w:bookmarkStart w:name="z281" w:id="166"/>
    <w:p>
      <w:pPr>
        <w:spacing w:after="0"/>
        <w:ind w:left="0"/>
        <w:jc w:val="left"/>
      </w:pPr>
      <w:r>
        <w:rPr>
          <w:rFonts w:ascii="Times New Roman"/>
          <w:b/>
          <w:i w:val="false"/>
          <w:color w:val="000000"/>
        </w:rPr>
        <w:t xml:space="preserve"> "Жер қойнауын пайдалануға, барлаумен немесе өндірумен байланысты емес жерасты құрылыстарын салуға және (немесе) пайдалануға келісімшарттар жасасу, тіркеу және сақтау" мемлекеттік көрсетілетін қызмет регламенті</w:t>
      </w:r>
    </w:p>
    <w:bookmarkEnd w:id="166"/>
    <w:bookmarkStart w:name="z282" w:id="167"/>
    <w:p>
      <w:pPr>
        <w:spacing w:after="0"/>
        <w:ind w:left="0"/>
        <w:jc w:val="left"/>
      </w:pPr>
      <w:r>
        <w:rPr>
          <w:rFonts w:ascii="Times New Roman"/>
          <w:b/>
          <w:i w:val="false"/>
          <w:color w:val="000000"/>
        </w:rPr>
        <w:t xml:space="preserve"> 1. Жалпы ережелер</w:t>
      </w:r>
    </w:p>
    <w:bookmarkEnd w:id="167"/>
    <w:bookmarkStart w:name="z283" w:id="168"/>
    <w:p>
      <w:pPr>
        <w:spacing w:after="0"/>
        <w:ind w:left="0"/>
        <w:jc w:val="both"/>
      </w:pPr>
      <w:r>
        <w:rPr>
          <w:rFonts w:ascii="Times New Roman"/>
          <w:b w:val="false"/>
          <w:i w:val="false"/>
          <w:color w:val="000000"/>
          <w:sz w:val="28"/>
        </w:rPr>
        <w:t>
      1. Көрсетілетін қызметті берушiнің атауы: "Қызылорда облысының индустриялық-инновациялық даму басқармасы" мемлекеттік мекемесі (бұдан әрі – көрсетілетін қызметті беруші).</w:t>
      </w:r>
    </w:p>
    <w:bookmarkEnd w:id="168"/>
    <w:bookmarkStart w:name="z284" w:id="16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169"/>
    <w:bookmarkStart w:name="z285" w:id="170"/>
    <w:p>
      <w:pPr>
        <w:spacing w:after="0"/>
        <w:ind w:left="0"/>
        <w:jc w:val="both"/>
      </w:pPr>
      <w:r>
        <w:rPr>
          <w:rFonts w:ascii="Times New Roman"/>
          <w:b w:val="false"/>
          <w:i w:val="false"/>
          <w:color w:val="000000"/>
          <w:sz w:val="28"/>
        </w:rPr>
        <w:t>
      2. Мемлекеттік қызметті көрсету нысаны – қағаз түрінде.</w:t>
      </w:r>
    </w:p>
    <w:bookmarkEnd w:id="170"/>
    <w:bookmarkStart w:name="z286" w:id="171"/>
    <w:p>
      <w:pPr>
        <w:spacing w:after="0"/>
        <w:ind w:left="0"/>
        <w:jc w:val="both"/>
      </w:pPr>
      <w:r>
        <w:rPr>
          <w:rFonts w:ascii="Times New Roman"/>
          <w:b w:val="false"/>
          <w:i w:val="false"/>
          <w:color w:val="000000"/>
          <w:sz w:val="28"/>
        </w:rPr>
        <w:t>
      3. Мемлекеттік көрсетілетін қызмет нәтижесі – барлаумен немесе өндірумен байланысты емес жерасты құрылыстарын салуға және (немесе) пайдалануға келісімшарт (бұдан әрі – келісімшарт);</w:t>
      </w:r>
    </w:p>
    <w:bookmarkEnd w:id="171"/>
    <w:bookmarkStart w:name="z287" w:id="172"/>
    <w:p>
      <w:pPr>
        <w:spacing w:after="0"/>
        <w:ind w:left="0"/>
        <w:jc w:val="both"/>
      </w:pPr>
      <w:r>
        <w:rPr>
          <w:rFonts w:ascii="Times New Roman"/>
          <w:b w:val="false"/>
          <w:i w:val="false"/>
          <w:color w:val="000000"/>
          <w:sz w:val="28"/>
        </w:rPr>
        <w:t xml:space="preserve">
      "Геология және су ресурстарын пайдалану саласындағы мемлекеттік көрсетілетін қызметтер стандарттарын бекіту туралы" Қазақстан Республикасының Инвестициялар және даму министрінің 2015 жылғы 28 сәуірдегі </w:t>
      </w:r>
      <w:r>
        <w:rPr>
          <w:rFonts w:ascii="Times New Roman"/>
          <w:b w:val="false"/>
          <w:i w:val="false"/>
          <w:color w:val="000000"/>
          <w:sz w:val="28"/>
        </w:rPr>
        <w:t>№ 501</w:t>
      </w:r>
      <w:r>
        <w:rPr>
          <w:rFonts w:ascii="Times New Roman"/>
          <w:b w:val="false"/>
          <w:i w:val="false"/>
          <w:color w:val="000000"/>
          <w:sz w:val="28"/>
        </w:rPr>
        <w:t xml:space="preserve"> бұйрығымен (нормативтік құқықтық актілерді мемлекеттік тіркеу Тізілімінде №11452 болып тіркелген) бекітілген "Барлаумен немесе өндірумен байланысты емес жерасты құрылыстарын салуға және (немесе) пайдалануға келісімшарттар жасау, тіркеу және сақтау" мемлекеттік көрсетілетін қызмет стандартының (бұдан әрі – стандарт) 1-қосымшасына сәйкес нысан бойынша Қазақстан Республикасында барлаумен немесе өндірумен байланысты емес жерасты құрылыстарын салуға және (немесе) пайдалануға жер қойнауын пайдалану құқығын беруге арналған келісімшартты мемлекеттік тіркеу актісі (бұдан әрі – Акт). </w:t>
      </w:r>
    </w:p>
    <w:bookmarkEnd w:id="172"/>
    <w:bookmarkStart w:name="z288" w:id="173"/>
    <w:p>
      <w:pPr>
        <w:spacing w:after="0"/>
        <w:ind w:left="0"/>
        <w:jc w:val="both"/>
      </w:pPr>
      <w:r>
        <w:rPr>
          <w:rFonts w:ascii="Times New Roman"/>
          <w:b w:val="false"/>
          <w:i w:val="false"/>
          <w:color w:val="000000"/>
          <w:sz w:val="28"/>
        </w:rPr>
        <w:t>
      4. Мемлекеттік көрсетілетін қызмет нәтижесін беру нысаны – қағаз түрінде.</w:t>
      </w:r>
    </w:p>
    <w:bookmarkEnd w:id="173"/>
    <w:bookmarkStart w:name="z289" w:id="17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74"/>
    <w:bookmarkStart w:name="z290" w:id="175"/>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еркін нысанда өтініш ұсынуы.</w:t>
      </w:r>
    </w:p>
    <w:bookmarkEnd w:id="175"/>
    <w:bookmarkStart w:name="z291" w:id="17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76"/>
    <w:bookmarkStart w:name="z292" w:id="177"/>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177"/>
    <w:bookmarkStart w:name="z293" w:id="178"/>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көрсетілген және тіркеу туралы белгі қойылған өтініш көшірмесін береді (бұдан әрі – өтініш көшірмесі) және құжаттарды көрсетілетін қызметті берушінің басшысына ұсынады (он минуттан аспайды);</w:t>
      </w:r>
    </w:p>
    <w:bookmarkEnd w:id="178"/>
    <w:bookmarkStart w:name="z294" w:id="179"/>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79"/>
    <w:bookmarkStart w:name="z295" w:id="180"/>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 қарайды, келісімшартты дайындайды және көрсетілетін қызметті берушінің басшысына ұсынады (он үш жұмыс күні ішінде); </w:t>
      </w:r>
    </w:p>
    <w:bookmarkEnd w:id="180"/>
    <w:bookmarkStart w:name="z296" w:id="181"/>
    <w:p>
      <w:pPr>
        <w:spacing w:after="0"/>
        <w:ind w:left="0"/>
        <w:jc w:val="both"/>
      </w:pPr>
      <w:r>
        <w:rPr>
          <w:rFonts w:ascii="Times New Roman"/>
          <w:b w:val="false"/>
          <w:i w:val="false"/>
          <w:color w:val="000000"/>
          <w:sz w:val="28"/>
        </w:rPr>
        <w:t>
      5) көрсетілетін қызметті берушінің басшысы келісімшартқа қол қояды және көрсетілетін қызметті берушінің орындаушысына жолдайды (отыз минуттан аспайды);</w:t>
      </w:r>
    </w:p>
    <w:bookmarkEnd w:id="181"/>
    <w:bookmarkStart w:name="z297" w:id="182"/>
    <w:p>
      <w:pPr>
        <w:spacing w:after="0"/>
        <w:ind w:left="0"/>
        <w:jc w:val="both"/>
      </w:pPr>
      <w:r>
        <w:rPr>
          <w:rFonts w:ascii="Times New Roman"/>
          <w:b w:val="false"/>
          <w:i w:val="false"/>
          <w:color w:val="000000"/>
          <w:sz w:val="28"/>
        </w:rPr>
        <w:t>
      6) көрсетілетін қызметті берушінің орындаушысы келісімшартты тіркейді, көрсетілетін қызметті берушінің кеңсе қызметкеріне жолдайды, Актіні дайындайды және көрсетілетін қызметті берушінің басшысына ұсынады (бір жұмыс күні ішінде);</w:t>
      </w:r>
    </w:p>
    <w:bookmarkEnd w:id="182"/>
    <w:bookmarkStart w:name="z298" w:id="183"/>
    <w:p>
      <w:pPr>
        <w:spacing w:after="0"/>
        <w:ind w:left="0"/>
        <w:jc w:val="both"/>
      </w:pPr>
      <w:r>
        <w:rPr>
          <w:rFonts w:ascii="Times New Roman"/>
          <w:b w:val="false"/>
          <w:i w:val="false"/>
          <w:color w:val="000000"/>
          <w:sz w:val="28"/>
        </w:rPr>
        <w:t>
      7) көрсетілетін қызметті берушінің басшысы Актіге қол қояды және көрсетілетін қызметті берушінің кеңсе қызметкеріне жолдайды (отыз минуттан аспайды);</w:t>
      </w:r>
    </w:p>
    <w:bookmarkEnd w:id="183"/>
    <w:bookmarkStart w:name="z299" w:id="184"/>
    <w:p>
      <w:pPr>
        <w:spacing w:after="0"/>
        <w:ind w:left="0"/>
        <w:jc w:val="both"/>
      </w:pPr>
      <w:r>
        <w:rPr>
          <w:rFonts w:ascii="Times New Roman"/>
          <w:b w:val="false"/>
          <w:i w:val="false"/>
          <w:color w:val="000000"/>
          <w:sz w:val="28"/>
        </w:rPr>
        <w:t>
      8) көрсетілетін қызметті берушінің кеңсе қызметкері келісімшартты және Актіні көрсетілетін қызметті алушыға не оның өкіліне береді (он минуттан аспайды).</w:t>
      </w:r>
    </w:p>
    <w:bookmarkEnd w:id="184"/>
    <w:bookmarkStart w:name="z300" w:id="18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85"/>
    <w:bookmarkStart w:name="z301" w:id="18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86"/>
    <w:bookmarkStart w:name="z302" w:id="18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87"/>
    <w:bookmarkStart w:name="z303" w:id="188"/>
    <w:p>
      <w:pPr>
        <w:spacing w:after="0"/>
        <w:ind w:left="0"/>
        <w:jc w:val="both"/>
      </w:pPr>
      <w:r>
        <w:rPr>
          <w:rFonts w:ascii="Times New Roman"/>
          <w:b w:val="false"/>
          <w:i w:val="false"/>
          <w:color w:val="000000"/>
          <w:sz w:val="28"/>
        </w:rPr>
        <w:t>
      1) көрсетілетін қызметті берушінің кеңсе қызметкері;</w:t>
      </w:r>
    </w:p>
    <w:bookmarkEnd w:id="188"/>
    <w:bookmarkStart w:name="z304" w:id="189"/>
    <w:p>
      <w:pPr>
        <w:spacing w:after="0"/>
        <w:ind w:left="0"/>
        <w:jc w:val="both"/>
      </w:pPr>
      <w:r>
        <w:rPr>
          <w:rFonts w:ascii="Times New Roman"/>
          <w:b w:val="false"/>
          <w:i w:val="false"/>
          <w:color w:val="000000"/>
          <w:sz w:val="28"/>
        </w:rPr>
        <w:t>
      2) көрсетілетін қызметті берушінің басшысы;</w:t>
      </w:r>
    </w:p>
    <w:bookmarkEnd w:id="189"/>
    <w:bookmarkStart w:name="z305" w:id="190"/>
    <w:p>
      <w:pPr>
        <w:spacing w:after="0"/>
        <w:ind w:left="0"/>
        <w:jc w:val="both"/>
      </w:pPr>
      <w:r>
        <w:rPr>
          <w:rFonts w:ascii="Times New Roman"/>
          <w:b w:val="false"/>
          <w:i w:val="false"/>
          <w:color w:val="000000"/>
          <w:sz w:val="28"/>
        </w:rPr>
        <w:t>
      3) көрсетілетін қызметті берушінің орындаушысы.</w:t>
      </w:r>
    </w:p>
    <w:bookmarkEnd w:id="190"/>
    <w:bookmarkStart w:name="z306" w:id="191"/>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191"/>
    <w:bookmarkStart w:name="z307" w:id="19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192"/>
    <w:bookmarkStart w:name="z308" w:id="19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индустриялық-инновациялық даму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"Барлаумен немесе өндірумен байланысты емес жерасты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құрылыстарын салуға және (немесе) пайдалануға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келісімшарттар жасау, тіркеу және сақтау"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14" w:id="19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3175"/>
        <w:gridCol w:w="1697"/>
        <w:gridCol w:w="1021"/>
        <w:gridCol w:w="1156"/>
        <w:gridCol w:w="1021"/>
        <w:gridCol w:w="1293"/>
        <w:gridCol w:w="1024"/>
        <w:gridCol w:w="1429"/>
      </w:tblGrid>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195"/>
          <w:p>
            <w:pPr>
              <w:spacing w:after="20"/>
              <w:ind w:left="20"/>
              <w:jc w:val="both"/>
            </w:pPr>
            <w:r>
              <w:rPr>
                <w:rFonts w:ascii="Times New Roman"/>
                <w:b w:val="false"/>
                <w:i w:val="false"/>
                <w:color w:val="000000"/>
                <w:sz w:val="20"/>
              </w:rPr>
              <w:t>
1</w:t>
            </w:r>
          </w:p>
          <w:bookmarkEnd w:id="195"/>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196"/>
          <w:p>
            <w:pPr>
              <w:spacing w:after="20"/>
              <w:ind w:left="20"/>
              <w:jc w:val="both"/>
            </w:pPr>
            <w:r>
              <w:rPr>
                <w:rFonts w:ascii="Times New Roman"/>
                <w:b w:val="false"/>
                <w:i w:val="false"/>
                <w:color w:val="000000"/>
                <w:sz w:val="20"/>
              </w:rPr>
              <w:t>
2</w:t>
            </w:r>
          </w:p>
          <w:bookmarkEnd w:id="196"/>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w:t>
            </w:r>
            <w:r>
              <w:br/>
            </w:r>
            <w:r>
              <w:rPr>
                <w:rFonts w:ascii="Times New Roman"/>
                <w:b w:val="false"/>
                <w:i w:val="false"/>
                <w:color w:val="000000"/>
                <w:sz w:val="20"/>
              </w:rPr>
              <w:t>
берушінің басшысы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197"/>
          <w:p>
            <w:pPr>
              <w:spacing w:after="20"/>
              <w:ind w:left="20"/>
              <w:jc w:val="both"/>
            </w:pPr>
            <w:r>
              <w:rPr>
                <w:rFonts w:ascii="Times New Roman"/>
                <w:b w:val="false"/>
                <w:i w:val="false"/>
                <w:color w:val="000000"/>
                <w:sz w:val="20"/>
              </w:rPr>
              <w:t>
3</w:t>
            </w:r>
          </w:p>
          <w:bookmarkEnd w:id="197"/>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қарайды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 және келісімшартты дайындайды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келісімшартқа қол қояды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келісімшартты тіркейді және көрсетілетін қызметті берушінің кеңсе қызметкеріне жолдайды </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Актіге қол қояды </w:t>
            </w:r>
          </w:p>
        </w:tc>
        <w:tc>
          <w:tcPr>
            <w:tcW w:w="1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 және Актіні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198"/>
          <w:p>
            <w:pPr>
              <w:spacing w:after="20"/>
              <w:ind w:left="20"/>
              <w:jc w:val="both"/>
            </w:pPr>
            <w:r>
              <w:rPr>
                <w:rFonts w:ascii="Times New Roman"/>
                <w:b w:val="false"/>
                <w:i w:val="false"/>
                <w:color w:val="000000"/>
                <w:sz w:val="20"/>
              </w:rPr>
              <w:t>
4</w:t>
            </w:r>
          </w:p>
          <w:bookmarkEnd w:id="198"/>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басшысына ұсынады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келісімшартты көрсетілетін қызметті</w:t>
            </w:r>
            <w:r>
              <w:br/>
            </w:r>
            <w:r>
              <w:rPr>
                <w:rFonts w:ascii="Times New Roman"/>
                <w:b w:val="false"/>
                <w:i w:val="false"/>
                <w:color w:val="000000"/>
                <w:sz w:val="20"/>
              </w:rPr>
              <w:t xml:space="preserve">
берушінің басшысына </w:t>
            </w:r>
            <w:r>
              <w:br/>
            </w:r>
            <w:r>
              <w:rPr>
                <w:rFonts w:ascii="Times New Roman"/>
                <w:b w:val="false"/>
                <w:i w:val="false"/>
                <w:color w:val="000000"/>
                <w:sz w:val="20"/>
              </w:rPr>
              <w:t>
ұсынады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келісімшартты көрсетілетін қызметті берушінің орындаушысына жолдайды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дайындайды және көрсетілетін қызметті берушінің басшысына ұсынады</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Актіні көрсетілетін қызметті берушінің кеңсе қызметкеріне жолдайды </w:t>
            </w:r>
          </w:p>
        </w:tc>
        <w:tc>
          <w:tcPr>
            <w:tcW w:w="0" w:type="auto"/>
            <w:vMerge/>
            <w:tcBorders>
              <w:top w:val="nil"/>
              <w:left w:val="single" w:color="cfcfcf" w:sz="5"/>
              <w:bottom w:val="single" w:color="cfcfcf" w:sz="5"/>
              <w:right w:val="single" w:color="cfcfcf" w:sz="5"/>
            </w:tcBorders>
          </w:tcP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199"/>
          <w:p>
            <w:pPr>
              <w:spacing w:after="20"/>
              <w:ind w:left="20"/>
              <w:jc w:val="both"/>
            </w:pPr>
            <w:r>
              <w:rPr>
                <w:rFonts w:ascii="Times New Roman"/>
                <w:b w:val="false"/>
                <w:i w:val="false"/>
                <w:color w:val="000000"/>
                <w:sz w:val="20"/>
              </w:rPr>
              <w:t>
5</w:t>
            </w:r>
          </w:p>
          <w:bookmarkEnd w:id="199"/>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минуттан аспайды</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жұмыс күні ішінде</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r>
              <w:br/>
            </w:r>
            <w:r>
              <w:rPr>
                <w:rFonts w:ascii="Times New Roman"/>
                <w:b w:val="false"/>
                <w:i w:val="false"/>
                <w:color w:val="000000"/>
                <w:sz w:val="20"/>
              </w:rPr>
              <w:t>
 ішінде</w:t>
            </w:r>
          </w:p>
        </w:tc>
        <w:tc>
          <w:tcPr>
            <w:tcW w:w="1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"Барлаумен немесе өндірумен байланысты емес жерасты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құрылыстарын салуға және (немесе) пайдалануға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келісімшарттар жасау, тіркеу және сақтау"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25" w:id="20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00"/>
    <w:bookmarkStart w:name="z326"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"Барлаумен немесе өндірумен байланысты емес жерасты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құрылыстарын салуға және (немесе) пайдалануға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келісімшарттар жасау, тіркеу және сақтау"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332" w:id="20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202"/>
    <w:bookmarkStart w:name="z333"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04"/>
    <w:p>
      <w:pPr>
        <w:spacing w:after="0"/>
        <w:ind w:left="0"/>
        <w:jc w:val="left"/>
      </w:pPr>
      <w:r>
        <w:rPr>
          <w:rFonts w:ascii="Times New Roman"/>
          <w:b/>
          <w:i w:val="false"/>
          <w:color w:val="000000"/>
        </w:rPr>
        <w:t xml:space="preserve"> Шартты белгілемелер:</w:t>
      </w:r>
    </w:p>
    <w:bookmarkEnd w:id="204"/>
    <w:bookmarkStart w:name="z335"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қыркүйектегі № 166 қаулысымен</w:t>
            </w:r>
            <w:r>
              <w:br/>
            </w:r>
            <w:r>
              <w:rPr>
                <w:rFonts w:ascii="Times New Roman"/>
                <w:b w:val="false"/>
                <w:i w:val="false"/>
                <w:color w:val="000000"/>
                <w:sz w:val="20"/>
              </w:rPr>
              <w:t>бекітілген</w:t>
            </w:r>
          </w:p>
        </w:tc>
      </w:tr>
    </w:tbl>
    <w:bookmarkStart w:name="z338" w:id="206"/>
    <w:p>
      <w:pPr>
        <w:spacing w:after="0"/>
        <w:ind w:left="0"/>
        <w:jc w:val="left"/>
      </w:pPr>
      <w:r>
        <w:rPr>
          <w:rFonts w:ascii="Times New Roman"/>
          <w:b/>
          <w:i w:val="false"/>
          <w:color w:val="000000"/>
        </w:rPr>
        <w:t xml:space="preserve"> "Болашақ құрылыс учаскесі астындағы жер қойнауында пайдалы қазбалардың жоқ немесе аз мөлшерде екендігі туралы қорытынды беру" мемлекеттік көрсетілетін қызмет регламенті</w:t>
      </w:r>
    </w:p>
    <w:bookmarkEnd w:id="206"/>
    <w:bookmarkStart w:name="z339" w:id="207"/>
    <w:p>
      <w:pPr>
        <w:spacing w:after="0"/>
        <w:ind w:left="0"/>
        <w:jc w:val="left"/>
      </w:pPr>
      <w:r>
        <w:rPr>
          <w:rFonts w:ascii="Times New Roman"/>
          <w:b/>
          <w:i w:val="false"/>
          <w:color w:val="000000"/>
        </w:rPr>
        <w:t xml:space="preserve"> 1. Жалпы ережелер</w:t>
      </w:r>
    </w:p>
    <w:bookmarkEnd w:id="207"/>
    <w:bookmarkStart w:name="z340" w:id="208"/>
    <w:p>
      <w:pPr>
        <w:spacing w:after="0"/>
        <w:ind w:left="0"/>
        <w:jc w:val="both"/>
      </w:pPr>
      <w:r>
        <w:rPr>
          <w:rFonts w:ascii="Times New Roman"/>
          <w:b w:val="false"/>
          <w:i w:val="false"/>
          <w:color w:val="000000"/>
          <w:sz w:val="28"/>
        </w:rPr>
        <w:t>
      1. Көрсетілетін қызметті берушiнің атауы: "Қызылорда облысының индустриялық-инновациялық даму басқармасы" мемлекеттік мекемесі (бұдан әрі – көрсетілетін қызметті беруші).</w:t>
      </w:r>
    </w:p>
    <w:bookmarkEnd w:id="208"/>
    <w:bookmarkStart w:name="z341" w:id="209"/>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209"/>
    <w:bookmarkStart w:name="z342" w:id="210"/>
    <w:p>
      <w:pPr>
        <w:spacing w:after="0"/>
        <w:ind w:left="0"/>
        <w:jc w:val="both"/>
      </w:pPr>
      <w:r>
        <w:rPr>
          <w:rFonts w:ascii="Times New Roman"/>
          <w:b w:val="false"/>
          <w:i w:val="false"/>
          <w:color w:val="000000"/>
          <w:sz w:val="28"/>
        </w:rPr>
        <w:t>
      1) көрсетілетін қызметті берушінің кеңсесі;</w:t>
      </w:r>
    </w:p>
    <w:bookmarkEnd w:id="210"/>
    <w:bookmarkStart w:name="z343" w:id="211"/>
    <w:p>
      <w:pPr>
        <w:spacing w:after="0"/>
        <w:ind w:left="0"/>
        <w:jc w:val="both"/>
      </w:pPr>
      <w:r>
        <w:rPr>
          <w:rFonts w:ascii="Times New Roman"/>
          <w:b w:val="false"/>
          <w:i w:val="false"/>
          <w:color w:val="000000"/>
          <w:sz w:val="28"/>
        </w:rPr>
        <w:t xml:space="preserve">
      2) "электрондық үкіметтің" www.egov.kz, www.elicense.kz веб-порталы (бұдан әрі – портал) арқылы жүзеге асырылады. </w:t>
      </w:r>
    </w:p>
    <w:bookmarkEnd w:id="211"/>
    <w:bookmarkStart w:name="z344" w:id="212"/>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212"/>
    <w:bookmarkStart w:name="z345" w:id="213"/>
    <w:p>
      <w:pPr>
        <w:spacing w:after="0"/>
        <w:ind w:left="0"/>
        <w:jc w:val="both"/>
      </w:pPr>
      <w:r>
        <w:rPr>
          <w:rFonts w:ascii="Times New Roman"/>
          <w:b w:val="false"/>
          <w:i w:val="false"/>
          <w:color w:val="000000"/>
          <w:sz w:val="28"/>
        </w:rPr>
        <w:t>
      3. Мемлекеттік көрсетілетін қызмет нәтижесі – болашақ құрылыс учаскесі астындағы жер қойнауында пайдалы қазбалардың жоқ немесе оның аз мөлшерде екендігі туралы қорытынды беру (бұдан әрі – қорытынды).</w:t>
      </w:r>
    </w:p>
    <w:bookmarkEnd w:id="213"/>
    <w:bookmarkStart w:name="z346" w:id="214"/>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w:t>
      </w:r>
    </w:p>
    <w:bookmarkEnd w:id="214"/>
    <w:bookmarkStart w:name="z347" w:id="215"/>
    <w:p>
      <w:pPr>
        <w:spacing w:after="0"/>
        <w:ind w:left="0"/>
        <w:jc w:val="both"/>
      </w:pPr>
      <w:r>
        <w:rPr>
          <w:rFonts w:ascii="Times New Roman"/>
          <w:b w:val="false"/>
          <w:i w:val="false"/>
          <w:color w:val="000000"/>
          <w:sz w:val="28"/>
        </w:rPr>
        <w:t>
      Қағаз тасығышта рұқсат алуға өтініш берілген жағдайда, мемлекеттік қызметті көрсету нәтижесі электрондық нысанда ресімделеді, басып шығарылады және көрсетілетін қызметті берушінің уәкілетті адамының мөрімен және қолымен расталады.</w:t>
      </w:r>
    </w:p>
    <w:bookmarkEnd w:id="215"/>
    <w:bookmarkStart w:name="z348" w:id="216"/>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"жеке кабинетке" жіберіледі.</w:t>
      </w:r>
    </w:p>
    <w:bookmarkEnd w:id="216"/>
    <w:bookmarkStart w:name="z349" w:id="2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17"/>
    <w:bookmarkStart w:name="z350" w:id="21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"Геология және су ресурстарын пайдалану саласындағы мемлекеттік көрсетілетін қызметтер стандарттарын бекіту туралы" Қазақстан Республикасының Инвестициялар және даму министрінің 2015 жылғы 28 сәуірдегі </w:t>
      </w:r>
      <w:r>
        <w:rPr>
          <w:rFonts w:ascii="Times New Roman"/>
          <w:b w:val="false"/>
          <w:i w:val="false"/>
          <w:color w:val="000000"/>
          <w:sz w:val="28"/>
        </w:rPr>
        <w:t>№ 501</w:t>
      </w:r>
      <w:r>
        <w:rPr>
          <w:rFonts w:ascii="Times New Roman"/>
          <w:b w:val="false"/>
          <w:i w:val="false"/>
          <w:color w:val="000000"/>
          <w:sz w:val="28"/>
        </w:rPr>
        <w:t xml:space="preserve"> бұйрығымен (нормативтік құқықтық актілерді мемлекеттік тіркеу Тізілімінде №11452 болып тіркелген) бекітілген "Болашақ құрылыс учаскелері астындағы жер қойнауында пайдалы қазбалардың жоқ немесе оның аз мөлшерде екендігі туралы қорытынды беру" мемлекеттік көрсетілетін қызмет стандартының (бұдан әрі – стандарт) қосымшасына сәйкес өтінім ұсынуы немесе портал арқылы электрондық құжат нысанындағы өтінім жолдауы.</w:t>
      </w:r>
    </w:p>
    <w:bookmarkEnd w:id="218"/>
    <w:bookmarkStart w:name="z351" w:id="219"/>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19"/>
    <w:bookmarkStart w:name="z352" w:id="220"/>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220"/>
    <w:bookmarkStart w:name="z353" w:id="221"/>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көрсетілген және тіркеу туралы белгі қойылған өтінім көшірмесін (бұдан әрі – өтінім көшірмесі) береді және құжаттарды көрсетілетін қызметті берушінің басшысына ұсынады (он бес минуттан аспайды); </w:t>
      </w:r>
    </w:p>
    <w:bookmarkEnd w:id="221"/>
    <w:bookmarkStart w:name="z354" w:id="22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22"/>
    <w:bookmarkStart w:name="z355" w:id="223"/>
    <w:p>
      <w:pPr>
        <w:spacing w:after="0"/>
        <w:ind w:left="0"/>
        <w:jc w:val="both"/>
      </w:pPr>
      <w:r>
        <w:rPr>
          <w:rFonts w:ascii="Times New Roman"/>
          <w:b w:val="false"/>
          <w:i w:val="false"/>
          <w:color w:val="000000"/>
          <w:sz w:val="28"/>
        </w:rPr>
        <w:t>
      4) көрсетілетін қызметті берушінің орындаушысы құжаттарды қарайды, қорытындыны дайындайды және көрсетілетін қызметті берушінің басшысына ұсынады (он үш жұмыс күні ішінде);</w:t>
      </w:r>
    </w:p>
    <w:bookmarkEnd w:id="223"/>
    <w:bookmarkStart w:name="z356" w:id="224"/>
    <w:p>
      <w:pPr>
        <w:spacing w:after="0"/>
        <w:ind w:left="0"/>
        <w:jc w:val="both"/>
      </w:pPr>
      <w:r>
        <w:rPr>
          <w:rFonts w:ascii="Times New Roman"/>
          <w:b w:val="false"/>
          <w:i w:val="false"/>
          <w:color w:val="000000"/>
          <w:sz w:val="28"/>
        </w:rPr>
        <w:t>
      5) көрсетілетін қызметті берушінің басшысы қорытындыға қол қояды және көрсетілетін қызметті берушінің кеңсе қызметкеріне жолдайды (отыз минуттан аспайды);</w:t>
      </w:r>
    </w:p>
    <w:bookmarkEnd w:id="224"/>
    <w:bookmarkStart w:name="z357" w:id="225"/>
    <w:p>
      <w:pPr>
        <w:spacing w:after="0"/>
        <w:ind w:left="0"/>
        <w:jc w:val="both"/>
      </w:pPr>
      <w:r>
        <w:rPr>
          <w:rFonts w:ascii="Times New Roman"/>
          <w:b w:val="false"/>
          <w:i w:val="false"/>
          <w:color w:val="000000"/>
          <w:sz w:val="28"/>
        </w:rPr>
        <w:t>
      6) көрсетілетін қызметті берушінің кеңсе қызметкері қорытындыны тіркейді және көрсетілетін қызметті алушыға не оның өкіліне береді (он бес минуттан аспайды).</w:t>
      </w:r>
    </w:p>
    <w:bookmarkEnd w:id="225"/>
    <w:bookmarkStart w:name="z358" w:id="22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26"/>
    <w:bookmarkStart w:name="z359" w:id="2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27"/>
    <w:bookmarkStart w:name="z360" w:id="22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28"/>
    <w:bookmarkStart w:name="z361" w:id="229"/>
    <w:p>
      <w:pPr>
        <w:spacing w:after="0"/>
        <w:ind w:left="0"/>
        <w:jc w:val="both"/>
      </w:pPr>
      <w:r>
        <w:rPr>
          <w:rFonts w:ascii="Times New Roman"/>
          <w:b w:val="false"/>
          <w:i w:val="false"/>
          <w:color w:val="000000"/>
          <w:sz w:val="28"/>
        </w:rPr>
        <w:t>
      1) көрсетілетін қызметті берушінің кеңсе қызметкері;</w:t>
      </w:r>
    </w:p>
    <w:bookmarkEnd w:id="229"/>
    <w:bookmarkStart w:name="z362" w:id="230"/>
    <w:p>
      <w:pPr>
        <w:spacing w:after="0"/>
        <w:ind w:left="0"/>
        <w:jc w:val="both"/>
      </w:pPr>
      <w:r>
        <w:rPr>
          <w:rFonts w:ascii="Times New Roman"/>
          <w:b w:val="false"/>
          <w:i w:val="false"/>
          <w:color w:val="000000"/>
          <w:sz w:val="28"/>
        </w:rPr>
        <w:t>
      2) көрсетілетін қызметті берушінің басшысы;</w:t>
      </w:r>
    </w:p>
    <w:bookmarkEnd w:id="230"/>
    <w:bookmarkStart w:name="z363" w:id="231"/>
    <w:p>
      <w:pPr>
        <w:spacing w:after="0"/>
        <w:ind w:left="0"/>
        <w:jc w:val="both"/>
      </w:pPr>
      <w:r>
        <w:rPr>
          <w:rFonts w:ascii="Times New Roman"/>
          <w:b w:val="false"/>
          <w:i w:val="false"/>
          <w:color w:val="000000"/>
          <w:sz w:val="28"/>
        </w:rPr>
        <w:t>
      3) көрсетілетін қызметті берушінің орындаушысы.</w:t>
      </w:r>
    </w:p>
    <w:bookmarkEnd w:id="231"/>
    <w:bookmarkStart w:name="z364" w:id="232"/>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232"/>
    <w:bookmarkStart w:name="z365" w:id="233"/>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33"/>
    <w:bookmarkStart w:name="z366" w:id="234"/>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индустриялық-инновациялық даму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34"/>
    <w:bookmarkStart w:name="z367" w:id="23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35"/>
    <w:bookmarkStart w:name="z368" w:id="236"/>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236"/>
    <w:bookmarkStart w:name="z369" w:id="237"/>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өтінім (бұдан әрі – электрондық сұраныс) жолдайды; </w:t>
      </w:r>
    </w:p>
    <w:bookmarkEnd w:id="237"/>
    <w:bookmarkStart w:name="z370" w:id="238"/>
    <w:p>
      <w:pPr>
        <w:spacing w:after="0"/>
        <w:ind w:left="0"/>
        <w:jc w:val="both"/>
      </w:pPr>
      <w:r>
        <w:rPr>
          <w:rFonts w:ascii="Times New Roman"/>
          <w:b w:val="false"/>
          <w:i w:val="false"/>
          <w:color w:val="000000"/>
          <w:sz w:val="28"/>
        </w:rPr>
        <w:t xml:space="preserve">
      2) көрсетілетін қызметті берушінің орындаушысы электрондық сұранысты қабылдайды және тіркейді, көрсетілетін қызметті алушының не оның өкілінің "жеке кабинетіне" мемлекеттік көрсетілетін қызмет нәтижесін алу күні көрсетілген электрондық сұраныстың қабылданғаны туралы хабарлама жолданады және құжаттарды көрсетілетін қызметті берушінің басшысына ұсынады (он бес минуттан аспайды); </w:t>
      </w:r>
    </w:p>
    <w:bookmarkEnd w:id="238"/>
    <w:bookmarkStart w:name="z371" w:id="239"/>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орындаушысына жолдайды (отыз минуттан аспайды); </w:t>
      </w:r>
    </w:p>
    <w:bookmarkEnd w:id="239"/>
    <w:bookmarkStart w:name="z372" w:id="240"/>
    <w:p>
      <w:pPr>
        <w:spacing w:after="0"/>
        <w:ind w:left="0"/>
        <w:jc w:val="both"/>
      </w:pPr>
      <w:r>
        <w:rPr>
          <w:rFonts w:ascii="Times New Roman"/>
          <w:b w:val="false"/>
          <w:i w:val="false"/>
          <w:color w:val="000000"/>
          <w:sz w:val="28"/>
        </w:rPr>
        <w:t>
      4) көрсетілетін қызметті берушінің орындаушысы құжаттарды қарайды, қорытындыны дайындайды және көрсетілетін қызметті берушінің басшысына ұсынады (он үш жұмыс күні ішінде);</w:t>
      </w:r>
    </w:p>
    <w:bookmarkEnd w:id="240"/>
    <w:bookmarkStart w:name="z373" w:id="241"/>
    <w:p>
      <w:pPr>
        <w:spacing w:after="0"/>
        <w:ind w:left="0"/>
        <w:jc w:val="both"/>
      </w:pPr>
      <w:r>
        <w:rPr>
          <w:rFonts w:ascii="Times New Roman"/>
          <w:b w:val="false"/>
          <w:i w:val="false"/>
          <w:color w:val="000000"/>
          <w:sz w:val="28"/>
        </w:rPr>
        <w:t>
      5) көрсетілетін қызметті берушінің басшысы қорытындыға қол қояды және көрсетілетін қызметті берушінің орындаушысына жолдайды (отыз минуттан аспайды);</w:t>
      </w:r>
    </w:p>
    <w:bookmarkEnd w:id="241"/>
    <w:bookmarkStart w:name="z374" w:id="242"/>
    <w:p>
      <w:pPr>
        <w:spacing w:after="0"/>
        <w:ind w:left="0"/>
        <w:jc w:val="both"/>
      </w:pPr>
      <w:r>
        <w:rPr>
          <w:rFonts w:ascii="Times New Roman"/>
          <w:b w:val="false"/>
          <w:i w:val="false"/>
          <w:color w:val="000000"/>
          <w:sz w:val="28"/>
        </w:rPr>
        <w:t>
      6)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(он бес минуттан аспайды).</w:t>
      </w:r>
    </w:p>
    <w:bookmarkEnd w:id="242"/>
    <w:bookmarkStart w:name="z375" w:id="243"/>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3-қосымшасында көрсетілген. </w:t>
      </w:r>
    </w:p>
    <w:bookmarkEnd w:id="2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 учаскелері астындағы жер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қойнауында пайдалы қазбалардың жоқ немесе аз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мөлшерде екендігі туралы қорытынды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81" w:id="24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4019"/>
        <w:gridCol w:w="2148"/>
        <w:gridCol w:w="1293"/>
        <w:gridCol w:w="1464"/>
        <w:gridCol w:w="1296"/>
        <w:gridCol w:w="146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45"/>
          <w:p>
            <w:pPr>
              <w:spacing w:after="20"/>
              <w:ind w:left="20"/>
              <w:jc w:val="both"/>
            </w:pPr>
            <w:r>
              <w:rPr>
                <w:rFonts w:ascii="Times New Roman"/>
                <w:b w:val="false"/>
                <w:i w:val="false"/>
                <w:color w:val="000000"/>
                <w:sz w:val="20"/>
              </w:rPr>
              <w:t>
1</w:t>
            </w:r>
          </w:p>
          <w:bookmarkEnd w:id="245"/>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246"/>
          <w:p>
            <w:pPr>
              <w:spacing w:after="20"/>
              <w:ind w:left="20"/>
              <w:jc w:val="both"/>
            </w:pPr>
            <w:r>
              <w:rPr>
                <w:rFonts w:ascii="Times New Roman"/>
                <w:b w:val="false"/>
                <w:i w:val="false"/>
                <w:color w:val="000000"/>
                <w:sz w:val="20"/>
              </w:rPr>
              <w:t>
2</w:t>
            </w:r>
          </w:p>
          <w:bookmarkEnd w:id="246"/>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47"/>
          <w:p>
            <w:pPr>
              <w:spacing w:after="20"/>
              <w:ind w:left="20"/>
              <w:jc w:val="both"/>
            </w:pPr>
            <w:r>
              <w:rPr>
                <w:rFonts w:ascii="Times New Roman"/>
                <w:b w:val="false"/>
                <w:i w:val="false"/>
                <w:color w:val="000000"/>
                <w:sz w:val="20"/>
              </w:rPr>
              <w:t>
3</w:t>
            </w:r>
          </w:p>
          <w:bookmarkEnd w:id="247"/>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өтінімнің көшірмесін береді</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қарайды </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 және қорытындыны дайындайды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қорытындыға қол қояды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тіркейді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248"/>
          <w:p>
            <w:pPr>
              <w:spacing w:after="20"/>
              <w:ind w:left="20"/>
              <w:jc w:val="both"/>
            </w:pPr>
            <w:r>
              <w:rPr>
                <w:rFonts w:ascii="Times New Roman"/>
                <w:b w:val="false"/>
                <w:i w:val="false"/>
                <w:color w:val="000000"/>
                <w:sz w:val="20"/>
              </w:rPr>
              <w:t>
4</w:t>
            </w:r>
          </w:p>
          <w:bookmarkEnd w:id="248"/>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басшысына ұсынады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көрсетілетін қызметті берушінің басшысына ұсынады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қорытындыны көрсетілетін қызметті берушінің кеңсе қызметкеріне жолдайды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қорытындыны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249"/>
          <w:p>
            <w:pPr>
              <w:spacing w:after="20"/>
              <w:ind w:left="20"/>
              <w:jc w:val="both"/>
            </w:pPr>
            <w:r>
              <w:rPr>
                <w:rFonts w:ascii="Times New Roman"/>
                <w:b w:val="false"/>
                <w:i w:val="false"/>
                <w:color w:val="000000"/>
                <w:sz w:val="20"/>
              </w:rPr>
              <w:t>
5</w:t>
            </w:r>
          </w:p>
          <w:bookmarkEnd w:id="249"/>
        </w:tc>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жұмыс күні ішінде</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 учаскелері астындағы жер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қойнауында пайдалы қазбалардың жоқ немесе аз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мөлшерде екендігі туралы қорытынды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392" w:id="25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50"/>
    <w:bookmarkStart w:name="z393"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 учаскелері астындағы жер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қойнауында пайдалы қазбалардың жоқ немесе аз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мөлшерде екендігі туралы қорытынды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99" w:id="252"/>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52"/>
    <w:bookmarkStart w:name="z400"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1220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220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 учаскелері астындағы жер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қойнауында пайдалы қазбалардың жоқ немесе аз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мөлшерде екендігі туралы қорытынды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406" w:id="25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54"/>
    <w:bookmarkStart w:name="z407"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256"/>
    <w:p>
      <w:pPr>
        <w:spacing w:after="0"/>
        <w:ind w:left="0"/>
        <w:jc w:val="left"/>
      </w:pPr>
      <w:r>
        <w:rPr>
          <w:rFonts w:ascii="Times New Roman"/>
          <w:b/>
          <w:i w:val="false"/>
          <w:color w:val="000000"/>
        </w:rPr>
        <w:t xml:space="preserve"> Шартты белгілемелер:</w:t>
      </w:r>
    </w:p>
    <w:bookmarkEnd w:id="256"/>
    <w:bookmarkStart w:name="z409"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қыркүйектегі № 166 қаулысымен</w:t>
            </w:r>
            <w:r>
              <w:br/>
            </w:r>
            <w:r>
              <w:rPr>
                <w:rFonts w:ascii="Times New Roman"/>
                <w:b w:val="false"/>
                <w:i w:val="false"/>
                <w:color w:val="000000"/>
                <w:sz w:val="20"/>
              </w:rPr>
              <w:t>бекітілген</w:t>
            </w:r>
          </w:p>
        </w:tc>
      </w:tr>
    </w:tbl>
    <w:bookmarkStart w:name="z412" w:id="258"/>
    <w:p>
      <w:pPr>
        <w:spacing w:after="0"/>
        <w:ind w:left="0"/>
        <w:jc w:val="left"/>
      </w:pPr>
      <w:r>
        <w:rPr>
          <w:rFonts w:ascii="Times New Roman"/>
          <w:b/>
          <w:i w:val="false"/>
          <w:color w:val="000000"/>
        </w:rPr>
        <w:t xml:space="preserve"> "Пайдалы қазбалар жатқан алаңдарда құрылыс салуға, сондай-ақ жинақталған жерлерде жерасты құрылыстарын орналастыруға рұқсат беру" мемлекеттік көрсетілетін қызмет регламенті</w:t>
      </w:r>
    </w:p>
    <w:bookmarkEnd w:id="258"/>
    <w:bookmarkStart w:name="z413" w:id="259"/>
    <w:p>
      <w:pPr>
        <w:spacing w:after="0"/>
        <w:ind w:left="0"/>
        <w:jc w:val="left"/>
      </w:pPr>
      <w:r>
        <w:rPr>
          <w:rFonts w:ascii="Times New Roman"/>
          <w:b/>
          <w:i w:val="false"/>
          <w:color w:val="000000"/>
        </w:rPr>
        <w:t xml:space="preserve"> 1. Жалпы ережелер</w:t>
      </w:r>
    </w:p>
    <w:bookmarkEnd w:id="259"/>
    <w:bookmarkStart w:name="z414" w:id="260"/>
    <w:p>
      <w:pPr>
        <w:spacing w:after="0"/>
        <w:ind w:left="0"/>
        <w:jc w:val="both"/>
      </w:pPr>
      <w:r>
        <w:rPr>
          <w:rFonts w:ascii="Times New Roman"/>
          <w:b w:val="false"/>
          <w:i w:val="false"/>
          <w:color w:val="000000"/>
          <w:sz w:val="28"/>
        </w:rPr>
        <w:t>
      1. Көрсетілетін қызметті берушiнің атауы: "Қызылорда облысының индустриялық-инновациялық даму басқармасы" мемлекеттік мекемесі (бұдан әрі – көрсетілетін қызметті беруші).</w:t>
      </w:r>
    </w:p>
    <w:bookmarkEnd w:id="260"/>
    <w:bookmarkStart w:name="z415" w:id="261"/>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261"/>
    <w:bookmarkStart w:name="z416" w:id="262"/>
    <w:p>
      <w:pPr>
        <w:spacing w:after="0"/>
        <w:ind w:left="0"/>
        <w:jc w:val="both"/>
      </w:pPr>
      <w:r>
        <w:rPr>
          <w:rFonts w:ascii="Times New Roman"/>
          <w:b w:val="false"/>
          <w:i w:val="false"/>
          <w:color w:val="000000"/>
          <w:sz w:val="28"/>
        </w:rPr>
        <w:t>
      1) көрсетілетін қызметті берушінің кеңсесі;</w:t>
      </w:r>
    </w:p>
    <w:bookmarkEnd w:id="262"/>
    <w:bookmarkStart w:name="z417" w:id="263"/>
    <w:p>
      <w:pPr>
        <w:spacing w:after="0"/>
        <w:ind w:left="0"/>
        <w:jc w:val="both"/>
      </w:pPr>
      <w:r>
        <w:rPr>
          <w:rFonts w:ascii="Times New Roman"/>
          <w:b w:val="false"/>
          <w:i w:val="false"/>
          <w:color w:val="000000"/>
          <w:sz w:val="28"/>
        </w:rPr>
        <w:t xml:space="preserve">
      2) "электрондық үкіметтің" www.egov.kz, www.elicense.kz веб-порталы (бұдан әрі – портал) арқылы жүзеге асырылады. </w:t>
      </w:r>
    </w:p>
    <w:bookmarkEnd w:id="263"/>
    <w:bookmarkStart w:name="z418" w:id="26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264"/>
    <w:bookmarkStart w:name="z419" w:id="265"/>
    <w:p>
      <w:pPr>
        <w:spacing w:after="0"/>
        <w:ind w:left="0"/>
        <w:jc w:val="both"/>
      </w:pPr>
      <w:r>
        <w:rPr>
          <w:rFonts w:ascii="Times New Roman"/>
          <w:b w:val="false"/>
          <w:i w:val="false"/>
          <w:color w:val="000000"/>
          <w:sz w:val="28"/>
        </w:rPr>
        <w:t>
      3. Мемлекеттік көрсетілетін қызмет нәтижесі – пайдалы қазбалар жатқан алаңдарда құрылыс салуға, сондай-ақ жинақталған жерлерде жерасты құрылыстарын орналастыруға рұқсат беру (бұдан әрі – рұқсат) не құрылыс барысында жер қойнауынан пайдалы қазбаларды өндіру мүмкін болмаса немесе құрылыстың экономикалық қажеттілігі дәлелденбесе дәлелді бас тарту (бұдан әрі – дәлелді бас тарту).</w:t>
      </w:r>
    </w:p>
    <w:bookmarkEnd w:id="265"/>
    <w:bookmarkStart w:name="z420" w:id="266"/>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электрондық. </w:t>
      </w:r>
    </w:p>
    <w:bookmarkEnd w:id="266"/>
    <w:bookmarkStart w:name="z421" w:id="267"/>
    <w:p>
      <w:pPr>
        <w:spacing w:after="0"/>
        <w:ind w:left="0"/>
        <w:jc w:val="both"/>
      </w:pPr>
      <w:r>
        <w:rPr>
          <w:rFonts w:ascii="Times New Roman"/>
          <w:b w:val="false"/>
          <w:i w:val="false"/>
          <w:color w:val="000000"/>
          <w:sz w:val="28"/>
        </w:rPr>
        <w:t>
      Қағаз тасығышта рұқсат алуға өтініш берілген жағдайда, мемлекеттік қызметті көрсету нәтижесі электрондық нысанда ресімделеді, басып шығарылады және көрсетілетін қызметті берушінің уәкілетті адамының мөрімен және қолымен расталады.</w:t>
      </w:r>
    </w:p>
    <w:bookmarkEnd w:id="267"/>
    <w:bookmarkStart w:name="z422" w:id="268"/>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"жеке кабинетке" жіберіледі.</w:t>
      </w:r>
    </w:p>
    <w:bookmarkEnd w:id="268"/>
    <w:bookmarkStart w:name="z423" w:id="26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69"/>
    <w:bookmarkStart w:name="z424" w:id="27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"Геология және су ресурстарын пайдалану саласындағы мемлекеттік көрсетілетін қызметтер стандарттарын бекіту туралы" Қазақстан Республикасының Инвестициялар және даму министрінің 2015 жылғы 28 сәуірдегі </w:t>
      </w:r>
      <w:r>
        <w:rPr>
          <w:rFonts w:ascii="Times New Roman"/>
          <w:b w:val="false"/>
          <w:i w:val="false"/>
          <w:color w:val="000000"/>
          <w:sz w:val="28"/>
        </w:rPr>
        <w:t>№ 501</w:t>
      </w:r>
      <w:r>
        <w:rPr>
          <w:rFonts w:ascii="Times New Roman"/>
          <w:b w:val="false"/>
          <w:i w:val="false"/>
          <w:color w:val="000000"/>
          <w:sz w:val="28"/>
        </w:rPr>
        <w:t xml:space="preserve"> бұйрығымен (нормативтік құқықтық актілерді мемлекеттік тіркеу Тізілімінде №11452 болып тіркелген) бекітілген "Пайдалы қазбалар жатқан алаңдарда құрылыс салуға, сондай-ақ жинақталған жерлерде жерасты құрылыстарын орналастыруға рұқсат беру" мемлекеттік көрсетілетін қызмет стандартының (бұдан әрі – стандарт) қосымшасына сәйкес өтінім ұсынуы немесе портал арқылы электрондық құжат нысанындағы өтінім жолдауы.</w:t>
      </w:r>
    </w:p>
    <w:bookmarkEnd w:id="270"/>
    <w:bookmarkStart w:name="z425" w:id="27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71"/>
    <w:bookmarkStart w:name="z426" w:id="272"/>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272"/>
    <w:bookmarkStart w:name="z427" w:id="273"/>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көрсетілген және тіркеу туралы белгі қойылған өтінім көшірмесін (бұдан әрі – өтінім көшірмесі) береді және құжаттарды көрсетілетін қызметті берушінің басшысына ұсынады (он бес минуттан аспайды); </w:t>
      </w:r>
    </w:p>
    <w:bookmarkEnd w:id="273"/>
    <w:bookmarkStart w:name="z428" w:id="274"/>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74"/>
    <w:bookmarkStart w:name="z429" w:id="275"/>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рұқсатты не дәлелді бас тартуды дайындайды және көрсетілетін қызметті берушінің басшысына ұсынады (сегіз жұмыс күні ішінде);</w:t>
      </w:r>
    </w:p>
    <w:bookmarkEnd w:id="275"/>
    <w:bookmarkStart w:name="z430" w:id="276"/>
    <w:p>
      <w:pPr>
        <w:spacing w:after="0"/>
        <w:ind w:left="0"/>
        <w:jc w:val="both"/>
      </w:pPr>
      <w:r>
        <w:rPr>
          <w:rFonts w:ascii="Times New Roman"/>
          <w:b w:val="false"/>
          <w:i w:val="false"/>
          <w:color w:val="000000"/>
          <w:sz w:val="28"/>
        </w:rPr>
        <w:t>
      5) көрсетілетін қызметті берушінің басшысы рұқсатқа не дәлелді бас тартуға қол қояды және көрсетілетін қызметті берушінің кеңсе қызметкеріне жолдайды (отыз минуттан аспайды);</w:t>
      </w:r>
    </w:p>
    <w:bookmarkEnd w:id="276"/>
    <w:bookmarkStart w:name="z431" w:id="277"/>
    <w:p>
      <w:pPr>
        <w:spacing w:after="0"/>
        <w:ind w:left="0"/>
        <w:jc w:val="both"/>
      </w:pPr>
      <w:r>
        <w:rPr>
          <w:rFonts w:ascii="Times New Roman"/>
          <w:b w:val="false"/>
          <w:i w:val="false"/>
          <w:color w:val="000000"/>
          <w:sz w:val="28"/>
        </w:rPr>
        <w:t>
      6) көрсетілетін қызметті берушінің кеңсе қызметкері рұқсатты не дәлелді бас тартуды тіркейді және көрсетілетін қызметті алушыға не оның өкіліне береді (он бес минуттан аспайды).</w:t>
      </w:r>
    </w:p>
    <w:bookmarkEnd w:id="277"/>
    <w:bookmarkStart w:name="z432" w:id="278"/>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78"/>
    <w:bookmarkStart w:name="z433" w:id="27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79"/>
    <w:bookmarkStart w:name="z434" w:id="28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80"/>
    <w:bookmarkStart w:name="z435" w:id="281"/>
    <w:p>
      <w:pPr>
        <w:spacing w:after="0"/>
        <w:ind w:left="0"/>
        <w:jc w:val="both"/>
      </w:pPr>
      <w:r>
        <w:rPr>
          <w:rFonts w:ascii="Times New Roman"/>
          <w:b w:val="false"/>
          <w:i w:val="false"/>
          <w:color w:val="000000"/>
          <w:sz w:val="28"/>
        </w:rPr>
        <w:t>
      1) көрсетілетін қызметті берушінің кеңсе қызметкері;</w:t>
      </w:r>
    </w:p>
    <w:bookmarkEnd w:id="281"/>
    <w:bookmarkStart w:name="z436" w:id="282"/>
    <w:p>
      <w:pPr>
        <w:spacing w:after="0"/>
        <w:ind w:left="0"/>
        <w:jc w:val="both"/>
      </w:pPr>
      <w:r>
        <w:rPr>
          <w:rFonts w:ascii="Times New Roman"/>
          <w:b w:val="false"/>
          <w:i w:val="false"/>
          <w:color w:val="000000"/>
          <w:sz w:val="28"/>
        </w:rPr>
        <w:t>
      2) көрсетілетін қызметті берушінің басшысы;</w:t>
      </w:r>
    </w:p>
    <w:bookmarkEnd w:id="282"/>
    <w:bookmarkStart w:name="z437" w:id="283"/>
    <w:p>
      <w:pPr>
        <w:spacing w:after="0"/>
        <w:ind w:left="0"/>
        <w:jc w:val="both"/>
      </w:pPr>
      <w:r>
        <w:rPr>
          <w:rFonts w:ascii="Times New Roman"/>
          <w:b w:val="false"/>
          <w:i w:val="false"/>
          <w:color w:val="000000"/>
          <w:sz w:val="28"/>
        </w:rPr>
        <w:t>
      3) көрсетілетін қызметті берушінің орындаушысы.</w:t>
      </w:r>
    </w:p>
    <w:bookmarkEnd w:id="283"/>
    <w:bookmarkStart w:name="z438" w:id="284"/>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284"/>
    <w:bookmarkStart w:name="z439" w:id="285"/>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85"/>
    <w:bookmarkStart w:name="z440" w:id="28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индустриялық-инновациялық даму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86"/>
    <w:bookmarkStart w:name="z441" w:id="28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87"/>
    <w:bookmarkStart w:name="z442" w:id="288"/>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288"/>
    <w:bookmarkStart w:name="z443" w:id="289"/>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өтінім (бұдан әрі – электрондық сұраныс) мен стандарттың 9-тармағына сәйкес құжаттарды жолдайды;</w:t>
      </w:r>
    </w:p>
    <w:bookmarkEnd w:id="289"/>
    <w:bookmarkStart w:name="z444" w:id="290"/>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тіркейді, көрсетілетін қызметті алушының не оның өкілінің "жеке кабинетіне" мемлекеттік көрсетілетін қызмет нәтижесін алу күні көрсетілген электрондық сұраныстың қабылданғаны туралы хабарлама жолданады және құжаттарды көрсетілетін қызметті берушінің басшысына ұсынады (он бес минуттан аспайды);</w:t>
      </w:r>
    </w:p>
    <w:bookmarkEnd w:id="290"/>
    <w:bookmarkStart w:name="z445" w:id="291"/>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орындаушысына жолдайды (отыз минуттан аспайды); </w:t>
      </w:r>
    </w:p>
    <w:bookmarkEnd w:id="291"/>
    <w:bookmarkStart w:name="z446" w:id="292"/>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рұқсатты не дәлелді бас тартуды дайындайды және көрсетілетін қызметті берушінің басшысына ұсынады (сегіз жұмыс күні ішінде);</w:t>
      </w:r>
    </w:p>
    <w:bookmarkEnd w:id="292"/>
    <w:bookmarkStart w:name="z447" w:id="293"/>
    <w:p>
      <w:pPr>
        <w:spacing w:after="0"/>
        <w:ind w:left="0"/>
        <w:jc w:val="both"/>
      </w:pPr>
      <w:r>
        <w:rPr>
          <w:rFonts w:ascii="Times New Roman"/>
          <w:b w:val="false"/>
          <w:i w:val="false"/>
          <w:color w:val="000000"/>
          <w:sz w:val="28"/>
        </w:rPr>
        <w:t>
      5) көрсетілетін қызметті берушінің басшысы рұқсатқа не дәлелді бас тартуға қол қояды және көрсетілетін қызметті берушінің орындаушысына жолдайды (отыз минуттан аспайды);</w:t>
      </w:r>
    </w:p>
    <w:bookmarkEnd w:id="293"/>
    <w:bookmarkStart w:name="z448" w:id="294"/>
    <w:p>
      <w:pPr>
        <w:spacing w:after="0"/>
        <w:ind w:left="0"/>
        <w:jc w:val="both"/>
      </w:pPr>
      <w:r>
        <w:rPr>
          <w:rFonts w:ascii="Times New Roman"/>
          <w:b w:val="false"/>
          <w:i w:val="false"/>
          <w:color w:val="000000"/>
          <w:sz w:val="28"/>
        </w:rPr>
        <w:t>
      6)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(он бес минуттан аспайды).</w:t>
      </w:r>
    </w:p>
    <w:bookmarkEnd w:id="294"/>
    <w:bookmarkStart w:name="z449" w:id="295"/>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"Пайдалы қазбалар жатқан алаңдарда құрылыс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салуға, сондай-ақ жинақталған жерлерде жерасты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құрылыстарын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55" w:id="29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3617"/>
        <w:gridCol w:w="1933"/>
        <w:gridCol w:w="1163"/>
        <w:gridCol w:w="1320"/>
        <w:gridCol w:w="1780"/>
        <w:gridCol w:w="1935"/>
      </w:tblGrid>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297"/>
          <w:p>
            <w:pPr>
              <w:spacing w:after="20"/>
              <w:ind w:left="20"/>
              <w:jc w:val="both"/>
            </w:pPr>
            <w:r>
              <w:rPr>
                <w:rFonts w:ascii="Times New Roman"/>
                <w:b w:val="false"/>
                <w:i w:val="false"/>
                <w:color w:val="000000"/>
                <w:sz w:val="20"/>
              </w:rPr>
              <w:t>
1</w:t>
            </w:r>
          </w:p>
          <w:bookmarkEnd w:id="297"/>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298"/>
          <w:p>
            <w:pPr>
              <w:spacing w:after="20"/>
              <w:ind w:left="20"/>
              <w:jc w:val="both"/>
            </w:pPr>
            <w:r>
              <w:rPr>
                <w:rFonts w:ascii="Times New Roman"/>
                <w:b w:val="false"/>
                <w:i w:val="false"/>
                <w:color w:val="000000"/>
                <w:sz w:val="20"/>
              </w:rPr>
              <w:t>
2</w:t>
            </w:r>
          </w:p>
          <w:bookmarkEnd w:id="298"/>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w:t>
            </w:r>
            <w:r>
              <w:br/>
            </w:r>
            <w:r>
              <w:rPr>
                <w:rFonts w:ascii="Times New Roman"/>
                <w:b w:val="false"/>
                <w:i w:val="false"/>
                <w:color w:val="000000"/>
                <w:sz w:val="20"/>
              </w:rPr>
              <w:t>
қызметкері</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299"/>
          <w:p>
            <w:pPr>
              <w:spacing w:after="20"/>
              <w:ind w:left="20"/>
              <w:jc w:val="both"/>
            </w:pPr>
            <w:r>
              <w:rPr>
                <w:rFonts w:ascii="Times New Roman"/>
                <w:b w:val="false"/>
                <w:i w:val="false"/>
                <w:color w:val="000000"/>
                <w:sz w:val="20"/>
              </w:rPr>
              <w:t>
3</w:t>
            </w:r>
          </w:p>
          <w:bookmarkEnd w:id="299"/>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өтінімнің көшірмесін береді</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қарайды </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 және рұқсатты не дәлелді бас тартуды дайындайды</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рұқсатқа не дәлелді бас тартуға қол қояды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не дәлелді бас тартуды тіркейді</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00"/>
          <w:p>
            <w:pPr>
              <w:spacing w:after="20"/>
              <w:ind w:left="20"/>
              <w:jc w:val="both"/>
            </w:pPr>
            <w:r>
              <w:rPr>
                <w:rFonts w:ascii="Times New Roman"/>
                <w:b w:val="false"/>
                <w:i w:val="false"/>
                <w:color w:val="000000"/>
                <w:sz w:val="20"/>
              </w:rPr>
              <w:t>
4</w:t>
            </w:r>
          </w:p>
          <w:bookmarkEnd w:id="300"/>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басшысына ұсынады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рұқсатты не дәлелді </w:t>
            </w:r>
            <w:r>
              <w:br/>
            </w:r>
            <w:r>
              <w:rPr>
                <w:rFonts w:ascii="Times New Roman"/>
                <w:b w:val="false"/>
                <w:i w:val="false"/>
                <w:color w:val="000000"/>
                <w:sz w:val="20"/>
              </w:rPr>
              <w:t>
бас тартуды көрсетілетін қызметті берушінің басшысына ұсынады</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рұқсатты не дәлелді бас тартуды көрсетілетін қызметті берушінің кеңсе қызметкеріне жолдайды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не дәлелді бас тартуды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01"/>
          <w:p>
            <w:pPr>
              <w:spacing w:after="20"/>
              <w:ind w:left="20"/>
              <w:jc w:val="both"/>
            </w:pPr>
            <w:r>
              <w:rPr>
                <w:rFonts w:ascii="Times New Roman"/>
                <w:b w:val="false"/>
                <w:i w:val="false"/>
                <w:color w:val="000000"/>
                <w:sz w:val="20"/>
              </w:rPr>
              <w:t>
5</w:t>
            </w:r>
          </w:p>
          <w:bookmarkEnd w:id="301"/>
        </w:tc>
        <w:tc>
          <w:tcPr>
            <w:tcW w:w="3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 ішінде</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"Пайдалы қазбалар жатқан алаңдарда құрылыс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салуға, сондай-ақ жинақталған жерлерде жерасты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құрылыстарын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66" w:id="30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302"/>
    <w:bookmarkStart w:name="z467"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"Пайдалы қазбалар жатқан алаңдарда құрылыс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салуға, сондай-ақ жинақталған жерлерде жерасты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құрылыстарын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73" w:id="304"/>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04"/>
    <w:bookmarkStart w:name="z474"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128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28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"Пайдалы қазбалар жатқан алаңдарда құрылыс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салуға, сондай-ақ жинақталған жерлерде жерасты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құрылыстарын орналастыруға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480" w:id="30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06"/>
    <w:bookmarkStart w:name="z481"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 w:id="308"/>
    <w:p>
      <w:pPr>
        <w:spacing w:after="0"/>
        <w:ind w:left="0"/>
        <w:jc w:val="left"/>
      </w:pPr>
      <w:r>
        <w:rPr>
          <w:rFonts w:ascii="Times New Roman"/>
          <w:b/>
          <w:i w:val="false"/>
          <w:color w:val="000000"/>
        </w:rPr>
        <w:t xml:space="preserve"> Шартты белгілемелер</w:t>
      </w:r>
    </w:p>
    <w:bookmarkEnd w:id="308"/>
    <w:bookmarkStart w:name="z483"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