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9ef1" w14:textId="0259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Пионер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25 мамырдағы № 29/04 қаулысы. Қарағанды облысының Әділет департаментінде 2015 жылғы 10 маусымда № 3250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Пионер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25 мамырдағы</w:t>
            </w:r>
            <w:r>
              <w:br/>
            </w:r>
            <w:r>
              <w:rPr>
                <w:rFonts w:ascii="Times New Roman"/>
                <w:b w:val="false"/>
                <w:i w:val="false"/>
                <w:color w:val="000000"/>
                <w:sz w:val="20"/>
              </w:rPr>
              <w:t>
№ 29/04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Осакаров ауданы Пионер ауылдық округі әкімінің аппараты" мемлекеттік мекемесінің Ережесі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Пионер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101016, Қарағанды облысы, Осакаров ауданы, Пионерское ауылы, Центральная көшесi, 34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Пионер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