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012666" w14:textId="201266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2015 жылғы 17 қыркүйектегі № 54/02 қаулысы. Қарағанды облысының Әділет департаментінде 2015 жылғы 27 қазанда № 3468 болып тіркелді. Күші жойылды - Қарағанды облысының әкімдігінің 2020 жылғы 26 наурыздағы № 18/05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26.03.2020 № 18/05 (алғашқы ресми жарияланған күннен бастап қолданысқа енгізілсін) </w:t>
      </w:r>
      <w:r>
        <w:rPr>
          <w:rFonts w:ascii="Times New Roman"/>
          <w:b w:val="false"/>
          <w:i w:val="false"/>
          <w:color w:val="ff0000"/>
          <w:sz w:val="28"/>
        </w:rPr>
        <w:t>қаулысымен</w:t>
      </w:r>
      <w:r>
        <w:rPr>
          <w:rFonts w:ascii="Times New Roman"/>
          <w:b w:val="false"/>
          <w:i w:val="false"/>
          <w:color w:val="ff0000"/>
          <w:sz w:val="28"/>
        </w:rPr>
        <w:t>.</w:t>
      </w:r>
    </w:p>
    <w:bookmarkStart w:name="z3"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11374 болып тіркелген) сәйкес Қарағанды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0"/>
    <w:bookmarkStart w:name="z4" w:id="1"/>
    <w:p>
      <w:pPr>
        <w:spacing w:after="0"/>
        <w:ind w:left="0"/>
        <w:jc w:val="both"/>
      </w:pPr>
      <w:r>
        <w:rPr>
          <w:rFonts w:ascii="Times New Roman"/>
          <w:b w:val="false"/>
          <w:i w:val="false"/>
          <w:color w:val="000000"/>
          <w:sz w:val="28"/>
        </w:rPr>
        <w:t>
      1. Қоса беріліп отырған:</w:t>
      </w:r>
    </w:p>
    <w:bookmarkEnd w:id="1"/>
    <w:bookmarkStart w:name="z5" w:id="2"/>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xml:space="preserve">
      2)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7" w:id="4"/>
    <w:p>
      <w:pPr>
        <w:spacing w:after="0"/>
        <w:ind w:left="0"/>
        <w:jc w:val="both"/>
      </w:pPr>
      <w:r>
        <w:rPr>
          <w:rFonts w:ascii="Times New Roman"/>
          <w:b w:val="false"/>
          <w:i w:val="false"/>
          <w:color w:val="000000"/>
          <w:sz w:val="28"/>
        </w:rPr>
        <w:t xml:space="preserve">
      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xml:space="preserve">
      4)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xml:space="preserve">
      5)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0" w:id="7"/>
    <w:p>
      <w:pPr>
        <w:spacing w:after="0"/>
        <w:ind w:left="0"/>
        <w:jc w:val="both"/>
      </w:pPr>
      <w:r>
        <w:rPr>
          <w:rFonts w:ascii="Times New Roman"/>
          <w:b w:val="false"/>
          <w:i w:val="false"/>
          <w:color w:val="000000"/>
          <w:sz w:val="28"/>
        </w:rPr>
        <w:t xml:space="preserve">
      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1" w:id="8"/>
    <w:p>
      <w:pPr>
        <w:spacing w:after="0"/>
        <w:ind w:left="0"/>
        <w:jc w:val="both"/>
      </w:pPr>
      <w:r>
        <w:rPr>
          <w:rFonts w:ascii="Times New Roman"/>
          <w:b w:val="false"/>
          <w:i w:val="false"/>
          <w:color w:val="000000"/>
          <w:sz w:val="28"/>
        </w:rPr>
        <w:t xml:space="preserve">
      7)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2" w:id="9"/>
    <w:p>
      <w:pPr>
        <w:spacing w:after="0"/>
        <w:ind w:left="0"/>
        <w:jc w:val="both"/>
      </w:pPr>
      <w:r>
        <w:rPr>
          <w:rFonts w:ascii="Times New Roman"/>
          <w:b w:val="false"/>
          <w:i w:val="false"/>
          <w:color w:val="000000"/>
          <w:sz w:val="28"/>
        </w:rPr>
        <w:t xml:space="preserve">
      8)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3" w:id="10"/>
    <w:p>
      <w:pPr>
        <w:spacing w:after="0"/>
        <w:ind w:left="0"/>
        <w:jc w:val="both"/>
      </w:pPr>
      <w:r>
        <w:rPr>
          <w:rFonts w:ascii="Times New Roman"/>
          <w:b w:val="false"/>
          <w:i w:val="false"/>
          <w:color w:val="000000"/>
          <w:sz w:val="28"/>
        </w:rPr>
        <w:t xml:space="preserve">
      9)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0"/>
    <w:p>
      <w:pPr>
        <w:spacing w:after="0"/>
        <w:ind w:left="0"/>
        <w:jc w:val="both"/>
      </w:pPr>
      <w:r>
        <w:rPr>
          <w:rFonts w:ascii="Times New Roman"/>
          <w:b w:val="false"/>
          <w:i w:val="false"/>
          <w:color w:val="000000"/>
          <w:sz w:val="28"/>
        </w:rPr>
        <w:t xml:space="preserve">
      10) "Азаматтық хал актілері жазбаларын жою"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Қарағанды облысы әкімдігінің 04.12.2017 </w:t>
      </w:r>
      <w:r>
        <w:rPr>
          <w:rFonts w:ascii="Times New Roman"/>
          <w:b w:val="false"/>
          <w:i w:val="false"/>
          <w:color w:val="000000"/>
          <w:sz w:val="28"/>
        </w:rPr>
        <w:t>№ 78/04</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2. Осы қаулының орындалуын бақылау облыс әкімі аппаратының басшысына жүктелсін.</w:t>
      </w:r>
    </w:p>
    <w:bookmarkEnd w:id="11"/>
    <w:bookmarkStart w:name="z15" w:id="12"/>
    <w:p>
      <w:pPr>
        <w:spacing w:after="0"/>
        <w:ind w:left="0"/>
        <w:jc w:val="both"/>
      </w:pPr>
      <w:r>
        <w:rPr>
          <w:rFonts w:ascii="Times New Roman"/>
          <w:b w:val="false"/>
          <w:i w:val="false"/>
          <w:color w:val="000000"/>
          <w:sz w:val="28"/>
        </w:rPr>
        <w:t>
      4. Осы қаулы алғашқы ресми жарияланған күннен кейін күнтізбелік он күн өткен соң қолданысқа енгізіледі.</w:t>
      </w:r>
    </w:p>
    <w:bookmarkEnd w:id="1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17" w:id="13"/>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3"/>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22" w:id="14"/>
    <w:p>
      <w:pPr>
        <w:spacing w:after="0"/>
        <w:ind w:left="0"/>
        <w:jc w:val="left"/>
      </w:pPr>
      <w:r>
        <w:rPr>
          <w:rFonts w:ascii="Times New Roman"/>
          <w:b/>
          <w:i w:val="false"/>
          <w:color w:val="000000"/>
        </w:rPr>
        <w:t xml:space="preserve"> 1-Тарау. Жалпы ережелер</w:t>
      </w:r>
    </w:p>
    <w:bookmarkEnd w:id="14"/>
    <w:bookmarkStart w:name="z23" w:id="15"/>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Қарағанды облысының қала, аудандарының жергілікті атқарушы органдары көрсетеді (бұдан әрі – көрсетілетін қызмет беруші).</w:t>
      </w:r>
    </w:p>
    <w:bookmarkEnd w:id="15"/>
    <w:bookmarkStart w:name="z24" w:id="16"/>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6"/>
    <w:bookmarkStart w:name="z25" w:id="17"/>
    <w:p>
      <w:pPr>
        <w:spacing w:after="0"/>
        <w:ind w:left="0"/>
        <w:jc w:val="both"/>
      </w:pPr>
      <w:r>
        <w:rPr>
          <w:rFonts w:ascii="Times New Roman"/>
          <w:b w:val="false"/>
          <w:i w:val="false"/>
          <w:color w:val="000000"/>
          <w:sz w:val="28"/>
        </w:rPr>
        <w:t>
      3. Мемлекеттік қызметті көрсетудің нәтижесі:</w:t>
      </w:r>
    </w:p>
    <w:bookmarkEnd w:id="17"/>
    <w:bookmarkStart w:name="z26" w:id="18"/>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"Бала тууды тіркеу, оның ішінде азаматтық хал актілерінің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18"/>
    <w:bookmarkStart w:name="z27" w:id="19"/>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bookmarkEnd w:id="19"/>
    <w:bookmarkStart w:name="z28" w:id="2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20"/>
    <w:bookmarkStart w:name="z29" w:id="21"/>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21"/>
    <w:bookmarkStart w:name="z30" w:id="2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2"/>
    <w:bookmarkStart w:name="z31" w:id="23"/>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23"/>
    <w:bookmarkStart w:name="z32" w:id="24"/>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4"/>
    <w:bookmarkStart w:name="z33" w:id="25"/>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
    <w:bookmarkStart w:name="z34" w:id="26"/>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26"/>
    <w:bookmarkStart w:name="z35" w:id="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7"/>
    <w:bookmarkStart w:name="z36" w:id="28"/>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өтінішті және құжаттар пакетін қабылдайды, тапсырылған құжаттардың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салыстырып тексереді, қызмет алушыға құжаттар пакетін күнін және уақытын көрсете отырып, тіркеу туралы белгі қойып, 20 (жиырма) минут ішінде құжат береді;</w:t>
      </w:r>
    </w:p>
    <w:bookmarkEnd w:id="28"/>
    <w:bookmarkStart w:name="z37" w:id="29"/>
    <w:p>
      <w:pPr>
        <w:spacing w:after="0"/>
        <w:ind w:left="0"/>
        <w:jc w:val="both"/>
      </w:pPr>
      <w:r>
        <w:rPr>
          <w:rFonts w:ascii="Times New Roman"/>
          <w:b w:val="false"/>
          <w:i w:val="false"/>
          <w:color w:val="000000"/>
          <w:sz w:val="28"/>
        </w:rPr>
        <w:t>
      нәтиже – қызмет алушыға құжаттар пакетін күнін және уақытын көрсете отырып, тіркеу туралы белгі;</w:t>
      </w:r>
    </w:p>
    <w:bookmarkEnd w:id="29"/>
    <w:bookmarkStart w:name="z38" w:id="30"/>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қызмет көрсетушінің басшысына қарауға береді; </w:t>
      </w:r>
    </w:p>
    <w:bookmarkEnd w:id="30"/>
    <w:bookmarkStart w:name="z39" w:id="31"/>
    <w:p>
      <w:pPr>
        <w:spacing w:after="0"/>
        <w:ind w:left="0"/>
        <w:jc w:val="both"/>
      </w:pPr>
      <w:r>
        <w:rPr>
          <w:rFonts w:ascii="Times New Roman"/>
          <w:b w:val="false"/>
          <w:i w:val="false"/>
          <w:color w:val="000000"/>
          <w:sz w:val="28"/>
        </w:rPr>
        <w:t>
      нәтиже – қызмет берушінің қарауына өтінішті және құжаттар пакетін тапсырады;</w:t>
      </w:r>
    </w:p>
    <w:bookmarkEnd w:id="31"/>
    <w:bookmarkStart w:name="z40" w:id="32"/>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32"/>
    <w:bookmarkStart w:name="z41" w:id="33"/>
    <w:p>
      <w:pPr>
        <w:spacing w:after="0"/>
        <w:ind w:left="0"/>
        <w:jc w:val="both"/>
      </w:pPr>
      <w:r>
        <w:rPr>
          <w:rFonts w:ascii="Times New Roman"/>
          <w:b w:val="false"/>
          <w:i w:val="false"/>
          <w:color w:val="000000"/>
          <w:sz w:val="28"/>
        </w:rPr>
        <w:t>
      нәтиже - көрсетілетін қызметті көрсетушінің басшысының бұрыштамасы және жауапты орындаушыға береді;</w:t>
      </w:r>
    </w:p>
    <w:bookmarkEnd w:id="33"/>
    <w:bookmarkStart w:name="z42" w:id="34"/>
    <w:p>
      <w:pPr>
        <w:spacing w:after="0"/>
        <w:ind w:left="0"/>
        <w:jc w:val="both"/>
      </w:pPr>
      <w:r>
        <w:rPr>
          <w:rFonts w:ascii="Times New Roman"/>
          <w:b w:val="false"/>
          <w:i w:val="false"/>
          <w:color w:val="000000"/>
          <w:sz w:val="28"/>
        </w:rPr>
        <w:t xml:space="preserve">
      4) қызмет көрсетушінің жауапты орындаушысы 1 жұмыс күні ішінде көрсетілетін қызметтің құжаттар топтамасының қойылатын талаптарға сәйкестігін қарайды, мемлекеттік көрсетілетін қызмет нәтижесінің жобасын дайындайды, егер баланың тууын оның туған күнінен бастап үш жұмыс күні өткеннен кейін өтініш берілген жағдайда, мемлекеттік көрсетілетін қызмет 7 (жеті) жұмыс күні ішінде көрсетіледі,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ұзартылған кезден бастап 3 (үш) күнтізбелік күн ішінде мемлекеттік қызмет алушыны хабардар ете отырып, күнтiзбелiк 30 (отыз) күннен аспайтын уақытқа ұзартылады;</w:t>
      </w:r>
    </w:p>
    <w:bookmarkEnd w:id="34"/>
    <w:bookmarkStart w:name="z43" w:id="35"/>
    <w:p>
      <w:pPr>
        <w:spacing w:after="0"/>
        <w:ind w:left="0"/>
        <w:jc w:val="both"/>
      </w:pPr>
      <w:r>
        <w:rPr>
          <w:rFonts w:ascii="Times New Roman"/>
          <w:b w:val="false"/>
          <w:i w:val="false"/>
          <w:color w:val="000000"/>
          <w:sz w:val="28"/>
        </w:rPr>
        <w:t xml:space="preserve">
      азаматтық хал акті жазбасына өзгерістер, толықтырулар мен түзетулер енгізу туралы өтініш 7 (жеті) жұмыс күні ішінде қаралады (құжаттарды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күнтізбелік күн ішінде хабардар ете отырып, күнтiзбелiк 30 (отыз) күннен аспайтын уақытқа ұзартылады; </w:t>
      </w:r>
    </w:p>
    <w:bookmarkEnd w:id="35"/>
    <w:bookmarkStart w:name="z44" w:id="36"/>
    <w:p>
      <w:pPr>
        <w:spacing w:after="0"/>
        <w:ind w:left="0"/>
        <w:jc w:val="both"/>
      </w:pPr>
      <w:r>
        <w:rPr>
          <w:rFonts w:ascii="Times New Roman"/>
          <w:b w:val="false"/>
          <w:i w:val="false"/>
          <w:color w:val="000000"/>
          <w:sz w:val="28"/>
        </w:rPr>
        <w:t>
      нәтиже – мемлекеттік қызмет көрсету нәтижесінің жобасын қол қою үшін көрсетілетін қызметті көрсетушінің басшысына жіберу;</w:t>
      </w:r>
    </w:p>
    <w:bookmarkEnd w:id="36"/>
    <w:bookmarkStart w:name="z45" w:id="37"/>
    <w:p>
      <w:pPr>
        <w:spacing w:after="0"/>
        <w:ind w:left="0"/>
        <w:jc w:val="both"/>
      </w:pPr>
      <w:r>
        <w:rPr>
          <w:rFonts w:ascii="Times New Roman"/>
          <w:b w:val="false"/>
          <w:i w:val="false"/>
          <w:color w:val="000000"/>
          <w:sz w:val="28"/>
        </w:rPr>
        <w:t>
      5) қызметті көрсетушінің басшысы 30 (отыз) минут ішінде шешім қабылдайды және мемлекеттік көрсетілетін қызмет нәтижесінің жобасына қол қояды;</w:t>
      </w:r>
    </w:p>
    <w:bookmarkEnd w:id="37"/>
    <w:bookmarkStart w:name="z46" w:id="38"/>
    <w:p>
      <w:pPr>
        <w:spacing w:after="0"/>
        <w:ind w:left="0"/>
        <w:jc w:val="both"/>
      </w:pPr>
      <w:r>
        <w:rPr>
          <w:rFonts w:ascii="Times New Roman"/>
          <w:b w:val="false"/>
          <w:i w:val="false"/>
          <w:color w:val="000000"/>
          <w:sz w:val="28"/>
        </w:rPr>
        <w:t>
      нәтиже – берілген мемлекеттік көрсетілетін қызметтің нәтижесі;</w:t>
      </w:r>
    </w:p>
    <w:bookmarkEnd w:id="38"/>
    <w:bookmarkStart w:name="z47" w:id="39"/>
    <w:p>
      <w:pPr>
        <w:spacing w:after="0"/>
        <w:ind w:left="0"/>
        <w:jc w:val="both"/>
      </w:pPr>
      <w:r>
        <w:rPr>
          <w:rFonts w:ascii="Times New Roman"/>
          <w:b w:val="false"/>
          <w:i w:val="false"/>
          <w:color w:val="000000"/>
          <w:sz w:val="28"/>
        </w:rPr>
        <w:t>
      6) қызмет көрсетушінің кеңсе маманы жеке басын куәландыратын құжатты көрсеткен кезде, көрсетілетін қызметті алушыға дайын мемлекеттік көрсетілетін қызмет нәтижесін береді немесе реестрге сәйкес көрсетілетін қызметті беруші кейіннен көрсетілетін қызметті алушыға беру үшін Мемлекеттік корпорацияға жолдайды – 20 (жиырма) минут;</w:t>
      </w:r>
    </w:p>
    <w:bookmarkEnd w:id="39"/>
    <w:bookmarkStart w:name="z48" w:id="40"/>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туу туралы куәлік, енгізілген өзгерістерімен, толықтырулармен және түзетулермен тууы туралы куәлікті қайтадан беру болып табылады.</w:t>
      </w:r>
    </w:p>
    <w:bookmarkEnd w:id="40"/>
    <w:bookmarkStart w:name="z49" w:id="41"/>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1"/>
    <w:bookmarkStart w:name="z50" w:id="42"/>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p>
    <w:bookmarkEnd w:id="42"/>
    <w:bookmarkStart w:name="z51" w:id="43"/>
    <w:p>
      <w:pPr>
        <w:spacing w:after="0"/>
        <w:ind w:left="0"/>
        <w:jc w:val="both"/>
      </w:pPr>
      <w:r>
        <w:rPr>
          <w:rFonts w:ascii="Times New Roman"/>
          <w:b w:val="false"/>
          <w:i w:val="false"/>
          <w:color w:val="000000"/>
          <w:sz w:val="28"/>
        </w:rPr>
        <w:t>
      1) қызмет көрсетушінің басшысы;</w:t>
      </w:r>
    </w:p>
    <w:bookmarkEnd w:id="43"/>
    <w:bookmarkStart w:name="z52" w:id="44"/>
    <w:p>
      <w:pPr>
        <w:spacing w:after="0"/>
        <w:ind w:left="0"/>
        <w:jc w:val="both"/>
      </w:pPr>
      <w:r>
        <w:rPr>
          <w:rFonts w:ascii="Times New Roman"/>
          <w:b w:val="false"/>
          <w:i w:val="false"/>
          <w:color w:val="000000"/>
          <w:sz w:val="28"/>
        </w:rPr>
        <w:t>
      2) қызмет көрсетушінің кеңсе маманы;</w:t>
      </w:r>
    </w:p>
    <w:bookmarkEnd w:id="44"/>
    <w:bookmarkStart w:name="z53" w:id="45"/>
    <w:p>
      <w:pPr>
        <w:spacing w:after="0"/>
        <w:ind w:left="0"/>
        <w:jc w:val="both"/>
      </w:pPr>
      <w:r>
        <w:rPr>
          <w:rFonts w:ascii="Times New Roman"/>
          <w:b w:val="false"/>
          <w:i w:val="false"/>
          <w:color w:val="000000"/>
          <w:sz w:val="28"/>
        </w:rPr>
        <w:t>
      3) қызмет көрсетушінің жауапты орындаушысы.</w:t>
      </w:r>
    </w:p>
    <w:bookmarkEnd w:id="45"/>
    <w:bookmarkStart w:name="z54" w:id="4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 рәсімдердің (әрекеттердің) реттілігінің сипаттамасы:</w:t>
      </w:r>
    </w:p>
    <w:bookmarkEnd w:id="46"/>
    <w:bookmarkStart w:name="z55" w:id="47"/>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өтінішті және құжаттар пакетін қабылдайды, тапсырылған құжаттардың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салыстырып тексереді, қызмет алушыға құжаттар пакетін күнін және уақытын көрсете отырып тіркеу туралы белгі қойып - 20 (жиырма) минут ішінде құжат береді;</w:t>
      </w:r>
    </w:p>
    <w:bookmarkEnd w:id="47"/>
    <w:bookmarkStart w:name="z56" w:id="48"/>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және қызмет көрсетушінің басшысына қарауға береді; </w:t>
      </w:r>
    </w:p>
    <w:bookmarkEnd w:id="48"/>
    <w:bookmarkStart w:name="z57" w:id="49"/>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49"/>
    <w:bookmarkStart w:name="z58" w:id="50"/>
    <w:p>
      <w:pPr>
        <w:spacing w:after="0"/>
        <w:ind w:left="0"/>
        <w:jc w:val="both"/>
      </w:pPr>
      <w:r>
        <w:rPr>
          <w:rFonts w:ascii="Times New Roman"/>
          <w:b w:val="false"/>
          <w:i w:val="false"/>
          <w:color w:val="000000"/>
          <w:sz w:val="28"/>
        </w:rPr>
        <w:t xml:space="preserve">
      4) қызмет көрсетушінің жауапты орындаушысы 1 жұмыс күні ішінде көрсетілетін қызметті берушінің жауапты орындаушысы құжаттар топтамасының қойылатын талаптарға сәйкестігін қарайды және мемлекеттік қызметтің қорытындысының жобасын дайындайды; егер баланың тууын оның туған күнінен бастап үш жұмыс күні өткеннен кейін өтініш берілген жағдайда мемлекеттік көрсетілетін қызмет 7 (жеті) жұмыс күні ішінде көрсетіледі,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басқа мемлекеттік органдарға сұрау салу қажет болған кезде қызмет көрсету мерзімі ұзартылған кезден бастап 3 (үш) күнтізбелік күн ішінде хабардар ете отырып, күнтiзбелiк 30 (отыз) күннен аспайтын уақытқа ұзартылады;</w:t>
      </w:r>
    </w:p>
    <w:bookmarkEnd w:id="50"/>
    <w:bookmarkStart w:name="z59" w:id="51"/>
    <w:p>
      <w:pPr>
        <w:spacing w:after="0"/>
        <w:ind w:left="0"/>
        <w:jc w:val="both"/>
      </w:pPr>
      <w:r>
        <w:rPr>
          <w:rFonts w:ascii="Times New Roman"/>
          <w:b w:val="false"/>
          <w:i w:val="false"/>
          <w:color w:val="000000"/>
          <w:sz w:val="28"/>
        </w:rPr>
        <w:t>
      азаматтық хал акті жазбасына өзгерістер, толықтырулар мен түзетулер енгізу туралы өтініш 7 (жеті) жұмыс күні ішінде қаралады (құжаттарды қабылдаған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күнтізбелік күн ішінде хабардар ете отырып, күнтiзбелiк 30 (отыз) күннен аспайтын уақытқа ұзартылады;</w:t>
      </w:r>
    </w:p>
    <w:bookmarkEnd w:id="51"/>
    <w:bookmarkStart w:name="z60" w:id="52"/>
    <w:p>
      <w:pPr>
        <w:spacing w:after="0"/>
        <w:ind w:left="0"/>
        <w:jc w:val="both"/>
      </w:pPr>
      <w:r>
        <w:rPr>
          <w:rFonts w:ascii="Times New Roman"/>
          <w:b w:val="false"/>
          <w:i w:val="false"/>
          <w:color w:val="000000"/>
          <w:sz w:val="28"/>
        </w:rPr>
        <w:t>
      5) қызмет көрсетушінің басшысы 30 (отыз) минут ішінде шешім қабылдайды және мемлекеттік көрсетілетін қызмет нәтижесінің жобасына қол қояды;</w:t>
      </w:r>
    </w:p>
    <w:bookmarkEnd w:id="52"/>
    <w:bookmarkStart w:name="z61" w:id="53"/>
    <w:p>
      <w:pPr>
        <w:spacing w:after="0"/>
        <w:ind w:left="0"/>
        <w:jc w:val="both"/>
      </w:pPr>
      <w:r>
        <w:rPr>
          <w:rFonts w:ascii="Times New Roman"/>
          <w:b w:val="false"/>
          <w:i w:val="false"/>
          <w:color w:val="000000"/>
          <w:sz w:val="28"/>
        </w:rPr>
        <w:t>
      6) қызмет көрсетушінің кеңсе маманы қолхат негізінде көрсетілетін қызметті алушыға дайын мемлекеттік көрсетілетін қызмет нәтижесін береді немесе реестрге сәйкес көрсетілетін қызметті беруші кейіннен көрсетілетін қызметті алушыға беру үшін Мемлекеттік корпорацияға жолдайды – 20 (жиырма) минут.</w:t>
      </w:r>
    </w:p>
    <w:bookmarkEnd w:id="53"/>
    <w:bookmarkStart w:name="z62" w:id="54"/>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54"/>
    <w:bookmarkStart w:name="z63" w:id="55"/>
    <w:p>
      <w:pPr>
        <w:spacing w:after="0"/>
        <w:ind w:left="0"/>
        <w:jc w:val="both"/>
      </w:pPr>
      <w:r>
        <w:rPr>
          <w:rFonts w:ascii="Times New Roman"/>
          <w:b w:val="false"/>
          <w:i w:val="false"/>
          <w:color w:val="000000"/>
          <w:sz w:val="28"/>
        </w:rPr>
        <w:t>
      8. Мемлекеттік корпорацияға жүгінудің тәртібін сипаттау, көрсетілетін қызметті алушының өтінішін өңдеу ұзақтығы:</w:t>
      </w:r>
    </w:p>
    <w:bookmarkEnd w:id="55"/>
    <w:bookmarkStart w:name="z64" w:id="56"/>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56"/>
    <w:bookmarkStart w:name="z65" w:id="57"/>
    <w:p>
      <w:pPr>
        <w:spacing w:after="0"/>
        <w:ind w:left="0"/>
        <w:jc w:val="both"/>
      </w:pPr>
      <w:r>
        <w:rPr>
          <w:rFonts w:ascii="Times New Roman"/>
          <w:b w:val="false"/>
          <w:i w:val="false"/>
          <w:color w:val="000000"/>
          <w:sz w:val="28"/>
        </w:rPr>
        <w:t>
      1) Мемлекеттік корпорация қызметкері:</w:t>
      </w:r>
    </w:p>
    <w:bookmarkEnd w:id="57"/>
    <w:bookmarkStart w:name="z66" w:id="58"/>
    <w:p>
      <w:pPr>
        <w:spacing w:after="0"/>
        <w:ind w:left="0"/>
        <w:jc w:val="both"/>
      </w:pPr>
      <w:r>
        <w:rPr>
          <w:rFonts w:ascii="Times New Roman"/>
          <w:b w:val="false"/>
          <w:i w:val="false"/>
          <w:color w:val="000000"/>
          <w:sz w:val="28"/>
        </w:rPr>
        <w:t>
      көрсетілетін қызметті алушы ұсынған құжаттар топтамасының толық болуын және өтінішті толтырудың дұрыстығын тексереді;</w:t>
      </w:r>
    </w:p>
    <w:bookmarkEnd w:id="58"/>
    <w:bookmarkStart w:name="z67" w:id="59"/>
    <w:p>
      <w:pPr>
        <w:spacing w:after="0"/>
        <w:ind w:left="0"/>
        <w:jc w:val="both"/>
      </w:pPr>
      <w:r>
        <w:rPr>
          <w:rFonts w:ascii="Times New Roman"/>
          <w:b w:val="false"/>
          <w:i w:val="false"/>
          <w:color w:val="000000"/>
          <w:sz w:val="28"/>
        </w:rPr>
        <w:t>
      ұсынылған құжаттар топтамасы толық және өтінішті толтыру дұрыс болған жағдайда, МК қызметкері өтінішті "Мемлекеттік корпорация шоғырландырылған ақпараттық жүйе" ақпараттық жүйесінде (бұдан әрі – МК ШАЖ) тіркейді;</w:t>
      </w:r>
    </w:p>
    <w:bookmarkEnd w:id="59"/>
    <w:bookmarkStart w:name="z68" w:id="60"/>
    <w:p>
      <w:pPr>
        <w:spacing w:after="0"/>
        <w:ind w:left="0"/>
        <w:jc w:val="both"/>
      </w:pPr>
      <w:r>
        <w:rPr>
          <w:rFonts w:ascii="Times New Roman"/>
          <w:b w:val="false"/>
          <w:i w:val="false"/>
          <w:color w:val="000000"/>
          <w:sz w:val="28"/>
        </w:rPr>
        <w:t>
      көрсетілетін қызметті алушының жеке басын сәйкестендіреді, көрсетілетін қызметті алушы жайында тиісті ақпаратты және берілген құжаттардың тізімін МК ШАЖ енгізеді;</w:t>
      </w:r>
    </w:p>
    <w:bookmarkEnd w:id="60"/>
    <w:bookmarkStart w:name="z69" w:id="61"/>
    <w:p>
      <w:pPr>
        <w:spacing w:after="0"/>
        <w:ind w:left="0"/>
        <w:jc w:val="both"/>
      </w:pPr>
      <w:r>
        <w:rPr>
          <w:rFonts w:ascii="Times New Roman"/>
          <w:b w:val="false"/>
          <w:i w:val="false"/>
          <w:color w:val="000000"/>
          <w:sz w:val="28"/>
        </w:rPr>
        <w:t>
      егер де Қазақстан Республикасының заңдарында өзгеше көзделмесе, Мемлекеттік корпорация қызметкері ақпараттық жүйелердегі, заңмен қорғалатын құпиялардан тұратын мәліметтерді пайдалануға көрсетілетін қызметті алушының жазбаша келісімін алады;</w:t>
      </w:r>
    </w:p>
    <w:bookmarkEnd w:id="61"/>
    <w:bookmarkStart w:name="z70" w:id="62"/>
    <w:p>
      <w:pPr>
        <w:spacing w:after="0"/>
        <w:ind w:left="0"/>
        <w:jc w:val="both"/>
      </w:pPr>
      <w:r>
        <w:rPr>
          <w:rFonts w:ascii="Times New Roman"/>
          <w:b w:val="false"/>
          <w:i w:val="false"/>
          <w:color w:val="000000"/>
          <w:sz w:val="28"/>
        </w:rPr>
        <w:t>
      тиісті құжаттарды қабылдау туралы қолхатта көрсетілетін қызметті алушыға береді;</w:t>
      </w:r>
    </w:p>
    <w:bookmarkEnd w:id="62"/>
    <w:bookmarkStart w:name="z71" w:id="63"/>
    <w:p>
      <w:pPr>
        <w:spacing w:after="0"/>
        <w:ind w:left="0"/>
        <w:jc w:val="both"/>
      </w:pPr>
      <w:r>
        <w:rPr>
          <w:rFonts w:ascii="Times New Roman"/>
          <w:b w:val="false"/>
          <w:i w:val="false"/>
          <w:color w:val="000000"/>
          <w:sz w:val="28"/>
        </w:rPr>
        <w:t xml:space="preserve">
      қызметті алушымен құжаттардың толық топтамасы ұсынылмаған жағдайда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w:t>
      </w:r>
    </w:p>
    <w:bookmarkEnd w:id="63"/>
    <w:bookmarkStart w:name="z72" w:id="64"/>
    <w:p>
      <w:pPr>
        <w:spacing w:after="0"/>
        <w:ind w:left="0"/>
        <w:jc w:val="both"/>
      </w:pPr>
      <w:r>
        <w:rPr>
          <w:rFonts w:ascii="Times New Roman"/>
          <w:b w:val="false"/>
          <w:i w:val="false"/>
          <w:color w:val="000000"/>
          <w:sz w:val="28"/>
        </w:rPr>
        <w:t>
      2)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64"/>
    <w:bookmarkStart w:name="z73" w:id="65"/>
    <w:p>
      <w:pPr>
        <w:spacing w:after="0"/>
        <w:ind w:left="0"/>
        <w:jc w:val="both"/>
      </w:pPr>
      <w:r>
        <w:rPr>
          <w:rFonts w:ascii="Times New Roman"/>
          <w:b w:val="false"/>
          <w:i w:val="false"/>
          <w:color w:val="000000"/>
          <w:sz w:val="28"/>
        </w:rPr>
        <w:t>
      тиісті құжаттарды қабылдау туралы қолхатта көрсетілетін мерзімде Мемлекеттік корпорацияға дайын құжаттарды беру;</w:t>
      </w:r>
    </w:p>
    <w:bookmarkEnd w:id="65"/>
    <w:bookmarkStart w:name="z74" w:id="66"/>
    <w:p>
      <w:pPr>
        <w:spacing w:after="0"/>
        <w:ind w:left="0"/>
        <w:jc w:val="both"/>
      </w:pPr>
      <w:r>
        <w:rPr>
          <w:rFonts w:ascii="Times New Roman"/>
          <w:b w:val="false"/>
          <w:i w:val="false"/>
          <w:color w:val="000000"/>
          <w:sz w:val="28"/>
        </w:rPr>
        <w:t>
      3) Мемлекеттік корпорация қызметкері қолхатқа сәйкес көрсетілетін қызметті алушыға не оның уәкілетті өкіліне (нотариалды куәландырылған сенімхат бойынша) "электрондық" кезек талонын береді (кемінде он бес минут);</w:t>
      </w:r>
    </w:p>
    <w:bookmarkEnd w:id="66"/>
    <w:bookmarkStart w:name="z75" w:id="67"/>
    <w:p>
      <w:pPr>
        <w:spacing w:after="0"/>
        <w:ind w:left="0"/>
        <w:jc w:val="both"/>
      </w:pPr>
      <w:r>
        <w:rPr>
          <w:rFonts w:ascii="Times New Roman"/>
          <w:b w:val="false"/>
          <w:i w:val="false"/>
          <w:color w:val="000000"/>
          <w:sz w:val="28"/>
        </w:rPr>
        <w:t>
      4) Мемлекеттік корпорацияға қызметкері көрсетілетін қызметті алушыға оның уәкілетті өкіліне (нотариалды куәландырылған сенімхат бойынша) көрсетілетін қызметті алушыға дайын мемлекеттік көрсетілетін қызмет нәтижесін береді (кемінде он бес минут).</w:t>
      </w:r>
    </w:p>
    <w:bookmarkEnd w:id="67"/>
    <w:bookmarkStart w:name="z76" w:id="68"/>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68"/>
    <w:bookmarkStart w:name="z77" w:id="69"/>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69"/>
    <w:bookmarkStart w:name="z78" w:id="70"/>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70"/>
    <w:bookmarkStart w:name="z79" w:id="71"/>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71"/>
    <w:bookmarkStart w:name="z80" w:id="72"/>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72"/>
    <w:bookmarkStart w:name="z81" w:id="73"/>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73"/>
    <w:bookmarkStart w:name="z82" w:id="74"/>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74"/>
    <w:bookmarkStart w:name="z83" w:id="75"/>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75"/>
    <w:bookmarkStart w:name="z84" w:id="76"/>
    <w:p>
      <w:pPr>
        <w:spacing w:after="0"/>
        <w:ind w:left="0"/>
        <w:jc w:val="both"/>
      </w:pPr>
      <w:r>
        <w:rPr>
          <w:rFonts w:ascii="Times New Roman"/>
          <w:b w:val="false"/>
          <w:i w:val="false"/>
          <w:color w:val="000000"/>
          <w:sz w:val="28"/>
        </w:rPr>
        <w:t>
      8) 7-үдеріс – қағаз түрде құжатты АХАТ АЖ тіркеу;</w:t>
      </w:r>
    </w:p>
    <w:bookmarkEnd w:id="76"/>
    <w:bookmarkStart w:name="z85" w:id="77"/>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77"/>
    <w:bookmarkStart w:name="z86" w:id="78"/>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78"/>
    <w:bookmarkStart w:name="z87" w:id="79"/>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79"/>
    <w:bookmarkStart w:name="z88" w:id="80"/>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 </w:t>
      </w:r>
    </w:p>
    <w:bookmarkEnd w:id="80"/>
    <w:bookmarkStart w:name="z89" w:id="81"/>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дәйектілігі мен өтініш тәртібін сипаттау:</w:t>
      </w:r>
    </w:p>
    <w:bookmarkEnd w:id="81"/>
    <w:bookmarkStart w:name="z90" w:id="82"/>
    <w:p>
      <w:pPr>
        <w:spacing w:after="0"/>
        <w:ind w:left="0"/>
        <w:jc w:val="both"/>
      </w:pPr>
      <w:r>
        <w:rPr>
          <w:rFonts w:ascii="Times New Roman"/>
          <w:b w:val="false"/>
          <w:i w:val="false"/>
          <w:color w:val="000000"/>
          <w:sz w:val="28"/>
        </w:rPr>
        <w:t>
      1 үдеріс - мемлекеттік көрсетілетін қызметті алу үшін Порталға көрсетілетін қызметті алушымен парольды және ЖСК енгізу процесі (авторизациялау процесі);</w:t>
      </w:r>
    </w:p>
    <w:bookmarkEnd w:id="82"/>
    <w:bookmarkStart w:name="z91" w:id="83"/>
    <w:p>
      <w:pPr>
        <w:spacing w:after="0"/>
        <w:ind w:left="0"/>
        <w:jc w:val="both"/>
      </w:pPr>
      <w:r>
        <w:rPr>
          <w:rFonts w:ascii="Times New Roman"/>
          <w:b w:val="false"/>
          <w:i w:val="false"/>
          <w:color w:val="000000"/>
          <w:sz w:val="28"/>
        </w:rPr>
        <w:t>
      1 шарт - жеке сәйкестендіру нөмірі мен паролін арқылы тіркелген көрсетілетін қызметті алушы жөнінде деректердің түпнұсқалығын Порталда тексеру (ЖСК/БСН);</w:t>
      </w:r>
    </w:p>
    <w:bookmarkEnd w:id="83"/>
    <w:bookmarkStart w:name="z92" w:id="84"/>
    <w:p>
      <w:pPr>
        <w:spacing w:after="0"/>
        <w:ind w:left="0"/>
        <w:jc w:val="both"/>
      </w:pPr>
      <w:r>
        <w:rPr>
          <w:rFonts w:ascii="Times New Roman"/>
          <w:b w:val="false"/>
          <w:i w:val="false"/>
          <w:color w:val="000000"/>
          <w:sz w:val="28"/>
        </w:rPr>
        <w:t>
      2 үдеріс - көрсетілетін қызметті алушының деректерінде бар бұзушылықтарға байланысты авторизациялаудан бас тарту туралы хабарламаны Порталға қалыптастыру;</w:t>
      </w:r>
    </w:p>
    <w:bookmarkEnd w:id="84"/>
    <w:bookmarkStart w:name="z93" w:id="85"/>
    <w:p>
      <w:pPr>
        <w:spacing w:after="0"/>
        <w:ind w:left="0"/>
        <w:jc w:val="both"/>
      </w:pPr>
      <w:r>
        <w:rPr>
          <w:rFonts w:ascii="Times New Roman"/>
          <w:b w:val="false"/>
          <w:i w:val="false"/>
          <w:color w:val="000000"/>
          <w:sz w:val="28"/>
        </w:rPr>
        <w:t>
      3 үдеріс - көрсетілетін қызметті алушымен таңдау,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нысанды экранға шығару;</w:t>
      </w:r>
    </w:p>
    <w:bookmarkEnd w:id="85"/>
    <w:p>
      <w:pPr>
        <w:spacing w:after="0"/>
        <w:ind w:left="0"/>
        <w:jc w:val="both"/>
      </w:pPr>
      <w:r>
        <w:rPr>
          <w:rFonts w:ascii="Times New Roman"/>
          <w:b w:val="false"/>
          <w:i w:val="false"/>
          <w:color w:val="000000"/>
          <w:sz w:val="28"/>
        </w:rPr>
        <w:t xml:space="preserve">
      4 үдеріс - мемлекеттік қызметті көрсетуге арналған сұраудың толтырылған нысанына (енгізілген деректерге, сканерленген құжатқа) ЭЦҚ арқылы қол қоюы; </w:t>
      </w:r>
    </w:p>
    <w:p>
      <w:pPr>
        <w:spacing w:after="0"/>
        <w:ind w:left="0"/>
        <w:jc w:val="both"/>
      </w:pPr>
      <w:r>
        <w:rPr>
          <w:rFonts w:ascii="Times New Roman"/>
          <w:b w:val="false"/>
          <w:i w:val="false"/>
          <w:color w:val="000000"/>
          <w:sz w:val="28"/>
        </w:rPr>
        <w:t>
      2 шарт - сәйкестендіру деректерінің (сұрауда көрсетілген жеке сәйкестендіру ЖСН мен ЭЦҚ тіркеу куәлігінде көрсетілген ЖСН арасындағы) сәйкестігін, ЭЦҚ қайтарып алынған (күші жойылған) тіркеу куәліктерінің тізімінде болмауын тексеру;</w:t>
      </w:r>
    </w:p>
    <w:bookmarkStart w:name="z96" w:id="86"/>
    <w:p>
      <w:pPr>
        <w:spacing w:after="0"/>
        <w:ind w:left="0"/>
        <w:jc w:val="both"/>
      </w:pPr>
      <w:r>
        <w:rPr>
          <w:rFonts w:ascii="Times New Roman"/>
          <w:b w:val="false"/>
          <w:i w:val="false"/>
          <w:color w:val="000000"/>
          <w:sz w:val="28"/>
        </w:rPr>
        <w:t>
      5 үдеріс - қызметкерінің ЭЦҚ түпнұсқалығының расталмауына байланысты сұратылатын мемлекеттік қызмет көрсетуден бас тарту туралы хабарламаны қалыптастыру;</w:t>
      </w:r>
    </w:p>
    <w:bookmarkEnd w:id="86"/>
    <w:bookmarkStart w:name="z97" w:id="87"/>
    <w:p>
      <w:pPr>
        <w:spacing w:after="0"/>
        <w:ind w:left="0"/>
        <w:jc w:val="both"/>
      </w:pPr>
      <w:r>
        <w:rPr>
          <w:rFonts w:ascii="Times New Roman"/>
          <w:b w:val="false"/>
          <w:i w:val="false"/>
          <w:color w:val="000000"/>
          <w:sz w:val="28"/>
        </w:rPr>
        <w:t>
      6 үдеріс - көрсетілетін қызметті алушының ЭЦҚ қойылған құжатын (қызметті алушының сұрауын) ЭҮӨШ арқылы жергілікті атқарушы органдардың ақпараттық ортасында жіберу және қызмет көрсетушінің жауапты орындаушысының электрондық мемлекеттік көрсетілетін қызметті өңдеуі;</w:t>
      </w:r>
    </w:p>
    <w:bookmarkEnd w:id="87"/>
    <w:bookmarkStart w:name="z98" w:id="88"/>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қызметті көрсету нәтижесін қалыптастыруы. Электрондық құжатты көрсетілетін қызметті берушінің бас маманы ЭЦҚ-ны пайдалана отырып қалыптастырады және қызметті алушының порталына жібереді.</w:t>
      </w:r>
    </w:p>
    <w:bookmarkEnd w:id="88"/>
    <w:bookmarkStart w:name="z99" w:id="89"/>
    <w:p>
      <w:pPr>
        <w:spacing w:after="0"/>
        <w:ind w:left="0"/>
        <w:jc w:val="both"/>
      </w:pPr>
      <w:r>
        <w:rPr>
          <w:rFonts w:ascii="Times New Roman"/>
          <w:b w:val="false"/>
          <w:i w:val="false"/>
          <w:color w:val="000000"/>
          <w:sz w:val="28"/>
        </w:rPr>
        <w:t xml:space="preserve">
      Портал арқылы электрондық мемлекеттік қызметті көрсету кезіндегі функционалдық іс-қимылдың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w:t>
      </w:r>
    </w:p>
    <w:bookmarkEnd w:id="89"/>
    <w:bookmarkStart w:name="z100" w:id="90"/>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іс-қимыл тәртібін сипаттау, сондай-ақ Мемлекеттік корпорация және (немесе) өзге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қызмет көрсету бизнес-процесстерінің анықтамасында көрсетілген.</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w:t>
            </w:r>
            <w:r>
              <w:br/>
            </w:r>
            <w:r>
              <w:rPr>
                <w:rFonts w:ascii="Times New Roman"/>
                <w:b w:val="false"/>
                <w:i w:val="false"/>
                <w:color w:val="000000"/>
                <w:sz w:val="20"/>
              </w:rPr>
              <w:t>хал актілерінің</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қызмет регламентіне</w:t>
            </w:r>
            <w:r>
              <w:br/>
            </w:r>
            <w:r>
              <w:rPr>
                <w:rFonts w:ascii="Times New Roman"/>
                <w:b w:val="false"/>
                <w:i w:val="false"/>
                <w:color w:val="000000"/>
                <w:sz w:val="20"/>
              </w:rPr>
              <w:t>1 қосымша</w:t>
            </w:r>
          </w:p>
        </w:tc>
      </w:tr>
    </w:tbl>
    <w:bookmarkStart w:name="z102" w:id="91"/>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91"/>
    <w:bookmarkStart w:name="z103"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3"/>
    <w:p>
      <w:pPr>
        <w:spacing w:after="0"/>
        <w:ind w:left="0"/>
        <w:jc w:val="left"/>
      </w:pPr>
      <w:r>
        <w:rPr>
          <w:rFonts w:ascii="Times New Roman"/>
          <w:b/>
          <w:i w:val="false"/>
          <w:color w:val="000000"/>
        </w:rPr>
        <w:t xml:space="preserve"> Шартты белгілер:</w:t>
      </w:r>
    </w:p>
    <w:bookmarkEnd w:id="93"/>
    <w:bookmarkStart w:name="z105"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67691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691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w:t>
            </w:r>
            <w:r>
              <w:br/>
            </w:r>
            <w:r>
              <w:rPr>
                <w:rFonts w:ascii="Times New Roman"/>
                <w:b w:val="false"/>
                <w:i w:val="false"/>
                <w:color w:val="000000"/>
                <w:sz w:val="20"/>
              </w:rPr>
              <w:t>актілерінің жазбаларына өзгерістер,</w:t>
            </w:r>
            <w:r>
              <w:br/>
            </w:r>
            <w:r>
              <w:rPr>
                <w:rFonts w:ascii="Times New Roman"/>
                <w:b w:val="false"/>
                <w:i w:val="false"/>
                <w:color w:val="000000"/>
                <w:sz w:val="20"/>
              </w:rPr>
              <w:t>толықтырулар мен түзетулер енгізу"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107" w:id="95"/>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 іс-қимылдың диаграммасы</w:t>
      </w:r>
    </w:p>
    <w:bookmarkEnd w:id="95"/>
    <w:bookmarkStart w:name="z108"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6708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708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7"/>
    <w:p>
      <w:pPr>
        <w:spacing w:after="0"/>
        <w:ind w:left="0"/>
        <w:jc w:val="left"/>
      </w:pPr>
      <w:r>
        <w:rPr>
          <w:rFonts w:ascii="Times New Roman"/>
          <w:b/>
          <w:i w:val="false"/>
          <w:color w:val="000000"/>
        </w:rPr>
        <w:t xml:space="preserve"> Белгілеу шарты:</w:t>
      </w:r>
    </w:p>
    <w:bookmarkEnd w:id="97"/>
    <w:bookmarkStart w:name="z110"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64897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897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w:t>
            </w:r>
            <w:r>
              <w:br/>
            </w:r>
            <w:r>
              <w:rPr>
                <w:rFonts w:ascii="Times New Roman"/>
                <w:b w:val="false"/>
                <w:i w:val="false"/>
                <w:color w:val="000000"/>
                <w:sz w:val="20"/>
              </w:rPr>
              <w:t>актілерінің жазбаларына өзгерістер, толықтырулар</w:t>
            </w:r>
            <w:r>
              <w:br/>
            </w:r>
            <w:r>
              <w:rPr>
                <w:rFonts w:ascii="Times New Roman"/>
                <w:b w:val="false"/>
                <w:i w:val="false"/>
                <w:color w:val="000000"/>
                <w:sz w:val="20"/>
              </w:rPr>
              <w:t>мен түзетулер енгізу"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3 қосымша</w:t>
            </w:r>
          </w:p>
        </w:tc>
      </w:tr>
    </w:tbl>
    <w:bookmarkStart w:name="z112" w:id="99"/>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 көрсету бизнес-процесстерінің анықтамасы</w:t>
      </w:r>
    </w:p>
    <w:bookmarkEnd w:id="99"/>
    <w:bookmarkStart w:name="z113"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01"/>
    <w:p>
      <w:pPr>
        <w:spacing w:after="0"/>
        <w:ind w:left="0"/>
        <w:jc w:val="left"/>
      </w:pPr>
      <w:r>
        <w:rPr>
          <w:rFonts w:ascii="Times New Roman"/>
          <w:b/>
          <w:i w:val="false"/>
          <w:color w:val="000000"/>
        </w:rPr>
        <w:t xml:space="preserve"> Белгілеу шарты:</w:t>
      </w:r>
    </w:p>
    <w:bookmarkEnd w:id="101"/>
    <w:bookmarkStart w:name="z115"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480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803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17.09</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95" w:id="103"/>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3"/>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19" w:id="104"/>
    <w:p>
      <w:pPr>
        <w:spacing w:after="0"/>
        <w:ind w:left="0"/>
        <w:jc w:val="left"/>
      </w:pPr>
      <w:r>
        <w:rPr>
          <w:rFonts w:ascii="Times New Roman"/>
          <w:b/>
          <w:i w:val="false"/>
          <w:color w:val="000000"/>
        </w:rPr>
        <w:t xml:space="preserve"> 1-Тарау. Жалпы ережелер</w:t>
      </w:r>
    </w:p>
    <w:bookmarkEnd w:id="104"/>
    <w:bookmarkStart w:name="z120" w:id="105"/>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Қарағанды облысы қалалары, аудандары жергілікті атқарушы органдарымен (бұдан әрі - көрсетілетін қызметті беруші) көрсетіледі.</w:t>
      </w:r>
    </w:p>
    <w:bookmarkEnd w:id="105"/>
    <w:bookmarkStart w:name="z121" w:id="106"/>
    <w:p>
      <w:pPr>
        <w:spacing w:after="0"/>
        <w:ind w:left="0"/>
        <w:jc w:val="both"/>
      </w:pPr>
      <w:r>
        <w:rPr>
          <w:rFonts w:ascii="Times New Roman"/>
          <w:b w:val="false"/>
          <w:i w:val="false"/>
          <w:color w:val="000000"/>
          <w:sz w:val="28"/>
        </w:rPr>
        <w:t xml:space="preserve">
      2. Мемлекеттік қызмет көрсету нысаны: электрондық/қағаз түрінде. </w:t>
      </w:r>
    </w:p>
    <w:bookmarkEnd w:id="106"/>
    <w:bookmarkStart w:name="z122" w:id="107"/>
    <w:p>
      <w:pPr>
        <w:spacing w:after="0"/>
        <w:ind w:left="0"/>
        <w:jc w:val="both"/>
      </w:pPr>
      <w:r>
        <w:rPr>
          <w:rFonts w:ascii="Times New Roman"/>
          <w:b w:val="false"/>
          <w:i w:val="false"/>
          <w:color w:val="000000"/>
          <w:sz w:val="28"/>
        </w:rPr>
        <w:t>
      3. Мемлекеттік қызметті көрсетудің нәтижесі:</w:t>
      </w:r>
    </w:p>
    <w:bookmarkEnd w:id="107"/>
    <w:bookmarkStart w:name="z123" w:id="108"/>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"Неке қиюды (ерлі-зайыптылықты)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108"/>
    <w:bookmarkStart w:name="z124" w:id="109"/>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 дәлелді жауап жолданады. </w:t>
      </w:r>
    </w:p>
    <w:bookmarkEnd w:id="109"/>
    <w:bookmarkStart w:name="z125" w:id="11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10"/>
    <w:bookmarkStart w:name="z126" w:id="111"/>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 Қарағанды облысының кенттерінің, ауылдардың, ауылдық округтердің әкімдері;</w:t>
      </w:r>
    </w:p>
    <w:bookmarkEnd w:id="111"/>
    <w:bookmarkStart w:name="z127" w:id="112"/>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112"/>
    <w:bookmarkStart w:name="z128" w:id="113"/>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13"/>
    <w:bookmarkStart w:name="z129" w:id="114"/>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4"/>
    <w:bookmarkStart w:name="z130" w:id="115"/>
    <w:p>
      <w:pPr>
        <w:spacing w:after="0"/>
        <w:ind w:left="0"/>
        <w:jc w:val="both"/>
      </w:pPr>
      <w:r>
        <w:rPr>
          <w:rFonts w:ascii="Times New Roman"/>
          <w:b w:val="false"/>
          <w:i w:val="false"/>
          <w:color w:val="000000"/>
          <w:sz w:val="28"/>
        </w:rPr>
        <w:t xml:space="preserve">
      4. Мемлекеттік қызметті көрсету бойынша рәсімді (іс-әрекетті) бастауға негіздеме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қажетті құжаттар және өтініш болып табылады.</w:t>
      </w:r>
    </w:p>
    <w:bookmarkEnd w:id="115"/>
    <w:bookmarkStart w:name="z131" w:id="116"/>
    <w:p>
      <w:pPr>
        <w:spacing w:after="0"/>
        <w:ind w:left="0"/>
        <w:jc w:val="both"/>
      </w:pPr>
      <w:r>
        <w:rPr>
          <w:rFonts w:ascii="Times New Roman"/>
          <w:b w:val="false"/>
          <w:i w:val="false"/>
          <w:color w:val="000000"/>
          <w:sz w:val="28"/>
        </w:rPr>
        <w:t xml:space="preserve">
      5. Мемлекеттік қызметті көрсету үрдісінің құрамына кіретін әрбір рәсімнің (іс-әрекеттер) мазмұны, оның орындалу ұзақтығы: </w:t>
      </w:r>
    </w:p>
    <w:bookmarkEnd w:id="116"/>
    <w:bookmarkStart w:name="z132" w:id="117"/>
    <w:p>
      <w:pPr>
        <w:spacing w:after="0"/>
        <w:ind w:left="0"/>
        <w:jc w:val="both"/>
      </w:pPr>
      <w:r>
        <w:rPr>
          <w:rFonts w:ascii="Times New Roman"/>
          <w:b w:val="false"/>
          <w:i w:val="false"/>
          <w:color w:val="000000"/>
          <w:sz w:val="28"/>
        </w:rPr>
        <w:t xml:space="preserve">
      1) мемлекеттік қызметті көрсету үшін қызмет көрсетушінің кеңсе маманы құжаттар топтамасын және өтінішті қабылдайды,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тексереді, көшірмелерді салыстырады, тиісті құжаттардың қабылданғаны туралы үзбе талонын көрсетілетін қызметті алушыға береді - 20 (жиырма) минуттың ішінде;</w:t>
      </w:r>
    </w:p>
    <w:bookmarkEnd w:id="117"/>
    <w:bookmarkStart w:name="z133" w:id="118"/>
    <w:p>
      <w:pPr>
        <w:spacing w:after="0"/>
        <w:ind w:left="0"/>
        <w:jc w:val="both"/>
      </w:pPr>
      <w:r>
        <w:rPr>
          <w:rFonts w:ascii="Times New Roman"/>
          <w:b w:val="false"/>
          <w:i w:val="false"/>
          <w:color w:val="000000"/>
          <w:sz w:val="28"/>
        </w:rPr>
        <w:t>
      нәтиже - тиісті құжаттардың қабылданғаны туралы үзбе талонын беру;</w:t>
      </w:r>
    </w:p>
    <w:bookmarkEnd w:id="118"/>
    <w:bookmarkStart w:name="z134" w:id="119"/>
    <w:p>
      <w:pPr>
        <w:spacing w:after="0"/>
        <w:ind w:left="0"/>
        <w:jc w:val="both"/>
      </w:pPr>
      <w:r>
        <w:rPr>
          <w:rFonts w:ascii="Times New Roman"/>
          <w:b w:val="false"/>
          <w:i w:val="false"/>
          <w:color w:val="000000"/>
          <w:sz w:val="28"/>
        </w:rPr>
        <w:t>
      2) қызмет көрсетушінің кеңсе маманы қызметті көрсетушінің басшысына өтінішті қарауға береді - 30 (отыз) минуттың ішінде;</w:t>
      </w:r>
    </w:p>
    <w:bookmarkEnd w:id="119"/>
    <w:bookmarkStart w:name="z135" w:id="120"/>
    <w:p>
      <w:pPr>
        <w:spacing w:after="0"/>
        <w:ind w:left="0"/>
        <w:jc w:val="both"/>
      </w:pPr>
      <w:r>
        <w:rPr>
          <w:rFonts w:ascii="Times New Roman"/>
          <w:b w:val="false"/>
          <w:i w:val="false"/>
          <w:color w:val="000000"/>
          <w:sz w:val="28"/>
        </w:rPr>
        <w:t xml:space="preserve">
      нәтиже - өтінішті және құжаттар топтамасын көрсетілетін қызметті көрсетушінің басшысына қарауға беру; </w:t>
      </w:r>
    </w:p>
    <w:bookmarkEnd w:id="120"/>
    <w:bookmarkStart w:name="z136" w:id="121"/>
    <w:p>
      <w:pPr>
        <w:spacing w:after="0"/>
        <w:ind w:left="0"/>
        <w:jc w:val="both"/>
      </w:pPr>
      <w:r>
        <w:rPr>
          <w:rFonts w:ascii="Times New Roman"/>
          <w:b w:val="false"/>
          <w:i w:val="false"/>
          <w:color w:val="000000"/>
          <w:sz w:val="28"/>
        </w:rPr>
        <w:t>
      3) қызмет көрсетушінің басшысы жауапты орындаушысын айқындайды, орындау үшін тиісті бұрыштама қояды - 30 (отыз) минуттың ішінде;</w:t>
      </w:r>
    </w:p>
    <w:bookmarkEnd w:id="121"/>
    <w:bookmarkStart w:name="z137" w:id="122"/>
    <w:p>
      <w:pPr>
        <w:spacing w:after="0"/>
        <w:ind w:left="0"/>
        <w:jc w:val="both"/>
      </w:pPr>
      <w:r>
        <w:rPr>
          <w:rFonts w:ascii="Times New Roman"/>
          <w:b w:val="false"/>
          <w:i w:val="false"/>
          <w:color w:val="000000"/>
          <w:sz w:val="28"/>
        </w:rPr>
        <w:t>
      нәтиже - қызмет көрсетушінің басшысының бұрыштамасын қою және қызметті көрсетушінің жауапты орындаушысына жіберу;</w:t>
      </w:r>
    </w:p>
    <w:bookmarkEnd w:id="122"/>
    <w:bookmarkStart w:name="z138" w:id="123"/>
    <w:p>
      <w:pPr>
        <w:spacing w:after="0"/>
        <w:ind w:left="0"/>
        <w:jc w:val="both"/>
      </w:pPr>
      <w:r>
        <w:rPr>
          <w:rFonts w:ascii="Times New Roman"/>
          <w:b w:val="false"/>
          <w:i w:val="false"/>
          <w:color w:val="000000"/>
          <w:sz w:val="28"/>
        </w:rPr>
        <w:t xml:space="preserve">
      4) қызмет көрсетушінің жауапты орындаушысы өтініштің қойылатын талаптарға сәйкестігін қарайды және мемлекеттік қызмет көрсету нәтижесінің жобасын дайындайды. Ұсынылған құжаттардың қолданыстағы заңнамаға, сонымен қатар Стандарттың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тармақтарына</w:t>
      </w:r>
      <w:r>
        <w:rPr>
          <w:rFonts w:ascii="Times New Roman"/>
          <w:b w:val="false"/>
          <w:i w:val="false"/>
          <w:color w:val="000000"/>
          <w:sz w:val="28"/>
        </w:rPr>
        <w:t xml:space="preserve"> сәйкес келмеген жағдайда қызмет көрсетушінің жауапты орындаушысы мемлекеттік қызметті көрсетуден бас тартуды қалыптастырады;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(қабылдау күні мемлекеттік қызметті көрсету мерзіміне кірмейді);</w:t>
      </w:r>
    </w:p>
    <w:bookmarkEnd w:id="123"/>
    <w:bookmarkStart w:name="z139" w:id="124"/>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(жүктілік туралы дәрігерлік - біліктілік комиссиясының анықтамасы, денсаулық жағдайы туралы анықтама, басқа да ерекше мән-жайларды растайтын құжаттар)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 - зайыпты болуды) мемлекеттік тіркеу орны бойынша көрсетілетін қызметті беруші бір ай өткенге дейін неке қиюды (ерлі - 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124"/>
    <w:bookmarkStart w:name="z140" w:id="125"/>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125"/>
    <w:bookmarkStart w:name="z141" w:id="126"/>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126"/>
    <w:bookmarkStart w:name="z142" w:id="127"/>
    <w:p>
      <w:pPr>
        <w:spacing w:after="0"/>
        <w:ind w:left="0"/>
        <w:jc w:val="both"/>
      </w:pPr>
      <w:r>
        <w:rPr>
          <w:rFonts w:ascii="Times New Roman"/>
          <w:b w:val="false"/>
          <w:i w:val="false"/>
          <w:color w:val="000000"/>
          <w:sz w:val="28"/>
        </w:rPr>
        <w:t>
      нәтиже – мемлекеттік қызмет көрсету нәтижесі жобасын қызмет көрсетушінің басшысына қол қоюға жіберу;</w:t>
      </w:r>
    </w:p>
    <w:bookmarkEnd w:id="127"/>
    <w:bookmarkStart w:name="z143" w:id="128"/>
    <w:p>
      <w:pPr>
        <w:spacing w:after="0"/>
        <w:ind w:left="0"/>
        <w:jc w:val="both"/>
      </w:pPr>
      <w:r>
        <w:rPr>
          <w:rFonts w:ascii="Times New Roman"/>
          <w:b w:val="false"/>
          <w:i w:val="false"/>
          <w:color w:val="000000"/>
          <w:sz w:val="28"/>
        </w:rPr>
        <w:t>
      5) қызмет көрсетушінің басшысы шешім қабылдайды және мемлекеттік қызмет көрсету нәтижесі жобасына немесе дәлелді бас тартуға қол қояды - 30 (отыз) минуттың ішінде;</w:t>
      </w:r>
    </w:p>
    <w:bookmarkEnd w:id="128"/>
    <w:bookmarkStart w:name="z144" w:id="129"/>
    <w:p>
      <w:pPr>
        <w:spacing w:after="0"/>
        <w:ind w:left="0"/>
        <w:jc w:val="both"/>
      </w:pPr>
      <w:r>
        <w:rPr>
          <w:rFonts w:ascii="Times New Roman"/>
          <w:b w:val="false"/>
          <w:i w:val="false"/>
          <w:color w:val="000000"/>
          <w:sz w:val="28"/>
        </w:rPr>
        <w:t>
      нәтиже - мемлекеттік қызмет көрсетудің қол қойылған нәтижесі немесе дәлелді бас тарту;</w:t>
      </w:r>
    </w:p>
    <w:bookmarkEnd w:id="129"/>
    <w:bookmarkStart w:name="z145" w:id="130"/>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куәлікті көрсеткен жағдайда береді - 20 (жиырма) минуттың ішінде;</w:t>
      </w:r>
    </w:p>
    <w:bookmarkEnd w:id="130"/>
    <w:bookmarkStart w:name="z146" w:id="131"/>
    <w:p>
      <w:pPr>
        <w:spacing w:after="0"/>
        <w:ind w:left="0"/>
        <w:jc w:val="both"/>
      </w:pPr>
      <w:r>
        <w:rPr>
          <w:rFonts w:ascii="Times New Roman"/>
          <w:b w:val="false"/>
          <w:i w:val="false"/>
          <w:color w:val="000000"/>
          <w:sz w:val="28"/>
        </w:rPr>
        <w:t>
      салтанатты рәсімді жүргізу кезінде некені (ерлі-зайыптылықты) тіркеу - 20 (жиырма) минуттан аспайды;</w:t>
      </w:r>
    </w:p>
    <w:bookmarkEnd w:id="131"/>
    <w:bookmarkStart w:name="z147" w:id="132"/>
    <w:p>
      <w:pPr>
        <w:spacing w:after="0"/>
        <w:ind w:left="0"/>
        <w:jc w:val="both"/>
      </w:pPr>
      <w:r>
        <w:rPr>
          <w:rFonts w:ascii="Times New Roman"/>
          <w:b w:val="false"/>
          <w:i w:val="false"/>
          <w:color w:val="000000"/>
          <w:sz w:val="28"/>
        </w:rPr>
        <w:t>
      нәтиже – жеке басын куәландыратын құжатты көрсеткен кезде неке қиюды (ерлі-зайыптылықты) мемлекеттік тіркеу туралы куәлік, енгізілген өзгерістермен, толықтырулармен және түзетулермен қайталама неке қию (ерлі-зайыптылық) туралы куәлік немесе мемлекеттік қызмет көрсетуден бас тарту туралы қағаз жеткізгіштегі дәлелді жауап болып табылады.</w:t>
      </w:r>
    </w:p>
    <w:bookmarkEnd w:id="132"/>
    <w:bookmarkStart w:name="z148" w:id="133"/>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33"/>
    <w:bookmarkStart w:name="z149" w:id="134"/>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134"/>
    <w:bookmarkStart w:name="z150" w:id="135"/>
    <w:p>
      <w:pPr>
        <w:spacing w:after="0"/>
        <w:ind w:left="0"/>
        <w:jc w:val="both"/>
      </w:pPr>
      <w:r>
        <w:rPr>
          <w:rFonts w:ascii="Times New Roman"/>
          <w:b w:val="false"/>
          <w:i w:val="false"/>
          <w:color w:val="000000"/>
          <w:sz w:val="28"/>
        </w:rPr>
        <w:t>
      1) қызмет көрсетушінің басшысы;</w:t>
      </w:r>
    </w:p>
    <w:bookmarkEnd w:id="135"/>
    <w:bookmarkStart w:name="z151" w:id="136"/>
    <w:p>
      <w:pPr>
        <w:spacing w:after="0"/>
        <w:ind w:left="0"/>
        <w:jc w:val="both"/>
      </w:pPr>
      <w:r>
        <w:rPr>
          <w:rFonts w:ascii="Times New Roman"/>
          <w:b w:val="false"/>
          <w:i w:val="false"/>
          <w:color w:val="000000"/>
          <w:sz w:val="28"/>
        </w:rPr>
        <w:t>
      2) қызмет көрсетушінің кеңсе маманы;</w:t>
      </w:r>
    </w:p>
    <w:bookmarkEnd w:id="136"/>
    <w:bookmarkStart w:name="z152" w:id="137"/>
    <w:p>
      <w:pPr>
        <w:spacing w:after="0"/>
        <w:ind w:left="0"/>
        <w:jc w:val="both"/>
      </w:pPr>
      <w:r>
        <w:rPr>
          <w:rFonts w:ascii="Times New Roman"/>
          <w:b w:val="false"/>
          <w:i w:val="false"/>
          <w:color w:val="000000"/>
          <w:sz w:val="28"/>
        </w:rPr>
        <w:t>
      3) қызмет көрсетушінің жауапты орындаушысы.</w:t>
      </w:r>
    </w:p>
    <w:bookmarkEnd w:id="137"/>
    <w:bookmarkStart w:name="z153" w:id="13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38"/>
    <w:bookmarkStart w:name="z154" w:id="139"/>
    <w:p>
      <w:pPr>
        <w:spacing w:after="0"/>
        <w:ind w:left="0"/>
        <w:jc w:val="both"/>
      </w:pPr>
      <w:r>
        <w:rPr>
          <w:rFonts w:ascii="Times New Roman"/>
          <w:b w:val="false"/>
          <w:i w:val="false"/>
          <w:color w:val="000000"/>
          <w:sz w:val="28"/>
        </w:rPr>
        <w:t xml:space="preserve">
      1) мемлекеттік қызметті көрсету үшін қызмет көрсетушінің кеңсе маманы құжаттар топтамасын және өтінішті қабылдайды,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тексереді, көшірмелерді салыстырады, тиісті құжаттардың қабылданғаны туралы үзбе талонын көрсетілетін қызметті алушыға береді - 20 (жиырма) минуттың ішінде;</w:t>
      </w:r>
    </w:p>
    <w:bookmarkEnd w:id="139"/>
    <w:bookmarkStart w:name="z155" w:id="140"/>
    <w:p>
      <w:pPr>
        <w:spacing w:after="0"/>
        <w:ind w:left="0"/>
        <w:jc w:val="both"/>
      </w:pPr>
      <w:r>
        <w:rPr>
          <w:rFonts w:ascii="Times New Roman"/>
          <w:b w:val="false"/>
          <w:i w:val="false"/>
          <w:color w:val="000000"/>
          <w:sz w:val="28"/>
        </w:rPr>
        <w:t>
      2) қызмет көрсетушінің кеңсе маманы қызметті көрсетушінің басшысына өтінішті қарауға береді - 30 (отыз) минуттың ішінде;</w:t>
      </w:r>
    </w:p>
    <w:bookmarkEnd w:id="140"/>
    <w:bookmarkStart w:name="z156" w:id="141"/>
    <w:p>
      <w:pPr>
        <w:spacing w:after="0"/>
        <w:ind w:left="0"/>
        <w:jc w:val="both"/>
      </w:pPr>
      <w:r>
        <w:rPr>
          <w:rFonts w:ascii="Times New Roman"/>
          <w:b w:val="false"/>
          <w:i w:val="false"/>
          <w:color w:val="000000"/>
          <w:sz w:val="28"/>
        </w:rPr>
        <w:t>
      3) қызмет көрсетушінің басшысы жауапты орындаушысын айқындайды, орындау үшін тиісті бұрыштама қояды - 30 (отыз) минуттың ішінде;</w:t>
      </w:r>
    </w:p>
    <w:bookmarkEnd w:id="141"/>
    <w:bookmarkStart w:name="z157" w:id="142"/>
    <w:p>
      <w:pPr>
        <w:spacing w:after="0"/>
        <w:ind w:left="0"/>
        <w:jc w:val="both"/>
      </w:pPr>
      <w:r>
        <w:rPr>
          <w:rFonts w:ascii="Times New Roman"/>
          <w:b w:val="false"/>
          <w:i w:val="false"/>
          <w:color w:val="000000"/>
          <w:sz w:val="28"/>
        </w:rPr>
        <w:t xml:space="preserve">
      4) қызмет көрсетушінің жауапты орындаушысы өтініштің қойылатын талаптарға сәйкестігін қарайды және мемлекеттік қызмет көрсету нәтижесінің жобасын 20 (жиырма) минуттың ішінде дайындайды. Ұсынылған құжаттардың қолданыстағы заңнамаға, сонымен қатар Стандарттың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тармақтарына</w:t>
      </w:r>
      <w:r>
        <w:rPr>
          <w:rFonts w:ascii="Times New Roman"/>
          <w:b w:val="false"/>
          <w:i w:val="false"/>
          <w:color w:val="000000"/>
          <w:sz w:val="28"/>
        </w:rPr>
        <w:t xml:space="preserve"> сәйкес келмеген жағдайда қызмет көрсетушінің жауапты орындаушысы мемлекеттік қызметті көрсетуден бас тартуды қалыптастырады;</w:t>
      </w:r>
    </w:p>
    <w:bookmarkEnd w:id="142"/>
    <w:bookmarkStart w:name="z158" w:id="143"/>
    <w:p>
      <w:pPr>
        <w:spacing w:after="0"/>
        <w:ind w:left="0"/>
        <w:jc w:val="both"/>
      </w:pPr>
      <w:r>
        <w:rPr>
          <w:rFonts w:ascii="Times New Roman"/>
          <w:b w:val="false"/>
          <w:i w:val="false"/>
          <w:color w:val="000000"/>
          <w:sz w:val="28"/>
        </w:rPr>
        <w:t>
      5) қызмет көрсетушінің басшысы шешім қабылдайды және мемлекеттік қызмет көрсету нәтижесі жобасына немесе дәлелді бас тартуға қол қояды - 30 (отыз) минуттың ішінде;</w:t>
      </w:r>
    </w:p>
    <w:bookmarkEnd w:id="143"/>
    <w:bookmarkStart w:name="z159" w:id="144"/>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куәлікті көрсеткен жағдайда береді - 20 (жиырма) минуттың ішінде.</w:t>
      </w:r>
    </w:p>
    <w:bookmarkEnd w:id="144"/>
    <w:bookmarkStart w:name="z160" w:id="145"/>
    <w:p>
      <w:pPr>
        <w:spacing w:after="0"/>
        <w:ind w:left="0"/>
        <w:jc w:val="both"/>
      </w:pPr>
      <w:r>
        <w:rPr>
          <w:rFonts w:ascii="Times New Roman"/>
          <w:b w:val="false"/>
          <w:i w:val="false"/>
          <w:color w:val="000000"/>
          <w:sz w:val="28"/>
        </w:rPr>
        <w:t>
      Салтанатты рәсімді жүргізу кезінде некені (ерлі-зайыптылықты) тіркеу - 20 (жиырма) минуттан аспайды.</w:t>
      </w:r>
    </w:p>
    <w:bookmarkEnd w:id="145"/>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162" w:id="146"/>
    <w:p>
      <w:pPr>
        <w:spacing w:after="0"/>
        <w:ind w:left="0"/>
        <w:jc w:val="both"/>
      </w:pPr>
      <w:r>
        <w:rPr>
          <w:rFonts w:ascii="Times New Roman"/>
          <w:b w:val="false"/>
          <w:i w:val="false"/>
          <w:color w:val="000000"/>
          <w:sz w:val="28"/>
        </w:rPr>
        <w:t>
      8. Стандартқа сәйкес мемлекеттік қызмет "Азаматтарға арналған үкімет" Мемлекеттік Корпорациясы арқылы көрсетілмейді.</w:t>
      </w:r>
    </w:p>
    <w:bookmarkEnd w:id="146"/>
    <w:bookmarkStart w:name="z163" w:id="147"/>
    <w:p>
      <w:pPr>
        <w:spacing w:after="0"/>
        <w:ind w:left="0"/>
        <w:jc w:val="both"/>
      </w:pPr>
      <w:r>
        <w:rPr>
          <w:rFonts w:ascii="Times New Roman"/>
          <w:b w:val="false"/>
          <w:i w:val="false"/>
          <w:color w:val="000000"/>
          <w:sz w:val="28"/>
        </w:rPr>
        <w:t>
      9. Порталда мемлекеттік көрсетілетін қызметті алу үшін көрсетілетін қызметті алушының рәсімнің кезектілігі және жүгіну тәртібінің сипаттамасы:</w:t>
      </w:r>
    </w:p>
    <w:bookmarkEnd w:id="147"/>
    <w:bookmarkStart w:name="z164" w:id="148"/>
    <w:p>
      <w:pPr>
        <w:spacing w:after="0"/>
        <w:ind w:left="0"/>
        <w:jc w:val="both"/>
      </w:pPr>
      <w:r>
        <w:rPr>
          <w:rFonts w:ascii="Times New Roman"/>
          <w:b w:val="false"/>
          <w:i w:val="false"/>
          <w:color w:val="000000"/>
          <w:sz w:val="28"/>
        </w:rPr>
        <w:t>
      1 үдеріс - мемлекеттік қызметті алу үшін көрсетілетін қызметті алушының порталға ЖСН және паролін енгізу (авторизация процесі) процесі;</w:t>
      </w:r>
    </w:p>
    <w:bookmarkEnd w:id="148"/>
    <w:bookmarkStart w:name="z165" w:id="149"/>
    <w:p>
      <w:pPr>
        <w:spacing w:after="0"/>
        <w:ind w:left="0"/>
        <w:jc w:val="both"/>
      </w:pPr>
      <w:r>
        <w:rPr>
          <w:rFonts w:ascii="Times New Roman"/>
          <w:b w:val="false"/>
          <w:i w:val="false"/>
          <w:color w:val="000000"/>
          <w:sz w:val="28"/>
        </w:rPr>
        <w:t>
      1 шарт - порталған тіркелген көрсетілетін қызметті алушы туралы деректердің түпнұсқалылығын ЖСН және пароль арқылы тексеру;</w:t>
      </w:r>
    </w:p>
    <w:bookmarkEnd w:id="149"/>
    <w:bookmarkStart w:name="z166" w:id="150"/>
    <w:p>
      <w:pPr>
        <w:spacing w:after="0"/>
        <w:ind w:left="0"/>
        <w:jc w:val="both"/>
      </w:pPr>
      <w:r>
        <w:rPr>
          <w:rFonts w:ascii="Times New Roman"/>
          <w:b w:val="false"/>
          <w:i w:val="false"/>
          <w:color w:val="000000"/>
          <w:sz w:val="28"/>
        </w:rPr>
        <w:t>
      2 үдеріс - көрсетілетін қызметті алушының деректерінде бұзушылықтардың болуына байланысты авторизациялаудан бас тарту туралы порталда хабарлама қалыптастыруы;</w:t>
      </w:r>
    </w:p>
    <w:bookmarkEnd w:id="150"/>
    <w:bookmarkStart w:name="z167" w:id="151"/>
    <w:p>
      <w:pPr>
        <w:spacing w:after="0"/>
        <w:ind w:left="0"/>
        <w:jc w:val="both"/>
      </w:pPr>
      <w:r>
        <w:rPr>
          <w:rFonts w:ascii="Times New Roman"/>
          <w:b w:val="false"/>
          <w:i w:val="false"/>
          <w:color w:val="000000"/>
          <w:sz w:val="28"/>
        </w:rPr>
        <w:t>
      3 үдеріс - көрсетілетін қызметті алушының мемлекеттік қызметті таңдауы, қызметті көрсету үшін экранға сұрау салу нысанын шығару және көрсетілетін қызметті алушының нысанды оның құрылымы мен форматтық талаптарын ескере отырып толтыруы (мәліметтерді енгізу);</w:t>
      </w:r>
    </w:p>
    <w:bookmarkEnd w:id="151"/>
    <w:bookmarkStart w:name="z168" w:id="152"/>
    <w:p>
      <w:pPr>
        <w:spacing w:after="0"/>
        <w:ind w:left="0"/>
        <w:jc w:val="both"/>
      </w:pPr>
      <w:r>
        <w:rPr>
          <w:rFonts w:ascii="Times New Roman"/>
          <w:b w:val="false"/>
          <w:i w:val="false"/>
          <w:color w:val="000000"/>
          <w:sz w:val="28"/>
        </w:rPr>
        <w:t>
      4 үдеріс - көрсетілетін қызметті алушының ЭЦҚ арқылы мемлекеттік қызметті көрсетуге толтырылған сұрау салу нысанына (енгізілген деректерге, сканерленген құжатқа) қол қою;</w:t>
      </w:r>
    </w:p>
    <w:bookmarkEnd w:id="152"/>
    <w:bookmarkStart w:name="z169" w:id="153"/>
    <w:p>
      <w:pPr>
        <w:spacing w:after="0"/>
        <w:ind w:left="0"/>
        <w:jc w:val="both"/>
      </w:pPr>
      <w:r>
        <w:rPr>
          <w:rFonts w:ascii="Times New Roman"/>
          <w:b w:val="false"/>
          <w:i w:val="false"/>
          <w:color w:val="000000"/>
          <w:sz w:val="28"/>
        </w:rPr>
        <w:t>
      2 шарт - сұрау салуда көрсетілген ЖСН мен тіркеу куәлігіндегі ЭЦҚ арасындағы сәйкестендіру деректерінің сәйкестігін және қайта алынған (күші жойылған) тіркеу куәліктері тізімінде болмауын порталда тексеру;</w:t>
      </w:r>
    </w:p>
    <w:bookmarkEnd w:id="153"/>
    <w:bookmarkStart w:name="z170" w:id="154"/>
    <w:p>
      <w:pPr>
        <w:spacing w:after="0"/>
        <w:ind w:left="0"/>
        <w:jc w:val="both"/>
      </w:pPr>
      <w:r>
        <w:rPr>
          <w:rFonts w:ascii="Times New Roman"/>
          <w:b w:val="false"/>
          <w:i w:val="false"/>
          <w:color w:val="000000"/>
          <w:sz w:val="28"/>
        </w:rPr>
        <w:t>
      5 үдеріс - көрсетілетін қызметті алушының ЭЦҚ түпнұсқасының расталмауына байланысты сұрау салынатын мемлекеттік қызметтен бас тарту туралы хабарламаны қалыптастыру;</w:t>
      </w:r>
    </w:p>
    <w:bookmarkEnd w:id="154"/>
    <w:bookmarkStart w:name="z171" w:id="155"/>
    <w:p>
      <w:pPr>
        <w:spacing w:after="0"/>
        <w:ind w:left="0"/>
        <w:jc w:val="both"/>
      </w:pPr>
      <w:r>
        <w:rPr>
          <w:rFonts w:ascii="Times New Roman"/>
          <w:b w:val="false"/>
          <w:i w:val="false"/>
          <w:color w:val="000000"/>
          <w:sz w:val="28"/>
        </w:rPr>
        <w:t>
      6 үдеріс - электрондық құжатты (көрсетілетін қызметті алушы сұрауы) көрсетілетін қызметті алушының ЭЦҚ қойылған ЭҮӨШ АЖО ЭҮШ арқылы ЖАО АЖ жіберуі және қызмет көрсетушінің кеңсе маманымен мемлекеттік қызметті өңдеуі;</w:t>
      </w:r>
    </w:p>
    <w:bookmarkEnd w:id="155"/>
    <w:bookmarkStart w:name="z172" w:id="156"/>
    <w:p>
      <w:pPr>
        <w:spacing w:after="0"/>
        <w:ind w:left="0"/>
        <w:jc w:val="both"/>
      </w:pPr>
      <w:r>
        <w:rPr>
          <w:rFonts w:ascii="Times New Roman"/>
          <w:b w:val="false"/>
          <w:i w:val="false"/>
          <w:color w:val="000000"/>
          <w:sz w:val="28"/>
        </w:rPr>
        <w:t>
      7 үдеріс - көрсетілген мемлекеттік қызметтің нәтижесін қызмет көрсетушінің жауапты орындаушысымен қалыптастыру. Электрондық құжат маманның ЭЦҚ қолдануымен қалыптастырылады және порталда көрсетілетін қызметті алушының жеке кабинетіне беріледі. Сұрау салудың қабылдануы туралы және неке қиюды (ерлі-зайыптылықты) тіркеу күні тағайындалғаны туралы мәртебе көрсетіледі.</w:t>
      </w:r>
    </w:p>
    <w:bookmarkEnd w:id="156"/>
    <w:bookmarkStart w:name="z173" w:id="157"/>
    <w:p>
      <w:pPr>
        <w:spacing w:after="0"/>
        <w:ind w:left="0"/>
        <w:jc w:val="both"/>
      </w:pPr>
      <w:r>
        <w:rPr>
          <w:rFonts w:ascii="Times New Roman"/>
          <w:b w:val="false"/>
          <w:i w:val="false"/>
          <w:color w:val="000000"/>
          <w:sz w:val="28"/>
        </w:rPr>
        <w:t xml:space="preserve">
      Портал арқылы электрондық мемлекеттік көрсетілетін қызметті көрсету кезінде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p>
    <w:bookmarkEnd w:id="157"/>
    <w:bookmarkStart w:name="z174" w:id="158"/>
    <w:p>
      <w:pPr>
        <w:spacing w:after="0"/>
        <w:ind w:left="0"/>
        <w:jc w:val="both"/>
      </w:pPr>
      <w:r>
        <w:rPr>
          <w:rFonts w:ascii="Times New Roman"/>
          <w:b w:val="false"/>
          <w:i w:val="false"/>
          <w:color w:val="000000"/>
          <w:sz w:val="28"/>
        </w:rPr>
        <w:t xml:space="preserve">
      10. Қызмет көрсетушінің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мемлекеттік қызмет көрсету процесіндегі ақпараттық жүйелерді қолдану тәртібі осы Регламенттің "Неке қиюды (ерлі-зайыптылықты) тіркеу, оның ішінде азаматтық хал актілері жазбаларына өзгерістер, толықтырулар мен түзетулер енгізу"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қызметі регламентіне</w:t>
            </w:r>
            <w:r>
              <w:br/>
            </w:r>
            <w:r>
              <w:rPr>
                <w:rFonts w:ascii="Times New Roman"/>
                <w:b w:val="false"/>
                <w:i w:val="false"/>
                <w:color w:val="000000"/>
                <w:sz w:val="20"/>
              </w:rPr>
              <w:t>1 қосымша</w:t>
            </w:r>
          </w:p>
        </w:tc>
      </w:tr>
    </w:tbl>
    <w:bookmarkStart w:name="z176" w:id="159"/>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 іс-қимылдың диаграммасы</w:t>
      </w:r>
    </w:p>
    <w:bookmarkEnd w:id="159"/>
    <w:bookmarkStart w:name="z177"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683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83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61"/>
    <w:p>
      <w:pPr>
        <w:spacing w:after="0"/>
        <w:ind w:left="0"/>
        <w:jc w:val="left"/>
      </w:pPr>
      <w:r>
        <w:rPr>
          <w:rFonts w:ascii="Times New Roman"/>
          <w:b/>
          <w:i w:val="false"/>
          <w:color w:val="000000"/>
        </w:rPr>
        <w:t xml:space="preserve"> Белгілеу шарты:</w:t>
      </w:r>
    </w:p>
    <w:bookmarkEnd w:id="161"/>
    <w:bookmarkStart w:name="z179"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51562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1562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қызметі регламентіне</w:t>
            </w:r>
            <w:r>
              <w:br/>
            </w:r>
            <w:r>
              <w:rPr>
                <w:rFonts w:ascii="Times New Roman"/>
                <w:b w:val="false"/>
                <w:i w:val="false"/>
                <w:color w:val="000000"/>
                <w:sz w:val="20"/>
              </w:rPr>
              <w:t>2 қосымша</w:t>
            </w:r>
          </w:p>
        </w:tc>
      </w:tr>
    </w:tbl>
    <w:bookmarkStart w:name="z181" w:id="163"/>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163"/>
    <w:bookmarkStart w:name="z18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65"/>
    <w:p>
      <w:pPr>
        <w:spacing w:after="0"/>
        <w:ind w:left="0"/>
        <w:jc w:val="left"/>
      </w:pPr>
      <w:r>
        <w:rPr>
          <w:rFonts w:ascii="Times New Roman"/>
          <w:b/>
          <w:i w:val="false"/>
          <w:color w:val="000000"/>
        </w:rPr>
        <w:t xml:space="preserve"> Белгілеу шарты:</w:t>
      </w:r>
    </w:p>
    <w:bookmarkEnd w:id="165"/>
    <w:bookmarkStart w:name="z184"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64389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389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620" w:id="167"/>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 </w:t>
      </w:r>
    </w:p>
    <w:bookmarkEnd w:id="167"/>
    <w:bookmarkStart w:name="z621" w:id="168"/>
    <w:p>
      <w:pPr>
        <w:spacing w:after="0"/>
        <w:ind w:left="0"/>
        <w:jc w:val="both"/>
      </w:pPr>
      <w:r>
        <w:rPr>
          <w:rFonts w:ascii="Times New Roman"/>
          <w:b w:val="false"/>
          <w:i w:val="false"/>
          <w:color w:val="ff0000"/>
          <w:sz w:val="28"/>
        </w:rPr>
        <w:t xml:space="preserve">
      </w:t>
      </w:r>
      <w:r>
        <w:rPr>
          <w:rFonts w:ascii="Times New Roman"/>
          <w:b w:val="false"/>
          <w:i w:val="false"/>
          <w:color w:val="ff0000"/>
          <w:sz w:val="28"/>
        </w:rPr>
        <w:t xml:space="preserve">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168"/>
    <w:bookmarkStart w:name="z188" w:id="169"/>
    <w:p>
      <w:pPr>
        <w:spacing w:after="0"/>
        <w:ind w:left="0"/>
        <w:jc w:val="left"/>
      </w:pPr>
      <w:r>
        <w:rPr>
          <w:rFonts w:ascii="Times New Roman"/>
          <w:b/>
          <w:i w:val="false"/>
          <w:color w:val="000000"/>
        </w:rPr>
        <w:t xml:space="preserve"> 1-Тарау. Жалпы ережелер</w:t>
      </w:r>
    </w:p>
    <w:bookmarkEnd w:id="169"/>
    <w:bookmarkStart w:name="z189" w:id="170"/>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қызметін (бұдан әрі – мемлекеттік қызмет) Қарағанды облысы қалалары мен аудандарының жергілікті атқарушы органдары (бұдан әрі – қызмет көрсетуші) жүзеге асырады.</w:t>
      </w:r>
    </w:p>
    <w:bookmarkEnd w:id="170"/>
    <w:bookmarkStart w:name="z190" w:id="171"/>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71"/>
    <w:bookmarkStart w:name="z191" w:id="172"/>
    <w:p>
      <w:pPr>
        <w:spacing w:after="0"/>
        <w:ind w:left="0"/>
        <w:jc w:val="both"/>
      </w:pPr>
      <w:r>
        <w:rPr>
          <w:rFonts w:ascii="Times New Roman"/>
          <w:b w:val="false"/>
          <w:i w:val="false"/>
          <w:color w:val="000000"/>
          <w:sz w:val="28"/>
        </w:rPr>
        <w:t>
      3. Көрсетілетін мемлекеттік қызметтің нәтижесі:</w:t>
      </w:r>
    </w:p>
    <w:bookmarkEnd w:id="172"/>
    <w:bookmarkStart w:name="z192" w:id="173"/>
    <w:p>
      <w:pPr>
        <w:spacing w:after="0"/>
        <w:ind w:left="0"/>
        <w:jc w:val="both"/>
      </w:pPr>
      <w:r>
        <w:rPr>
          <w:rFonts w:ascii="Times New Roman"/>
          <w:b w:val="false"/>
          <w:i w:val="false"/>
          <w:color w:val="000000"/>
          <w:sz w:val="28"/>
        </w:rPr>
        <w:t xml:space="preserve">
      Мемлекеттік корпорацияда – азаматтық хал актілерін тіркеу туралы қайталама куәлікті немесе анықтаманы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"Азаматтық хал актілерін тіркеу туралы қайталама куәліктер немесе анықтамалар беру"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173"/>
    <w:bookmarkStart w:name="z193" w:id="174"/>
    <w:p>
      <w:pPr>
        <w:spacing w:after="0"/>
        <w:ind w:left="0"/>
        <w:jc w:val="both"/>
      </w:pPr>
      <w:r>
        <w:rPr>
          <w:rFonts w:ascii="Times New Roman"/>
          <w:b w:val="false"/>
          <w:i w:val="false"/>
          <w:color w:val="000000"/>
          <w:sz w:val="28"/>
        </w:rPr>
        <w:t>
      порталда:</w:t>
      </w:r>
    </w:p>
    <w:bookmarkEnd w:id="174"/>
    <w:bookmarkStart w:name="z194" w:id="175"/>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w:t>
      </w:r>
    </w:p>
    <w:bookmarkEnd w:id="175"/>
    <w:bookmarkStart w:name="z195" w:id="176"/>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176"/>
    <w:bookmarkStart w:name="z196" w:id="17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77"/>
    <w:bookmarkStart w:name="z197" w:id="17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78"/>
    <w:bookmarkStart w:name="z198" w:id="17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79"/>
    <w:bookmarkStart w:name="z199" w:id="180"/>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End w:id="180"/>
    <w:bookmarkStart w:name="z200" w:id="181"/>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81"/>
    <w:bookmarkStart w:name="z201" w:id="182"/>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2"/>
    <w:bookmarkStart w:name="z202" w:id="183"/>
    <w:p>
      <w:pPr>
        <w:spacing w:after="0"/>
        <w:ind w:left="0"/>
        <w:jc w:val="both"/>
      </w:pPr>
      <w:r>
        <w:rPr>
          <w:rFonts w:ascii="Times New Roman"/>
          <w:b w:val="false"/>
          <w:i w:val="false"/>
          <w:color w:val="000000"/>
          <w:sz w:val="28"/>
        </w:rPr>
        <w:t>
      4. Мемлекеттік қызмет көрсету бойынша процедураның (әрекет) басталуы үшін негіздеме</w:t>
      </w:r>
    </w:p>
    <w:bookmarkEnd w:id="183"/>
    <w:bookmarkStart w:name="z203" w:id="184"/>
    <w:p>
      <w:pPr>
        <w:spacing w:after="0"/>
        <w:ind w:left="0"/>
        <w:jc w:val="both"/>
      </w:pPr>
      <w:r>
        <w:rPr>
          <w:rFonts w:ascii="Times New Roman"/>
          <w:b w:val="false"/>
          <w:i w:val="false"/>
          <w:color w:val="000000"/>
          <w:sz w:val="28"/>
        </w:rPr>
        <w:t xml:space="preserve">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184"/>
    <w:bookmarkStart w:name="z204" w:id="185"/>
    <w:p>
      <w:pPr>
        <w:spacing w:after="0"/>
        <w:ind w:left="0"/>
        <w:jc w:val="both"/>
      </w:pPr>
      <w:r>
        <w:rPr>
          <w:rFonts w:ascii="Times New Roman"/>
          <w:b w:val="false"/>
          <w:i w:val="false"/>
          <w:color w:val="000000"/>
          <w:sz w:val="28"/>
        </w:rPr>
        <w:t>
      5. Мемлекеттік қызмет көрсету барысының құрамына енетін әрбір рәсімнің (әрекеттің) мазмұны, оның орындалу ұзақтығы:</w:t>
      </w:r>
    </w:p>
    <w:bookmarkEnd w:id="185"/>
    <w:bookmarkStart w:name="z205" w:id="186"/>
    <w:p>
      <w:pPr>
        <w:spacing w:after="0"/>
        <w:ind w:left="0"/>
        <w:jc w:val="both"/>
      </w:pPr>
      <w:r>
        <w:rPr>
          <w:rFonts w:ascii="Times New Roman"/>
          <w:b w:val="false"/>
          <w:i w:val="false"/>
          <w:color w:val="000000"/>
          <w:sz w:val="28"/>
        </w:rPr>
        <w:t>
      1) өтініш пен мемлекеттік қызмет көрсетуге қажетті құжаттар түскеннен кейін қызмет көрсетушінің кеңсе маманы оларды тіркеуден өткізіп, қызмет көрсетушінің басшысына қарастыруға береді – 20 (жиырма) минут ішінде;</w:t>
      </w:r>
    </w:p>
    <w:bookmarkEnd w:id="186"/>
    <w:bookmarkStart w:name="z206" w:id="187"/>
    <w:p>
      <w:pPr>
        <w:spacing w:after="0"/>
        <w:ind w:left="0"/>
        <w:jc w:val="both"/>
      </w:pPr>
      <w:r>
        <w:rPr>
          <w:rFonts w:ascii="Times New Roman"/>
          <w:b w:val="false"/>
          <w:i w:val="false"/>
          <w:color w:val="000000"/>
          <w:sz w:val="28"/>
        </w:rPr>
        <w:t>
      нәтиже – тіркеу және өтініш пен құжаттар пакетінің қызмет көрсетушінің басшысына қарастыруға берілуі;</w:t>
      </w:r>
    </w:p>
    <w:bookmarkEnd w:id="187"/>
    <w:bookmarkStart w:name="z207" w:id="188"/>
    <w:p>
      <w:pPr>
        <w:spacing w:after="0"/>
        <w:ind w:left="0"/>
        <w:jc w:val="both"/>
      </w:pPr>
      <w:r>
        <w:rPr>
          <w:rFonts w:ascii="Times New Roman"/>
          <w:b w:val="false"/>
          <w:i w:val="false"/>
          <w:color w:val="000000"/>
          <w:sz w:val="28"/>
        </w:rPr>
        <w:t>
      2) қызмет көрсетушінің басшысы жауапты орындаушыны анықтап, орындаушыға сәйкес виза жасайды – 30 (отыз) минут ішінде;</w:t>
      </w:r>
    </w:p>
    <w:bookmarkEnd w:id="188"/>
    <w:bookmarkStart w:name="z208" w:id="189"/>
    <w:p>
      <w:pPr>
        <w:spacing w:after="0"/>
        <w:ind w:left="0"/>
        <w:jc w:val="both"/>
      </w:pPr>
      <w:r>
        <w:rPr>
          <w:rFonts w:ascii="Times New Roman"/>
          <w:b w:val="false"/>
          <w:i w:val="false"/>
          <w:color w:val="000000"/>
          <w:sz w:val="28"/>
        </w:rPr>
        <w:t>
      нәтиже – қызмет көрсетушінің виза жасауы және қызмет көрсетушінің орындаушысына тапсыруы;</w:t>
      </w:r>
    </w:p>
    <w:bookmarkEnd w:id="189"/>
    <w:p>
      <w:pPr>
        <w:spacing w:after="0"/>
        <w:ind w:left="0"/>
        <w:jc w:val="both"/>
      </w:pPr>
      <w:r>
        <w:rPr>
          <w:rFonts w:ascii="Times New Roman"/>
          <w:b w:val="false"/>
          <w:i w:val="false"/>
          <w:color w:val="000000"/>
          <w:sz w:val="28"/>
        </w:rPr>
        <w:t xml:space="preserve">
      3) қызмет көрсетушінің жауапты орындаушысы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сәйкестілігіне қарай қарастырады да, ұсынылған құжаттарды тексеріп, талдағаннан кейін, мемлекеттік қызмет көрсету нәтижесінің жобасын әзірлейді – Қазақстан Республикасы аумағында 2008 жылдан бері азаматтық хал актілерін тіркеу кезінде ("АХАЖ тіркеу пункті" ақпараттық жүйесінің қызметке ену кезінен бастап) электронды форматтағы анықтамаларды беру – 1 (бір) жұмыс күнінің ішінде;</w:t>
      </w:r>
    </w:p>
    <w:p>
      <w:pPr>
        <w:spacing w:after="0"/>
        <w:ind w:left="0"/>
        <w:jc w:val="both"/>
      </w:pPr>
      <w:r>
        <w:rPr>
          <w:rFonts w:ascii="Times New Roman"/>
          <w:b w:val="false"/>
          <w:i w:val="false"/>
          <w:color w:val="000000"/>
          <w:sz w:val="28"/>
        </w:rPr>
        <w:t>
      "АХАТ" тіркеу пункті ақпараттық жүйесінде акт жазбаларының электронды нұсқалары және тіркеуші орган архивінде азаматтық хал актісі болған жағдайда – 5 (бес) жұмыс күнінің ішінде (қабылдау күні мемлекеттік қызмет көрсету мерзіміне кірмейді);</w:t>
      </w:r>
    </w:p>
    <w:bookmarkStart w:name="z211" w:id="190"/>
    <w:p>
      <w:pPr>
        <w:spacing w:after="0"/>
        <w:ind w:left="0"/>
        <w:jc w:val="both"/>
      </w:pPr>
      <w:r>
        <w:rPr>
          <w:rFonts w:ascii="Times New Roman"/>
          <w:b w:val="false"/>
          <w:i w:val="false"/>
          <w:color w:val="000000"/>
          <w:sz w:val="28"/>
        </w:rPr>
        <w:t>
      құжаттарды қосымша тексеру немесе басқа мемлекеттік органдарға сұраныс жіберу қажет болған жағдайда, қызмет көрсету мерзімі 30 (отыз) күнтізбелік күннен астам создырылмайды, қызмет қабылдаушыны хабарлау арқылы 3 (үш) күнтізбелік күн ішінде;</w:t>
      </w:r>
    </w:p>
    <w:bookmarkEnd w:id="190"/>
    <w:bookmarkStart w:name="z212" w:id="191"/>
    <w:p>
      <w:pPr>
        <w:spacing w:after="0"/>
        <w:ind w:left="0"/>
        <w:jc w:val="both"/>
      </w:pPr>
      <w:r>
        <w:rPr>
          <w:rFonts w:ascii="Times New Roman"/>
          <w:b w:val="false"/>
          <w:i w:val="false"/>
          <w:color w:val="000000"/>
          <w:sz w:val="28"/>
        </w:rPr>
        <w:t>
      азаматтық хал актісін басқа тіркеуші органда тіркеу кезінде– 30 (отыз) күнтізбелік күн ішінде (қабылдау күні мемлекеттік қызмет көрсету мерзіміне кірмейді);</w:t>
      </w:r>
    </w:p>
    <w:bookmarkEnd w:id="191"/>
    <w:bookmarkStart w:name="z213" w:id="192"/>
    <w:p>
      <w:pPr>
        <w:spacing w:after="0"/>
        <w:ind w:left="0"/>
        <w:jc w:val="both"/>
      </w:pPr>
      <w:r>
        <w:rPr>
          <w:rFonts w:ascii="Times New Roman"/>
          <w:b w:val="false"/>
          <w:i w:val="false"/>
          <w:color w:val="000000"/>
          <w:sz w:val="28"/>
        </w:rPr>
        <w:t>
      нәтиже – мемлекеттік қызмет көрсету нәтижесінің жобасы басшыға қол қоюға беріледі;</w:t>
      </w:r>
    </w:p>
    <w:bookmarkEnd w:id="192"/>
    <w:bookmarkStart w:name="z214" w:id="193"/>
    <w:p>
      <w:pPr>
        <w:spacing w:after="0"/>
        <w:ind w:left="0"/>
        <w:jc w:val="both"/>
      </w:pPr>
      <w:r>
        <w:rPr>
          <w:rFonts w:ascii="Times New Roman"/>
          <w:b w:val="false"/>
          <w:i w:val="false"/>
          <w:color w:val="000000"/>
          <w:sz w:val="28"/>
        </w:rPr>
        <w:t xml:space="preserve">
      4) қызметті көрсетушінің басшысы шешім қабылдайды және 30 (отыз) минут ішінде мемлекеттік қызмет көрсету нәтижесі жобасына қол қояды; </w:t>
      </w:r>
    </w:p>
    <w:bookmarkEnd w:id="193"/>
    <w:bookmarkStart w:name="z215" w:id="194"/>
    <w:p>
      <w:pPr>
        <w:spacing w:after="0"/>
        <w:ind w:left="0"/>
        <w:jc w:val="both"/>
      </w:pPr>
      <w:r>
        <w:rPr>
          <w:rFonts w:ascii="Times New Roman"/>
          <w:b w:val="false"/>
          <w:i w:val="false"/>
          <w:color w:val="000000"/>
          <w:sz w:val="28"/>
        </w:rPr>
        <w:t xml:space="preserve">
      нәтиже - мемлекеттік қызмет көрсету нәтижесіне қол қойылды; </w:t>
      </w:r>
    </w:p>
    <w:bookmarkEnd w:id="194"/>
    <w:bookmarkStart w:name="z216" w:id="195"/>
    <w:p>
      <w:pPr>
        <w:spacing w:after="0"/>
        <w:ind w:left="0"/>
        <w:jc w:val="both"/>
      </w:pPr>
      <w:r>
        <w:rPr>
          <w:rFonts w:ascii="Times New Roman"/>
          <w:b w:val="false"/>
          <w:i w:val="false"/>
          <w:color w:val="000000"/>
          <w:sz w:val="28"/>
        </w:rPr>
        <w:t>
      5) қызмет көрсетушінің кеңсе маманы мемлекеттік қызмет көрсету нәтижесін, тізілімге сәйкес, Мемлекеттік корпорация қызметкеріне тапсырады - 20 (жиырма) минут ішінде;</w:t>
      </w:r>
    </w:p>
    <w:bookmarkEnd w:id="195"/>
    <w:bookmarkStart w:name="z217" w:id="196"/>
    <w:p>
      <w:pPr>
        <w:spacing w:after="0"/>
        <w:ind w:left="0"/>
        <w:jc w:val="both"/>
      </w:pPr>
      <w:r>
        <w:rPr>
          <w:rFonts w:ascii="Times New Roman"/>
          <w:b w:val="false"/>
          <w:i w:val="false"/>
          <w:color w:val="000000"/>
          <w:sz w:val="28"/>
        </w:rPr>
        <w:t>
      нәтиже – мемлекеттік қызмет көрсету нәтижесінің Мемлекеттік корпорация қызметкеріне тапсырылуы.</w:t>
      </w:r>
    </w:p>
    <w:bookmarkEnd w:id="196"/>
    <w:bookmarkStart w:name="z218" w:id="197"/>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97"/>
    <w:bookmarkStart w:name="z219" w:id="198"/>
    <w:p>
      <w:pPr>
        <w:spacing w:after="0"/>
        <w:ind w:left="0"/>
        <w:jc w:val="both"/>
      </w:pPr>
      <w:r>
        <w:rPr>
          <w:rFonts w:ascii="Times New Roman"/>
          <w:b w:val="false"/>
          <w:i w:val="false"/>
          <w:color w:val="000000"/>
          <w:sz w:val="28"/>
        </w:rPr>
        <w:t>
      6. Мемлекеттік қызмет көрсету барысына қатысушы құрылымдық бөлімшелердің (қызметкерлердің) тізімі:</w:t>
      </w:r>
    </w:p>
    <w:bookmarkEnd w:id="198"/>
    <w:bookmarkStart w:name="z220" w:id="199"/>
    <w:p>
      <w:pPr>
        <w:spacing w:after="0"/>
        <w:ind w:left="0"/>
        <w:jc w:val="both"/>
      </w:pPr>
      <w:r>
        <w:rPr>
          <w:rFonts w:ascii="Times New Roman"/>
          <w:b w:val="false"/>
          <w:i w:val="false"/>
          <w:color w:val="000000"/>
          <w:sz w:val="28"/>
        </w:rPr>
        <w:t>
      1) қызмет көрсетушінің басшысы;</w:t>
      </w:r>
    </w:p>
    <w:bookmarkEnd w:id="199"/>
    <w:bookmarkStart w:name="z221" w:id="200"/>
    <w:p>
      <w:pPr>
        <w:spacing w:after="0"/>
        <w:ind w:left="0"/>
        <w:jc w:val="both"/>
      </w:pPr>
      <w:r>
        <w:rPr>
          <w:rFonts w:ascii="Times New Roman"/>
          <w:b w:val="false"/>
          <w:i w:val="false"/>
          <w:color w:val="000000"/>
          <w:sz w:val="28"/>
        </w:rPr>
        <w:t>
      2) қызмет көрсетушінің кеңсе маманы;</w:t>
      </w:r>
    </w:p>
    <w:bookmarkEnd w:id="200"/>
    <w:bookmarkStart w:name="z222" w:id="201"/>
    <w:p>
      <w:pPr>
        <w:spacing w:after="0"/>
        <w:ind w:left="0"/>
        <w:jc w:val="both"/>
      </w:pPr>
      <w:r>
        <w:rPr>
          <w:rFonts w:ascii="Times New Roman"/>
          <w:b w:val="false"/>
          <w:i w:val="false"/>
          <w:color w:val="000000"/>
          <w:sz w:val="28"/>
        </w:rPr>
        <w:t>
      3) қызмет көрсетушінің жауапты орындаушысы.</w:t>
      </w:r>
    </w:p>
    <w:bookmarkEnd w:id="201"/>
    <w:bookmarkStart w:name="z223" w:id="202"/>
    <w:p>
      <w:pPr>
        <w:spacing w:after="0"/>
        <w:ind w:left="0"/>
        <w:jc w:val="both"/>
      </w:pPr>
      <w:r>
        <w:rPr>
          <w:rFonts w:ascii="Times New Roman"/>
          <w:b w:val="false"/>
          <w:i w:val="false"/>
          <w:color w:val="000000"/>
          <w:sz w:val="28"/>
        </w:rPr>
        <w:t>
      7. Құрылымдық бөлімшелер (қызметкерлер) арасындағы рәсім (әрекет) тәртібінің сипаттамасы, әрбір рәсім ұзақтығының көрсетілуімен қоса:</w:t>
      </w:r>
    </w:p>
    <w:bookmarkEnd w:id="202"/>
    <w:bookmarkStart w:name="z224" w:id="203"/>
    <w:p>
      <w:pPr>
        <w:spacing w:after="0"/>
        <w:ind w:left="0"/>
        <w:jc w:val="both"/>
      </w:pPr>
      <w:r>
        <w:rPr>
          <w:rFonts w:ascii="Times New Roman"/>
          <w:b w:val="false"/>
          <w:i w:val="false"/>
          <w:color w:val="000000"/>
          <w:sz w:val="28"/>
        </w:rPr>
        <w:t>
      1) өтініш пен мемлекеттік қызмет көрсетуге қажетті құжаттар түскеннен кейін қызмет көрсетушінің кеңсе маманы оларды тіркеуден өткізіп, қызмет көрсетушінің басшысына қарастыруға береді – 20 (жиырма) минут ішінде;</w:t>
      </w:r>
    </w:p>
    <w:bookmarkEnd w:id="203"/>
    <w:bookmarkStart w:name="z225" w:id="204"/>
    <w:p>
      <w:pPr>
        <w:spacing w:after="0"/>
        <w:ind w:left="0"/>
        <w:jc w:val="both"/>
      </w:pPr>
      <w:r>
        <w:rPr>
          <w:rFonts w:ascii="Times New Roman"/>
          <w:b w:val="false"/>
          <w:i w:val="false"/>
          <w:color w:val="000000"/>
          <w:sz w:val="28"/>
        </w:rPr>
        <w:t>
      2) қызмет көрсетушінің басшысы жауапты орындаушыны анықтап, орындаушыға сәйкес виза жасайды – 30 (отыз) минут ішінде;</w:t>
      </w:r>
    </w:p>
    <w:bookmarkEnd w:id="204"/>
    <w:bookmarkStart w:name="z226" w:id="205"/>
    <w:p>
      <w:pPr>
        <w:spacing w:after="0"/>
        <w:ind w:left="0"/>
        <w:jc w:val="both"/>
      </w:pPr>
      <w:r>
        <w:rPr>
          <w:rFonts w:ascii="Times New Roman"/>
          <w:b w:val="false"/>
          <w:i w:val="false"/>
          <w:color w:val="000000"/>
          <w:sz w:val="28"/>
        </w:rPr>
        <w:t xml:space="preserve">
      3) қызмет көрсетушінің жауапты орындаушысы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сәйкестілігіне қарай қарастырады да, ұсынылған құжаттарды тексеріп, талдағаннан кейін, мемлекеттік қызмет көрсету нәтижесінің жобасын әзірлейді – Қазақстан Республикасы аумағында 2008 жылдан бері азаматтық хал актілерін тіркеу кезінде ("АХАЖ тіркеу пункті" ақпараттық жүйесінің қызметке ену кезінен бастап) электронды форматтағы анықтамаларды беру – 1 (бір) жұмыс күнінің ішінде;</w:t>
      </w:r>
    </w:p>
    <w:bookmarkEnd w:id="205"/>
    <w:bookmarkStart w:name="z227" w:id="206"/>
    <w:p>
      <w:pPr>
        <w:spacing w:after="0"/>
        <w:ind w:left="0"/>
        <w:jc w:val="both"/>
      </w:pPr>
      <w:r>
        <w:rPr>
          <w:rFonts w:ascii="Times New Roman"/>
          <w:b w:val="false"/>
          <w:i w:val="false"/>
          <w:color w:val="000000"/>
          <w:sz w:val="28"/>
        </w:rPr>
        <w:t>
      "АХАТ" тіркеу пункті ақпараттық жүйесінде акт жазбаларының электронды нұсқалары және тіркеуші орган архивінде азаматтық хал актісі болған жағдайда – 5 (бес) жұмыс күнінің ішінде (қабылдау күні мемлекеттік қызмет көрсету мерзіміне кірмейді);</w:t>
      </w:r>
    </w:p>
    <w:bookmarkEnd w:id="206"/>
    <w:bookmarkStart w:name="z228" w:id="207"/>
    <w:p>
      <w:pPr>
        <w:spacing w:after="0"/>
        <w:ind w:left="0"/>
        <w:jc w:val="both"/>
      </w:pPr>
      <w:r>
        <w:rPr>
          <w:rFonts w:ascii="Times New Roman"/>
          <w:b w:val="false"/>
          <w:i w:val="false"/>
          <w:color w:val="000000"/>
          <w:sz w:val="28"/>
        </w:rPr>
        <w:t>
      құжаттарды қосымша тексеру немесе басқа мемлекеттік органдарға сұраныс жіберу қажет болған жағдайда, қызмет көрсету мерзімі 30 (отыз) күнтізбелік күннен астам создырылмайды, қызмет қабылдаушыны хабарлау арқылы 3 (үш) күнтізбелік күн ішінде;</w:t>
      </w:r>
    </w:p>
    <w:bookmarkEnd w:id="207"/>
    <w:bookmarkStart w:name="z229" w:id="208"/>
    <w:p>
      <w:pPr>
        <w:spacing w:after="0"/>
        <w:ind w:left="0"/>
        <w:jc w:val="both"/>
      </w:pPr>
      <w:r>
        <w:rPr>
          <w:rFonts w:ascii="Times New Roman"/>
          <w:b w:val="false"/>
          <w:i w:val="false"/>
          <w:color w:val="000000"/>
          <w:sz w:val="28"/>
        </w:rPr>
        <w:t>
      азаматтық хал актісін басқа тіркеуші органда тіркеу кезінде – 30 (отыз) күнтізбелік күн ішінде (қабылдау күні мемлекеттік қызмет көрсету мерзіміне кірмейді);</w:t>
      </w:r>
    </w:p>
    <w:bookmarkEnd w:id="208"/>
    <w:bookmarkStart w:name="z230" w:id="209"/>
    <w:p>
      <w:pPr>
        <w:spacing w:after="0"/>
        <w:ind w:left="0"/>
        <w:jc w:val="both"/>
      </w:pPr>
      <w:r>
        <w:rPr>
          <w:rFonts w:ascii="Times New Roman"/>
          <w:b w:val="false"/>
          <w:i w:val="false"/>
          <w:color w:val="000000"/>
          <w:sz w:val="28"/>
        </w:rPr>
        <w:t>
      4) қызметті көрсетушінің басшысы шешім қабылдайды және 30 (отыз) минут ішінде мемлекеттік қызмет көрсету нәтижесі жобасына қол қояды.</w:t>
      </w:r>
    </w:p>
    <w:bookmarkEnd w:id="209"/>
    <w:bookmarkStart w:name="z231" w:id="210"/>
    <w:p>
      <w:pPr>
        <w:spacing w:after="0"/>
        <w:ind w:left="0"/>
        <w:jc w:val="both"/>
      </w:pPr>
      <w:r>
        <w:rPr>
          <w:rFonts w:ascii="Times New Roman"/>
          <w:b w:val="false"/>
          <w:i w:val="false"/>
          <w:color w:val="000000"/>
          <w:sz w:val="28"/>
        </w:rPr>
        <w:t>
      5) қызмет көрсетушінің кеңсе маманы мемлекеттік қызмет көрсету нәтижесін, тізілімге сәйкес, Мемлекеттік корпорация қызметкеріне тапсырады - 20 (жиырма) минут ішінде.</w:t>
      </w:r>
    </w:p>
    <w:bookmarkEnd w:id="210"/>
    <w:bookmarkStart w:name="z232" w:id="211"/>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11"/>
    <w:bookmarkStart w:name="z233" w:id="212"/>
    <w:p>
      <w:pPr>
        <w:spacing w:after="0"/>
        <w:ind w:left="0"/>
        <w:jc w:val="both"/>
      </w:pPr>
      <w:r>
        <w:rPr>
          <w:rFonts w:ascii="Times New Roman"/>
          <w:b w:val="false"/>
          <w:i w:val="false"/>
          <w:color w:val="000000"/>
          <w:sz w:val="28"/>
        </w:rPr>
        <w:t xml:space="preserve">
      8. Мемлекеттік корпорацияға жүгіну тәртібінің сипаттамасы, қызмет қабылдаушы сұранысының қаралу ұзақтығы: </w:t>
      </w:r>
    </w:p>
    <w:bookmarkEnd w:id="212"/>
    <w:bookmarkStart w:name="z234" w:id="213"/>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213"/>
    <w:bookmarkStart w:name="z235" w:id="214"/>
    <w:p>
      <w:pPr>
        <w:spacing w:after="0"/>
        <w:ind w:left="0"/>
        <w:jc w:val="both"/>
      </w:pPr>
      <w:r>
        <w:rPr>
          <w:rFonts w:ascii="Times New Roman"/>
          <w:b w:val="false"/>
          <w:i w:val="false"/>
          <w:color w:val="000000"/>
          <w:sz w:val="28"/>
        </w:rPr>
        <w:t>
      1) Мемлекеттік корпорация қызметкері:</w:t>
      </w:r>
    </w:p>
    <w:bookmarkEnd w:id="214"/>
    <w:bookmarkStart w:name="z236" w:id="215"/>
    <w:p>
      <w:pPr>
        <w:spacing w:after="0"/>
        <w:ind w:left="0"/>
        <w:jc w:val="both"/>
      </w:pPr>
      <w:r>
        <w:rPr>
          <w:rFonts w:ascii="Times New Roman"/>
          <w:b w:val="false"/>
          <w:i w:val="false"/>
          <w:color w:val="000000"/>
          <w:sz w:val="28"/>
        </w:rPr>
        <w:t xml:space="preserve">
      өтініштің дұрыс толтырылуын және құжаттар пакетінің толықтығын тексереді, қызмет қабылдаушы ұсынған құжаттар көшірмелерін салыстырады; </w:t>
      </w:r>
    </w:p>
    <w:bookmarkEnd w:id="215"/>
    <w:bookmarkStart w:name="z237" w:id="216"/>
    <w:p>
      <w:pPr>
        <w:spacing w:after="0"/>
        <w:ind w:left="0"/>
        <w:jc w:val="both"/>
      </w:pPr>
      <w:r>
        <w:rPr>
          <w:rFonts w:ascii="Times New Roman"/>
          <w:b w:val="false"/>
          <w:i w:val="false"/>
          <w:color w:val="000000"/>
          <w:sz w:val="28"/>
        </w:rPr>
        <w:t>
      құжаттар толық ұсынылған жағдайда, Мемлекеттік корпорация қызметкері оларды "Мемлекеттік корпорацияға арналған интегралданған ақпараттық жүйе" ақпараттық жүйесіне тіркейді (бұдан әрі – МК-ға арналған ШАЖ);</w:t>
      </w:r>
    </w:p>
    <w:bookmarkEnd w:id="216"/>
    <w:bookmarkStart w:name="z238" w:id="217"/>
    <w:p>
      <w:pPr>
        <w:spacing w:after="0"/>
        <w:ind w:left="0"/>
        <w:jc w:val="both"/>
      </w:pPr>
      <w:r>
        <w:rPr>
          <w:rFonts w:ascii="Times New Roman"/>
          <w:b w:val="false"/>
          <w:i w:val="false"/>
          <w:color w:val="000000"/>
          <w:sz w:val="28"/>
        </w:rPr>
        <w:t>
      қызмет қабылдаушының тұлғасын идентификациялап, ол туралы мәлімет пен ұсынылған құжаттар тізімін МК-ға арналған ШАЖ-ға енгізеді;</w:t>
      </w:r>
    </w:p>
    <w:bookmarkEnd w:id="217"/>
    <w:bookmarkStart w:name="z239" w:id="218"/>
    <w:p>
      <w:pPr>
        <w:spacing w:after="0"/>
        <w:ind w:left="0"/>
        <w:jc w:val="both"/>
      </w:pPr>
      <w:r>
        <w:rPr>
          <w:rFonts w:ascii="Times New Roman"/>
          <w:b w:val="false"/>
          <w:i w:val="false"/>
          <w:color w:val="000000"/>
          <w:sz w:val="28"/>
        </w:rPr>
        <w:t>
      өзгесі Қазақстан Республикасы заңында қарастырылмаған жағдайда, заңның қорғалушы құпиясын құрайтын, ақпараттық жүйелердегі мәліметтерді пайдалануға қызмет қабылдаушының жазбаша келісімін алады;</w:t>
      </w:r>
    </w:p>
    <w:bookmarkEnd w:id="218"/>
    <w:bookmarkStart w:name="z240" w:id="219"/>
    <w:p>
      <w:pPr>
        <w:spacing w:after="0"/>
        <w:ind w:left="0"/>
        <w:jc w:val="both"/>
      </w:pPr>
      <w:r>
        <w:rPr>
          <w:rFonts w:ascii="Times New Roman"/>
          <w:b w:val="false"/>
          <w:i w:val="false"/>
          <w:color w:val="000000"/>
          <w:sz w:val="28"/>
        </w:rPr>
        <w:t>
      тиісті құжаттарды қабылдағаны жөнінде қызмет қабылдаушыға қолхат береді;</w:t>
      </w:r>
    </w:p>
    <w:bookmarkEnd w:id="219"/>
    <w:p>
      <w:pPr>
        <w:spacing w:after="0"/>
        <w:ind w:left="0"/>
        <w:jc w:val="both"/>
      </w:pPr>
      <w:r>
        <w:rPr>
          <w:rFonts w:ascii="Times New Roman"/>
          <w:b w:val="false"/>
          <w:i w:val="false"/>
          <w:color w:val="000000"/>
          <w:sz w:val="28"/>
        </w:rPr>
        <w:t xml:space="preserve">
      қызмет қабылдаушы құжаттар пакетін толық ұсынбаған жағдайда,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формаға сай құжаттарды қабылдаудан бас тарту туралы қолхат береді (он бес минуттан артық емес);</w:t>
      </w:r>
    </w:p>
    <w:p>
      <w:pPr>
        <w:spacing w:after="0"/>
        <w:ind w:left="0"/>
        <w:jc w:val="both"/>
      </w:pPr>
      <w:r>
        <w:rPr>
          <w:rFonts w:ascii="Times New Roman"/>
          <w:b w:val="false"/>
          <w:i w:val="false"/>
          <w:color w:val="000000"/>
          <w:sz w:val="28"/>
        </w:rPr>
        <w:t>
      2) Мемлекеттік корпорация қызметкері құжаттар пакетін дайындап, оны қызмет көрсетушіге курьерлік немесе бұл байланысқа өкілетті басқа орган арқылы жолдайды (бір жұмыс күнінен артық емес);</w:t>
      </w:r>
    </w:p>
    <w:bookmarkStart w:name="z243" w:id="220"/>
    <w:p>
      <w:pPr>
        <w:spacing w:after="0"/>
        <w:ind w:left="0"/>
        <w:jc w:val="both"/>
      </w:pPr>
      <w:r>
        <w:rPr>
          <w:rFonts w:ascii="Times New Roman"/>
          <w:b w:val="false"/>
          <w:i w:val="false"/>
          <w:color w:val="000000"/>
          <w:sz w:val="28"/>
        </w:rPr>
        <w:t>
      құжаттардың берілуі Мемлекеттік корпорация, тиісті құжаттарды қабылдау туралы қолхатта көрсетілген мерзімде жүзеге асады;</w:t>
      </w:r>
    </w:p>
    <w:bookmarkEnd w:id="220"/>
    <w:bookmarkStart w:name="z244" w:id="221"/>
    <w:p>
      <w:pPr>
        <w:spacing w:after="0"/>
        <w:ind w:left="0"/>
        <w:jc w:val="both"/>
      </w:pPr>
      <w:r>
        <w:rPr>
          <w:rFonts w:ascii="Times New Roman"/>
          <w:b w:val="false"/>
          <w:i w:val="false"/>
          <w:color w:val="000000"/>
          <w:sz w:val="28"/>
        </w:rPr>
        <w:t>
      3) Мемлекеттік корпорация қызметкері, қолхатқа сәйкес, қызмет қабылдаушы (немесе оның нотариалды куәландырылған сенімхат бойынша өкілі) жеке куәлігін ұсынған жағдайда, "электронды кезек" талонын береді (он бес минут артық емес);</w:t>
      </w:r>
    </w:p>
    <w:bookmarkEnd w:id="221"/>
    <w:bookmarkStart w:name="z245" w:id="222"/>
    <w:p>
      <w:pPr>
        <w:spacing w:after="0"/>
        <w:ind w:left="0"/>
        <w:jc w:val="both"/>
      </w:pPr>
      <w:r>
        <w:rPr>
          <w:rFonts w:ascii="Times New Roman"/>
          <w:b w:val="false"/>
          <w:i w:val="false"/>
          <w:color w:val="000000"/>
          <w:sz w:val="28"/>
        </w:rPr>
        <w:t>
      4) қызмет қабылдаушы (немесе оның нотариалды куәландырылған сенімхат бойынша өкілі) жеке куәлігін ұсынған жағдайда, Мемлекеттік корпорация қызметкері мемлекеттік қызмет көрсету нәтижесін береді (он бес минут мин артық емес).</w:t>
      </w:r>
    </w:p>
    <w:bookmarkEnd w:id="222"/>
    <w:bookmarkStart w:name="z246" w:id="223"/>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223"/>
    <w:bookmarkStart w:name="z247" w:id="224"/>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224"/>
    <w:bookmarkStart w:name="z248" w:id="225"/>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225"/>
    <w:bookmarkStart w:name="z249" w:id="226"/>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226"/>
    <w:bookmarkStart w:name="z250" w:id="227"/>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227"/>
    <w:bookmarkStart w:name="z251" w:id="228"/>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228"/>
    <w:bookmarkStart w:name="z252" w:id="229"/>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229"/>
    <w:bookmarkStart w:name="z253" w:id="230"/>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230"/>
    <w:bookmarkStart w:name="z254" w:id="231"/>
    <w:p>
      <w:pPr>
        <w:spacing w:after="0"/>
        <w:ind w:left="0"/>
        <w:jc w:val="both"/>
      </w:pPr>
      <w:r>
        <w:rPr>
          <w:rFonts w:ascii="Times New Roman"/>
          <w:b w:val="false"/>
          <w:i w:val="false"/>
          <w:color w:val="000000"/>
          <w:sz w:val="28"/>
        </w:rPr>
        <w:t>
      8) 7-үдеріс – қағаз түрде құжатты АХАТ АЖ тіркеу;</w:t>
      </w:r>
    </w:p>
    <w:bookmarkEnd w:id="231"/>
    <w:bookmarkStart w:name="z255" w:id="232"/>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232"/>
    <w:bookmarkStart w:name="z256" w:id="233"/>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233"/>
    <w:bookmarkStart w:name="z257" w:id="234"/>
    <w:p>
      <w:pPr>
        <w:spacing w:after="0"/>
        <w:ind w:left="0"/>
        <w:jc w:val="both"/>
      </w:pPr>
      <w:r>
        <w:rPr>
          <w:rFonts w:ascii="Times New Roman"/>
          <w:b w:val="false"/>
          <w:i w:val="false"/>
          <w:color w:val="000000"/>
          <w:sz w:val="28"/>
        </w:rPr>
        <w:t xml:space="preserve">
      11) 9-үдеріс – көрсетілетін қызметті алушының МК қызметкері арқылы қызмет қорытындысын (хабарлама) алуы. </w:t>
      </w:r>
    </w:p>
    <w:bookmarkEnd w:id="234"/>
    <w:bookmarkStart w:name="z258" w:id="235"/>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 </w:t>
      </w:r>
    </w:p>
    <w:bookmarkEnd w:id="235"/>
    <w:bookmarkStart w:name="z259" w:id="236"/>
    <w:p>
      <w:pPr>
        <w:spacing w:after="0"/>
        <w:ind w:left="0"/>
        <w:jc w:val="both"/>
      </w:pPr>
      <w:r>
        <w:rPr>
          <w:rFonts w:ascii="Times New Roman"/>
          <w:b w:val="false"/>
          <w:i w:val="false"/>
          <w:color w:val="000000"/>
          <w:sz w:val="28"/>
        </w:rPr>
        <w:t>
      10. Өтініш пен портал арқылы қызмет қабылдаушының мемлекеттік қызмет алу реттілігінің сипаттамасы:</w:t>
      </w:r>
    </w:p>
    <w:bookmarkEnd w:id="236"/>
    <w:bookmarkStart w:name="z260" w:id="237"/>
    <w:p>
      <w:pPr>
        <w:spacing w:after="0"/>
        <w:ind w:left="0"/>
        <w:jc w:val="both"/>
      </w:pPr>
      <w:r>
        <w:rPr>
          <w:rFonts w:ascii="Times New Roman"/>
          <w:b w:val="false"/>
          <w:i w:val="false"/>
          <w:color w:val="000000"/>
          <w:sz w:val="28"/>
        </w:rPr>
        <w:t>
      1 үдеріс– қызмет қабылдаушының мемлекеттік қызмет қабылдау үшін порталға БИН және құпия сөзін енгізу үдерісі (автоматизация үдерісі);</w:t>
      </w:r>
    </w:p>
    <w:bookmarkEnd w:id="237"/>
    <w:bookmarkStart w:name="z261" w:id="238"/>
    <w:p>
      <w:pPr>
        <w:spacing w:after="0"/>
        <w:ind w:left="0"/>
        <w:jc w:val="both"/>
      </w:pPr>
      <w:r>
        <w:rPr>
          <w:rFonts w:ascii="Times New Roman"/>
          <w:b w:val="false"/>
          <w:i w:val="false"/>
          <w:color w:val="000000"/>
          <w:sz w:val="28"/>
        </w:rPr>
        <w:t>
      1 шарт – БИН және құпия сөз арқылы тіркелген қызмет қабылдаушы жөніндегі мәліметтердің растығын тексеру;</w:t>
      </w:r>
    </w:p>
    <w:bookmarkEnd w:id="238"/>
    <w:bookmarkStart w:name="z262" w:id="239"/>
    <w:p>
      <w:pPr>
        <w:spacing w:after="0"/>
        <w:ind w:left="0"/>
        <w:jc w:val="both"/>
      </w:pPr>
      <w:r>
        <w:rPr>
          <w:rFonts w:ascii="Times New Roman"/>
          <w:b w:val="false"/>
          <w:i w:val="false"/>
          <w:color w:val="000000"/>
          <w:sz w:val="28"/>
        </w:rPr>
        <w:t>
      2 үдеріс – қызмет қабылдаушы мәліметтеріндегі бұзушылықтарға байланысты, порталда автоматизация жасаудан бас тарту жөнінде хабарлама жасау;</w:t>
      </w:r>
    </w:p>
    <w:bookmarkEnd w:id="239"/>
    <w:bookmarkStart w:name="z263" w:id="240"/>
    <w:p>
      <w:pPr>
        <w:spacing w:after="0"/>
        <w:ind w:left="0"/>
        <w:jc w:val="both"/>
      </w:pPr>
      <w:r>
        <w:rPr>
          <w:rFonts w:ascii="Times New Roman"/>
          <w:b w:val="false"/>
          <w:i w:val="false"/>
          <w:color w:val="000000"/>
          <w:sz w:val="28"/>
        </w:rPr>
        <w:t>
      3 үдеріс – қызмет қабылдаушының мемлекеттік қызметті таңдауы, қызмет көрсетуге сұраныс формасын экранға шығару және құрылымы мен форматтық талаптарын ескере отырып, қызмет қабылдаушының форманы (мәліметтер енгізу) толтыруы;</w:t>
      </w:r>
    </w:p>
    <w:bookmarkEnd w:id="240"/>
    <w:bookmarkStart w:name="z264" w:id="241"/>
    <w:p>
      <w:pPr>
        <w:spacing w:after="0"/>
        <w:ind w:left="0"/>
        <w:jc w:val="both"/>
      </w:pPr>
      <w:r>
        <w:rPr>
          <w:rFonts w:ascii="Times New Roman"/>
          <w:b w:val="false"/>
          <w:i w:val="false"/>
          <w:color w:val="000000"/>
          <w:sz w:val="28"/>
        </w:rPr>
        <w:t>
      4 үдеріс – қызмет қабылдаушының толтырылған формаға (тіркелген сканерленген құжаттың енгізілген мәліметтерінің), мемлекеттік қызмет қабылдау сұранысына ЭСҚ арқылы қол қоюы;</w:t>
      </w:r>
    </w:p>
    <w:bookmarkEnd w:id="241"/>
    <w:bookmarkStart w:name="z265" w:id="242"/>
    <w:p>
      <w:pPr>
        <w:spacing w:after="0"/>
        <w:ind w:left="0"/>
        <w:jc w:val="both"/>
      </w:pPr>
      <w:r>
        <w:rPr>
          <w:rFonts w:ascii="Times New Roman"/>
          <w:b w:val="false"/>
          <w:i w:val="false"/>
          <w:color w:val="000000"/>
          <w:sz w:val="28"/>
        </w:rPr>
        <w:t>
      2 шарт – идентификацияланған мәліметтердің сәйкестілігін тексеру (БИН және сұраныста көрсетілген БИН арасында, ЭСҚ тіркеу куәлігінде және порталдағы қайтарылған (жойылған) тіркелген куәліктердің арасында жоқтығын);</w:t>
      </w:r>
    </w:p>
    <w:bookmarkEnd w:id="242"/>
    <w:bookmarkStart w:name="z266" w:id="243"/>
    <w:p>
      <w:pPr>
        <w:spacing w:after="0"/>
        <w:ind w:left="0"/>
        <w:jc w:val="both"/>
      </w:pPr>
      <w:r>
        <w:rPr>
          <w:rFonts w:ascii="Times New Roman"/>
          <w:b w:val="false"/>
          <w:i w:val="false"/>
          <w:color w:val="000000"/>
          <w:sz w:val="28"/>
        </w:rPr>
        <w:t>
      5 үдеріс – қызмет қабылдаушының ЭСҚ шынайылығының расталмауына байланысты, сұралған мемлекеттік қызметті көрсетуден бас тарту жөнінде хабарлама жасау;</w:t>
      </w:r>
    </w:p>
    <w:bookmarkEnd w:id="243"/>
    <w:bookmarkStart w:name="z267" w:id="244"/>
    <w:p>
      <w:pPr>
        <w:spacing w:after="0"/>
        <w:ind w:left="0"/>
        <w:jc w:val="both"/>
      </w:pPr>
      <w:r>
        <w:rPr>
          <w:rFonts w:ascii="Times New Roman"/>
          <w:b w:val="false"/>
          <w:i w:val="false"/>
          <w:color w:val="000000"/>
          <w:sz w:val="28"/>
        </w:rPr>
        <w:t>
      6 үдеріс – қызмет қабылдаушының ЭСҚ-сы қойылған электронды құжатты (қызмет қабылдаушының сұранысын) ЭҮШ/АЭҮШ арқылы ЖАО АЖ-ға жолдау және мемлекеттік қызметті қызмет көрсетушінің жауапты орындаушысының өңдеуі;</w:t>
      </w:r>
    </w:p>
    <w:bookmarkEnd w:id="244"/>
    <w:bookmarkStart w:name="z268" w:id="245"/>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 нәтижесін құруы. Электронды құжат маманның ЭСҚ арқылы құрылып, порталдағы қызмет қабылдаушының жеке кабинетіне жіберіледі.</w:t>
      </w:r>
    </w:p>
    <w:bookmarkEnd w:id="245"/>
    <w:bookmarkStart w:name="z269" w:id="246"/>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портал арқылы электронды мемлекеттік қызмет көрсету кезіндегі қызметтік өзара әрекеттестіктің диаграммасы көрсетілген.</w:t>
      </w:r>
    </w:p>
    <w:bookmarkEnd w:id="246"/>
    <w:bookmarkStart w:name="z270" w:id="247"/>
    <w:p>
      <w:pPr>
        <w:spacing w:after="0"/>
        <w:ind w:left="0"/>
        <w:jc w:val="both"/>
      </w:pPr>
      <w:r>
        <w:rPr>
          <w:rFonts w:ascii="Times New Roman"/>
          <w:b w:val="false"/>
          <w:i w:val="false"/>
          <w:color w:val="000000"/>
          <w:sz w:val="28"/>
        </w:rPr>
        <w:t xml:space="preserve">
      11. Рәсімдер (іс-әрекеттер) реттілігінің, мемлекеттік қызмет көрсету барысында қызмет көрсетушінің құрылымдық бөлімшелерінің (қызметкерлердің) өзара әрекеттестіктерінің толық сипаттамасы, сонымен қатар, өзге қызмет көрсетушілер мен (немесе) Мемлекеттік корпорациясымен өзара әрекеттесу және мемлекеттік қызмет көрсетуде ақпараттық жүйелерді қолдану тәртібінің сипаттамасы "Азаматтық хал актілерін тіркеу туралы қайталама куәліктер немесе анықтамалар беру" мемлекеттік қызмет көрсету бизнес-үдеріс анықтамасында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w:t>
            </w:r>
            <w:r>
              <w:br/>
            </w:r>
            <w:r>
              <w:rPr>
                <w:rFonts w:ascii="Times New Roman"/>
                <w:b w:val="false"/>
                <w:i w:val="false"/>
                <w:color w:val="000000"/>
                <w:sz w:val="20"/>
              </w:rPr>
              <w:t>қайталама куәліктер немесе анықтамалар беру"</w:t>
            </w:r>
            <w:r>
              <w:br/>
            </w:r>
            <w:r>
              <w:rPr>
                <w:rFonts w:ascii="Times New Roman"/>
                <w:b w:val="false"/>
                <w:i w:val="false"/>
                <w:color w:val="000000"/>
                <w:sz w:val="20"/>
              </w:rPr>
              <w:t>мемлекеттік қызмет көрсету регламентіне 1 қосымша</w:t>
            </w:r>
          </w:p>
        </w:tc>
      </w:tr>
    </w:tbl>
    <w:bookmarkStart w:name="z272" w:id="248"/>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248"/>
    <w:bookmarkStart w:name="z273"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50"/>
    <w:p>
      <w:pPr>
        <w:spacing w:after="0"/>
        <w:ind w:left="0"/>
        <w:jc w:val="left"/>
      </w:pPr>
      <w:r>
        <w:rPr>
          <w:rFonts w:ascii="Times New Roman"/>
          <w:b/>
          <w:i w:val="false"/>
          <w:color w:val="000000"/>
        </w:rPr>
        <w:t xml:space="preserve"> Шартты белгілер:</w:t>
      </w:r>
    </w:p>
    <w:bookmarkEnd w:id="250"/>
    <w:bookmarkStart w:name="z275"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68453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453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w:t>
            </w:r>
            <w:r>
              <w:br/>
            </w:r>
            <w:r>
              <w:rPr>
                <w:rFonts w:ascii="Times New Roman"/>
                <w:b w:val="false"/>
                <w:i w:val="false"/>
                <w:color w:val="000000"/>
                <w:sz w:val="20"/>
              </w:rPr>
              <w:t>қайталама куәліктер немесе анықтамалар беру"</w:t>
            </w:r>
            <w:r>
              <w:br/>
            </w:r>
            <w:r>
              <w:rPr>
                <w:rFonts w:ascii="Times New Roman"/>
                <w:b w:val="false"/>
                <w:i w:val="false"/>
                <w:color w:val="000000"/>
                <w:sz w:val="20"/>
              </w:rPr>
              <w:t>мемлекеттік қызмет көрсету регламентіне 2 қосымша</w:t>
            </w:r>
          </w:p>
        </w:tc>
      </w:tr>
    </w:tbl>
    <w:bookmarkStart w:name="z277" w:id="252"/>
    <w:p>
      <w:pPr>
        <w:spacing w:after="0"/>
        <w:ind w:left="0"/>
        <w:jc w:val="left"/>
      </w:pPr>
      <w:r>
        <w:rPr>
          <w:rFonts w:ascii="Times New Roman"/>
          <w:b/>
          <w:i w:val="false"/>
          <w:color w:val="000000"/>
        </w:rPr>
        <w:t xml:space="preserve"> Портал арқылы электронды мемлекеттік қызмет көрсету кезіндегі қызметтік өзара әрекеттестіктің диаграммасы</w:t>
      </w:r>
    </w:p>
    <w:bookmarkEnd w:id="252"/>
    <w:bookmarkStart w:name="z278"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7724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724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54"/>
    <w:p>
      <w:pPr>
        <w:spacing w:after="0"/>
        <w:ind w:left="0"/>
        <w:jc w:val="left"/>
      </w:pPr>
      <w:r>
        <w:rPr>
          <w:rFonts w:ascii="Times New Roman"/>
          <w:b/>
          <w:i w:val="false"/>
          <w:color w:val="000000"/>
        </w:rPr>
        <w:t xml:space="preserve"> Белгілеу шарты:</w:t>
      </w:r>
    </w:p>
    <w:bookmarkEnd w:id="254"/>
    <w:bookmarkStart w:name="z280"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6629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294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w:t>
            </w:r>
            <w:r>
              <w:br/>
            </w:r>
            <w:r>
              <w:rPr>
                <w:rFonts w:ascii="Times New Roman"/>
                <w:b w:val="false"/>
                <w:i w:val="false"/>
                <w:color w:val="000000"/>
                <w:sz w:val="20"/>
              </w:rPr>
              <w:t>қайталама куәліктер немесе анықтамалар беру"</w:t>
            </w:r>
            <w:r>
              <w:br/>
            </w:r>
            <w:r>
              <w:rPr>
                <w:rFonts w:ascii="Times New Roman"/>
                <w:b w:val="false"/>
                <w:i w:val="false"/>
                <w:color w:val="000000"/>
                <w:sz w:val="20"/>
              </w:rPr>
              <w:t>мемлекеттік қызмет көрсету регламентіне 3 қосымша</w:t>
            </w:r>
          </w:p>
        </w:tc>
      </w:tr>
    </w:tbl>
    <w:bookmarkStart w:name="z282" w:id="256"/>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 көрсету бизнес-үдеріс анықтамасы</w:t>
      </w:r>
    </w:p>
    <w:bookmarkEnd w:id="256"/>
    <w:bookmarkStart w:name="z283"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58"/>
    <w:p>
      <w:pPr>
        <w:spacing w:after="0"/>
        <w:ind w:left="0"/>
        <w:jc w:val="left"/>
      </w:pPr>
      <w:r>
        <w:rPr>
          <w:rFonts w:ascii="Times New Roman"/>
          <w:b/>
          <w:i w:val="false"/>
          <w:color w:val="000000"/>
        </w:rPr>
        <w:t xml:space="preserve"> Белгілеу шарты:</w:t>
      </w:r>
    </w:p>
    <w:bookmarkEnd w:id="258"/>
    <w:bookmarkStart w:name="z285"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226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26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17.09</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242" w:id="260"/>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60"/>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289" w:id="261"/>
    <w:p>
      <w:pPr>
        <w:spacing w:after="0"/>
        <w:ind w:left="0"/>
        <w:jc w:val="left"/>
      </w:pPr>
      <w:r>
        <w:rPr>
          <w:rFonts w:ascii="Times New Roman"/>
          <w:b/>
          <w:i w:val="false"/>
          <w:color w:val="000000"/>
        </w:rPr>
        <w:t xml:space="preserve"> 1-Тарау. Жалпы ережелер</w:t>
      </w:r>
    </w:p>
    <w:bookmarkEnd w:id="261"/>
    <w:bookmarkStart w:name="z290" w:id="262"/>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Қарағанды облысының аудан, қалалардың жергілікті атқарушы органдары көрсетеді (бұдан әрі – көрсетілетін қызмет берушілер).</w:t>
      </w:r>
    </w:p>
    <w:bookmarkEnd w:id="262"/>
    <w:bookmarkStart w:name="z291" w:id="263"/>
    <w:p>
      <w:pPr>
        <w:spacing w:after="0"/>
        <w:ind w:left="0"/>
        <w:jc w:val="both"/>
      </w:pPr>
      <w:r>
        <w:rPr>
          <w:rFonts w:ascii="Times New Roman"/>
          <w:b w:val="false"/>
          <w:i w:val="false"/>
          <w:color w:val="000000"/>
          <w:sz w:val="28"/>
        </w:rPr>
        <w:t>
      2. Мемлекеттік қызмет көрсету нысаны: қағаз түрінде.</w:t>
      </w:r>
    </w:p>
    <w:bookmarkEnd w:id="263"/>
    <w:bookmarkStart w:name="z292" w:id="264"/>
    <w:p>
      <w:pPr>
        <w:spacing w:after="0"/>
        <w:ind w:left="0"/>
        <w:jc w:val="both"/>
      </w:pPr>
      <w:r>
        <w:rPr>
          <w:rFonts w:ascii="Times New Roman"/>
          <w:b w:val="false"/>
          <w:i w:val="false"/>
          <w:color w:val="000000"/>
          <w:sz w:val="28"/>
        </w:rPr>
        <w:t>
      3. Мемлекеттік қызметті көрсетудің нәтижесі:</w:t>
      </w:r>
    </w:p>
    <w:bookmarkEnd w:id="264"/>
    <w:bookmarkStart w:name="z293" w:id="265"/>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"Әке болуды анықтауды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265"/>
    <w:bookmarkStart w:name="z294" w:id="26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 арқылы жүзеге асырылады.</w:t>
      </w:r>
    </w:p>
    <w:bookmarkEnd w:id="266"/>
    <w:bookmarkStart w:name="z295" w:id="267"/>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67"/>
    <w:bookmarkStart w:name="z296" w:id="268"/>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68"/>
    <w:bookmarkStart w:name="z297" w:id="269"/>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w:t>
      </w:r>
    </w:p>
    <w:bookmarkEnd w:id="269"/>
    <w:bookmarkStart w:name="z298" w:id="270"/>
    <w:p>
      <w:pPr>
        <w:spacing w:after="0"/>
        <w:ind w:left="0"/>
        <w:jc w:val="both"/>
      </w:pPr>
      <w:r>
        <w:rPr>
          <w:rFonts w:ascii="Times New Roman"/>
          <w:b w:val="false"/>
          <w:i w:val="false"/>
          <w:color w:val="000000"/>
          <w:sz w:val="28"/>
        </w:rPr>
        <w:t>
      5. Мемлекеттік қызметті көрсету үрдісінің құрамына кіретін рәсімдер (іс әрекеттер), орындау мерзімі:</w:t>
      </w:r>
    </w:p>
    <w:bookmarkEnd w:id="270"/>
    <w:bookmarkStart w:name="z299" w:id="271"/>
    <w:p>
      <w:pPr>
        <w:spacing w:after="0"/>
        <w:ind w:left="0"/>
        <w:jc w:val="both"/>
      </w:pPr>
      <w:r>
        <w:rPr>
          <w:rFonts w:ascii="Times New Roman"/>
          <w:b w:val="false"/>
          <w:i w:val="false"/>
          <w:color w:val="000000"/>
          <w:sz w:val="28"/>
        </w:rPr>
        <w:t xml:space="preserve">
      1) көрсетілетін қызмет көрсетушінің кеңсе маманы мемлекеттік қызмет көрстеу үшін өтініш және Стандарттың </w:t>
      </w:r>
      <w:r>
        <w:rPr>
          <w:rFonts w:ascii="Times New Roman"/>
          <w:b w:val="false"/>
          <w:i w:val="false"/>
          <w:color w:val="000000"/>
          <w:sz w:val="28"/>
        </w:rPr>
        <w:t>9 тармағынмен</w:t>
      </w:r>
      <w:r>
        <w:rPr>
          <w:rFonts w:ascii="Times New Roman"/>
          <w:b w:val="false"/>
          <w:i w:val="false"/>
          <w:color w:val="000000"/>
          <w:sz w:val="28"/>
        </w:rPr>
        <w:t xml:space="preserve"> көрсетілген қажетті құжаттарды қабылдап, көшірмелерін тексереді, көрсетілетін қызмет алушыға күні және уақыты көрсетілген және тіркелегені жөнінде ақпараты бар құжат береді – 20 (жиырма) минут ішінде;</w:t>
      </w:r>
    </w:p>
    <w:bookmarkEnd w:id="271"/>
    <w:bookmarkStart w:name="z300" w:id="272"/>
    <w:p>
      <w:pPr>
        <w:spacing w:after="0"/>
        <w:ind w:left="0"/>
        <w:jc w:val="both"/>
      </w:pPr>
      <w:r>
        <w:rPr>
          <w:rFonts w:ascii="Times New Roman"/>
          <w:b w:val="false"/>
          <w:i w:val="false"/>
          <w:color w:val="000000"/>
          <w:sz w:val="28"/>
        </w:rPr>
        <w:t>
      нәтиже - күні және уақыты көрсетілген және тіркелегені жөнінде ақпараты бар құжат;</w:t>
      </w:r>
    </w:p>
    <w:bookmarkEnd w:id="272"/>
    <w:bookmarkStart w:name="z301" w:id="273"/>
    <w:p>
      <w:pPr>
        <w:spacing w:after="0"/>
        <w:ind w:left="0"/>
        <w:jc w:val="both"/>
      </w:pPr>
      <w:r>
        <w:rPr>
          <w:rFonts w:ascii="Times New Roman"/>
          <w:b w:val="false"/>
          <w:i w:val="false"/>
          <w:color w:val="000000"/>
          <w:sz w:val="28"/>
        </w:rPr>
        <w:t>
      2) қызмет көрсетушінің кеңсе маманы өтінішті басшыға жібереді – 30 (отыз) минут ішінде;</w:t>
      </w:r>
    </w:p>
    <w:bookmarkEnd w:id="273"/>
    <w:bookmarkStart w:name="z302" w:id="274"/>
    <w:p>
      <w:pPr>
        <w:spacing w:after="0"/>
        <w:ind w:left="0"/>
        <w:jc w:val="both"/>
      </w:pPr>
      <w:r>
        <w:rPr>
          <w:rFonts w:ascii="Times New Roman"/>
          <w:b w:val="false"/>
          <w:i w:val="false"/>
          <w:color w:val="000000"/>
          <w:sz w:val="28"/>
        </w:rPr>
        <w:t>
      нәтиже - өтінішті және құжаттарды басшының қарауына жіберу;</w:t>
      </w:r>
    </w:p>
    <w:bookmarkEnd w:id="274"/>
    <w:bookmarkStart w:name="z303" w:id="275"/>
    <w:p>
      <w:pPr>
        <w:spacing w:after="0"/>
        <w:ind w:left="0"/>
        <w:jc w:val="both"/>
      </w:pPr>
      <w:r>
        <w:rPr>
          <w:rFonts w:ascii="Times New Roman"/>
          <w:b w:val="false"/>
          <w:i w:val="false"/>
          <w:color w:val="000000"/>
          <w:sz w:val="28"/>
        </w:rPr>
        <w:t>
      3) қызмет көрсетушінің басшысы орындаушыны белгілейді, орындау үшін тиісті бұрыштама қояды – 30 (отыз) минут;</w:t>
      </w:r>
    </w:p>
    <w:bookmarkEnd w:id="275"/>
    <w:p>
      <w:pPr>
        <w:spacing w:after="0"/>
        <w:ind w:left="0"/>
        <w:jc w:val="both"/>
      </w:pPr>
      <w:r>
        <w:rPr>
          <w:rFonts w:ascii="Times New Roman"/>
          <w:b w:val="false"/>
          <w:i w:val="false"/>
          <w:color w:val="000000"/>
          <w:sz w:val="28"/>
        </w:rPr>
        <w:t>
      нәтиже – бұрыштама қойылады және орындаушыға жолданады;</w:t>
      </w:r>
    </w:p>
    <w:p>
      <w:pPr>
        <w:spacing w:after="0"/>
        <w:ind w:left="0"/>
        <w:jc w:val="both"/>
      </w:pPr>
      <w:r>
        <w:rPr>
          <w:rFonts w:ascii="Times New Roman"/>
          <w:b w:val="false"/>
          <w:i w:val="false"/>
          <w:color w:val="000000"/>
          <w:sz w:val="28"/>
        </w:rPr>
        <w:t>
      4) көрсетілетін қызметті көрсетушінің жауапты орындаушысы өтінішті қойылған талаптарға сәйкестігін қарайды және көрсетілетін мемлекеттік қызметтің нәтижесін құжаттарды тапсырған сәттен бастап дайындайды,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bookmarkStart w:name="z306" w:id="276"/>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w:t>
      </w:r>
    </w:p>
    <w:bookmarkEnd w:id="276"/>
    <w:bookmarkStart w:name="z307" w:id="277"/>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77"/>
    <w:bookmarkStart w:name="z308" w:id="278"/>
    <w:p>
      <w:pPr>
        <w:spacing w:after="0"/>
        <w:ind w:left="0"/>
        <w:jc w:val="both"/>
      </w:pPr>
      <w:r>
        <w:rPr>
          <w:rFonts w:ascii="Times New Roman"/>
          <w:b w:val="false"/>
          <w:i w:val="false"/>
          <w:color w:val="000000"/>
          <w:sz w:val="28"/>
        </w:rPr>
        <w:t>
      нәтиже – мемлекеттік қызмет көрсету нәтижесінің жобасы басшыға қол қоюға беріледі;</w:t>
      </w:r>
    </w:p>
    <w:bookmarkEnd w:id="278"/>
    <w:bookmarkStart w:name="z309" w:id="279"/>
    <w:p>
      <w:pPr>
        <w:spacing w:after="0"/>
        <w:ind w:left="0"/>
        <w:jc w:val="both"/>
      </w:pPr>
      <w:r>
        <w:rPr>
          <w:rFonts w:ascii="Times New Roman"/>
          <w:b w:val="false"/>
          <w:i w:val="false"/>
          <w:color w:val="000000"/>
          <w:sz w:val="28"/>
        </w:rPr>
        <w:t>
      5) көрсетілетін мемлекеттік қызметті көрсетушінің басшысы шешім қабылдайды және көрсетілетін мемлекеттік қызметтің нәтижесінің жобасына басшы қол қояды – 30 (отыз) минут ішінде;</w:t>
      </w:r>
    </w:p>
    <w:bookmarkEnd w:id="279"/>
    <w:bookmarkStart w:name="z310" w:id="280"/>
    <w:p>
      <w:pPr>
        <w:spacing w:after="0"/>
        <w:ind w:left="0"/>
        <w:jc w:val="both"/>
      </w:pPr>
      <w:r>
        <w:rPr>
          <w:rFonts w:ascii="Times New Roman"/>
          <w:b w:val="false"/>
          <w:i w:val="false"/>
          <w:color w:val="000000"/>
          <w:sz w:val="28"/>
        </w:rPr>
        <w:t xml:space="preserve">
      нәтиже - қол қойылған көрсетілетін мемлекеттік қызметтің нәтижесінің жобасы; </w:t>
      </w:r>
    </w:p>
    <w:bookmarkEnd w:id="280"/>
    <w:bookmarkStart w:name="z311" w:id="281"/>
    <w:p>
      <w:pPr>
        <w:spacing w:after="0"/>
        <w:ind w:left="0"/>
        <w:jc w:val="both"/>
      </w:pPr>
      <w:r>
        <w:rPr>
          <w:rFonts w:ascii="Times New Roman"/>
          <w:b w:val="false"/>
          <w:i w:val="false"/>
          <w:color w:val="000000"/>
          <w:sz w:val="28"/>
        </w:rPr>
        <w:t>
      6) көрсетілетін мемлекеттік қызмет көрсетушінің кеңсе маман көрсетілген мемлекеттік қызметтің нәтижесін жеке тұлғаны куәләндіратын құжатты көрсетілгенде беріледі – 20 (жиырма) минут ішінде;</w:t>
      </w:r>
    </w:p>
    <w:bookmarkEnd w:id="281"/>
    <w:bookmarkStart w:name="z312" w:id="282"/>
    <w:p>
      <w:pPr>
        <w:spacing w:after="0"/>
        <w:ind w:left="0"/>
        <w:jc w:val="both"/>
      </w:pPr>
      <w:r>
        <w:rPr>
          <w:rFonts w:ascii="Times New Roman"/>
          <w:b w:val="false"/>
          <w:i w:val="false"/>
          <w:color w:val="000000"/>
          <w:sz w:val="28"/>
        </w:rPr>
        <w:t xml:space="preserve">
      нәтиже -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мемлекеттік қызмет көрсету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282"/>
    <w:bookmarkStart w:name="z313" w:id="283"/>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83"/>
    <w:bookmarkStart w:name="z314" w:id="284"/>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p>
    <w:bookmarkEnd w:id="284"/>
    <w:bookmarkStart w:name="z315" w:id="285"/>
    <w:p>
      <w:pPr>
        <w:spacing w:after="0"/>
        <w:ind w:left="0"/>
        <w:jc w:val="both"/>
      </w:pPr>
      <w:r>
        <w:rPr>
          <w:rFonts w:ascii="Times New Roman"/>
          <w:b w:val="false"/>
          <w:i w:val="false"/>
          <w:color w:val="000000"/>
          <w:sz w:val="28"/>
        </w:rPr>
        <w:t>
      1) қызмет көрсетушінің басшысы;</w:t>
      </w:r>
    </w:p>
    <w:bookmarkEnd w:id="285"/>
    <w:bookmarkStart w:name="z316" w:id="286"/>
    <w:p>
      <w:pPr>
        <w:spacing w:after="0"/>
        <w:ind w:left="0"/>
        <w:jc w:val="both"/>
      </w:pPr>
      <w:r>
        <w:rPr>
          <w:rFonts w:ascii="Times New Roman"/>
          <w:b w:val="false"/>
          <w:i w:val="false"/>
          <w:color w:val="000000"/>
          <w:sz w:val="28"/>
        </w:rPr>
        <w:t>
      2) қызмет көрсетушінің кеңсе маманы;</w:t>
      </w:r>
    </w:p>
    <w:bookmarkEnd w:id="286"/>
    <w:bookmarkStart w:name="z317" w:id="287"/>
    <w:p>
      <w:pPr>
        <w:spacing w:after="0"/>
        <w:ind w:left="0"/>
        <w:jc w:val="both"/>
      </w:pPr>
      <w:r>
        <w:rPr>
          <w:rFonts w:ascii="Times New Roman"/>
          <w:b w:val="false"/>
          <w:i w:val="false"/>
          <w:color w:val="000000"/>
          <w:sz w:val="28"/>
        </w:rPr>
        <w:t>
      3) қызмет көрсетушінің жауапты орындаушысы.</w:t>
      </w:r>
    </w:p>
    <w:bookmarkEnd w:id="287"/>
    <w:bookmarkStart w:name="z318" w:id="288"/>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p>
    <w:bookmarkEnd w:id="288"/>
    <w:bookmarkStart w:name="z319" w:id="289"/>
    <w:p>
      <w:pPr>
        <w:spacing w:after="0"/>
        <w:ind w:left="0"/>
        <w:jc w:val="both"/>
      </w:pPr>
      <w:r>
        <w:rPr>
          <w:rFonts w:ascii="Times New Roman"/>
          <w:b w:val="false"/>
          <w:i w:val="false"/>
          <w:color w:val="000000"/>
          <w:sz w:val="28"/>
        </w:rPr>
        <w:t xml:space="preserve">
      1) көрсетілетін қызмет көрсетушінің кеңсе маманы мемлекеттік қызмет көрстеу үшін өтініш және Стандарттың </w:t>
      </w:r>
      <w:r>
        <w:rPr>
          <w:rFonts w:ascii="Times New Roman"/>
          <w:b w:val="false"/>
          <w:i w:val="false"/>
          <w:color w:val="000000"/>
          <w:sz w:val="28"/>
        </w:rPr>
        <w:t>9 тармағынмен</w:t>
      </w:r>
      <w:r>
        <w:rPr>
          <w:rFonts w:ascii="Times New Roman"/>
          <w:b w:val="false"/>
          <w:i w:val="false"/>
          <w:color w:val="000000"/>
          <w:sz w:val="28"/>
        </w:rPr>
        <w:t xml:space="preserve"> көрсетілген қажетті құжаттарды қабылдап, көшірмелерін тексереді, көрсетілетін қызмет алушыға күні және уақыты көрсетілген және тіркелегені жөнінде ақпараты бар құжат береді – 20 (жиырма) минут ішінде;</w:t>
      </w:r>
    </w:p>
    <w:bookmarkEnd w:id="289"/>
    <w:bookmarkStart w:name="z320" w:id="290"/>
    <w:p>
      <w:pPr>
        <w:spacing w:after="0"/>
        <w:ind w:left="0"/>
        <w:jc w:val="both"/>
      </w:pPr>
      <w:r>
        <w:rPr>
          <w:rFonts w:ascii="Times New Roman"/>
          <w:b w:val="false"/>
          <w:i w:val="false"/>
          <w:color w:val="000000"/>
          <w:sz w:val="28"/>
        </w:rPr>
        <w:t>
      2) қызмет көрсетушінің кеңсе маманы өтінішті басшыға жібереді – 30 (отыз) минут ішінде;</w:t>
      </w:r>
    </w:p>
    <w:bookmarkEnd w:id="290"/>
    <w:bookmarkStart w:name="z321" w:id="291"/>
    <w:p>
      <w:pPr>
        <w:spacing w:after="0"/>
        <w:ind w:left="0"/>
        <w:jc w:val="both"/>
      </w:pPr>
      <w:r>
        <w:rPr>
          <w:rFonts w:ascii="Times New Roman"/>
          <w:b w:val="false"/>
          <w:i w:val="false"/>
          <w:color w:val="000000"/>
          <w:sz w:val="28"/>
        </w:rPr>
        <w:t>
      3) қызмет көрсетушінің басшысы орындаушыны белгілейді, орындау үшін тиісті бұрыштама қояды – 30 (отыз) минут ішінде;</w:t>
      </w:r>
    </w:p>
    <w:bookmarkEnd w:id="291"/>
    <w:bookmarkStart w:name="z322" w:id="292"/>
    <w:p>
      <w:pPr>
        <w:spacing w:after="0"/>
        <w:ind w:left="0"/>
        <w:jc w:val="both"/>
      </w:pPr>
      <w:r>
        <w:rPr>
          <w:rFonts w:ascii="Times New Roman"/>
          <w:b w:val="false"/>
          <w:i w:val="false"/>
          <w:color w:val="000000"/>
          <w:sz w:val="28"/>
        </w:rPr>
        <w:t>
      4) көрсетілетін қызметті көрсетушінің жауапты орындаушысы өтінішті қойылған талаптарға сәйкестігін қарайды және көрсетілетін мемлекеттік қызметтің нәтижесін, құжаттарды тапсырған сәттен бастап, дайындайды - 1 (бір) жұмыс күні;</w:t>
      </w:r>
    </w:p>
    <w:bookmarkEnd w:id="292"/>
    <w:bookmarkStart w:name="z323" w:id="293"/>
    <w:p>
      <w:pPr>
        <w:spacing w:after="0"/>
        <w:ind w:left="0"/>
        <w:jc w:val="both"/>
      </w:pPr>
      <w:r>
        <w:rPr>
          <w:rFonts w:ascii="Times New Roman"/>
          <w:b w:val="false"/>
          <w:i w:val="false"/>
          <w:color w:val="000000"/>
          <w:sz w:val="28"/>
        </w:rPr>
        <w:t xml:space="preserve">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p>
    <w:bookmarkEnd w:id="293"/>
    <w:bookmarkStart w:name="z324" w:id="294"/>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7 (жеті) жұмыс күні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94"/>
    <w:bookmarkStart w:name="z325" w:id="295"/>
    <w:p>
      <w:pPr>
        <w:spacing w:after="0"/>
        <w:ind w:left="0"/>
        <w:jc w:val="both"/>
      </w:pPr>
      <w:r>
        <w:rPr>
          <w:rFonts w:ascii="Times New Roman"/>
          <w:b w:val="false"/>
          <w:i w:val="false"/>
          <w:color w:val="000000"/>
          <w:sz w:val="28"/>
        </w:rPr>
        <w:t>
      5) көрсетілетін мемлекеттік қызметті беруші басшысы шешім қабылдайды және көрсетілетін мемлекеттік қызметтің нәтижесінің жобасын басшы қол қояды – 30 (отыз) минут ішінде;</w:t>
      </w:r>
    </w:p>
    <w:bookmarkEnd w:id="295"/>
    <w:bookmarkStart w:name="z326" w:id="296"/>
    <w:p>
      <w:pPr>
        <w:spacing w:after="0"/>
        <w:ind w:left="0"/>
        <w:jc w:val="both"/>
      </w:pPr>
      <w:r>
        <w:rPr>
          <w:rFonts w:ascii="Times New Roman"/>
          <w:b w:val="false"/>
          <w:i w:val="false"/>
          <w:color w:val="000000"/>
          <w:sz w:val="28"/>
        </w:rPr>
        <w:t>
      6) көрсетілетін мемлекеттік қызметтік көрсетушінің кеңсе маман көрсетілген мемлекеттік қызметтің нәтижесін жеке тұлғаны куәләндіратын құжатты көрсетілгенде беріледі – 20 (жиырма) минут ішінде.</w:t>
      </w:r>
    </w:p>
    <w:bookmarkEnd w:id="296"/>
    <w:bookmarkStart w:name="z327" w:id="297"/>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өзара әрекет тәртібін толық сипаты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p>
    <w:bookmarkEnd w:id="297"/>
    <w:bookmarkStart w:name="z328" w:id="298"/>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98"/>
    <w:bookmarkStart w:name="z329" w:id="299"/>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Стандартқа</w:t>
      </w:r>
      <w:r>
        <w:rPr>
          <w:rFonts w:ascii="Times New Roman"/>
          <w:b w:val="false"/>
          <w:i w:val="false"/>
          <w:color w:val="000000"/>
          <w:sz w:val="28"/>
        </w:rPr>
        <w:t xml:space="preserve"> сәйкес көрсетілетін мемлекеттік қызмет "Азаматтарға арналған үкімет" Мемлекеттік Корпорациясы" коммерциялық емес акционерлік қоғамы және электронды үкімет веб-порталы www.egov.kz" арқылы көрсетілмейді.</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регламентінің</w:t>
            </w:r>
            <w:r>
              <w:br/>
            </w:r>
            <w:r>
              <w:rPr>
                <w:rFonts w:ascii="Times New Roman"/>
                <w:b w:val="false"/>
                <w:i w:val="false"/>
                <w:color w:val="000000"/>
                <w:sz w:val="20"/>
              </w:rPr>
              <w:t>1 қосымшасы</w:t>
            </w:r>
          </w:p>
        </w:tc>
      </w:tr>
    </w:tbl>
    <w:bookmarkStart w:name="z331" w:id="300"/>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бизнес-процесстер анықтамалығы</w:t>
      </w:r>
    </w:p>
    <w:bookmarkEnd w:id="300"/>
    <w:bookmarkStart w:name="z332"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02"/>
    <w:p>
      <w:pPr>
        <w:spacing w:after="0"/>
        <w:ind w:left="0"/>
        <w:jc w:val="left"/>
      </w:pPr>
      <w:r>
        <w:rPr>
          <w:rFonts w:ascii="Times New Roman"/>
          <w:b/>
          <w:i w:val="false"/>
          <w:color w:val="000000"/>
        </w:rPr>
        <w:t xml:space="preserve"> Белгілеу шарты:</w:t>
      </w:r>
    </w:p>
    <w:bookmarkEnd w:id="302"/>
    <w:bookmarkStart w:name="z334"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6413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13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210" w:id="304"/>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регламенті</w:t>
      </w:r>
    </w:p>
    <w:bookmarkEnd w:id="304"/>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338" w:id="305"/>
    <w:p>
      <w:pPr>
        <w:spacing w:after="0"/>
        <w:ind w:left="0"/>
        <w:jc w:val="left"/>
      </w:pPr>
      <w:r>
        <w:rPr>
          <w:rFonts w:ascii="Times New Roman"/>
          <w:b/>
          <w:i w:val="false"/>
          <w:color w:val="000000"/>
        </w:rPr>
        <w:t xml:space="preserve"> 1-Тарау. Жалпы ережелер</w:t>
      </w:r>
    </w:p>
    <w:bookmarkEnd w:id="305"/>
    <w:bookmarkStart w:name="z339" w:id="306"/>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Қарағанды облысының қала, аудандарының жергілікті атқарушы органдары көрсетеді (бұдан әрі – көрсетілетін қызмет беруші).</w:t>
      </w:r>
    </w:p>
    <w:bookmarkEnd w:id="306"/>
    <w:bookmarkStart w:name="z340" w:id="307"/>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307"/>
    <w:bookmarkStart w:name="z341" w:id="308"/>
    <w:p>
      <w:pPr>
        <w:spacing w:after="0"/>
        <w:ind w:left="0"/>
        <w:jc w:val="both"/>
      </w:pPr>
      <w:r>
        <w:rPr>
          <w:rFonts w:ascii="Times New Roman"/>
          <w:b w:val="false"/>
          <w:i w:val="false"/>
          <w:color w:val="000000"/>
          <w:sz w:val="28"/>
        </w:rPr>
        <w:t>
      3. Мемлекеттік қызметті көрсетудің нәтижесі:</w:t>
      </w:r>
    </w:p>
    <w:bookmarkEnd w:id="308"/>
    <w:bookmarkStart w:name="z342" w:id="309"/>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309"/>
    <w:bookmarkStart w:name="z343" w:id="310"/>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bookmarkEnd w:id="310"/>
    <w:bookmarkStart w:name="z344" w:id="31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11"/>
    <w:bookmarkStart w:name="z345" w:id="312"/>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312"/>
    <w:bookmarkStart w:name="z346" w:id="31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313"/>
    <w:bookmarkStart w:name="z347" w:id="314"/>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314"/>
    <w:bookmarkStart w:name="z348" w:id="315"/>
    <w:p>
      <w:pPr>
        <w:spacing w:after="0"/>
        <w:ind w:left="0"/>
        <w:jc w:val="both"/>
      </w:pPr>
      <w:r>
        <w:rPr>
          <w:rFonts w:ascii="Times New Roman"/>
          <w:b w:val="false"/>
          <w:i w:val="false"/>
          <w:color w:val="000000"/>
          <w:sz w:val="28"/>
        </w:rPr>
        <w:t>
      Мемлекеттік қызметті көрсету нәтижесінің нысаны: қағаз түрінде.</w:t>
      </w:r>
    </w:p>
    <w:bookmarkEnd w:id="315"/>
    <w:bookmarkStart w:name="z349" w:id="316"/>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16"/>
    <w:bookmarkStart w:name="z350" w:id="317"/>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317"/>
    <w:bookmarkStart w:name="z351" w:id="318"/>
    <w:p>
      <w:pPr>
        <w:spacing w:after="0"/>
        <w:ind w:left="0"/>
        <w:jc w:val="both"/>
      </w:pPr>
      <w:r>
        <w:rPr>
          <w:rFonts w:ascii="Times New Roman"/>
          <w:b w:val="false"/>
          <w:i w:val="false"/>
          <w:color w:val="000000"/>
          <w:sz w:val="28"/>
        </w:rPr>
        <w:t xml:space="preserve">
      5. Мемлекеттік қызмет көрсету үдерісіне кіретін әрбір рәсімнің (іс-әрекеттің) мазмұны, оның орындалу ұзақтығы: </w:t>
      </w:r>
    </w:p>
    <w:bookmarkEnd w:id="318"/>
    <w:bookmarkStart w:name="z352" w:id="319"/>
    <w:p>
      <w:pPr>
        <w:spacing w:after="0"/>
        <w:ind w:left="0"/>
        <w:jc w:val="both"/>
      </w:pPr>
      <w:r>
        <w:rPr>
          <w:rFonts w:ascii="Times New Roman"/>
          <w:b w:val="false"/>
          <w:i w:val="false"/>
          <w:color w:val="000000"/>
          <w:sz w:val="28"/>
        </w:rPr>
        <w:t xml:space="preserve">
      1) қызмет көрсетушінің кеңсе маманы өтініш пен мемлекеттік қызмет көрсетуге тиісті құжаттар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көшірмелерін салыстырады, қызмет алушыға 20 (жиырма) минут көлемінде құжат қабылдау уақыты мен күні көрсетілген тіркелген көрсетілген құжат береді;</w:t>
      </w:r>
    </w:p>
    <w:bookmarkEnd w:id="319"/>
    <w:bookmarkStart w:name="z353" w:id="320"/>
    <w:p>
      <w:pPr>
        <w:spacing w:after="0"/>
        <w:ind w:left="0"/>
        <w:jc w:val="both"/>
      </w:pPr>
      <w:r>
        <w:rPr>
          <w:rFonts w:ascii="Times New Roman"/>
          <w:b w:val="false"/>
          <w:i w:val="false"/>
          <w:color w:val="000000"/>
          <w:sz w:val="28"/>
        </w:rPr>
        <w:t xml:space="preserve">
      нәтиже – қабылдау уақыты мен күні көрсетілген тіркелген жөнінде белгі немесе құжат қабылдаудан бас тарту себебі жайлы жазбаша түсінік беру; </w:t>
      </w:r>
    </w:p>
    <w:bookmarkEnd w:id="320"/>
    <w:bookmarkStart w:name="z354" w:id="321"/>
    <w:p>
      <w:pPr>
        <w:spacing w:after="0"/>
        <w:ind w:left="0"/>
        <w:jc w:val="both"/>
      </w:pPr>
      <w:r>
        <w:rPr>
          <w:rFonts w:ascii="Times New Roman"/>
          <w:b w:val="false"/>
          <w:i w:val="false"/>
          <w:color w:val="000000"/>
          <w:sz w:val="28"/>
        </w:rPr>
        <w:t xml:space="preserve">
      2) қызмет көрсетушінің кеңсе маманы қызмет көрсету басшысына 30 (отыз) минут көлемінде өтінішті қарастыруға береді; </w:t>
      </w:r>
    </w:p>
    <w:bookmarkEnd w:id="321"/>
    <w:bookmarkStart w:name="z355" w:id="322"/>
    <w:p>
      <w:pPr>
        <w:spacing w:after="0"/>
        <w:ind w:left="0"/>
        <w:jc w:val="both"/>
      </w:pPr>
      <w:r>
        <w:rPr>
          <w:rFonts w:ascii="Times New Roman"/>
          <w:b w:val="false"/>
          <w:i w:val="false"/>
          <w:color w:val="000000"/>
          <w:sz w:val="28"/>
        </w:rPr>
        <w:t xml:space="preserve">
      нәтиже - қызмет көрсету басшысына құжаттар мен өтінішті беру; </w:t>
      </w:r>
    </w:p>
    <w:bookmarkEnd w:id="322"/>
    <w:bookmarkStart w:name="z356" w:id="323"/>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323"/>
    <w:bookmarkStart w:name="z357" w:id="324"/>
    <w:p>
      <w:pPr>
        <w:spacing w:after="0"/>
        <w:ind w:left="0"/>
        <w:jc w:val="both"/>
      </w:pPr>
      <w:r>
        <w:rPr>
          <w:rFonts w:ascii="Times New Roman"/>
          <w:b w:val="false"/>
          <w:i w:val="false"/>
          <w:color w:val="000000"/>
          <w:sz w:val="28"/>
        </w:rPr>
        <w:t xml:space="preserve">
      нәтиже - көрсетілетін қызметті көрсетушінің басшысының бұрыштамасы және жауапты орындаушыға береді; </w:t>
      </w:r>
    </w:p>
    <w:bookmarkEnd w:id="324"/>
    <w:bookmarkStart w:name="z358" w:id="325"/>
    <w:p>
      <w:pPr>
        <w:spacing w:after="0"/>
        <w:ind w:left="0"/>
        <w:jc w:val="both"/>
      </w:pPr>
      <w:r>
        <w:rPr>
          <w:rFonts w:ascii="Times New Roman"/>
          <w:b w:val="false"/>
          <w:i w:val="false"/>
          <w:color w:val="000000"/>
          <w:sz w:val="28"/>
        </w:rPr>
        <w:t>
      4) қызмет көрсетушінің жауапты орындаушысы ұсынылған талаптарға сай өтінішті қарастырады және қызмет көрсету нәтижесінің жобасын дайындайды - 7 (жеті) жұмыс күні (қабылдау күні мемлекеттік қызмет көрсету күніне кірмейді), өзге мемлекеттік ұйымдарға сұраныс жасау қажет болған жағдайда, қызмет көрсету мерзімі 3 (үш) күнтізбелік күн ішінде қызмет алушыны хабарлай отырып, 30 (отыз) күнтізбелік күннен асырмай ұзартылады;</w:t>
      </w:r>
    </w:p>
    <w:bookmarkEnd w:id="325"/>
    <w:bookmarkStart w:name="z359" w:id="326"/>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326"/>
    <w:bookmarkStart w:name="z360" w:id="327"/>
    <w:p>
      <w:pPr>
        <w:spacing w:after="0"/>
        <w:ind w:left="0"/>
        <w:jc w:val="both"/>
      </w:pPr>
      <w:r>
        <w:rPr>
          <w:rFonts w:ascii="Times New Roman"/>
          <w:b w:val="false"/>
          <w:i w:val="false"/>
          <w:color w:val="000000"/>
          <w:sz w:val="28"/>
        </w:rPr>
        <w:t xml:space="preserve">
      5) қызметті көрсетушінің басшысы шешім қабылдайды және 30 (отыз) минут көлемінде мемлекеттік қызмет көрсету нәтижесі жобасына қол қояды; </w:t>
      </w:r>
    </w:p>
    <w:bookmarkEnd w:id="327"/>
    <w:bookmarkStart w:name="z361" w:id="328"/>
    <w:p>
      <w:pPr>
        <w:spacing w:after="0"/>
        <w:ind w:left="0"/>
        <w:jc w:val="both"/>
      </w:pPr>
      <w:r>
        <w:rPr>
          <w:rFonts w:ascii="Times New Roman"/>
          <w:b w:val="false"/>
          <w:i w:val="false"/>
          <w:color w:val="000000"/>
          <w:sz w:val="28"/>
        </w:rPr>
        <w:t xml:space="preserve">
      нәтиже - мемлекеттік қызмет көрсету нәтижесіне қол қойылды; </w:t>
      </w:r>
    </w:p>
    <w:bookmarkEnd w:id="328"/>
    <w:bookmarkStart w:name="z362" w:id="329"/>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куәландыру құжатын ұсынғаннан кейін береді немесе мемлекеттік қызмет көрсету нәтижесін Мемлекеттік корпорацияға 20 (жиырма) минут көлемінде қызмет алушыға беру үшін жіберіледі;</w:t>
      </w:r>
    </w:p>
    <w:bookmarkEnd w:id="329"/>
    <w:bookmarkStart w:name="z363" w:id="330"/>
    <w:p>
      <w:pPr>
        <w:spacing w:after="0"/>
        <w:ind w:left="0"/>
        <w:jc w:val="both"/>
      </w:pPr>
      <w:r>
        <w:rPr>
          <w:rFonts w:ascii="Times New Roman"/>
          <w:b w:val="false"/>
          <w:i w:val="false"/>
          <w:color w:val="000000"/>
          <w:sz w:val="28"/>
        </w:rPr>
        <w:t>
      нәтиже - жеке басын куәландыратын құжатты көрсеткен кезде, атын, әкесінің атын, тегін ауыстыруды мемлекеттік тіркеу туралы куәлік, енгізілген өзгерістермен, толықтырулармен және түзетулермен атын, әкесінің атын, тегін ауыстыру туралы қайталама куәлік беру болып табылады.</w:t>
      </w:r>
    </w:p>
    <w:bookmarkEnd w:id="330"/>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xml:space="preserve">
      6. Мемлекеттік қызмет көрсету үдерісіне қатысатын құрылымдық (қызметкерлер) бөлімшілер тізімі: </w:t>
      </w:r>
    </w:p>
    <w:bookmarkStart w:name="z366" w:id="331"/>
    <w:p>
      <w:pPr>
        <w:spacing w:after="0"/>
        <w:ind w:left="0"/>
        <w:jc w:val="both"/>
      </w:pPr>
      <w:r>
        <w:rPr>
          <w:rFonts w:ascii="Times New Roman"/>
          <w:b w:val="false"/>
          <w:i w:val="false"/>
          <w:color w:val="000000"/>
          <w:sz w:val="28"/>
        </w:rPr>
        <w:t>
      1) қызмет көрсетушінің басшысы;</w:t>
      </w:r>
    </w:p>
    <w:bookmarkEnd w:id="331"/>
    <w:bookmarkStart w:name="z367" w:id="332"/>
    <w:p>
      <w:pPr>
        <w:spacing w:after="0"/>
        <w:ind w:left="0"/>
        <w:jc w:val="both"/>
      </w:pPr>
      <w:r>
        <w:rPr>
          <w:rFonts w:ascii="Times New Roman"/>
          <w:b w:val="false"/>
          <w:i w:val="false"/>
          <w:color w:val="000000"/>
          <w:sz w:val="28"/>
        </w:rPr>
        <w:t>
      2) қызмет көрсетушінің кеңсе маманы;</w:t>
      </w:r>
    </w:p>
    <w:bookmarkEnd w:id="332"/>
    <w:bookmarkStart w:name="z368" w:id="333"/>
    <w:p>
      <w:pPr>
        <w:spacing w:after="0"/>
        <w:ind w:left="0"/>
        <w:jc w:val="both"/>
      </w:pPr>
      <w:r>
        <w:rPr>
          <w:rFonts w:ascii="Times New Roman"/>
          <w:b w:val="false"/>
          <w:i w:val="false"/>
          <w:color w:val="000000"/>
          <w:sz w:val="28"/>
        </w:rPr>
        <w:t>
      3) қызмет көрсетушінің жауапты орындаушысы.</w:t>
      </w:r>
    </w:p>
    <w:bookmarkEnd w:id="333"/>
    <w:bookmarkStart w:name="z369" w:id="334"/>
    <w:p>
      <w:pPr>
        <w:spacing w:after="0"/>
        <w:ind w:left="0"/>
        <w:jc w:val="both"/>
      </w:pPr>
      <w:r>
        <w:rPr>
          <w:rFonts w:ascii="Times New Roman"/>
          <w:b w:val="false"/>
          <w:i w:val="false"/>
          <w:color w:val="000000"/>
          <w:sz w:val="28"/>
        </w:rPr>
        <w:t>
      7. Құрылымдық бөлімшелер (қызметкерлер) мен ресімдердің (іс-әрекет) ретін әрбір ресімнің мерзімін көрсете отырып баяндау:</w:t>
      </w:r>
    </w:p>
    <w:bookmarkEnd w:id="334"/>
    <w:bookmarkStart w:name="z370" w:id="335"/>
    <w:p>
      <w:pPr>
        <w:spacing w:after="0"/>
        <w:ind w:left="0"/>
        <w:jc w:val="both"/>
      </w:pPr>
      <w:r>
        <w:rPr>
          <w:rFonts w:ascii="Times New Roman"/>
          <w:b w:val="false"/>
          <w:i w:val="false"/>
          <w:color w:val="000000"/>
          <w:sz w:val="28"/>
        </w:rPr>
        <w:t xml:space="preserve">
      1) қызмет көрсетушінің кеңсе маманы өтініш пен мемлекеттік қызмет көрсетуге тиісті құжаттар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көшірмелерін салыстырады, қызмет алушыға 20 (жиырма) минут көлемінде құжат қабылдау уақыты мен күні көрсетілген тіркелген көрсетілген құжат береді;</w:t>
      </w:r>
    </w:p>
    <w:bookmarkEnd w:id="335"/>
    <w:bookmarkStart w:name="z371" w:id="336"/>
    <w:p>
      <w:pPr>
        <w:spacing w:after="0"/>
        <w:ind w:left="0"/>
        <w:jc w:val="both"/>
      </w:pPr>
      <w:r>
        <w:rPr>
          <w:rFonts w:ascii="Times New Roman"/>
          <w:b w:val="false"/>
          <w:i w:val="false"/>
          <w:color w:val="000000"/>
          <w:sz w:val="28"/>
        </w:rPr>
        <w:t>
      2) қызмет көрсетушінің кеңсе маманы қызмет көрсету басшысына 30 (отыз) минут көлемінде өтінішті қарастыруға береді;</w:t>
      </w:r>
    </w:p>
    <w:bookmarkEnd w:id="336"/>
    <w:bookmarkStart w:name="z372" w:id="337"/>
    <w:p>
      <w:pPr>
        <w:spacing w:after="0"/>
        <w:ind w:left="0"/>
        <w:jc w:val="both"/>
      </w:pPr>
      <w:r>
        <w:rPr>
          <w:rFonts w:ascii="Times New Roman"/>
          <w:b w:val="false"/>
          <w:i w:val="false"/>
          <w:color w:val="000000"/>
          <w:sz w:val="28"/>
        </w:rPr>
        <w:t xml:space="preserve">
      3) қызмет көрсетушінің басшысы 30 (отыз) минут ішінде жауапты орындаушыны белгілейді, орындау үшін қол қояды; </w:t>
      </w:r>
    </w:p>
    <w:bookmarkEnd w:id="337"/>
    <w:bookmarkStart w:name="z373" w:id="338"/>
    <w:p>
      <w:pPr>
        <w:spacing w:after="0"/>
        <w:ind w:left="0"/>
        <w:jc w:val="both"/>
      </w:pPr>
      <w:r>
        <w:rPr>
          <w:rFonts w:ascii="Times New Roman"/>
          <w:b w:val="false"/>
          <w:i w:val="false"/>
          <w:color w:val="000000"/>
          <w:sz w:val="28"/>
        </w:rPr>
        <w:t>
      4) қызмет көрсетушінің жауапты орындаушысы ұсынылған талаптарға сай өтінішті қарастырады және қызмет көрсету нәтижесінің жобасын дайындайды - 7 (жеті) жұмыс күні (қабылдау күні мемлекеттік қызмет көрсету күніне кірмейді), өзге мемлекеттік ұйымдарға сұраныс жасау қажет болған жағдайда, қызмет көрсету мерзімі 3 (үш) күнтізбелік күн ішінде қызмет алушыны хабарлай отырып, 30 (отыз) күнтізбелік күннен асырмай ұзартылады;</w:t>
      </w:r>
    </w:p>
    <w:bookmarkEnd w:id="338"/>
    <w:bookmarkStart w:name="z374" w:id="339"/>
    <w:p>
      <w:pPr>
        <w:spacing w:after="0"/>
        <w:ind w:left="0"/>
        <w:jc w:val="both"/>
      </w:pPr>
      <w:r>
        <w:rPr>
          <w:rFonts w:ascii="Times New Roman"/>
          <w:b w:val="false"/>
          <w:i w:val="false"/>
          <w:color w:val="000000"/>
          <w:sz w:val="28"/>
        </w:rPr>
        <w:t xml:space="preserve">
      азаматтық хал актісі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w:t>
      </w:r>
    </w:p>
    <w:bookmarkEnd w:id="339"/>
    <w:bookmarkStart w:name="z375" w:id="340"/>
    <w:p>
      <w:pPr>
        <w:spacing w:after="0"/>
        <w:ind w:left="0"/>
        <w:jc w:val="both"/>
      </w:pPr>
      <w:r>
        <w:rPr>
          <w:rFonts w:ascii="Times New Roman"/>
          <w:b w:val="false"/>
          <w:i w:val="false"/>
          <w:color w:val="000000"/>
          <w:sz w:val="28"/>
        </w:rPr>
        <w:t xml:space="preserve">
      5) қызметті көрсетушінің басшысы шешім қабылдайды және 30 (отыз) минут көлемінде мемлекеттік қызмет көрсету нәтижесі жобасына қол қояды; </w:t>
      </w:r>
    </w:p>
    <w:bookmarkEnd w:id="340"/>
    <w:bookmarkStart w:name="z376" w:id="341"/>
    <w:p>
      <w:pPr>
        <w:spacing w:after="0"/>
        <w:ind w:left="0"/>
        <w:jc w:val="both"/>
      </w:pPr>
      <w:r>
        <w:rPr>
          <w:rFonts w:ascii="Times New Roman"/>
          <w:b w:val="false"/>
          <w:i w:val="false"/>
          <w:color w:val="000000"/>
          <w:sz w:val="28"/>
        </w:rPr>
        <w:t xml:space="preserve">
      нәтиже-мемлекеттік қызмет көрсету нәтижесіне қол қойылды; </w:t>
      </w:r>
    </w:p>
    <w:bookmarkEnd w:id="341"/>
    <w:bookmarkStart w:name="z377" w:id="342"/>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куәландыру құжатын ұсынғаннан кейін береді немесе мемлекеттік қызмет көрсету нәтижесін Мемлекеттік корпорацияға 20 (жиырма) минут көлемінде қызмет алушыға беру үшін жіберіледі.</w:t>
      </w:r>
    </w:p>
    <w:bookmarkEnd w:id="342"/>
    <w:bookmarkStart w:name="z378" w:id="343"/>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343"/>
    <w:bookmarkStart w:name="z379" w:id="344"/>
    <w:p>
      <w:pPr>
        <w:spacing w:after="0"/>
        <w:ind w:left="0"/>
        <w:jc w:val="both"/>
      </w:pPr>
      <w:r>
        <w:rPr>
          <w:rFonts w:ascii="Times New Roman"/>
          <w:b w:val="false"/>
          <w:i w:val="false"/>
          <w:color w:val="000000"/>
          <w:sz w:val="28"/>
        </w:rPr>
        <w:t xml:space="preserve">
      8. Мемлекеттік корпорацияға ұсыныс жасау тәртібі, қызмет алушының сұранысын қарастыру ұзақтығы: </w:t>
      </w:r>
    </w:p>
    <w:bookmarkEnd w:id="344"/>
    <w:p>
      <w:pPr>
        <w:spacing w:after="0"/>
        <w:ind w:left="0"/>
        <w:jc w:val="both"/>
      </w:pPr>
      <w:r>
        <w:rPr>
          <w:rFonts w:ascii="Times New Roman"/>
          <w:b w:val="false"/>
          <w:i w:val="false"/>
          <w:color w:val="000000"/>
          <w:sz w:val="28"/>
        </w:rPr>
        <w:t xml:space="preserve">
      мемлекеттік қызмет көрсету үшін алғашқы іс-әрекетке негіз болатын Мемлекеттік корпорацияға ұсыныс түскен кезде, Мемлекеттік корпорация қызметкерінің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сай құжат қабылдау болып табылады.</w:t>
      </w:r>
    </w:p>
    <w:p>
      <w:pPr>
        <w:spacing w:after="0"/>
        <w:ind w:left="0"/>
        <w:jc w:val="both"/>
      </w:pPr>
      <w:r>
        <w:rPr>
          <w:rFonts w:ascii="Times New Roman"/>
          <w:b w:val="false"/>
          <w:i w:val="false"/>
          <w:color w:val="000000"/>
          <w:sz w:val="28"/>
        </w:rPr>
        <w:t>
      1) Мемлекеттік корпорация қызметкері:</w:t>
      </w:r>
    </w:p>
    <w:bookmarkStart w:name="z382" w:id="345"/>
    <w:p>
      <w:pPr>
        <w:spacing w:after="0"/>
        <w:ind w:left="0"/>
        <w:jc w:val="both"/>
      </w:pPr>
      <w:r>
        <w:rPr>
          <w:rFonts w:ascii="Times New Roman"/>
          <w:b w:val="false"/>
          <w:i w:val="false"/>
          <w:color w:val="000000"/>
          <w:sz w:val="28"/>
        </w:rPr>
        <w:t xml:space="preserve">
      өтініштің дұрыс толтырылуы мен құжаттардың толықтығын тексереді, қызмет алушының ұсынған құжаттары көшірмесін салыстырады; </w:t>
      </w:r>
    </w:p>
    <w:bookmarkEnd w:id="345"/>
    <w:bookmarkStart w:name="z383" w:id="346"/>
    <w:p>
      <w:pPr>
        <w:spacing w:after="0"/>
        <w:ind w:left="0"/>
        <w:jc w:val="both"/>
      </w:pPr>
      <w:r>
        <w:rPr>
          <w:rFonts w:ascii="Times New Roman"/>
          <w:b w:val="false"/>
          <w:i w:val="false"/>
          <w:color w:val="000000"/>
          <w:sz w:val="28"/>
        </w:rPr>
        <w:t xml:space="preserve">
      құжаттар толық ұсынылған болса, Мемлекеттік корпорация қызметкері ақпараттық жүйеге "Мемлекеттік корпорацияға арналған біріктірілген ақпараттық жүйе" тіркейді (бұдан әрі - МК БАЖ); </w:t>
      </w:r>
    </w:p>
    <w:bookmarkEnd w:id="346"/>
    <w:bookmarkStart w:name="z384" w:id="347"/>
    <w:p>
      <w:pPr>
        <w:spacing w:after="0"/>
        <w:ind w:left="0"/>
        <w:jc w:val="both"/>
      </w:pPr>
      <w:r>
        <w:rPr>
          <w:rFonts w:ascii="Times New Roman"/>
          <w:b w:val="false"/>
          <w:i w:val="false"/>
          <w:color w:val="000000"/>
          <w:sz w:val="28"/>
        </w:rPr>
        <w:t xml:space="preserve">
      қызмет алушының жеке тұлғасын салыстырады, МК БАЖ қызмет алушы жайлы тиісті ақпарат пен ұсынған құжаттар тізімін енгізеді; </w:t>
      </w:r>
    </w:p>
    <w:bookmarkEnd w:id="347"/>
    <w:bookmarkStart w:name="z385" w:id="348"/>
    <w:p>
      <w:pPr>
        <w:spacing w:after="0"/>
        <w:ind w:left="0"/>
        <w:jc w:val="both"/>
      </w:pPr>
      <w:r>
        <w:rPr>
          <w:rFonts w:ascii="Times New Roman"/>
          <w:b w:val="false"/>
          <w:i w:val="false"/>
          <w:color w:val="000000"/>
          <w:sz w:val="28"/>
        </w:rPr>
        <w:t xml:space="preserve">
      қызмет алушыдан ақпараттық жүйеде Қазақстан Республикасының заңнамаларында өзгеше көрсетілмеген жағдайда, сақталған заңмен сақталатын құприяларды қолдануға жазбаша келісім алады; </w:t>
      </w:r>
    </w:p>
    <w:bookmarkEnd w:id="348"/>
    <w:bookmarkStart w:name="z386" w:id="349"/>
    <w:p>
      <w:pPr>
        <w:spacing w:after="0"/>
        <w:ind w:left="0"/>
        <w:jc w:val="both"/>
      </w:pPr>
      <w:r>
        <w:rPr>
          <w:rFonts w:ascii="Times New Roman"/>
          <w:b w:val="false"/>
          <w:i w:val="false"/>
          <w:color w:val="000000"/>
          <w:sz w:val="28"/>
        </w:rPr>
        <w:t xml:space="preserve">
      қызмет алушыға тиісті құжаттарын алғаны жайлы қолхат береді; </w:t>
      </w:r>
    </w:p>
    <w:bookmarkEnd w:id="349"/>
    <w:bookmarkStart w:name="z387" w:id="350"/>
    <w:p>
      <w:pPr>
        <w:spacing w:after="0"/>
        <w:ind w:left="0"/>
        <w:jc w:val="both"/>
      </w:pPr>
      <w:r>
        <w:rPr>
          <w:rFonts w:ascii="Times New Roman"/>
          <w:b w:val="false"/>
          <w:i w:val="false"/>
          <w:color w:val="000000"/>
          <w:sz w:val="28"/>
        </w:rPr>
        <w:t xml:space="preserve">
      қызмет алушының құжаттарды толық ұсынбаған жағдайында Мемлекеттік корпорация қызметкері Стандарттың </w:t>
      </w:r>
      <w:r>
        <w:rPr>
          <w:rFonts w:ascii="Times New Roman"/>
          <w:b w:val="false"/>
          <w:i w:val="false"/>
          <w:color w:val="000000"/>
          <w:sz w:val="28"/>
        </w:rPr>
        <w:t>3 қосымшасының</w:t>
      </w:r>
      <w:r>
        <w:rPr>
          <w:rFonts w:ascii="Times New Roman"/>
          <w:b w:val="false"/>
          <w:i w:val="false"/>
          <w:color w:val="000000"/>
          <w:sz w:val="28"/>
        </w:rPr>
        <w:t xml:space="preserve"> формасына құжат қабылдаудан бас тарту туралы қолхат береді (15 минуттан артық емес); </w:t>
      </w:r>
    </w:p>
    <w:bookmarkEnd w:id="350"/>
    <w:bookmarkStart w:name="z388" w:id="351"/>
    <w:p>
      <w:pPr>
        <w:spacing w:after="0"/>
        <w:ind w:left="0"/>
        <w:jc w:val="both"/>
      </w:pPr>
      <w:r>
        <w:rPr>
          <w:rFonts w:ascii="Times New Roman"/>
          <w:b w:val="false"/>
          <w:i w:val="false"/>
          <w:color w:val="000000"/>
          <w:sz w:val="28"/>
        </w:rPr>
        <w:t>
      2) Мемлекеттік корпорация қызметкері құжаттарды дайындап қызмет көрсетушіге қағаз тасушы немесе өзге де құзырлы байланыс арқылы жібереді (1 жұмыс күнінен артық емес);</w:t>
      </w:r>
    </w:p>
    <w:bookmarkEnd w:id="351"/>
    <w:bookmarkStart w:name="z389" w:id="352"/>
    <w:p>
      <w:pPr>
        <w:spacing w:after="0"/>
        <w:ind w:left="0"/>
        <w:jc w:val="both"/>
      </w:pPr>
      <w:r>
        <w:rPr>
          <w:rFonts w:ascii="Times New Roman"/>
          <w:b w:val="false"/>
          <w:i w:val="false"/>
          <w:color w:val="000000"/>
          <w:sz w:val="28"/>
        </w:rPr>
        <w:t xml:space="preserve">
      дайын құжатты тапсрыу Мемлекеттік корпорацияда тиісті құжаттарды қабылдағаны жайлы қолхатта көрсетілген мерзімде беріледі; </w:t>
      </w:r>
    </w:p>
    <w:bookmarkEnd w:id="352"/>
    <w:bookmarkStart w:name="z390" w:id="353"/>
    <w:p>
      <w:pPr>
        <w:spacing w:after="0"/>
        <w:ind w:left="0"/>
        <w:jc w:val="both"/>
      </w:pPr>
      <w:r>
        <w:rPr>
          <w:rFonts w:ascii="Times New Roman"/>
          <w:b w:val="false"/>
          <w:i w:val="false"/>
          <w:color w:val="000000"/>
          <w:sz w:val="28"/>
        </w:rPr>
        <w:t>
      3) Мемлекеттік корпорация қызметкерді қызмет көрсетушінің жеке куәлігі мен қолхатты ұсынуы барысында (немесе оның нотариалды куәлендірілген өкіліне) "электронды кезекке" талон береді (15 минуттан артық емес);</w:t>
      </w:r>
    </w:p>
    <w:bookmarkEnd w:id="353"/>
    <w:bookmarkStart w:name="z391" w:id="354"/>
    <w:p>
      <w:pPr>
        <w:spacing w:after="0"/>
        <w:ind w:left="0"/>
        <w:jc w:val="both"/>
      </w:pPr>
      <w:r>
        <w:rPr>
          <w:rFonts w:ascii="Times New Roman"/>
          <w:b w:val="false"/>
          <w:i w:val="false"/>
          <w:color w:val="000000"/>
          <w:sz w:val="28"/>
        </w:rPr>
        <w:t xml:space="preserve">
      4) Мемлекеттік корпорация қызметкері мемлекеттік қызмет көрсету нәтижесін жеке куәлігі мен қолхатты ұсынуы барысында (немесе оның нотариалды куәландырылған өкіліне) береді (15 минуттан артық емес). </w:t>
      </w:r>
    </w:p>
    <w:bookmarkEnd w:id="354"/>
    <w:bookmarkStart w:name="z392" w:id="355"/>
    <w:p>
      <w:pPr>
        <w:spacing w:after="0"/>
        <w:ind w:left="0"/>
        <w:jc w:val="both"/>
      </w:pPr>
      <w:r>
        <w:rPr>
          <w:rFonts w:ascii="Times New Roman"/>
          <w:b w:val="false"/>
          <w:i w:val="false"/>
          <w:color w:val="000000"/>
          <w:sz w:val="28"/>
        </w:rPr>
        <w:t>
      9. МК ақпараттық жүйесі (бұдан әрі – МКАЖ) арқылы электрондық мемлекеттік қызмет көрсету барысындағы көрсетілетін қызмет:</w:t>
      </w:r>
    </w:p>
    <w:bookmarkEnd w:id="355"/>
    <w:bookmarkStart w:name="z393" w:id="356"/>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356"/>
    <w:bookmarkStart w:name="z394" w:id="357"/>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357"/>
    <w:bookmarkStart w:name="z395" w:id="358"/>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358"/>
    <w:bookmarkStart w:name="z396" w:id="359"/>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359"/>
    <w:bookmarkStart w:name="z397" w:id="360"/>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360"/>
    <w:bookmarkStart w:name="z398" w:id="361"/>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361"/>
    <w:bookmarkStart w:name="z399" w:id="362"/>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362"/>
    <w:bookmarkStart w:name="z400" w:id="363"/>
    <w:p>
      <w:pPr>
        <w:spacing w:after="0"/>
        <w:ind w:left="0"/>
        <w:jc w:val="both"/>
      </w:pPr>
      <w:r>
        <w:rPr>
          <w:rFonts w:ascii="Times New Roman"/>
          <w:b w:val="false"/>
          <w:i w:val="false"/>
          <w:color w:val="000000"/>
          <w:sz w:val="28"/>
        </w:rPr>
        <w:t>
      8) 7-үдеріс – қағаз түрде құжатты АХАТ АЖ тіркеу;</w:t>
      </w:r>
    </w:p>
    <w:bookmarkEnd w:id="363"/>
    <w:bookmarkStart w:name="z401" w:id="364"/>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364"/>
    <w:bookmarkStart w:name="z402" w:id="365"/>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365"/>
    <w:bookmarkStart w:name="z403" w:id="366"/>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366"/>
    <w:bookmarkStart w:name="z404" w:id="367"/>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p>
    <w:bookmarkEnd w:id="367"/>
    <w:bookmarkStart w:name="z405" w:id="368"/>
    <w:p>
      <w:pPr>
        <w:spacing w:after="0"/>
        <w:ind w:left="0"/>
        <w:jc w:val="both"/>
      </w:pPr>
      <w:r>
        <w:rPr>
          <w:rFonts w:ascii="Times New Roman"/>
          <w:b w:val="false"/>
          <w:i w:val="false"/>
          <w:color w:val="000000"/>
          <w:sz w:val="28"/>
        </w:rPr>
        <w:t xml:space="preserve">
      10. Портал бойынша мемлекеттік қызмет алушының өтінуі және келесі әрекеттері үрдісін сипттау: </w:t>
      </w:r>
    </w:p>
    <w:bookmarkEnd w:id="368"/>
    <w:bookmarkStart w:name="z406" w:id="369"/>
    <w:p>
      <w:pPr>
        <w:spacing w:after="0"/>
        <w:ind w:left="0"/>
        <w:jc w:val="both"/>
      </w:pPr>
      <w:r>
        <w:rPr>
          <w:rFonts w:ascii="Times New Roman"/>
          <w:b w:val="false"/>
          <w:i w:val="false"/>
          <w:color w:val="000000"/>
          <w:sz w:val="28"/>
        </w:rPr>
        <w:t xml:space="preserve">
      1 үдеріс - Қызмет алушының (автоматтандырылған үрдіс) портал арқылы мемлекеттік қызмет алуы үшін ЖСН немесе пароль енгізуі үрдісі; </w:t>
      </w:r>
    </w:p>
    <w:bookmarkEnd w:id="369"/>
    <w:bookmarkStart w:name="z407" w:id="370"/>
    <w:p>
      <w:pPr>
        <w:spacing w:after="0"/>
        <w:ind w:left="0"/>
        <w:jc w:val="both"/>
      </w:pPr>
      <w:r>
        <w:rPr>
          <w:rFonts w:ascii="Times New Roman"/>
          <w:b w:val="false"/>
          <w:i w:val="false"/>
          <w:color w:val="000000"/>
          <w:sz w:val="28"/>
        </w:rPr>
        <w:t>
      1 шарт - ЖСН немесе пароль арқылы тіркелген қызмет алушы жайлы порталда мәліметтердің шынайылығын тексеру;</w:t>
      </w:r>
    </w:p>
    <w:bookmarkEnd w:id="370"/>
    <w:bookmarkStart w:name="z408" w:id="371"/>
    <w:p>
      <w:pPr>
        <w:spacing w:after="0"/>
        <w:ind w:left="0"/>
        <w:jc w:val="both"/>
      </w:pPr>
      <w:r>
        <w:rPr>
          <w:rFonts w:ascii="Times New Roman"/>
          <w:b w:val="false"/>
          <w:i w:val="false"/>
          <w:color w:val="000000"/>
          <w:sz w:val="28"/>
        </w:rPr>
        <w:t>
      2 үдеріс - Қызмет алушы мәліметтеріндегі сәйкессіздіктерге байланысты порталда автоматты түрде бас тарту туралы ақпарат қалыптастыру;</w:t>
      </w:r>
    </w:p>
    <w:bookmarkEnd w:id="371"/>
    <w:bookmarkStart w:name="z409" w:id="372"/>
    <w:p>
      <w:pPr>
        <w:spacing w:after="0"/>
        <w:ind w:left="0"/>
        <w:jc w:val="both"/>
      </w:pPr>
      <w:r>
        <w:rPr>
          <w:rFonts w:ascii="Times New Roman"/>
          <w:b w:val="false"/>
          <w:i w:val="false"/>
          <w:color w:val="000000"/>
          <w:sz w:val="28"/>
        </w:rPr>
        <w:t>
      3 үдеріс - мемлекеттік қызмет алушының мемлекеттік қызметті таңдауы, экранға қызмет көрсету сұранысы формасының пайда болуы және қызмет алушының оның құрылымдық, форматтық талаптарына сай толтыруы; (мәліметтер енгізу);</w:t>
      </w:r>
    </w:p>
    <w:bookmarkEnd w:id="372"/>
    <w:bookmarkStart w:name="z410" w:id="373"/>
    <w:p>
      <w:pPr>
        <w:spacing w:after="0"/>
        <w:ind w:left="0"/>
        <w:jc w:val="both"/>
      </w:pPr>
      <w:r>
        <w:rPr>
          <w:rFonts w:ascii="Times New Roman"/>
          <w:b w:val="false"/>
          <w:i w:val="false"/>
          <w:color w:val="000000"/>
          <w:sz w:val="28"/>
        </w:rPr>
        <w:t>
      4 үдеріс - толтырылған формаларды қызмет алушының ЭЦҚ арқылы қол қоюы (енгізілген мәліметтерге, сканерленіп, бекіткен құжаттарға), мемлекеттік қызметке сұраныс;</w:t>
      </w:r>
    </w:p>
    <w:bookmarkEnd w:id="373"/>
    <w:bookmarkStart w:name="z411" w:id="374"/>
    <w:p>
      <w:pPr>
        <w:spacing w:after="0"/>
        <w:ind w:left="0"/>
        <w:jc w:val="both"/>
      </w:pPr>
      <w:r>
        <w:rPr>
          <w:rFonts w:ascii="Times New Roman"/>
          <w:b w:val="false"/>
          <w:i w:val="false"/>
          <w:color w:val="000000"/>
          <w:sz w:val="28"/>
        </w:rPr>
        <w:t xml:space="preserve">
      2 шарт - идентификациялық мәліметтер сәйкестігін тексеру (ЖСН, сұраныста көрсетілген ЖСН, ЭЦҚ тіркеу куәлігі мен порталда жойылған тіркелген куәліктердің болмауы; </w:t>
      </w:r>
    </w:p>
    <w:bookmarkEnd w:id="374"/>
    <w:bookmarkStart w:name="z412" w:id="375"/>
    <w:p>
      <w:pPr>
        <w:spacing w:after="0"/>
        <w:ind w:left="0"/>
        <w:jc w:val="both"/>
      </w:pPr>
      <w:r>
        <w:rPr>
          <w:rFonts w:ascii="Times New Roman"/>
          <w:b w:val="false"/>
          <w:i w:val="false"/>
          <w:color w:val="000000"/>
          <w:sz w:val="28"/>
        </w:rPr>
        <w:t>
      5 үдеріс - ЭЦҚ нақтылығы анықталмауына байланысты, сұраныстағы мемлекеттік қызметті көрсетпеу жайлы ақпараттар қалыптастыру;</w:t>
      </w:r>
    </w:p>
    <w:bookmarkEnd w:id="375"/>
    <w:bookmarkStart w:name="z413" w:id="376"/>
    <w:p>
      <w:pPr>
        <w:spacing w:after="0"/>
        <w:ind w:left="0"/>
        <w:jc w:val="both"/>
      </w:pPr>
      <w:r>
        <w:rPr>
          <w:rFonts w:ascii="Times New Roman"/>
          <w:b w:val="false"/>
          <w:i w:val="false"/>
          <w:color w:val="000000"/>
          <w:sz w:val="28"/>
        </w:rPr>
        <w:t>
      6 үдеріс - ЭЦҚ арқылы қол қойылған электронды құжатты қызмет алушыға ЖАО ЭҮШ/ЭҮӨШ АЖ арқылы жіберу және мемлекеттік қызметті қызмет көрсетуші бас маманның сараптауы;</w:t>
      </w:r>
    </w:p>
    <w:bookmarkEnd w:id="376"/>
    <w:bookmarkStart w:name="z414" w:id="377"/>
    <w:p>
      <w:pPr>
        <w:spacing w:after="0"/>
        <w:ind w:left="0"/>
        <w:jc w:val="both"/>
      </w:pPr>
      <w:r>
        <w:rPr>
          <w:rFonts w:ascii="Times New Roman"/>
          <w:b w:val="false"/>
          <w:i w:val="false"/>
          <w:color w:val="000000"/>
          <w:sz w:val="28"/>
        </w:rPr>
        <w:t>
      7 үдеріс - қызмет көрсетуші бас маманның мемлекеттік қызмет көрсету нәтижесін қалыптастыруы (үйде оқытылатын мүгедек балаларғды материалды қамтамасыз ету) Электронды құжат бас маманның ЭЦҚ арқылы қалыптастырылып, қызмет алушының порталының жеке кабинетіне жіберіледі.</w:t>
      </w:r>
    </w:p>
    <w:bookmarkEnd w:id="377"/>
    <w:bookmarkStart w:name="z415" w:id="378"/>
    <w:p>
      <w:pPr>
        <w:spacing w:after="0"/>
        <w:ind w:left="0"/>
        <w:jc w:val="both"/>
      </w:pPr>
      <w:r>
        <w:rPr>
          <w:rFonts w:ascii="Times New Roman"/>
          <w:b w:val="false"/>
          <w:i w:val="false"/>
          <w:color w:val="000000"/>
          <w:sz w:val="28"/>
        </w:rPr>
        <w:t xml:space="preserve">
      Портал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2 қосымшасында</w:t>
      </w:r>
      <w:r>
        <w:rPr>
          <w:rFonts w:ascii="Times New Roman"/>
          <w:b w:val="false"/>
          <w:i w:val="false"/>
          <w:color w:val="000000"/>
          <w:sz w:val="28"/>
        </w:rPr>
        <w:t xml:space="preserve"> диаграммада көрсетілген.</w:t>
      </w:r>
    </w:p>
    <w:bookmarkEnd w:id="378"/>
    <w:bookmarkStart w:name="z416" w:id="379"/>
    <w:p>
      <w:pPr>
        <w:spacing w:after="0"/>
        <w:ind w:left="0"/>
        <w:jc w:val="both"/>
      </w:pPr>
      <w:r>
        <w:rPr>
          <w:rFonts w:ascii="Times New Roman"/>
          <w:b w:val="false"/>
          <w:i w:val="false"/>
          <w:color w:val="000000"/>
          <w:sz w:val="28"/>
        </w:rPr>
        <w:t xml:space="preserve">
      11. Рәсімдер (іс-әрекеттер) реттілігінің, мемлекеттік қызмет көрсету барысында қызмет көрсетушінің құрылымдық бөлімшелерінің (қызметкерлердің) өзара әрекеттестіктерінің толық сипаттамасы, сонымен қатар, өзге қызмет көрсетушілер мен (немесе) Мемлекеттік корпорациясымен өзара әрекеттесу және мемлекеттік қызмет көрсетуде ақпараттық жүйелерді қолдану тәртібінің сипаттамасы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 бизнес-үдеріс анықтамасында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қызмет регламентіне 1 қосымша</w:t>
            </w:r>
          </w:p>
        </w:tc>
      </w:tr>
    </w:tbl>
    <w:bookmarkStart w:name="z418" w:id="380"/>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380"/>
    <w:bookmarkStart w:name="z419"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382"/>
    <w:p>
      <w:pPr>
        <w:spacing w:after="0"/>
        <w:ind w:left="0"/>
        <w:jc w:val="left"/>
      </w:pPr>
      <w:r>
        <w:rPr>
          <w:rFonts w:ascii="Times New Roman"/>
          <w:b/>
          <w:i w:val="false"/>
          <w:color w:val="000000"/>
        </w:rPr>
        <w:t xml:space="preserve"> Шартты белгілер:</w:t>
      </w:r>
    </w:p>
    <w:bookmarkEnd w:id="382"/>
    <w:bookmarkStart w:name="z421"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68326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326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қызмет регламентіне 2 қосымша</w:t>
            </w:r>
          </w:p>
        </w:tc>
      </w:tr>
    </w:tbl>
    <w:p>
      <w:pPr>
        <w:spacing w:after="0"/>
        <w:ind w:left="0"/>
        <w:jc w:val="left"/>
      </w:pPr>
      <w:r>
        <w:rPr>
          <w:rFonts w:ascii="Times New Roman"/>
          <w:b/>
          <w:i w:val="false"/>
          <w:color w:val="000000"/>
        </w:rPr>
        <w:t xml:space="preserve"> Портал арқылы электронды мемлекеттік қызмет көрсету де өзара функционалды әрекетінің диаграммасы</w:t>
      </w:r>
    </w:p>
    <w:bookmarkStart w:name="z424"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6073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073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385"/>
    <w:p>
      <w:pPr>
        <w:spacing w:after="0"/>
        <w:ind w:left="0"/>
        <w:jc w:val="left"/>
      </w:pPr>
      <w:r>
        <w:rPr>
          <w:rFonts w:ascii="Times New Roman"/>
          <w:b/>
          <w:i w:val="false"/>
          <w:color w:val="000000"/>
        </w:rPr>
        <w:t xml:space="preserve"> Белгілеу шарты:</w:t>
      </w:r>
    </w:p>
    <w:bookmarkEnd w:id="385"/>
    <w:bookmarkStart w:name="z426"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5651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51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w:t>
            </w:r>
            <w:r>
              <w:br/>
            </w:r>
            <w:r>
              <w:rPr>
                <w:rFonts w:ascii="Times New Roman"/>
                <w:b w:val="false"/>
                <w:i w:val="false"/>
                <w:color w:val="000000"/>
                <w:sz w:val="20"/>
              </w:rPr>
              <w:t>тіркеу, оның ішінде азаматтық хал актілері</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қызмет регламентіне 3 қосымша</w:t>
            </w:r>
          </w:p>
        </w:tc>
      </w:tr>
    </w:tbl>
    <w:bookmarkStart w:name="z428" w:id="387"/>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 бизнес-үдерісінің анықтамасы</w:t>
      </w:r>
    </w:p>
    <w:bookmarkEnd w:id="387"/>
    <w:bookmarkStart w:name="z429"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389"/>
    <w:p>
      <w:pPr>
        <w:spacing w:after="0"/>
        <w:ind w:left="0"/>
        <w:jc w:val="left"/>
      </w:pPr>
      <w:r>
        <w:rPr>
          <w:rFonts w:ascii="Times New Roman"/>
          <w:b/>
          <w:i w:val="false"/>
          <w:color w:val="000000"/>
        </w:rPr>
        <w:t xml:space="preserve"> Белгілеу шарты:</w:t>
      </w:r>
    </w:p>
    <w:bookmarkEnd w:id="389"/>
    <w:bookmarkStart w:name="z431"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1628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628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305" w:id="391"/>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регламенты</w:t>
      </w:r>
    </w:p>
    <w:bookmarkEnd w:id="391"/>
    <w:bookmarkStart w:name="z380" w:id="392"/>
    <w:p>
      <w:pPr>
        <w:spacing w:after="0"/>
        <w:ind w:left="0"/>
        <w:jc w:val="both"/>
      </w:pPr>
      <w:r>
        <w:rPr>
          <w:rFonts w:ascii="Times New Roman"/>
          <w:b w:val="false"/>
          <w:i w:val="false"/>
          <w:color w:val="ff0000"/>
          <w:sz w:val="28"/>
        </w:rPr>
        <w:t xml:space="preserve">
      </w:t>
      </w:r>
      <w:r>
        <w:rPr>
          <w:rFonts w:ascii="Times New Roman"/>
          <w:b w:val="false"/>
          <w:i w:val="false"/>
          <w:color w:val="ff0000"/>
          <w:sz w:val="28"/>
        </w:rPr>
        <w:t xml:space="preserve">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392"/>
    <w:bookmarkStart w:name="z435" w:id="393"/>
    <w:p>
      <w:pPr>
        <w:spacing w:after="0"/>
        <w:ind w:left="0"/>
        <w:jc w:val="left"/>
      </w:pPr>
      <w:r>
        <w:rPr>
          <w:rFonts w:ascii="Times New Roman"/>
          <w:b/>
          <w:i w:val="false"/>
          <w:color w:val="000000"/>
        </w:rPr>
        <w:t xml:space="preserve"> 1-Тарау. Жалпы ережелер</w:t>
      </w:r>
    </w:p>
    <w:bookmarkEnd w:id="393"/>
    <w:bookmarkStart w:name="z436" w:id="394"/>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 Қарағанды облысы қалалары, аудандарының жергілікті атқарушы органдарымен көрсетіледі.</w:t>
      </w:r>
    </w:p>
    <w:bookmarkEnd w:id="394"/>
    <w:bookmarkStart w:name="z437" w:id="395"/>
    <w:p>
      <w:pPr>
        <w:spacing w:after="0"/>
        <w:ind w:left="0"/>
        <w:jc w:val="both"/>
      </w:pPr>
      <w:r>
        <w:rPr>
          <w:rFonts w:ascii="Times New Roman"/>
          <w:b w:val="false"/>
          <w:i w:val="false"/>
          <w:color w:val="000000"/>
          <w:sz w:val="28"/>
        </w:rPr>
        <w:t>
      2. Мемлекеттік қызмет көрсету нысаны: электрондық/ қағаз түрінде.</w:t>
      </w:r>
    </w:p>
    <w:bookmarkEnd w:id="395"/>
    <w:bookmarkStart w:name="z438" w:id="396"/>
    <w:p>
      <w:pPr>
        <w:spacing w:after="0"/>
        <w:ind w:left="0"/>
        <w:jc w:val="both"/>
      </w:pPr>
      <w:r>
        <w:rPr>
          <w:rFonts w:ascii="Times New Roman"/>
          <w:b w:val="false"/>
          <w:i w:val="false"/>
          <w:color w:val="000000"/>
          <w:sz w:val="28"/>
        </w:rPr>
        <w:t xml:space="preserve">
      3. Мемлекеттік қызметті көрсету нәтижесі: </w:t>
      </w:r>
    </w:p>
    <w:bookmarkEnd w:id="396"/>
    <w:bookmarkStart w:name="z439" w:id="397"/>
    <w:p>
      <w:pPr>
        <w:spacing w:after="0"/>
        <w:ind w:left="0"/>
        <w:jc w:val="both"/>
      </w:pPr>
      <w:r>
        <w:rPr>
          <w:rFonts w:ascii="Times New Roman"/>
          <w:b w:val="false"/>
          <w:i w:val="false"/>
          <w:color w:val="000000"/>
          <w:sz w:val="28"/>
        </w:rPr>
        <w:t xml:space="preserve">
      жеке басын куәландыратын құжатты көрсету кезінде азаматтық хал актісін мемлекеттік тіркеу туралы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"Азаматтық хал актілерінің жазбаларын қалпына келтіру"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397"/>
    <w:bookmarkStart w:name="z440" w:id="398"/>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қалпына келтіру күнінің тағайындалғаны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398"/>
    <w:bookmarkStart w:name="z441" w:id="399"/>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мынадай баламалы негізде: </w:t>
      </w:r>
    </w:p>
    <w:bookmarkEnd w:id="399"/>
    <w:bookmarkStart w:name="z442" w:id="400"/>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400"/>
    <w:bookmarkStart w:name="z443" w:id="40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w:t>
      </w:r>
    </w:p>
    <w:bookmarkEnd w:id="401"/>
    <w:bookmarkStart w:name="z444" w:id="402"/>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402"/>
    <w:bookmarkStart w:name="z445" w:id="403"/>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403"/>
    <w:bookmarkStart w:name="z446" w:id="404"/>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04"/>
    <w:bookmarkStart w:name="z447" w:id="405"/>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405"/>
    <w:bookmarkStart w:name="z448" w:id="406"/>
    <w:p>
      <w:pPr>
        <w:spacing w:after="0"/>
        <w:ind w:left="0"/>
        <w:jc w:val="both"/>
      </w:pPr>
      <w:r>
        <w:rPr>
          <w:rFonts w:ascii="Times New Roman"/>
          <w:b w:val="false"/>
          <w:i w:val="false"/>
          <w:color w:val="000000"/>
          <w:sz w:val="28"/>
        </w:rPr>
        <w:t>
      5. Мемлекеттік қызмет көрсету үдерісінің құрамына кіретін әр рәсімнің (әрекеті) мазмұны, оны орындау уақытының ұзындығы:</w:t>
      </w:r>
    </w:p>
    <w:bookmarkEnd w:id="406"/>
    <w:bookmarkStart w:name="z449" w:id="407"/>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407"/>
    <w:bookmarkStart w:name="z450" w:id="408"/>
    <w:p>
      <w:pPr>
        <w:spacing w:after="0"/>
        <w:ind w:left="0"/>
        <w:jc w:val="both"/>
      </w:pPr>
      <w:r>
        <w:rPr>
          <w:rFonts w:ascii="Times New Roman"/>
          <w:b w:val="false"/>
          <w:i w:val="false"/>
          <w:color w:val="000000"/>
          <w:sz w:val="28"/>
        </w:rPr>
        <w:t>
      нәтиже - құжаттар топтамасын қабылдау күні мен уақыты көрсетілген тіркеу белгісі;</w:t>
      </w:r>
    </w:p>
    <w:bookmarkEnd w:id="408"/>
    <w:bookmarkStart w:name="z451" w:id="409"/>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қызмет көрсетушінің басшысына қарауға береді; </w:t>
      </w:r>
    </w:p>
    <w:bookmarkEnd w:id="409"/>
    <w:bookmarkStart w:name="z452" w:id="410"/>
    <w:p>
      <w:pPr>
        <w:spacing w:after="0"/>
        <w:ind w:left="0"/>
        <w:jc w:val="both"/>
      </w:pPr>
      <w:r>
        <w:rPr>
          <w:rFonts w:ascii="Times New Roman"/>
          <w:b w:val="false"/>
          <w:i w:val="false"/>
          <w:color w:val="000000"/>
          <w:sz w:val="28"/>
        </w:rPr>
        <w:t>
      нәтижесі - қызмет берушінің қарауына өтінішті және құжаттар пакетін тапсырады;</w:t>
      </w:r>
    </w:p>
    <w:bookmarkEnd w:id="410"/>
    <w:bookmarkStart w:name="z453" w:id="411"/>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411"/>
    <w:bookmarkStart w:name="z454" w:id="412"/>
    <w:p>
      <w:pPr>
        <w:spacing w:after="0"/>
        <w:ind w:left="0"/>
        <w:jc w:val="both"/>
      </w:pPr>
      <w:r>
        <w:rPr>
          <w:rFonts w:ascii="Times New Roman"/>
          <w:b w:val="false"/>
          <w:i w:val="false"/>
          <w:color w:val="000000"/>
          <w:sz w:val="28"/>
        </w:rPr>
        <w:t>
      нәтиже - көрсетілетін қызметті көрсетушінің басшысының бұрыштамасы және жауапты орындаушыға береді;</w:t>
      </w:r>
    </w:p>
    <w:bookmarkEnd w:id="412"/>
    <w:bookmarkStart w:name="z455" w:id="413"/>
    <w:p>
      <w:pPr>
        <w:spacing w:after="0"/>
        <w:ind w:left="0"/>
        <w:jc w:val="both"/>
      </w:pPr>
      <w:r>
        <w:rPr>
          <w:rFonts w:ascii="Times New Roman"/>
          <w:b w:val="false"/>
          <w:i w:val="false"/>
          <w:color w:val="000000"/>
          <w:sz w:val="28"/>
        </w:rPr>
        <w:t>
      4) қызмет көрсетушінің жауапты орындаушысы өтініштің ұсынылған талаптарға сәйкестігін қарайды және "АХАЖ" тіркеу пункті ақпараттық жүйесінде акт жазбаларының электрондық нұсқалары болған кезде мемлекеттік қызмет көрсету нәтижесінің жобасын дайындайды –7 (жеті) жұмыс күні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413"/>
    <w:bookmarkStart w:name="z456" w:id="414"/>
    <w:p>
      <w:pPr>
        <w:spacing w:after="0"/>
        <w:ind w:left="0"/>
        <w:jc w:val="both"/>
      </w:pPr>
      <w:r>
        <w:rPr>
          <w:rFonts w:ascii="Times New Roman"/>
          <w:b w:val="false"/>
          <w:i w:val="false"/>
          <w:color w:val="000000"/>
          <w:sz w:val="28"/>
        </w:rPr>
        <w:t>
      нәтиже - мемлекеттік қызмет көрсету нәтижесінің жобасын қол қоюға басшыға тапсыру;</w:t>
      </w:r>
    </w:p>
    <w:bookmarkEnd w:id="414"/>
    <w:bookmarkStart w:name="z457" w:id="415"/>
    <w:p>
      <w:pPr>
        <w:spacing w:after="0"/>
        <w:ind w:left="0"/>
        <w:jc w:val="both"/>
      </w:pPr>
      <w:r>
        <w:rPr>
          <w:rFonts w:ascii="Times New Roman"/>
          <w:b w:val="false"/>
          <w:i w:val="false"/>
          <w:color w:val="000000"/>
          <w:sz w:val="28"/>
        </w:rPr>
        <w:t>
      5) көрсетілетін қызмет көрсетушінің басшы шешім қабылайды және 30 (отыз) минут ішінде мемлекеттік қызмет көрсету нәтижесінің жобасына қол қояды;</w:t>
      </w:r>
    </w:p>
    <w:bookmarkEnd w:id="415"/>
    <w:bookmarkStart w:name="z458" w:id="416"/>
    <w:p>
      <w:pPr>
        <w:spacing w:after="0"/>
        <w:ind w:left="0"/>
        <w:jc w:val="both"/>
      </w:pPr>
      <w:r>
        <w:rPr>
          <w:rFonts w:ascii="Times New Roman"/>
          <w:b w:val="false"/>
          <w:i w:val="false"/>
          <w:color w:val="000000"/>
          <w:sz w:val="28"/>
        </w:rPr>
        <w:t>
      нәтиже - қол қойылған мемлекеттік қызмет көрсету нәтижесі;</w:t>
      </w:r>
    </w:p>
    <w:bookmarkEnd w:id="416"/>
    <w:bookmarkStart w:name="z459" w:id="417"/>
    <w:p>
      <w:pPr>
        <w:spacing w:after="0"/>
        <w:ind w:left="0"/>
        <w:jc w:val="both"/>
      </w:pPr>
      <w:r>
        <w:rPr>
          <w:rFonts w:ascii="Times New Roman"/>
          <w:b w:val="false"/>
          <w:i w:val="false"/>
          <w:color w:val="000000"/>
          <w:sz w:val="28"/>
        </w:rPr>
        <w:t>
      6) көрсетілетін қызмет көрсетушінің кеңсе маман мемлекеттік қызмет көрсету нәтижесі жеке басын куәландыратын құжатты көрсеткен кезде береді немесе мемлекеттік қызмет көрсету нәтижесін Мемлекеттік корпорацияға 20 (жиырма) минутта көрсетілетін қызметті алушыға тапсыру үшін жолдайды;</w:t>
      </w:r>
    </w:p>
    <w:bookmarkEnd w:id="417"/>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 азаматтық хал актісін тіркеу туралы куәлік беру болып табылады.</w:t>
      </w:r>
    </w:p>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462" w:id="418"/>
    <w:p>
      <w:pPr>
        <w:spacing w:after="0"/>
        <w:ind w:left="0"/>
        <w:jc w:val="both"/>
      </w:pPr>
      <w:r>
        <w:rPr>
          <w:rFonts w:ascii="Times New Roman"/>
          <w:b w:val="false"/>
          <w:i w:val="false"/>
          <w:color w:val="000000"/>
          <w:sz w:val="28"/>
        </w:rPr>
        <w:t>
      6. Мемлекеттік қызмет көрсету кезінде қатысатын көрсетілетін қызметті берушілердің құрылымдық бөлімшелерінің (қызметкерлерінің) тізімдемесі:</w:t>
      </w:r>
    </w:p>
    <w:bookmarkEnd w:id="418"/>
    <w:bookmarkStart w:name="z463" w:id="419"/>
    <w:p>
      <w:pPr>
        <w:spacing w:after="0"/>
        <w:ind w:left="0"/>
        <w:jc w:val="both"/>
      </w:pPr>
      <w:r>
        <w:rPr>
          <w:rFonts w:ascii="Times New Roman"/>
          <w:b w:val="false"/>
          <w:i w:val="false"/>
          <w:color w:val="000000"/>
          <w:sz w:val="28"/>
        </w:rPr>
        <w:t>
      1) қызмет көрсетушінің басшысы;</w:t>
      </w:r>
    </w:p>
    <w:bookmarkEnd w:id="419"/>
    <w:bookmarkStart w:name="z464" w:id="420"/>
    <w:p>
      <w:pPr>
        <w:spacing w:after="0"/>
        <w:ind w:left="0"/>
        <w:jc w:val="both"/>
      </w:pPr>
      <w:r>
        <w:rPr>
          <w:rFonts w:ascii="Times New Roman"/>
          <w:b w:val="false"/>
          <w:i w:val="false"/>
          <w:color w:val="000000"/>
          <w:sz w:val="28"/>
        </w:rPr>
        <w:t>
      2) қызмет көрсетушінің кеңсе маманы;</w:t>
      </w:r>
    </w:p>
    <w:bookmarkEnd w:id="420"/>
    <w:bookmarkStart w:name="z465" w:id="421"/>
    <w:p>
      <w:pPr>
        <w:spacing w:after="0"/>
        <w:ind w:left="0"/>
        <w:jc w:val="both"/>
      </w:pPr>
      <w:r>
        <w:rPr>
          <w:rFonts w:ascii="Times New Roman"/>
          <w:b w:val="false"/>
          <w:i w:val="false"/>
          <w:color w:val="000000"/>
          <w:sz w:val="28"/>
        </w:rPr>
        <w:t>
      3) қызмет көрсетушінің жауапты орындаушысы.</w:t>
      </w:r>
    </w:p>
    <w:bookmarkEnd w:id="421"/>
    <w:bookmarkStart w:name="z466" w:id="422"/>
    <w:p>
      <w:pPr>
        <w:spacing w:after="0"/>
        <w:ind w:left="0"/>
        <w:jc w:val="both"/>
      </w:pPr>
      <w:r>
        <w:rPr>
          <w:rFonts w:ascii="Times New Roman"/>
          <w:b w:val="false"/>
          <w:i w:val="false"/>
          <w:color w:val="000000"/>
          <w:sz w:val="28"/>
        </w:rPr>
        <w:t>
      7. Әрбір рәсімнің (әрекеттің) ұзақтығы көрсетілген құрылымдық бөлімшелерінің (қызметкерлерінің) бір-бірімен өзара әрекеттерінің реттілігінің сипаттамасы:</w:t>
      </w:r>
    </w:p>
    <w:bookmarkEnd w:id="422"/>
    <w:bookmarkStart w:name="z467" w:id="423"/>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423"/>
    <w:bookmarkStart w:name="z468" w:id="424"/>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қызмет көрсетушінің басшысына қарауға береді; </w:t>
      </w:r>
    </w:p>
    <w:bookmarkEnd w:id="424"/>
    <w:bookmarkStart w:name="z469" w:id="425"/>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425"/>
    <w:bookmarkStart w:name="z470" w:id="426"/>
    <w:p>
      <w:pPr>
        <w:spacing w:after="0"/>
        <w:ind w:left="0"/>
        <w:jc w:val="both"/>
      </w:pPr>
      <w:r>
        <w:rPr>
          <w:rFonts w:ascii="Times New Roman"/>
          <w:b w:val="false"/>
          <w:i w:val="false"/>
          <w:color w:val="000000"/>
          <w:sz w:val="28"/>
        </w:rPr>
        <w:t>
      4) қызмет көрсетушінің жауапты орындаушысы өтініштің ұсынылған талаптарға сәйкестігін қарайды және "АХАЖ" тіркеу пункті ақпараттық жүйесінде акт жазбаларының электрондық нұсқалары болған кезде мемлекеттік қызмет көрсету нәтижесінің жобасын дайындайды – 7 (жеті) жұмыс күні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426"/>
    <w:bookmarkStart w:name="z471" w:id="427"/>
    <w:p>
      <w:pPr>
        <w:spacing w:after="0"/>
        <w:ind w:left="0"/>
        <w:jc w:val="both"/>
      </w:pPr>
      <w:r>
        <w:rPr>
          <w:rFonts w:ascii="Times New Roman"/>
          <w:b w:val="false"/>
          <w:i w:val="false"/>
          <w:color w:val="000000"/>
          <w:sz w:val="28"/>
        </w:rPr>
        <w:t>
      5) көрсетілетін қызмет көрсетушінің басшы шешім қабылайды және 30 (отыз) минут ішінде мемлекеттік қызмет көрсету нәтижесінің жобасына қол қояды;</w:t>
      </w:r>
    </w:p>
    <w:bookmarkEnd w:id="427"/>
    <w:bookmarkStart w:name="z472" w:id="428"/>
    <w:p>
      <w:pPr>
        <w:spacing w:after="0"/>
        <w:ind w:left="0"/>
        <w:jc w:val="both"/>
      </w:pPr>
      <w:r>
        <w:rPr>
          <w:rFonts w:ascii="Times New Roman"/>
          <w:b w:val="false"/>
          <w:i w:val="false"/>
          <w:color w:val="000000"/>
          <w:sz w:val="28"/>
        </w:rPr>
        <w:t>
      6) көрсетілетін қызмет көрсетушінің кеңсе маман мемлекеттік қызмет көрсету нәтижесі жеке басын куәландыратын құжатты көрсеткен кезде береді немесе мемлекеттік қызмет көрсету нәтижесін Мемлекеттік корпорацияға 20 (жиырма) минутта көрсетілетін қызметті алушыға тапсыру үшін жолдайды.</w:t>
      </w:r>
    </w:p>
    <w:bookmarkEnd w:id="428"/>
    <w:bookmarkStart w:name="z473" w:id="429"/>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429"/>
    <w:bookmarkStart w:name="z474" w:id="430"/>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 сұрауын өңдеу ұзақтығы:</w:t>
      </w:r>
    </w:p>
    <w:bookmarkEnd w:id="430"/>
    <w:bookmarkStart w:name="z475" w:id="431"/>
    <w:p>
      <w:pPr>
        <w:spacing w:after="0"/>
        <w:ind w:left="0"/>
        <w:jc w:val="both"/>
      </w:pPr>
      <w:r>
        <w:rPr>
          <w:rFonts w:ascii="Times New Roman"/>
          <w:b w:val="false"/>
          <w:i w:val="false"/>
          <w:color w:val="000000"/>
          <w:sz w:val="28"/>
        </w:rPr>
        <w:t xml:space="preserve">
      Мемлекеттік корпорацияға мемлекеттік қызмет көрсету бойынша жүгінген кезде әрекеттің негізі Мемлекеттік корпорация қызметкерінің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алушыдан құжаттар топтамасын қабылдап алу болып табылады.</w:t>
      </w:r>
    </w:p>
    <w:bookmarkEnd w:id="431"/>
    <w:bookmarkStart w:name="z476" w:id="432"/>
    <w:p>
      <w:pPr>
        <w:spacing w:after="0"/>
        <w:ind w:left="0"/>
        <w:jc w:val="both"/>
      </w:pPr>
      <w:r>
        <w:rPr>
          <w:rFonts w:ascii="Times New Roman"/>
          <w:b w:val="false"/>
          <w:i w:val="false"/>
          <w:color w:val="000000"/>
          <w:sz w:val="28"/>
        </w:rPr>
        <w:t>
      1) Мемлекеттік корпорация қызметкері:</w:t>
      </w:r>
    </w:p>
    <w:bookmarkEnd w:id="432"/>
    <w:bookmarkStart w:name="z477" w:id="433"/>
    <w:p>
      <w:pPr>
        <w:spacing w:after="0"/>
        <w:ind w:left="0"/>
        <w:jc w:val="both"/>
      </w:pPr>
      <w:r>
        <w:rPr>
          <w:rFonts w:ascii="Times New Roman"/>
          <w:b w:val="false"/>
          <w:i w:val="false"/>
          <w:color w:val="000000"/>
          <w:sz w:val="28"/>
        </w:rPr>
        <w:t>
      өтініштің қатесіз толтырылғанын және құжаттар топтамасының толықтығын тексереді, көрсетілетін қызметті алушының құжаттарының көшірмелерін тексереді;</w:t>
      </w:r>
    </w:p>
    <w:bookmarkEnd w:id="433"/>
    <w:bookmarkStart w:name="z478" w:id="434"/>
    <w:p>
      <w:pPr>
        <w:spacing w:after="0"/>
        <w:ind w:left="0"/>
        <w:jc w:val="both"/>
      </w:pPr>
      <w:r>
        <w:rPr>
          <w:rFonts w:ascii="Times New Roman"/>
          <w:b w:val="false"/>
          <w:i w:val="false"/>
          <w:color w:val="000000"/>
          <w:sz w:val="28"/>
        </w:rPr>
        <w:t>
      толық құжаттар топтамасын бергенде, Мемлекеттік корпорация қызметкері оларды "Мемлекеттік корпорация үшін ықпалдастық ақпараттық жүйе" (бұдан әрі – МК ЫАЖ) ақпараттық жүйесінде тіркейді;</w:t>
      </w:r>
    </w:p>
    <w:bookmarkEnd w:id="434"/>
    <w:bookmarkStart w:name="z479" w:id="435"/>
    <w:p>
      <w:pPr>
        <w:spacing w:after="0"/>
        <w:ind w:left="0"/>
        <w:jc w:val="both"/>
      </w:pPr>
      <w:r>
        <w:rPr>
          <w:rFonts w:ascii="Times New Roman"/>
          <w:b w:val="false"/>
          <w:i w:val="false"/>
          <w:color w:val="000000"/>
          <w:sz w:val="28"/>
        </w:rPr>
        <w:t>
      көрсетілетін қызметті алушы тұлғаны сәйкестендіреді, көрсетілетін қызметті алушы туралы қажетті ақпаратты және берілген құжаттарды МК ЫАЖ енгізеді;</w:t>
      </w:r>
    </w:p>
    <w:bookmarkEnd w:id="435"/>
    <w:bookmarkStart w:name="z480" w:id="436"/>
    <w:p>
      <w:pPr>
        <w:spacing w:after="0"/>
        <w:ind w:left="0"/>
        <w:jc w:val="both"/>
      </w:pPr>
      <w:r>
        <w:rPr>
          <w:rFonts w:ascii="Times New Roman"/>
          <w:b w:val="false"/>
          <w:i w:val="false"/>
          <w:color w:val="000000"/>
          <w:sz w:val="28"/>
        </w:rPr>
        <w:t>
      Қазақстан Республикасының заңнамасында басқасы қарастырылмаған болса, ақпараттық жүйеде сақталған, заңмен қорғалған құпияны құратын мәліметтерді қолдануға көрсетілетін қызметті алушыдан жазба түрде келісімін алады;</w:t>
      </w:r>
    </w:p>
    <w:bookmarkEnd w:id="436"/>
    <w:bookmarkStart w:name="z481" w:id="437"/>
    <w:p>
      <w:pPr>
        <w:spacing w:after="0"/>
        <w:ind w:left="0"/>
        <w:jc w:val="both"/>
      </w:pPr>
      <w:r>
        <w:rPr>
          <w:rFonts w:ascii="Times New Roman"/>
          <w:b w:val="false"/>
          <w:i w:val="false"/>
          <w:color w:val="000000"/>
          <w:sz w:val="28"/>
        </w:rPr>
        <w:t>
      көрсетілетін қызметті алушыға қажетті құжаттарды қабылдау туралы қолхатты береді;</w:t>
      </w:r>
    </w:p>
    <w:bookmarkEnd w:id="437"/>
    <w:bookmarkStart w:name="z482" w:id="438"/>
    <w:p>
      <w:pPr>
        <w:spacing w:after="0"/>
        <w:ind w:left="0"/>
        <w:jc w:val="both"/>
      </w:pPr>
      <w:r>
        <w:rPr>
          <w:rFonts w:ascii="Times New Roman"/>
          <w:b w:val="false"/>
          <w:i w:val="false"/>
          <w:color w:val="000000"/>
          <w:sz w:val="28"/>
        </w:rPr>
        <w:t xml:space="preserve">
      көрсетілетін қызметті алушы құжаттардың толық емес топтамасын берген жағдайда Мемлекеттік корпорация қызметкері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көп емес);</w:t>
      </w:r>
    </w:p>
    <w:bookmarkEnd w:id="438"/>
    <w:bookmarkStart w:name="z483" w:id="439"/>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көрсетілетін қызметті берушіге шабарман немесе осы байланысқа уәкілеттіні жібереді (бір күндік жұмыс күнінен көп емес);</w:t>
      </w:r>
    </w:p>
    <w:bookmarkEnd w:id="439"/>
    <w:bookmarkStart w:name="z484" w:id="440"/>
    <w:p>
      <w:pPr>
        <w:spacing w:after="0"/>
        <w:ind w:left="0"/>
        <w:jc w:val="both"/>
      </w:pPr>
      <w:r>
        <w:rPr>
          <w:rFonts w:ascii="Times New Roman"/>
          <w:b w:val="false"/>
          <w:i w:val="false"/>
          <w:color w:val="000000"/>
          <w:sz w:val="28"/>
        </w:rPr>
        <w:t xml:space="preserve">
      дайын болған құжаттарды Мемлекеттік корпорацияға қажетті құжаттарды қабылдау туралы қолхатта көрсетілген мерзімде тапсырылады; </w:t>
      </w:r>
    </w:p>
    <w:bookmarkEnd w:id="440"/>
    <w:p>
      <w:pPr>
        <w:spacing w:after="0"/>
        <w:ind w:left="0"/>
        <w:jc w:val="both"/>
      </w:pPr>
      <w:r>
        <w:rPr>
          <w:rFonts w:ascii="Times New Roman"/>
          <w:b w:val="false"/>
          <w:i w:val="false"/>
          <w:color w:val="000000"/>
          <w:sz w:val="28"/>
        </w:rPr>
        <w:t>
      3) Мемлекеттік корпорация қызметкері қолхатқа сәйкес, жеке басын куәландыратын құжатты көрсеткен кезде көрсетілетін қызметті алушыға (немесе нотариалдық куәландыру сенімхаты бойынша оның өкіліне) "электрондық" кезек талонын береді (он бес минуттан көп емес);</w:t>
      </w:r>
    </w:p>
    <w:p>
      <w:pPr>
        <w:spacing w:after="0"/>
        <w:ind w:left="0"/>
        <w:jc w:val="both"/>
      </w:pPr>
      <w:r>
        <w:rPr>
          <w:rFonts w:ascii="Times New Roman"/>
          <w:b w:val="false"/>
          <w:i w:val="false"/>
          <w:color w:val="000000"/>
          <w:sz w:val="28"/>
        </w:rPr>
        <w:t>
      4) Мемлекеттік корпорация қызметкері жеке басын куәландыратын құжатты көрсеткен көрсетілетін қызметті алушыға (немесе нотариалдық куәландыру сенімхаты бойынша оның өкіліне) мемлекеттік қызмет көрсету нәтижесін береді (он бес минуттан көп емес).</w:t>
      </w:r>
    </w:p>
    <w:bookmarkStart w:name="z487" w:id="441"/>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441"/>
    <w:bookmarkStart w:name="z488" w:id="442"/>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442"/>
    <w:bookmarkStart w:name="z489" w:id="443"/>
    <w:p>
      <w:pPr>
        <w:spacing w:after="0"/>
        <w:ind w:left="0"/>
        <w:jc w:val="both"/>
      </w:pPr>
      <w:r>
        <w:rPr>
          <w:rFonts w:ascii="Times New Roman"/>
          <w:b w:val="false"/>
          <w:i w:val="false"/>
          <w:color w:val="000000"/>
          <w:sz w:val="28"/>
        </w:rPr>
        <w:t>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w:t>
      </w:r>
    </w:p>
    <w:bookmarkEnd w:id="443"/>
    <w:bookmarkStart w:name="z490" w:id="444"/>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444"/>
    <w:bookmarkStart w:name="z491" w:id="445"/>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445"/>
    <w:bookmarkStart w:name="z492" w:id="446"/>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446"/>
    <w:bookmarkStart w:name="z493" w:id="447"/>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447"/>
    <w:bookmarkStart w:name="z494" w:id="448"/>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448"/>
    <w:bookmarkStart w:name="z495" w:id="449"/>
    <w:p>
      <w:pPr>
        <w:spacing w:after="0"/>
        <w:ind w:left="0"/>
        <w:jc w:val="both"/>
      </w:pPr>
      <w:r>
        <w:rPr>
          <w:rFonts w:ascii="Times New Roman"/>
          <w:b w:val="false"/>
          <w:i w:val="false"/>
          <w:color w:val="000000"/>
          <w:sz w:val="28"/>
        </w:rPr>
        <w:t>
      8) 7-үдеріс – қағаз түрде құжатты АХАТ АЖ тіркеу;</w:t>
      </w:r>
    </w:p>
    <w:bookmarkEnd w:id="449"/>
    <w:bookmarkStart w:name="z496" w:id="450"/>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450"/>
    <w:bookmarkStart w:name="z497" w:id="451"/>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451"/>
    <w:bookmarkStart w:name="z498" w:id="452"/>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452"/>
    <w:bookmarkStart w:name="z499" w:id="453"/>
    <w:p>
      <w:pPr>
        <w:spacing w:after="0"/>
        <w:ind w:left="0"/>
        <w:jc w:val="both"/>
      </w:pPr>
      <w:r>
        <w:rPr>
          <w:rFonts w:ascii="Times New Roman"/>
          <w:b w:val="false"/>
          <w:i w:val="false"/>
          <w:color w:val="000000"/>
          <w:sz w:val="28"/>
        </w:rPr>
        <w:t xml:space="preserve">
      Мемлекеттік корпорация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1 қосымшасында</w:t>
      </w:r>
      <w:r>
        <w:rPr>
          <w:rFonts w:ascii="Times New Roman"/>
          <w:b w:val="false"/>
          <w:i w:val="false"/>
          <w:color w:val="000000"/>
          <w:sz w:val="28"/>
        </w:rPr>
        <w:t xml:space="preserve"> диаграммада көрсетілген.</w:t>
      </w:r>
    </w:p>
    <w:bookmarkEnd w:id="453"/>
    <w:bookmarkStart w:name="z500" w:id="454"/>
    <w:p>
      <w:pPr>
        <w:spacing w:after="0"/>
        <w:ind w:left="0"/>
        <w:jc w:val="both"/>
      </w:pPr>
      <w:r>
        <w:rPr>
          <w:rFonts w:ascii="Times New Roman"/>
          <w:b w:val="false"/>
          <w:i w:val="false"/>
          <w:color w:val="000000"/>
          <w:sz w:val="28"/>
        </w:rPr>
        <w:t xml:space="preserve">
      10. Портал бойынша мемлекеттік қызмет алушының өтінуі және келесі әрекеттері үрдісін сипттау: </w:t>
      </w:r>
    </w:p>
    <w:bookmarkEnd w:id="454"/>
    <w:bookmarkStart w:name="z501" w:id="455"/>
    <w:p>
      <w:pPr>
        <w:spacing w:after="0"/>
        <w:ind w:left="0"/>
        <w:jc w:val="both"/>
      </w:pPr>
      <w:r>
        <w:rPr>
          <w:rFonts w:ascii="Times New Roman"/>
          <w:b w:val="false"/>
          <w:i w:val="false"/>
          <w:color w:val="000000"/>
          <w:sz w:val="28"/>
        </w:rPr>
        <w:t xml:space="preserve">
      1 үдеріс - Қызмет алушының (автоматтандырылған үрдіс) портал арқылы мемлекеттік қызмет алуы үшін ЖСН немесе пароль енгізуі үрдісі; </w:t>
      </w:r>
    </w:p>
    <w:bookmarkEnd w:id="455"/>
    <w:bookmarkStart w:name="z502" w:id="456"/>
    <w:p>
      <w:pPr>
        <w:spacing w:after="0"/>
        <w:ind w:left="0"/>
        <w:jc w:val="both"/>
      </w:pPr>
      <w:r>
        <w:rPr>
          <w:rFonts w:ascii="Times New Roman"/>
          <w:b w:val="false"/>
          <w:i w:val="false"/>
          <w:color w:val="000000"/>
          <w:sz w:val="28"/>
        </w:rPr>
        <w:t>
      1 шарт - ЖСН немесе пароль арқылы тіркелген қызмет алушы жайлы порталда мәліметтердің шынайылығын тексеру;</w:t>
      </w:r>
    </w:p>
    <w:bookmarkEnd w:id="456"/>
    <w:bookmarkStart w:name="z503" w:id="457"/>
    <w:p>
      <w:pPr>
        <w:spacing w:after="0"/>
        <w:ind w:left="0"/>
        <w:jc w:val="both"/>
      </w:pPr>
      <w:r>
        <w:rPr>
          <w:rFonts w:ascii="Times New Roman"/>
          <w:b w:val="false"/>
          <w:i w:val="false"/>
          <w:color w:val="000000"/>
          <w:sz w:val="28"/>
        </w:rPr>
        <w:t>
      2 үдеріс - Қызмет алушы мәліметтеріндегі сәйкессіздіктерге байланысты порталда автоматты түрде бас тарту туралы ақпарат қалыптастыру;</w:t>
      </w:r>
    </w:p>
    <w:bookmarkEnd w:id="457"/>
    <w:bookmarkStart w:name="z504" w:id="458"/>
    <w:p>
      <w:pPr>
        <w:spacing w:after="0"/>
        <w:ind w:left="0"/>
        <w:jc w:val="both"/>
      </w:pPr>
      <w:r>
        <w:rPr>
          <w:rFonts w:ascii="Times New Roman"/>
          <w:b w:val="false"/>
          <w:i w:val="false"/>
          <w:color w:val="000000"/>
          <w:sz w:val="28"/>
        </w:rPr>
        <w:t>
      3 үдеріс - мемлекеттік қызмет алушының мемлекеттік қызметті таңдауы, экранға қызмет көрсету сұранысы формасының пайда болуы және қызмет алушының оның құрылымдық, форматтық талаптарына сай толтыруы; (мәліметтер енгізу);</w:t>
      </w:r>
    </w:p>
    <w:bookmarkEnd w:id="458"/>
    <w:bookmarkStart w:name="z505" w:id="459"/>
    <w:p>
      <w:pPr>
        <w:spacing w:after="0"/>
        <w:ind w:left="0"/>
        <w:jc w:val="both"/>
      </w:pPr>
      <w:r>
        <w:rPr>
          <w:rFonts w:ascii="Times New Roman"/>
          <w:b w:val="false"/>
          <w:i w:val="false"/>
          <w:color w:val="000000"/>
          <w:sz w:val="28"/>
        </w:rPr>
        <w:t>
      4 үдеріс - толтырылған формаларды қызмет алушының ЭЦҚ арқылы қол қоюы (енгізілген мәліметтерге, сканерленіп, бекіткен құжаттарға), мемлекеттік қызметке сұраныс;</w:t>
      </w:r>
    </w:p>
    <w:bookmarkEnd w:id="459"/>
    <w:bookmarkStart w:name="z506" w:id="460"/>
    <w:p>
      <w:pPr>
        <w:spacing w:after="0"/>
        <w:ind w:left="0"/>
        <w:jc w:val="both"/>
      </w:pPr>
      <w:r>
        <w:rPr>
          <w:rFonts w:ascii="Times New Roman"/>
          <w:b w:val="false"/>
          <w:i w:val="false"/>
          <w:color w:val="000000"/>
          <w:sz w:val="28"/>
        </w:rPr>
        <w:t xml:space="preserve">
      2 шарт - идентификациялық мәліметтер сәйкестігін тексеру (ЖСН, сұраныста көрсетілген ЖСН, ЭЦҚ тіркеу куәлігі мен порталда жойылған тіркелген куәліктердің болмауы; </w:t>
      </w:r>
    </w:p>
    <w:bookmarkEnd w:id="460"/>
    <w:bookmarkStart w:name="z507" w:id="461"/>
    <w:p>
      <w:pPr>
        <w:spacing w:after="0"/>
        <w:ind w:left="0"/>
        <w:jc w:val="both"/>
      </w:pPr>
      <w:r>
        <w:rPr>
          <w:rFonts w:ascii="Times New Roman"/>
          <w:b w:val="false"/>
          <w:i w:val="false"/>
          <w:color w:val="000000"/>
          <w:sz w:val="28"/>
        </w:rPr>
        <w:t>
      5 үдеріс - ЭЦҚ нақтылығы анықталмауына байланысты, сұраныстағы мемлекеттік қызметті көрсетпеу жайлы ақпараттар қалыптастыру;</w:t>
      </w:r>
    </w:p>
    <w:bookmarkEnd w:id="461"/>
    <w:bookmarkStart w:name="z508" w:id="462"/>
    <w:p>
      <w:pPr>
        <w:spacing w:after="0"/>
        <w:ind w:left="0"/>
        <w:jc w:val="both"/>
      </w:pPr>
      <w:r>
        <w:rPr>
          <w:rFonts w:ascii="Times New Roman"/>
          <w:b w:val="false"/>
          <w:i w:val="false"/>
          <w:color w:val="000000"/>
          <w:sz w:val="28"/>
        </w:rPr>
        <w:t>
      6 үдеріс - ЭЦҚ арқылы қол қойылған электронды құжатты қызмет алушыға ЖАО ЭҮШ/ЭҮӨШ АЖ арқылы жіберу және мемлекеттік қызметті қызмет көрсетуші бас маманның сараптауы;</w:t>
      </w:r>
    </w:p>
    <w:bookmarkEnd w:id="462"/>
    <w:bookmarkStart w:name="z509" w:id="463"/>
    <w:p>
      <w:pPr>
        <w:spacing w:after="0"/>
        <w:ind w:left="0"/>
        <w:jc w:val="both"/>
      </w:pPr>
      <w:r>
        <w:rPr>
          <w:rFonts w:ascii="Times New Roman"/>
          <w:b w:val="false"/>
          <w:i w:val="false"/>
          <w:color w:val="000000"/>
          <w:sz w:val="28"/>
        </w:rPr>
        <w:t>
      7 үдеріс - қызмет көрсетуші бас маманның мемлекеттік қызмет көрсету нәтижесін қалыптастыруы (үйде оқытылатын мүгедек балаларғды материалды қамтамасыз ету) Электронды құжат бас маманның ЭЦҚ арқылы қалыптастырылып, қызмет алушының порталының жеке кабинетіне жіберіледі.</w:t>
      </w:r>
    </w:p>
    <w:bookmarkEnd w:id="463"/>
    <w:bookmarkStart w:name="z510" w:id="464"/>
    <w:p>
      <w:pPr>
        <w:spacing w:after="0"/>
        <w:ind w:left="0"/>
        <w:jc w:val="both"/>
      </w:pPr>
      <w:r>
        <w:rPr>
          <w:rFonts w:ascii="Times New Roman"/>
          <w:b w:val="false"/>
          <w:i w:val="false"/>
          <w:color w:val="000000"/>
          <w:sz w:val="28"/>
        </w:rPr>
        <w:t xml:space="preserve">
      Портал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2 қосымшасында</w:t>
      </w:r>
      <w:r>
        <w:rPr>
          <w:rFonts w:ascii="Times New Roman"/>
          <w:b w:val="false"/>
          <w:i w:val="false"/>
          <w:color w:val="000000"/>
          <w:sz w:val="28"/>
        </w:rPr>
        <w:t xml:space="preserve"> диаграммада көрсетілген.</w:t>
      </w:r>
    </w:p>
    <w:bookmarkEnd w:id="464"/>
    <w:bookmarkStart w:name="z511" w:id="465"/>
    <w:p>
      <w:pPr>
        <w:spacing w:after="0"/>
        <w:ind w:left="0"/>
        <w:jc w:val="both"/>
      </w:pPr>
      <w:r>
        <w:rPr>
          <w:rFonts w:ascii="Times New Roman"/>
          <w:b w:val="false"/>
          <w:i w:val="false"/>
          <w:color w:val="000000"/>
          <w:sz w:val="28"/>
        </w:rPr>
        <w:t xml:space="preserve">
      11. Мемлекеттік қызметтер көрсету кезіндегі көрсетілетін қызметті берушілердің құрылымдық бөлімшелерінің (қызметкерлерінің) өзара әрекеттерінің, рәсімдердің (әрекеттердің) кезектесуі толығырақ сипаттамасы, сондай-ақ Мемлекеттік корпорациямен мемлекеттік қызмет көрсету кезіндегі қарым-қатынас тәртібінің сипаттамасы "Азаматтық хал актілерінің жазбаларын қалпына келтіру" мемлекеттік көрсетілетін қызмет бизнес-процесстер анықтамасында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көрсетілген.</w:t>
      </w:r>
    </w:p>
    <w:bookmarkEnd w:id="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актілерді</w:t>
            </w:r>
            <w:r>
              <w:br/>
            </w:r>
            <w:r>
              <w:rPr>
                <w:rFonts w:ascii="Times New Roman"/>
                <w:b w:val="false"/>
                <w:i w:val="false"/>
                <w:color w:val="000000"/>
                <w:sz w:val="20"/>
              </w:rPr>
              <w:t>қайта қалпына келтіру"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1 қосымша</w:t>
            </w:r>
          </w:p>
        </w:tc>
      </w:tr>
    </w:tbl>
    <w:bookmarkStart w:name="z513" w:id="466"/>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466"/>
    <w:bookmarkStart w:name="z514" w:id="467"/>
    <w:p>
      <w:pPr>
        <w:spacing w:after="0"/>
        <w:ind w:left="0"/>
        <w:jc w:val="both"/>
      </w:pPr>
      <w:r>
        <w:rPr>
          <w:rFonts w:ascii="Times New Roman"/>
          <w:b w:val="false"/>
          <w:i w:val="false"/>
          <w:color w:val="000000"/>
          <w:sz w:val="28"/>
        </w:rPr>
        <w:t xml:space="preserve">
      </w:t>
      </w:r>
    </w:p>
    <w:bookmarkEnd w:id="467"/>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468"/>
    <w:p>
      <w:pPr>
        <w:spacing w:after="0"/>
        <w:ind w:left="0"/>
        <w:jc w:val="left"/>
      </w:pPr>
      <w:r>
        <w:rPr>
          <w:rFonts w:ascii="Times New Roman"/>
          <w:b/>
          <w:i w:val="false"/>
          <w:color w:val="000000"/>
        </w:rPr>
        <w:t xml:space="preserve"> Шартты белгілер:</w:t>
      </w:r>
    </w:p>
    <w:bookmarkEnd w:id="468"/>
    <w:bookmarkStart w:name="z516"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6794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94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актілерді</w:t>
            </w:r>
            <w:r>
              <w:br/>
            </w:r>
            <w:r>
              <w:rPr>
                <w:rFonts w:ascii="Times New Roman"/>
                <w:b w:val="false"/>
                <w:i w:val="false"/>
                <w:color w:val="000000"/>
                <w:sz w:val="20"/>
              </w:rPr>
              <w:t>қайта қалпына келтіру"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2 қосымша</w:t>
            </w:r>
          </w:p>
        </w:tc>
      </w:tr>
    </w:tbl>
    <w:bookmarkStart w:name="z518" w:id="470"/>
    <w:p>
      <w:pPr>
        <w:spacing w:after="0"/>
        <w:ind w:left="0"/>
        <w:jc w:val="left"/>
      </w:pPr>
      <w:r>
        <w:rPr>
          <w:rFonts w:ascii="Times New Roman"/>
          <w:b/>
          <w:i w:val="false"/>
          <w:color w:val="000000"/>
        </w:rPr>
        <w:t xml:space="preserve"> Портал арқылы электронды мемлекеттік қызмет көрсету де өзара функционалды әрекетінің диаграммасы</w:t>
      </w:r>
    </w:p>
    <w:bookmarkEnd w:id="470"/>
    <w:bookmarkStart w:name="z519"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6200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200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472"/>
    <w:p>
      <w:pPr>
        <w:spacing w:after="0"/>
        <w:ind w:left="0"/>
        <w:jc w:val="left"/>
      </w:pPr>
      <w:r>
        <w:rPr>
          <w:rFonts w:ascii="Times New Roman"/>
          <w:b/>
          <w:i w:val="false"/>
          <w:color w:val="000000"/>
        </w:rPr>
        <w:t xml:space="preserve"> Белгілеу шарты:</w:t>
      </w:r>
    </w:p>
    <w:bookmarkEnd w:id="472"/>
    <w:bookmarkStart w:name="z521"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61341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341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актілерді</w:t>
            </w:r>
            <w:r>
              <w:br/>
            </w:r>
            <w:r>
              <w:rPr>
                <w:rFonts w:ascii="Times New Roman"/>
                <w:b w:val="false"/>
                <w:i w:val="false"/>
                <w:color w:val="000000"/>
                <w:sz w:val="20"/>
              </w:rPr>
              <w:t>қайта қалпына келтіру"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 қосымша</w:t>
            </w:r>
          </w:p>
        </w:tc>
      </w:tr>
    </w:tbl>
    <w:bookmarkStart w:name="z523" w:id="474"/>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 көрсету бизнес-процестерінің анықтамасы</w:t>
      </w:r>
    </w:p>
    <w:bookmarkEnd w:id="474"/>
    <w:bookmarkStart w:name="z524" w:id="475"/>
    <w:p>
      <w:pPr>
        <w:spacing w:after="0"/>
        <w:ind w:left="0"/>
        <w:jc w:val="both"/>
      </w:pPr>
      <w:r>
        <w:rPr>
          <w:rFonts w:ascii="Times New Roman"/>
          <w:b w:val="false"/>
          <w:i w:val="false"/>
          <w:color w:val="000000"/>
          <w:sz w:val="28"/>
        </w:rPr>
        <w:t xml:space="preserve">
      </w:t>
      </w:r>
    </w:p>
    <w:bookmarkEnd w:id="475"/>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5" w:id="476"/>
    <w:p>
      <w:pPr>
        <w:spacing w:after="0"/>
        <w:ind w:left="0"/>
        <w:jc w:val="left"/>
      </w:pPr>
      <w:r>
        <w:rPr>
          <w:rFonts w:ascii="Times New Roman"/>
          <w:b/>
          <w:i w:val="false"/>
          <w:color w:val="000000"/>
        </w:rPr>
        <w:t xml:space="preserve"> Белгілеу шарты:</w:t>
      </w:r>
    </w:p>
    <w:bookmarkEnd w:id="476"/>
    <w:bookmarkStart w:name="z526"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289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898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381" w:id="478"/>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 регламенті</w:t>
      </w:r>
    </w:p>
    <w:bookmarkEnd w:id="478"/>
    <w:bookmarkStart w:name="z485" w:id="479"/>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479"/>
    <w:bookmarkStart w:name="z530" w:id="480"/>
    <w:p>
      <w:pPr>
        <w:spacing w:after="0"/>
        <w:ind w:left="0"/>
        <w:jc w:val="left"/>
      </w:pPr>
      <w:r>
        <w:rPr>
          <w:rFonts w:ascii="Times New Roman"/>
          <w:b/>
          <w:i w:val="false"/>
          <w:color w:val="000000"/>
        </w:rPr>
        <w:t xml:space="preserve"> 1-Тарау. Жалпы ережелер</w:t>
      </w:r>
    </w:p>
    <w:bookmarkEnd w:id="480"/>
    <w:bookmarkStart w:name="z531" w:id="481"/>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 толықтырулар мен түзетулер енгізу" (әрі қарай – мемлекеттік қызмет) мемлекеттік қызметі Қарағанды облысының аудандары мен қалаларының жергілікті атқару органдарымен (әрі қарай – қызмет көрсетуші) іске асырылады. </w:t>
      </w:r>
    </w:p>
    <w:bookmarkEnd w:id="481"/>
    <w:bookmarkStart w:name="z532" w:id="482"/>
    <w:p>
      <w:pPr>
        <w:spacing w:after="0"/>
        <w:ind w:left="0"/>
        <w:jc w:val="both"/>
      </w:pPr>
      <w:r>
        <w:rPr>
          <w:rFonts w:ascii="Times New Roman"/>
          <w:b w:val="false"/>
          <w:i w:val="false"/>
          <w:color w:val="000000"/>
          <w:sz w:val="28"/>
        </w:rPr>
        <w:t>
      2. Мемлекеттік қызмет көрсету формасы: электрондық/ қағаз түрінде.</w:t>
      </w:r>
    </w:p>
    <w:bookmarkEnd w:id="482"/>
    <w:bookmarkStart w:name="z533" w:id="483"/>
    <w:p>
      <w:pPr>
        <w:spacing w:after="0"/>
        <w:ind w:left="0"/>
        <w:jc w:val="both"/>
      </w:pPr>
      <w:r>
        <w:rPr>
          <w:rFonts w:ascii="Times New Roman"/>
          <w:b w:val="false"/>
          <w:i w:val="false"/>
          <w:color w:val="000000"/>
          <w:sz w:val="28"/>
        </w:rPr>
        <w:t>
      3. Мемлекеттік қызмет көрсету нәтижелері:</w:t>
      </w:r>
    </w:p>
    <w:bookmarkEnd w:id="483"/>
    <w:bookmarkStart w:name="z534" w:id="484"/>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"Қайтыс болуды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484"/>
    <w:bookmarkStart w:name="z535" w:id="485"/>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қалпына келтіру күнінің тағайындалғаны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485"/>
    <w:bookmarkStart w:name="z536" w:id="48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486"/>
    <w:bookmarkStart w:name="z537" w:id="487"/>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487"/>
    <w:bookmarkStart w:name="z538" w:id="48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w:t>
      </w:r>
    </w:p>
    <w:bookmarkEnd w:id="488"/>
    <w:bookmarkStart w:name="z539" w:id="489"/>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489"/>
    <w:bookmarkStart w:name="z540" w:id="490"/>
    <w:p>
      <w:pPr>
        <w:spacing w:after="0"/>
        <w:ind w:left="0"/>
        <w:jc w:val="both"/>
      </w:pPr>
      <w:r>
        <w:rPr>
          <w:rFonts w:ascii="Times New Roman"/>
          <w:b w:val="false"/>
          <w:i w:val="false"/>
          <w:color w:val="000000"/>
          <w:sz w:val="28"/>
        </w:rPr>
        <w:t>
      Мемлекеттік қызмет көрсету нәтижесін ұсынудың формасы: қағаз түрінде.</w:t>
      </w:r>
    </w:p>
    <w:bookmarkEnd w:id="490"/>
    <w:bookmarkStart w:name="z541" w:id="491"/>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91"/>
    <w:bookmarkStart w:name="z542" w:id="492"/>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492"/>
    <w:bookmarkStart w:name="z543" w:id="493"/>
    <w:p>
      <w:pPr>
        <w:spacing w:after="0"/>
        <w:ind w:left="0"/>
        <w:jc w:val="both"/>
      </w:pPr>
      <w:r>
        <w:rPr>
          <w:rFonts w:ascii="Times New Roman"/>
          <w:b w:val="false"/>
          <w:i w:val="false"/>
          <w:color w:val="000000"/>
          <w:sz w:val="28"/>
        </w:rPr>
        <w:t xml:space="preserve">
      5. Мемлекеттік қызмет көрсету процессінің құрамына кіретін рәсімдердің (әрекеттің) мазмұны, іске асыру ұзақтығы: </w:t>
      </w:r>
    </w:p>
    <w:bookmarkEnd w:id="493"/>
    <w:bookmarkStart w:name="z544" w:id="494"/>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қажетті құжаттар мен арызды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тексеріп, қызмет алушыға 20 (жиырма) минут аралығында құжаттарды қабылдау күні мен уақыты белгіленген құжат ұсынады; </w:t>
      </w:r>
    </w:p>
    <w:bookmarkEnd w:id="494"/>
    <w:bookmarkStart w:name="z545" w:id="495"/>
    <w:p>
      <w:pPr>
        <w:spacing w:after="0"/>
        <w:ind w:left="0"/>
        <w:jc w:val="both"/>
      </w:pPr>
      <w:r>
        <w:rPr>
          <w:rFonts w:ascii="Times New Roman"/>
          <w:b w:val="false"/>
          <w:i w:val="false"/>
          <w:color w:val="000000"/>
          <w:sz w:val="28"/>
        </w:rPr>
        <w:t xml:space="preserve">
      нәтиже - құжаттар қабылданған күні мен уақыты көрсетілген белгі; </w:t>
      </w:r>
    </w:p>
    <w:bookmarkEnd w:id="495"/>
    <w:bookmarkStart w:name="z546" w:id="496"/>
    <w:p>
      <w:pPr>
        <w:spacing w:after="0"/>
        <w:ind w:left="0"/>
        <w:jc w:val="both"/>
      </w:pPr>
      <w:r>
        <w:rPr>
          <w:rFonts w:ascii="Times New Roman"/>
          <w:b w:val="false"/>
          <w:i w:val="false"/>
          <w:color w:val="000000"/>
          <w:sz w:val="28"/>
        </w:rPr>
        <w:t>
      2) қызмет көрсетушінің кеңсе маманы арызды қарастыруға қызмет көрсетушінің басшысына ұсынады – 30 (отыз) минут аралығында;</w:t>
      </w:r>
    </w:p>
    <w:bookmarkEnd w:id="496"/>
    <w:bookmarkStart w:name="z547" w:id="497"/>
    <w:p>
      <w:pPr>
        <w:spacing w:after="0"/>
        <w:ind w:left="0"/>
        <w:jc w:val="both"/>
      </w:pPr>
      <w:r>
        <w:rPr>
          <w:rFonts w:ascii="Times New Roman"/>
          <w:b w:val="false"/>
          <w:i w:val="false"/>
          <w:color w:val="000000"/>
          <w:sz w:val="28"/>
        </w:rPr>
        <w:t xml:space="preserve">
      нәтиже - арыз бен құжаттарды қызмет көрсетушінің басшысына қарастыруға ұсыну; </w:t>
      </w:r>
    </w:p>
    <w:bookmarkEnd w:id="497"/>
    <w:bookmarkStart w:name="z548" w:id="498"/>
    <w:p>
      <w:pPr>
        <w:spacing w:after="0"/>
        <w:ind w:left="0"/>
        <w:jc w:val="both"/>
      </w:pPr>
      <w:r>
        <w:rPr>
          <w:rFonts w:ascii="Times New Roman"/>
          <w:b w:val="false"/>
          <w:i w:val="false"/>
          <w:color w:val="000000"/>
          <w:sz w:val="28"/>
        </w:rPr>
        <w:t xml:space="preserve">
      3) қызмет көрсетушінің басшысы орындау үшін жауапты орындаушыны анықтап, іске асыру үшін сәйкес визаны ұсынады – 30 (отыз) минут аралығында; </w:t>
      </w:r>
    </w:p>
    <w:bookmarkEnd w:id="498"/>
    <w:bookmarkStart w:name="z549" w:id="499"/>
    <w:p>
      <w:pPr>
        <w:spacing w:after="0"/>
        <w:ind w:left="0"/>
        <w:jc w:val="both"/>
      </w:pPr>
      <w:r>
        <w:rPr>
          <w:rFonts w:ascii="Times New Roman"/>
          <w:b w:val="false"/>
          <w:i w:val="false"/>
          <w:color w:val="000000"/>
          <w:sz w:val="28"/>
        </w:rPr>
        <w:t xml:space="preserve">
      нәтиже - қызмет көрсетуші басшысы бұрыштама қойып, қызмет көрсетушінің жауапты орындаушысына береді; </w:t>
      </w:r>
    </w:p>
    <w:bookmarkEnd w:id="499"/>
    <w:bookmarkStart w:name="z550" w:id="500"/>
    <w:p>
      <w:pPr>
        <w:spacing w:after="0"/>
        <w:ind w:left="0"/>
        <w:jc w:val="both"/>
      </w:pPr>
      <w:r>
        <w:rPr>
          <w:rFonts w:ascii="Times New Roman"/>
          <w:b w:val="false"/>
          <w:i w:val="false"/>
          <w:color w:val="000000"/>
          <w:sz w:val="28"/>
        </w:rPr>
        <w:t xml:space="preserve">
      4) қызмет көрсетушінің жауапты орындаушысы арыздың ұсынылатын талаптарға сәйкестігін тексеріп, мемлекеттік қызмет көрсетудің жобасының нәтижесін дайындайды – 1 (бір) жұмыс күні аралығында (қабылдау күні мемлекеттік қызмет көрсету мерзіміне кірмейді); </w:t>
      </w:r>
    </w:p>
    <w:bookmarkEnd w:id="500"/>
    <w:bookmarkStart w:name="z551" w:id="501"/>
    <w:p>
      <w:pPr>
        <w:spacing w:after="0"/>
        <w:ind w:left="0"/>
        <w:jc w:val="both"/>
      </w:pPr>
      <w:r>
        <w:rPr>
          <w:rFonts w:ascii="Times New Roman"/>
          <w:b w:val="false"/>
          <w:i w:val="false"/>
          <w:color w:val="000000"/>
          <w:sz w:val="28"/>
        </w:rPr>
        <w:t xml:space="preserve">
      мемлекеттік қызмет көрсетудің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бекітілген қажетті құжаттарды қосымша тексеру кезінде, мемлекеттік қызмет көрсетудің мерзімін, қарастыруды ұзарту сәтінен бастап 3 (үш) тәулік аралығында қызмет алушыға ескертіп, 30 (отыз) күнтізбелік күннен артық емес мерзімге ұзартады; </w:t>
      </w:r>
    </w:p>
    <w:bookmarkEnd w:id="501"/>
    <w:bookmarkStart w:name="z552" w:id="502"/>
    <w:p>
      <w:pPr>
        <w:spacing w:after="0"/>
        <w:ind w:left="0"/>
        <w:jc w:val="both"/>
      </w:pPr>
      <w:r>
        <w:rPr>
          <w:rFonts w:ascii="Times New Roman"/>
          <w:b w:val="false"/>
          <w:i w:val="false"/>
          <w:color w:val="000000"/>
          <w:sz w:val="28"/>
        </w:rPr>
        <w:t xml:space="preserve">
      азаматтық хал актісіне өзгертулер, қосымшалар мен түзетулер енгізу жайлы арыз – 7 (жеті) жұмыс күні (құжаттарды қабылдау күні мемлекеттік қызмет көрсету мерзіміне кірмейді), басқа мемлекеттік органдарға сұраным жіберу қажеттілігі туындаған кезде, мемлекеттік қызмет көрсету мерзімі, қызмет алушыға 3 (үш) күнтізбелік күн аралығында ескертіп, 30 (отыз) күнтізбелік күннен артық емес мерзімге ұзартылады; </w:t>
      </w:r>
    </w:p>
    <w:bookmarkEnd w:id="502"/>
    <w:bookmarkStart w:name="z553" w:id="503"/>
    <w:p>
      <w:pPr>
        <w:spacing w:after="0"/>
        <w:ind w:left="0"/>
        <w:jc w:val="both"/>
      </w:pPr>
      <w:r>
        <w:rPr>
          <w:rFonts w:ascii="Times New Roman"/>
          <w:b w:val="false"/>
          <w:i w:val="false"/>
          <w:color w:val="000000"/>
          <w:sz w:val="28"/>
        </w:rPr>
        <w:t>
      нәтиже - мемлекеттік қызмет көрсету нәтижесінің жобасын басшыға қол қоюға ұсыну;</w:t>
      </w:r>
    </w:p>
    <w:bookmarkEnd w:id="503"/>
    <w:bookmarkStart w:name="z554" w:id="504"/>
    <w:p>
      <w:pPr>
        <w:spacing w:after="0"/>
        <w:ind w:left="0"/>
        <w:jc w:val="both"/>
      </w:pPr>
      <w:r>
        <w:rPr>
          <w:rFonts w:ascii="Times New Roman"/>
          <w:b w:val="false"/>
          <w:i w:val="false"/>
          <w:color w:val="000000"/>
          <w:sz w:val="28"/>
        </w:rPr>
        <w:t>
      5) қызмет көрсетушінің басшысы мемлекеттік қызмет көрсету нәтижесінің жобасына байланысты шешім қабылдап, қол қояды – 30 (отыз) минут аралығында;</w:t>
      </w:r>
    </w:p>
    <w:bookmarkEnd w:id="504"/>
    <w:bookmarkStart w:name="z555" w:id="505"/>
    <w:p>
      <w:pPr>
        <w:spacing w:after="0"/>
        <w:ind w:left="0"/>
        <w:jc w:val="both"/>
      </w:pPr>
      <w:r>
        <w:rPr>
          <w:rFonts w:ascii="Times New Roman"/>
          <w:b w:val="false"/>
          <w:i w:val="false"/>
          <w:color w:val="000000"/>
          <w:sz w:val="28"/>
        </w:rPr>
        <w:t>
      нәтиже - мемлекеттік қызметтің қол қойылған нәтижесі;</w:t>
      </w:r>
    </w:p>
    <w:bookmarkEnd w:id="505"/>
    <w:bookmarkStart w:name="z556" w:id="506"/>
    <w:p>
      <w:pPr>
        <w:spacing w:after="0"/>
        <w:ind w:left="0"/>
        <w:jc w:val="both"/>
      </w:pPr>
      <w:r>
        <w:rPr>
          <w:rFonts w:ascii="Times New Roman"/>
          <w:b w:val="false"/>
          <w:i w:val="false"/>
          <w:color w:val="000000"/>
          <w:sz w:val="28"/>
        </w:rPr>
        <w:t>
      6) қызмет көрсетушінің кеңсе маманы дайын мемлекеттік қызмет көрсету нәтижесін қызмет алушыға, жеке басын куәләндыратын құжатты көрсеткен кезде ұсынады немесе дайын нәтижені Мемлекеттік корпорацияға қызмет алушыға ұсыну үшін жібереді – 20 (жиырма) минут аралығында;</w:t>
      </w:r>
    </w:p>
    <w:bookmarkEnd w:id="506"/>
    <w:bookmarkStart w:name="z557" w:id="507"/>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 беру болып табылады.</w:t>
      </w:r>
    </w:p>
    <w:bookmarkEnd w:id="507"/>
    <w:bookmarkStart w:name="z558" w:id="508"/>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08"/>
    <w:bookmarkStart w:name="z559" w:id="509"/>
    <w:p>
      <w:pPr>
        <w:spacing w:after="0"/>
        <w:ind w:left="0"/>
        <w:jc w:val="both"/>
      </w:pPr>
      <w:r>
        <w:rPr>
          <w:rFonts w:ascii="Times New Roman"/>
          <w:b w:val="false"/>
          <w:i w:val="false"/>
          <w:color w:val="000000"/>
          <w:sz w:val="28"/>
        </w:rPr>
        <w:t xml:space="preserve">
      6. Мемлекеттік қызмет көрсету процессіне қатысатын қызмет көрсетушінің (қызметкерлердің) құрылымдық бөлімшелер тізімі: </w:t>
      </w:r>
    </w:p>
    <w:bookmarkEnd w:id="509"/>
    <w:bookmarkStart w:name="z560" w:id="510"/>
    <w:p>
      <w:pPr>
        <w:spacing w:after="0"/>
        <w:ind w:left="0"/>
        <w:jc w:val="both"/>
      </w:pPr>
      <w:r>
        <w:rPr>
          <w:rFonts w:ascii="Times New Roman"/>
          <w:b w:val="false"/>
          <w:i w:val="false"/>
          <w:color w:val="000000"/>
          <w:sz w:val="28"/>
        </w:rPr>
        <w:t>
      1) қызмет көрсетушінің басшысы;</w:t>
      </w:r>
    </w:p>
    <w:bookmarkEnd w:id="510"/>
    <w:bookmarkStart w:name="z561" w:id="511"/>
    <w:p>
      <w:pPr>
        <w:spacing w:after="0"/>
        <w:ind w:left="0"/>
        <w:jc w:val="both"/>
      </w:pPr>
      <w:r>
        <w:rPr>
          <w:rFonts w:ascii="Times New Roman"/>
          <w:b w:val="false"/>
          <w:i w:val="false"/>
          <w:color w:val="000000"/>
          <w:sz w:val="28"/>
        </w:rPr>
        <w:t>
      2) қызмет көрсетушінің кеңсе маманы;</w:t>
      </w:r>
    </w:p>
    <w:bookmarkEnd w:id="511"/>
    <w:bookmarkStart w:name="z562" w:id="512"/>
    <w:p>
      <w:pPr>
        <w:spacing w:after="0"/>
        <w:ind w:left="0"/>
        <w:jc w:val="both"/>
      </w:pPr>
      <w:r>
        <w:rPr>
          <w:rFonts w:ascii="Times New Roman"/>
          <w:b w:val="false"/>
          <w:i w:val="false"/>
          <w:color w:val="000000"/>
          <w:sz w:val="28"/>
        </w:rPr>
        <w:t>
      3) қызмет көрсетушінің жауапты орындаушысы.</w:t>
      </w:r>
    </w:p>
    <w:bookmarkEnd w:id="512"/>
    <w:bookmarkStart w:name="z563" w:id="513"/>
    <w:p>
      <w:pPr>
        <w:spacing w:after="0"/>
        <w:ind w:left="0"/>
        <w:jc w:val="both"/>
      </w:pPr>
      <w:r>
        <w:rPr>
          <w:rFonts w:ascii="Times New Roman"/>
          <w:b w:val="false"/>
          <w:i w:val="false"/>
          <w:color w:val="000000"/>
          <w:sz w:val="28"/>
        </w:rPr>
        <w:t>
      7. Әр процедураның ұзақтығы көрсетілген, құрылымдық бөлімшелер арасындағы (қызметкерлер) арасындағы рәсімдердің сипаттамасы:</w:t>
      </w:r>
    </w:p>
    <w:bookmarkEnd w:id="513"/>
    <w:bookmarkStart w:name="z564" w:id="514"/>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қажетті құжаттар мен арызды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тексеріп, қызмет алушыға 20 (жиырма) минут аралығында құжаттарды қабылдау күні мен уақыты белгіленген құжат ұсынады;</w:t>
      </w:r>
    </w:p>
    <w:bookmarkEnd w:id="514"/>
    <w:bookmarkStart w:name="z565" w:id="515"/>
    <w:p>
      <w:pPr>
        <w:spacing w:after="0"/>
        <w:ind w:left="0"/>
        <w:jc w:val="both"/>
      </w:pPr>
      <w:r>
        <w:rPr>
          <w:rFonts w:ascii="Times New Roman"/>
          <w:b w:val="false"/>
          <w:i w:val="false"/>
          <w:color w:val="000000"/>
          <w:sz w:val="28"/>
        </w:rPr>
        <w:t xml:space="preserve">
      2) қызмет көрсетушінің кеңсе маманы арызды қарастыруға қызмет көрсетушінің басшысына ұсынады – 30 (отыз) минут аралығында; </w:t>
      </w:r>
    </w:p>
    <w:bookmarkEnd w:id="515"/>
    <w:bookmarkStart w:name="z566" w:id="516"/>
    <w:p>
      <w:pPr>
        <w:spacing w:after="0"/>
        <w:ind w:left="0"/>
        <w:jc w:val="both"/>
      </w:pPr>
      <w:r>
        <w:rPr>
          <w:rFonts w:ascii="Times New Roman"/>
          <w:b w:val="false"/>
          <w:i w:val="false"/>
          <w:color w:val="000000"/>
          <w:sz w:val="28"/>
        </w:rPr>
        <w:t xml:space="preserve">
      3) қызмет көрсетушінің басшысы орындау үшін жауапты орындаушыны анықтап, іске асыру үшін сәйкес визаны ұсынады – 30 (отыз) минут аралығында; </w:t>
      </w:r>
    </w:p>
    <w:bookmarkEnd w:id="516"/>
    <w:bookmarkStart w:name="z567" w:id="517"/>
    <w:p>
      <w:pPr>
        <w:spacing w:after="0"/>
        <w:ind w:left="0"/>
        <w:jc w:val="both"/>
      </w:pPr>
      <w:r>
        <w:rPr>
          <w:rFonts w:ascii="Times New Roman"/>
          <w:b w:val="false"/>
          <w:i w:val="false"/>
          <w:color w:val="000000"/>
          <w:sz w:val="28"/>
        </w:rPr>
        <w:t xml:space="preserve">
      4) қызмет көрсетушінің жауапты орындаушысы өтініштің ұсынылатын талаптарға сәйкестігін тексеріп, мемлекеттік қызмет көрсетудің жобасының нәтижесін дайындайды – 1 (бір) жұмыс күні аралығында (қабылдау күні мемлекеттік қызмет көрсету мерзіміне кірмейді); </w:t>
      </w:r>
    </w:p>
    <w:bookmarkEnd w:id="517"/>
    <w:bookmarkStart w:name="z568" w:id="518"/>
    <w:p>
      <w:pPr>
        <w:spacing w:after="0"/>
        <w:ind w:left="0"/>
        <w:jc w:val="both"/>
      </w:pPr>
      <w:r>
        <w:rPr>
          <w:rFonts w:ascii="Times New Roman"/>
          <w:b w:val="false"/>
          <w:i w:val="false"/>
          <w:color w:val="000000"/>
          <w:sz w:val="28"/>
        </w:rPr>
        <w:t xml:space="preserve">
      мемлекеттік қызмет көрсетудің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бекітілген қажетті құжаттарды қосымша тексеру кезінде, мемлекеттік қызмет көрсетудің мерзімін, қарастыруды ұзарту сәтінен бастап 3 (үш) тәулік аралығында қызмет алушыға ескертіп, 30 күнтізбелік күннен артық емес мерзімге ұзартады; </w:t>
      </w:r>
    </w:p>
    <w:bookmarkEnd w:id="518"/>
    <w:bookmarkStart w:name="z569" w:id="519"/>
    <w:p>
      <w:pPr>
        <w:spacing w:after="0"/>
        <w:ind w:left="0"/>
        <w:jc w:val="both"/>
      </w:pPr>
      <w:r>
        <w:rPr>
          <w:rFonts w:ascii="Times New Roman"/>
          <w:b w:val="false"/>
          <w:i w:val="false"/>
          <w:color w:val="000000"/>
          <w:sz w:val="28"/>
        </w:rPr>
        <w:t>
      азаматтық хал актісіне өзгертулер, қосымшалар мен түзетулер енгізу жайлы арыз – 7 (жеті) жұмыс күні (құжаттарды қабылдау күні мемлекеттік қызмет көрсету мерзіміне кірмейді), басқа мемлекеттік органдарға сұраным жіберу қажеттілігі туындаған кезде, мемлекеттік қызмет көрсету мерзімі, қызмет алушыға 3 (үш) күнтізбелік күн аралығында ескертіп, 30 (отыз) күнтізбелік күннен артық емес мерзімге ұзартылады;</w:t>
      </w:r>
    </w:p>
    <w:bookmarkEnd w:id="519"/>
    <w:bookmarkStart w:name="z570" w:id="520"/>
    <w:p>
      <w:pPr>
        <w:spacing w:after="0"/>
        <w:ind w:left="0"/>
        <w:jc w:val="both"/>
      </w:pPr>
      <w:r>
        <w:rPr>
          <w:rFonts w:ascii="Times New Roman"/>
          <w:b w:val="false"/>
          <w:i w:val="false"/>
          <w:color w:val="000000"/>
          <w:sz w:val="28"/>
        </w:rPr>
        <w:t xml:space="preserve">
      5) қызмет көрсетушінің басшысы мемлекеттік қызмет көрсету нәтижесінің жобасына байланысты шешім қабылдап, қол қояды – 30 (отыз) минут аралығында; </w:t>
      </w:r>
    </w:p>
    <w:bookmarkEnd w:id="520"/>
    <w:bookmarkStart w:name="z571" w:id="521"/>
    <w:p>
      <w:pPr>
        <w:spacing w:after="0"/>
        <w:ind w:left="0"/>
        <w:jc w:val="both"/>
      </w:pPr>
      <w:r>
        <w:rPr>
          <w:rFonts w:ascii="Times New Roman"/>
          <w:b w:val="false"/>
          <w:i w:val="false"/>
          <w:color w:val="000000"/>
          <w:sz w:val="28"/>
        </w:rPr>
        <w:t xml:space="preserve">
      6) қызмет көрсетушінің маманы дайын мемлекеттік қызмет көрсету нәтижесін қызмет алушыға, жеке басын куәләндыратын құжатты көрсеткен кезде ұсынады немесе дайын нәтижені Мемлекеттік корпорацияға қызмет алушыға ұсыну үшін жібереді – 20 (жиырма) минут аралығында. </w:t>
      </w:r>
    </w:p>
    <w:bookmarkEnd w:id="521"/>
    <w:bookmarkStart w:name="z572" w:id="522"/>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522"/>
    <w:bookmarkStart w:name="z573" w:id="523"/>
    <w:p>
      <w:pPr>
        <w:spacing w:after="0"/>
        <w:ind w:left="0"/>
        <w:jc w:val="both"/>
      </w:pPr>
      <w:r>
        <w:rPr>
          <w:rFonts w:ascii="Times New Roman"/>
          <w:b w:val="false"/>
          <w:i w:val="false"/>
          <w:color w:val="000000"/>
          <w:sz w:val="28"/>
        </w:rPr>
        <w:t>
      8. Мемлекеттік корпорацияға жүгіну ретінің сипаты, қызмет алушының сұранымының қарастырылу ұзақтығы:</w:t>
      </w:r>
    </w:p>
    <w:bookmarkEnd w:id="523"/>
    <w:bookmarkStart w:name="z574" w:id="524"/>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524"/>
    <w:bookmarkStart w:name="z575" w:id="525"/>
    <w:p>
      <w:pPr>
        <w:spacing w:after="0"/>
        <w:ind w:left="0"/>
        <w:jc w:val="both"/>
      </w:pPr>
      <w:r>
        <w:rPr>
          <w:rFonts w:ascii="Times New Roman"/>
          <w:b w:val="false"/>
          <w:i w:val="false"/>
          <w:color w:val="000000"/>
          <w:sz w:val="28"/>
        </w:rPr>
        <w:t>
      1) Мемлекеттік корпорация қызметкері:</w:t>
      </w:r>
    </w:p>
    <w:bookmarkEnd w:id="525"/>
    <w:bookmarkStart w:name="z576" w:id="526"/>
    <w:p>
      <w:pPr>
        <w:spacing w:after="0"/>
        <w:ind w:left="0"/>
        <w:jc w:val="both"/>
      </w:pPr>
      <w:r>
        <w:rPr>
          <w:rFonts w:ascii="Times New Roman"/>
          <w:b w:val="false"/>
          <w:i w:val="false"/>
          <w:color w:val="000000"/>
          <w:sz w:val="28"/>
        </w:rPr>
        <w:t>
      қызмет алушы ұсынған құжаттардың толтыру дұрыстылығын және толықтығын, көшірмелерінің сәйкестігін тексереді;</w:t>
      </w:r>
    </w:p>
    <w:bookmarkEnd w:id="526"/>
    <w:bookmarkStart w:name="z577" w:id="527"/>
    <w:p>
      <w:pPr>
        <w:spacing w:after="0"/>
        <w:ind w:left="0"/>
        <w:jc w:val="both"/>
      </w:pPr>
      <w:r>
        <w:rPr>
          <w:rFonts w:ascii="Times New Roman"/>
          <w:b w:val="false"/>
          <w:i w:val="false"/>
          <w:color w:val="000000"/>
          <w:sz w:val="28"/>
        </w:rPr>
        <w:t xml:space="preserve">
      құжаттар толығымен тапсырылса, Мемлекеттік корпорация қызметкері "Мемлекеттік корпорацияға арналған интеграциялық ақпараттық жүйелер" ақпараттық жүйесінде тіркейді (әрі қарай МК ИАЖ); </w:t>
      </w:r>
    </w:p>
    <w:bookmarkEnd w:id="527"/>
    <w:bookmarkStart w:name="z578" w:id="528"/>
    <w:p>
      <w:pPr>
        <w:spacing w:after="0"/>
        <w:ind w:left="0"/>
        <w:jc w:val="both"/>
      </w:pPr>
      <w:r>
        <w:rPr>
          <w:rFonts w:ascii="Times New Roman"/>
          <w:b w:val="false"/>
          <w:i w:val="false"/>
          <w:color w:val="000000"/>
          <w:sz w:val="28"/>
        </w:rPr>
        <w:t xml:space="preserve">
      қызмет алушының жеке басын идентификациялап, МК ИАЖ ұсынылған құжаттарға сәйкес мәліметті енгізеді; </w:t>
      </w:r>
    </w:p>
    <w:bookmarkEnd w:id="528"/>
    <w:bookmarkStart w:name="z579" w:id="529"/>
    <w:p>
      <w:pPr>
        <w:spacing w:after="0"/>
        <w:ind w:left="0"/>
        <w:jc w:val="both"/>
      </w:pPr>
      <w:r>
        <w:rPr>
          <w:rFonts w:ascii="Times New Roman"/>
          <w:b w:val="false"/>
          <w:i w:val="false"/>
          <w:color w:val="000000"/>
          <w:sz w:val="28"/>
        </w:rPr>
        <w:t xml:space="preserve">
      егер Қазақстан Республикасының заңдарында қарастырылмаған жағдайда, ақпараттық жүйелерде сақталған мәліметтерді қолдануға қызмет алушыдан қағаз жүзіндегі келісімін алады; </w:t>
      </w:r>
    </w:p>
    <w:bookmarkEnd w:id="529"/>
    <w:bookmarkStart w:name="z580" w:id="530"/>
    <w:p>
      <w:pPr>
        <w:spacing w:after="0"/>
        <w:ind w:left="0"/>
        <w:jc w:val="both"/>
      </w:pPr>
      <w:r>
        <w:rPr>
          <w:rFonts w:ascii="Times New Roman"/>
          <w:b w:val="false"/>
          <w:i w:val="false"/>
          <w:color w:val="000000"/>
          <w:sz w:val="28"/>
        </w:rPr>
        <w:t>
      қызмет алушыға сәйкес құжаттарды қабылдау туралы түбіртек ұсынады;</w:t>
      </w:r>
    </w:p>
    <w:bookmarkEnd w:id="530"/>
    <w:bookmarkStart w:name="z581" w:id="531"/>
    <w:p>
      <w:pPr>
        <w:spacing w:after="0"/>
        <w:ind w:left="0"/>
        <w:jc w:val="both"/>
      </w:pPr>
      <w:r>
        <w:rPr>
          <w:rFonts w:ascii="Times New Roman"/>
          <w:b w:val="false"/>
          <w:i w:val="false"/>
          <w:color w:val="000000"/>
          <w:sz w:val="28"/>
        </w:rPr>
        <w:t xml:space="preserve">
      егер қызмет алушы құжаттарын толығымен тапсырмаған жағдайда, Мемлекеттік корпорация қызметкері арызды қабылдау кезінде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форма бойынша құжаттарды қабылдаудан бас тарту түбіртегін ұсынады (он бес минут аралығында);</w:t>
      </w:r>
    </w:p>
    <w:bookmarkEnd w:id="531"/>
    <w:bookmarkStart w:name="z582" w:id="532"/>
    <w:p>
      <w:pPr>
        <w:spacing w:after="0"/>
        <w:ind w:left="0"/>
        <w:jc w:val="both"/>
      </w:pPr>
      <w:r>
        <w:rPr>
          <w:rFonts w:ascii="Times New Roman"/>
          <w:b w:val="false"/>
          <w:i w:val="false"/>
          <w:color w:val="000000"/>
          <w:sz w:val="28"/>
        </w:rPr>
        <w:t>
      2) Мемлекеттік корпорация қызметкері құжаттарды дайындап, қызмет алушыға курьер немесе жауапты адам арқылы құжаттарын қайтарып береді (бір жұмыс күні ішінде);</w:t>
      </w:r>
    </w:p>
    <w:bookmarkEnd w:id="532"/>
    <w:bookmarkStart w:name="z583" w:id="533"/>
    <w:p>
      <w:pPr>
        <w:spacing w:after="0"/>
        <w:ind w:left="0"/>
        <w:jc w:val="both"/>
      </w:pPr>
      <w:r>
        <w:rPr>
          <w:rFonts w:ascii="Times New Roman"/>
          <w:b w:val="false"/>
          <w:i w:val="false"/>
          <w:color w:val="000000"/>
          <w:sz w:val="28"/>
        </w:rPr>
        <w:t>
      дайын болған құжаттарды беру Мемлекеттік корпорацияда түбіртекте белгіленген мерзімде жүзеге асады;</w:t>
      </w:r>
    </w:p>
    <w:bookmarkEnd w:id="533"/>
    <w:bookmarkStart w:name="z584" w:id="534"/>
    <w:p>
      <w:pPr>
        <w:spacing w:after="0"/>
        <w:ind w:left="0"/>
        <w:jc w:val="both"/>
      </w:pPr>
      <w:r>
        <w:rPr>
          <w:rFonts w:ascii="Times New Roman"/>
          <w:b w:val="false"/>
          <w:i w:val="false"/>
          <w:color w:val="000000"/>
          <w:sz w:val="28"/>
        </w:rPr>
        <w:t>
      3) Мемлекеттік корпорация қызметкері қызмет алушы жеке басын куәландыратын құжатты ұсынып, түбіртекке сәйкес (немесе нотариалды куәландырылған сенім хатымен басқа азамат) "электронды" кезек түбіртегін береді (он бес минут ішінде);</w:t>
      </w:r>
    </w:p>
    <w:bookmarkEnd w:id="534"/>
    <w:bookmarkStart w:name="z585" w:id="535"/>
    <w:p>
      <w:pPr>
        <w:spacing w:after="0"/>
        <w:ind w:left="0"/>
        <w:jc w:val="both"/>
      </w:pPr>
      <w:r>
        <w:rPr>
          <w:rFonts w:ascii="Times New Roman"/>
          <w:b w:val="false"/>
          <w:i w:val="false"/>
          <w:color w:val="000000"/>
          <w:sz w:val="28"/>
        </w:rPr>
        <w:t xml:space="preserve">
      4) Мемлекеттік корпорация қызметкері қызмет алушыға мемлекеттік қызмет көрсету нәтижесін қызмет алушының жеке басын куәландыратын құжатты көрсеткен кезде ұсынады (немесе нотариалды куәландырылған сенім хаты бар басқа азамат) (он бес минут ішінде). </w:t>
      </w:r>
    </w:p>
    <w:bookmarkEnd w:id="535"/>
    <w:bookmarkStart w:name="z586" w:id="536"/>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536"/>
    <w:bookmarkStart w:name="z587" w:id="537"/>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537"/>
    <w:bookmarkStart w:name="z588" w:id="538"/>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538"/>
    <w:bookmarkStart w:name="z589" w:id="539"/>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539"/>
    <w:bookmarkStart w:name="z590" w:id="540"/>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540"/>
    <w:bookmarkStart w:name="z591" w:id="541"/>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541"/>
    <w:bookmarkStart w:name="z592" w:id="542"/>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542"/>
    <w:bookmarkStart w:name="z593" w:id="543"/>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543"/>
    <w:bookmarkStart w:name="z594" w:id="544"/>
    <w:p>
      <w:pPr>
        <w:spacing w:after="0"/>
        <w:ind w:left="0"/>
        <w:jc w:val="both"/>
      </w:pPr>
      <w:r>
        <w:rPr>
          <w:rFonts w:ascii="Times New Roman"/>
          <w:b w:val="false"/>
          <w:i w:val="false"/>
          <w:color w:val="000000"/>
          <w:sz w:val="28"/>
        </w:rPr>
        <w:t>
      8) 7-үдеріс – қағаз түрде құжатты АХАТ АЖ тіркеу;</w:t>
      </w:r>
    </w:p>
    <w:bookmarkEnd w:id="544"/>
    <w:bookmarkStart w:name="z595" w:id="545"/>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545"/>
    <w:bookmarkStart w:name="z596" w:id="546"/>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546"/>
    <w:bookmarkStart w:name="z597" w:id="547"/>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547"/>
    <w:bookmarkStart w:name="z598" w:id="548"/>
    <w:p>
      <w:pPr>
        <w:spacing w:after="0"/>
        <w:ind w:left="0"/>
        <w:jc w:val="both"/>
      </w:pPr>
      <w:r>
        <w:rPr>
          <w:rFonts w:ascii="Times New Roman"/>
          <w:b w:val="false"/>
          <w:i w:val="false"/>
          <w:color w:val="000000"/>
          <w:sz w:val="28"/>
        </w:rPr>
        <w:t xml:space="preserve">
      Мемлекеттік корпорация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1 қосымшасында</w:t>
      </w:r>
      <w:r>
        <w:rPr>
          <w:rFonts w:ascii="Times New Roman"/>
          <w:b w:val="false"/>
          <w:i w:val="false"/>
          <w:color w:val="000000"/>
          <w:sz w:val="28"/>
        </w:rPr>
        <w:t xml:space="preserve"> диаграммада көрсетілген.</w:t>
      </w:r>
    </w:p>
    <w:bookmarkEnd w:id="548"/>
    <w:bookmarkStart w:name="z599" w:id="549"/>
    <w:p>
      <w:pPr>
        <w:spacing w:after="0"/>
        <w:ind w:left="0"/>
        <w:jc w:val="both"/>
      </w:pPr>
      <w:r>
        <w:rPr>
          <w:rFonts w:ascii="Times New Roman"/>
          <w:b w:val="false"/>
          <w:i w:val="false"/>
          <w:color w:val="000000"/>
          <w:sz w:val="28"/>
        </w:rPr>
        <w:t xml:space="preserve">
      10. Портал бойынша мемлекеттік қызмет алушының өтінуі және келесі әрекеттері үрдісін сипттау: </w:t>
      </w:r>
    </w:p>
    <w:bookmarkEnd w:id="549"/>
    <w:bookmarkStart w:name="z600" w:id="550"/>
    <w:p>
      <w:pPr>
        <w:spacing w:after="0"/>
        <w:ind w:left="0"/>
        <w:jc w:val="both"/>
      </w:pPr>
      <w:r>
        <w:rPr>
          <w:rFonts w:ascii="Times New Roman"/>
          <w:b w:val="false"/>
          <w:i w:val="false"/>
          <w:color w:val="000000"/>
          <w:sz w:val="28"/>
        </w:rPr>
        <w:t xml:space="preserve">
      1 үдеріс - Қызмет алушының (автоматтандырылған үрдіс) портал арқылы мемлекеттік қызмет алуы үшін ЖСН немесе пароль енгізуі үрдісі; </w:t>
      </w:r>
    </w:p>
    <w:bookmarkEnd w:id="550"/>
    <w:bookmarkStart w:name="z601" w:id="551"/>
    <w:p>
      <w:pPr>
        <w:spacing w:after="0"/>
        <w:ind w:left="0"/>
        <w:jc w:val="both"/>
      </w:pPr>
      <w:r>
        <w:rPr>
          <w:rFonts w:ascii="Times New Roman"/>
          <w:b w:val="false"/>
          <w:i w:val="false"/>
          <w:color w:val="000000"/>
          <w:sz w:val="28"/>
        </w:rPr>
        <w:t>
      1 шарт - ЖСН немесе пароль арқылы тіркелген қызмет алушы жайлы порталда мәліметтердің шынайылығын тексеру;</w:t>
      </w:r>
    </w:p>
    <w:bookmarkEnd w:id="551"/>
    <w:bookmarkStart w:name="z602" w:id="552"/>
    <w:p>
      <w:pPr>
        <w:spacing w:after="0"/>
        <w:ind w:left="0"/>
        <w:jc w:val="both"/>
      </w:pPr>
      <w:r>
        <w:rPr>
          <w:rFonts w:ascii="Times New Roman"/>
          <w:b w:val="false"/>
          <w:i w:val="false"/>
          <w:color w:val="000000"/>
          <w:sz w:val="28"/>
        </w:rPr>
        <w:t>
      2 үдеріс - Қызмет алушы мәліметтеріндегі сәйкессіздіктерге байланысты порталда автоматты түрде бас тарту туралы ақпарат қалыптастыру;</w:t>
      </w:r>
    </w:p>
    <w:bookmarkEnd w:id="552"/>
    <w:bookmarkStart w:name="z603" w:id="553"/>
    <w:p>
      <w:pPr>
        <w:spacing w:after="0"/>
        <w:ind w:left="0"/>
        <w:jc w:val="both"/>
      </w:pPr>
      <w:r>
        <w:rPr>
          <w:rFonts w:ascii="Times New Roman"/>
          <w:b w:val="false"/>
          <w:i w:val="false"/>
          <w:color w:val="000000"/>
          <w:sz w:val="28"/>
        </w:rPr>
        <w:t>
      3 үдеріс - мемлекеттік қызмет алушының мемлекеттік қызметті таңдауы, экранға қызмет көрсету сұранысы формасының пайда болуы және қызмет алушының оның құрылымдық, форматтық талаптарына сай толтыруы; (мәліметтер енгізу);</w:t>
      </w:r>
    </w:p>
    <w:bookmarkEnd w:id="553"/>
    <w:bookmarkStart w:name="z604" w:id="554"/>
    <w:p>
      <w:pPr>
        <w:spacing w:after="0"/>
        <w:ind w:left="0"/>
        <w:jc w:val="both"/>
      </w:pPr>
      <w:r>
        <w:rPr>
          <w:rFonts w:ascii="Times New Roman"/>
          <w:b w:val="false"/>
          <w:i w:val="false"/>
          <w:color w:val="000000"/>
          <w:sz w:val="28"/>
        </w:rPr>
        <w:t>
      4 үдеріс - толтырылған формаларды қызмет алушының ЭЦҚ арқылы қол қоюы (енгізілген мәліметтерге, сканерленіп, бекіткен құжаттарға), мемлекеттік қызметке сұраныс;</w:t>
      </w:r>
    </w:p>
    <w:bookmarkEnd w:id="554"/>
    <w:bookmarkStart w:name="z605" w:id="555"/>
    <w:p>
      <w:pPr>
        <w:spacing w:after="0"/>
        <w:ind w:left="0"/>
        <w:jc w:val="both"/>
      </w:pPr>
      <w:r>
        <w:rPr>
          <w:rFonts w:ascii="Times New Roman"/>
          <w:b w:val="false"/>
          <w:i w:val="false"/>
          <w:color w:val="000000"/>
          <w:sz w:val="28"/>
        </w:rPr>
        <w:t xml:space="preserve">
      2 шарт - идентификациялық мәліметтер сәйкестігін тексеру (ЖСН, сұраныста көрсетілген ЖСН, ЭЦҚ тіркеу куәлігі мен порталда жойылған тіркелген куәліктердің болмауы; </w:t>
      </w:r>
    </w:p>
    <w:bookmarkEnd w:id="555"/>
    <w:bookmarkStart w:name="z606" w:id="556"/>
    <w:p>
      <w:pPr>
        <w:spacing w:after="0"/>
        <w:ind w:left="0"/>
        <w:jc w:val="both"/>
      </w:pPr>
      <w:r>
        <w:rPr>
          <w:rFonts w:ascii="Times New Roman"/>
          <w:b w:val="false"/>
          <w:i w:val="false"/>
          <w:color w:val="000000"/>
          <w:sz w:val="28"/>
        </w:rPr>
        <w:t>
      5 үдеріс - ЭЦҚ нақтылығы анықталмауына байланысты, сұраныстағы мемлекеттік қызметті көрсетпеу жайлы ақпараттар қалыптастыру;</w:t>
      </w:r>
    </w:p>
    <w:bookmarkEnd w:id="556"/>
    <w:bookmarkStart w:name="z607" w:id="557"/>
    <w:p>
      <w:pPr>
        <w:spacing w:after="0"/>
        <w:ind w:left="0"/>
        <w:jc w:val="both"/>
      </w:pPr>
      <w:r>
        <w:rPr>
          <w:rFonts w:ascii="Times New Roman"/>
          <w:b w:val="false"/>
          <w:i w:val="false"/>
          <w:color w:val="000000"/>
          <w:sz w:val="28"/>
        </w:rPr>
        <w:t>
      6 үдеріс - ЭЦҚ арқылы қол қойылған электронды құжатты қызмет алушыға ЖАО ЭҮШ/ЭҮӨШ АЖ арқылы жіберу және мемлекеттік қызметті қызмет көрсетуші бас маманның сараптауы;</w:t>
      </w:r>
    </w:p>
    <w:bookmarkEnd w:id="557"/>
    <w:bookmarkStart w:name="z608" w:id="558"/>
    <w:p>
      <w:pPr>
        <w:spacing w:after="0"/>
        <w:ind w:left="0"/>
        <w:jc w:val="both"/>
      </w:pPr>
      <w:r>
        <w:rPr>
          <w:rFonts w:ascii="Times New Roman"/>
          <w:b w:val="false"/>
          <w:i w:val="false"/>
          <w:color w:val="000000"/>
          <w:sz w:val="28"/>
        </w:rPr>
        <w:t>
      7 үдеріс - қызмет көрсетуші бас маманның мемлекеттік қызмет көрсету нәтижесін қалыптастыруы (үйде оқытылатын мүгедек балаларғды материалды қамтамасыз ету) Электронды құжат бас маманның ЭЦҚ арқылы қалыптастырылып, қызмет алушының порталының жеке кабинетіне жіберіледі.</w:t>
      </w:r>
    </w:p>
    <w:bookmarkEnd w:id="558"/>
    <w:bookmarkStart w:name="z609" w:id="559"/>
    <w:p>
      <w:pPr>
        <w:spacing w:after="0"/>
        <w:ind w:left="0"/>
        <w:jc w:val="both"/>
      </w:pPr>
      <w:r>
        <w:rPr>
          <w:rFonts w:ascii="Times New Roman"/>
          <w:b w:val="false"/>
          <w:i w:val="false"/>
          <w:color w:val="000000"/>
          <w:sz w:val="28"/>
        </w:rPr>
        <w:t xml:space="preserve">
      Портал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2 қосымшасында</w:t>
      </w:r>
      <w:r>
        <w:rPr>
          <w:rFonts w:ascii="Times New Roman"/>
          <w:b w:val="false"/>
          <w:i w:val="false"/>
          <w:color w:val="000000"/>
          <w:sz w:val="28"/>
        </w:rPr>
        <w:t xml:space="preserve"> диаграммада көрсетілген.</w:t>
      </w:r>
    </w:p>
    <w:bookmarkEnd w:id="559"/>
    <w:bookmarkStart w:name="z610" w:id="560"/>
    <w:p>
      <w:pPr>
        <w:spacing w:after="0"/>
        <w:ind w:left="0"/>
        <w:jc w:val="both"/>
      </w:pPr>
      <w:r>
        <w:rPr>
          <w:rFonts w:ascii="Times New Roman"/>
          <w:b w:val="false"/>
          <w:i w:val="false"/>
          <w:color w:val="000000"/>
          <w:sz w:val="28"/>
        </w:rPr>
        <w:t xml:space="preserve">
      11. Мемлекеттік қызмет көрсету процессіндегі қызмет көрсетушінің (қызметкердің) құрылымдық бөлімшелерінің әрекет ету реттілігі туралы сипаттаманы, сонымен қатар мемлекеттік қызмет көрсету үдерісіндегі Мемлекеттік корпорацияға әрекет ету ретінің сипаттамасы </w:t>
      </w:r>
      <w:r>
        <w:rPr>
          <w:rFonts w:ascii="Times New Roman"/>
          <w:b w:val="false"/>
          <w:i w:val="false"/>
          <w:color w:val="000000"/>
          <w:sz w:val="28"/>
        </w:rPr>
        <w:t>қосымша 3</w:t>
      </w:r>
      <w:r>
        <w:rPr>
          <w:rFonts w:ascii="Times New Roman"/>
          <w:b w:val="false"/>
          <w:i w:val="false"/>
          <w:color w:val="000000"/>
          <w:sz w:val="28"/>
        </w:rPr>
        <w:t xml:space="preserve"> регламентіне сәйкес "Қайтыс болуды тіркеу, оның ішінде азаматтық хал актілері жазбаларына өзгерістер, толықтырулар мен түзетулер енгізу" мемлекеттік қызметінің бизнес-анықтамалығында көрсетілген.</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 қосымша</w:t>
            </w:r>
          </w:p>
        </w:tc>
      </w:tr>
    </w:tbl>
    <w:bookmarkStart w:name="z612" w:id="561"/>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561"/>
    <w:bookmarkStart w:name="z613"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 w:id="563"/>
    <w:p>
      <w:pPr>
        <w:spacing w:after="0"/>
        <w:ind w:left="0"/>
        <w:jc w:val="left"/>
      </w:pPr>
      <w:r>
        <w:rPr>
          <w:rFonts w:ascii="Times New Roman"/>
          <w:b/>
          <w:i w:val="false"/>
          <w:color w:val="000000"/>
        </w:rPr>
        <w:t xml:space="preserve"> Шартты белгілер:</w:t>
      </w:r>
    </w:p>
    <w:bookmarkEnd w:id="563"/>
    <w:bookmarkStart w:name="z615"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67564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564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 енгізу" мемлекеттік қызмет көрсету регламентіне</w:t>
            </w:r>
            <w:r>
              <w:br/>
            </w:r>
            <w:r>
              <w:rPr>
                <w:rFonts w:ascii="Times New Roman"/>
                <w:b w:val="false"/>
                <w:i w:val="false"/>
                <w:color w:val="000000"/>
                <w:sz w:val="20"/>
              </w:rPr>
              <w:t>2 қосымша</w:t>
            </w:r>
          </w:p>
        </w:tc>
      </w:tr>
    </w:tbl>
    <w:bookmarkStart w:name="z617" w:id="565"/>
    <w:p>
      <w:pPr>
        <w:spacing w:after="0"/>
        <w:ind w:left="0"/>
        <w:jc w:val="left"/>
      </w:pPr>
      <w:r>
        <w:rPr>
          <w:rFonts w:ascii="Times New Roman"/>
          <w:b/>
          <w:i w:val="false"/>
          <w:color w:val="000000"/>
        </w:rPr>
        <w:t xml:space="preserve"> Портал арқылы электронды мемлекеттік қызмет көрсету де өзара функционалды әрекетінің диаграммасы</w:t>
      </w:r>
    </w:p>
    <w:bookmarkEnd w:id="565"/>
    <w:bookmarkStart w:name="z618"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5946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946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Белгілеу шарты:</w:t>
      </w:r>
    </w:p>
    <w:p>
      <w:pPr>
        <w:spacing w:after="0"/>
        <w:ind w:left="0"/>
        <w:jc w:val="left"/>
      </w:pPr>
      <w:r>
        <w:br/>
      </w:r>
    </w:p>
    <w:p>
      <w:pPr>
        <w:spacing w:after="0"/>
        <w:ind w:left="0"/>
        <w:jc w:val="both"/>
      </w:pPr>
      <w:r>
        <w:drawing>
          <wp:inline distT="0" distB="0" distL="0" distR="0">
            <wp:extent cx="62738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2738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3 қосымша</w:t>
            </w:r>
          </w:p>
        </w:tc>
      </w:tr>
    </w:tbl>
    <w:bookmarkStart w:name="z622" w:id="567"/>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көрсетудің бизнес-процесс анықтамалығы</w:t>
      </w:r>
    </w:p>
    <w:bookmarkEnd w:id="567"/>
    <w:bookmarkStart w:name="z623"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 w:id="569"/>
    <w:p>
      <w:pPr>
        <w:spacing w:after="0"/>
        <w:ind w:left="0"/>
        <w:jc w:val="left"/>
      </w:pPr>
      <w:r>
        <w:rPr>
          <w:rFonts w:ascii="Times New Roman"/>
          <w:b/>
          <w:i w:val="false"/>
          <w:color w:val="000000"/>
        </w:rPr>
        <w:t xml:space="preserve"> Белгілеу шарты:</w:t>
      </w:r>
    </w:p>
    <w:bookmarkEnd w:id="569"/>
    <w:bookmarkStart w:name="z625"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74676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676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17.09</w:t>
            </w:r>
            <w:r>
              <w:br/>
            </w:r>
            <w:r>
              <w:rPr>
                <w:rFonts w:ascii="Times New Roman"/>
                <w:b w:val="false"/>
                <w:i w:val="false"/>
                <w:color w:val="000000"/>
                <w:sz w:val="20"/>
              </w:rPr>
              <w:t>№ 54/02 қаулысымен бекітілген</w:t>
            </w:r>
          </w:p>
        </w:tc>
      </w:tr>
    </w:tbl>
    <w:bookmarkStart w:name="z486" w:id="571"/>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71"/>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629" w:id="572"/>
    <w:p>
      <w:pPr>
        <w:spacing w:after="0"/>
        <w:ind w:left="0"/>
        <w:jc w:val="left"/>
      </w:pPr>
      <w:r>
        <w:rPr>
          <w:rFonts w:ascii="Times New Roman"/>
          <w:b/>
          <w:i w:val="false"/>
          <w:color w:val="000000"/>
        </w:rPr>
        <w:t xml:space="preserve"> 1-Тарау. Жалпы ережелер</w:t>
      </w:r>
    </w:p>
    <w:bookmarkEnd w:id="572"/>
    <w:bookmarkStart w:name="z630" w:id="573"/>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Қарағанды облысының қалалары мен аудандарының атқарушы органдары (бұдан әрі – қызмет беруші) арқылы жүзеге асырылады.</w:t>
      </w:r>
    </w:p>
    <w:bookmarkEnd w:id="573"/>
    <w:bookmarkStart w:name="z631" w:id="574"/>
    <w:p>
      <w:pPr>
        <w:spacing w:after="0"/>
        <w:ind w:left="0"/>
        <w:jc w:val="both"/>
      </w:pPr>
      <w:r>
        <w:rPr>
          <w:rFonts w:ascii="Times New Roman"/>
          <w:b w:val="false"/>
          <w:i w:val="false"/>
          <w:color w:val="000000"/>
          <w:sz w:val="28"/>
        </w:rPr>
        <w:t>
      2. Мемлекеттің қызмет көрсетудің түрі: қағаз түрінде.</w:t>
      </w:r>
    </w:p>
    <w:bookmarkEnd w:id="574"/>
    <w:bookmarkStart w:name="z632" w:id="575"/>
    <w:p>
      <w:pPr>
        <w:spacing w:after="0"/>
        <w:ind w:left="0"/>
        <w:jc w:val="both"/>
      </w:pPr>
      <w:r>
        <w:rPr>
          <w:rFonts w:ascii="Times New Roman"/>
          <w:b w:val="false"/>
          <w:i w:val="false"/>
          <w:color w:val="000000"/>
          <w:sz w:val="28"/>
        </w:rPr>
        <w:t>
      3. Мемлекеттің қызмет көрсетудің нәтижесі:</w:t>
      </w:r>
    </w:p>
    <w:bookmarkEnd w:id="575"/>
    <w:bookmarkStart w:name="z633" w:id="576"/>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"Бала асырап алуды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576"/>
    <w:bookmarkStart w:name="z634" w:id="57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 арқылы жүзеге асырылады.</w:t>
      </w:r>
    </w:p>
    <w:bookmarkEnd w:id="577"/>
    <w:bookmarkStart w:name="z635" w:id="578"/>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578"/>
    <w:bookmarkStart w:name="z636" w:id="579"/>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79"/>
    <w:bookmarkStart w:name="z637" w:id="580"/>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w:t>
      </w:r>
    </w:p>
    <w:bookmarkEnd w:id="580"/>
    <w:bookmarkStart w:name="z638" w:id="581"/>
    <w:p>
      <w:pPr>
        <w:spacing w:after="0"/>
        <w:ind w:left="0"/>
        <w:jc w:val="both"/>
      </w:pPr>
      <w:r>
        <w:rPr>
          <w:rFonts w:ascii="Times New Roman"/>
          <w:b w:val="false"/>
          <w:i w:val="false"/>
          <w:color w:val="000000"/>
          <w:sz w:val="28"/>
        </w:rPr>
        <w:t>
      5. Мемлекеттік қызмет көрсету барысының құрылымына кіретін әр іс-әрекеттің мазмұны, олардың орындалу ұзақтығы:</w:t>
      </w:r>
    </w:p>
    <w:bookmarkEnd w:id="581"/>
    <w:bookmarkStart w:name="z639" w:id="582"/>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582"/>
    <w:bookmarkStart w:name="z640" w:id="583"/>
    <w:p>
      <w:pPr>
        <w:spacing w:after="0"/>
        <w:ind w:left="0"/>
        <w:jc w:val="both"/>
      </w:pPr>
      <w:r>
        <w:rPr>
          <w:rFonts w:ascii="Times New Roman"/>
          <w:b w:val="false"/>
          <w:i w:val="false"/>
          <w:color w:val="000000"/>
          <w:sz w:val="28"/>
        </w:rPr>
        <w:t>
      нәтиже - құжаттардың қабылдаған уақыты көрсетіліп, тіркелгені жөнінде белгі беріледі;</w:t>
      </w:r>
    </w:p>
    <w:bookmarkEnd w:id="583"/>
    <w:bookmarkStart w:name="z641" w:id="584"/>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584"/>
    <w:bookmarkStart w:name="z642" w:id="585"/>
    <w:p>
      <w:pPr>
        <w:spacing w:after="0"/>
        <w:ind w:left="0"/>
        <w:jc w:val="both"/>
      </w:pPr>
      <w:r>
        <w:rPr>
          <w:rFonts w:ascii="Times New Roman"/>
          <w:b w:val="false"/>
          <w:i w:val="false"/>
          <w:color w:val="000000"/>
          <w:sz w:val="28"/>
        </w:rPr>
        <w:t>
      нәтиже - өтініш пен құжат топтамасы қызмет көрсетушінің басшысына тексеруге беріледі;</w:t>
      </w:r>
    </w:p>
    <w:bookmarkEnd w:id="585"/>
    <w:bookmarkStart w:name="z643" w:id="586"/>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586"/>
    <w:bookmarkStart w:name="z644" w:id="587"/>
    <w:p>
      <w:pPr>
        <w:spacing w:after="0"/>
        <w:ind w:left="0"/>
        <w:jc w:val="both"/>
      </w:pPr>
      <w:r>
        <w:rPr>
          <w:rFonts w:ascii="Times New Roman"/>
          <w:b w:val="false"/>
          <w:i w:val="false"/>
          <w:color w:val="000000"/>
          <w:sz w:val="28"/>
        </w:rPr>
        <w:t>
      нәтиже - қызмет көрсетушінің басшысы тапсырма беріп, жауапты адамды белгілейді;</w:t>
      </w:r>
    </w:p>
    <w:bookmarkEnd w:id="587"/>
    <w:bookmarkStart w:name="z645" w:id="588"/>
    <w:p>
      <w:pPr>
        <w:spacing w:after="0"/>
        <w:ind w:left="0"/>
        <w:jc w:val="both"/>
      </w:pPr>
      <w:r>
        <w:rPr>
          <w:rFonts w:ascii="Times New Roman"/>
          <w:b w:val="false"/>
          <w:i w:val="false"/>
          <w:color w:val="000000"/>
          <w:sz w:val="28"/>
        </w:rPr>
        <w:t>
      4) қызмет көрсетушінің жауапты орындаушысы қойылған талап бойынша өтінішті қарап, қызмет берушіге құжаттар топтамасын өткізген мерзімнен бастап, мемлекеттік қызмет көрсету нәтижесінің жобасын дайындайды - 1 (бір) жұмыс күні;</w:t>
      </w:r>
    </w:p>
    <w:bookmarkEnd w:id="588"/>
    <w:bookmarkStart w:name="z646" w:id="589"/>
    <w:p>
      <w:pPr>
        <w:spacing w:after="0"/>
        <w:ind w:left="0"/>
        <w:jc w:val="both"/>
      </w:pPr>
      <w:r>
        <w:rPr>
          <w:rFonts w:ascii="Times New Roman"/>
          <w:b w:val="false"/>
          <w:i w:val="false"/>
          <w:color w:val="000000"/>
          <w:sz w:val="28"/>
        </w:rPr>
        <w:t>
      азаматтық хал актілерінің жазбаларына өзгерістер, толықтырулар және түзетулер енгізу туралы өтініш 7 (жеті) жұмыс күні ішінде, (құжаттар қабылданған күн мемлекеттік қызмет көрсетудің белгіленген мерзіміне кірмейді), басқа мемлекеттік мекемеге сұраныс беру қажет болған жағдайда көрсету мерзімі көрсетілетін қызметті алушыны күнтізбелік 3 (үш) күн ішінде хабардар ете отырып, күнтізбелік 30 (отыз) күннен аспайтын уақытқа ұзартылады;</w:t>
      </w:r>
    </w:p>
    <w:bookmarkEnd w:id="589"/>
    <w:bookmarkStart w:name="z647" w:id="590"/>
    <w:p>
      <w:pPr>
        <w:spacing w:after="0"/>
        <w:ind w:left="0"/>
        <w:jc w:val="both"/>
      </w:pPr>
      <w:r>
        <w:rPr>
          <w:rFonts w:ascii="Times New Roman"/>
          <w:b w:val="false"/>
          <w:i w:val="false"/>
          <w:color w:val="000000"/>
          <w:sz w:val="28"/>
        </w:rPr>
        <w:t>
      нәтиже - мемлекеттік көрсетілетін қызметтің нәтижесінің жобасы басшыға қол қоюға беріледі;</w:t>
      </w:r>
    </w:p>
    <w:bookmarkEnd w:id="590"/>
    <w:bookmarkStart w:name="z648" w:id="591"/>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591"/>
    <w:bookmarkStart w:name="z649" w:id="592"/>
    <w:p>
      <w:pPr>
        <w:spacing w:after="0"/>
        <w:ind w:left="0"/>
        <w:jc w:val="both"/>
      </w:pPr>
      <w:r>
        <w:rPr>
          <w:rFonts w:ascii="Times New Roman"/>
          <w:b w:val="false"/>
          <w:i w:val="false"/>
          <w:color w:val="000000"/>
          <w:sz w:val="28"/>
        </w:rPr>
        <w:t>
      нәтиже - мемлекеттік көрсетілетін қызметтің қол қойылған нәтижесі;</w:t>
      </w:r>
    </w:p>
    <w:bookmarkEnd w:id="592"/>
    <w:bookmarkStart w:name="z650" w:id="593"/>
    <w:p>
      <w:pPr>
        <w:spacing w:after="0"/>
        <w:ind w:left="0"/>
        <w:jc w:val="both"/>
      </w:pPr>
      <w:r>
        <w:rPr>
          <w:rFonts w:ascii="Times New Roman"/>
          <w:b w:val="false"/>
          <w:i w:val="false"/>
          <w:color w:val="000000"/>
          <w:sz w:val="28"/>
        </w:rPr>
        <w:t>
      6) қызмет көрсетушінің кеңсе маманы құжаттарды ұсыну кезінде жеке басын куәландыратын мемлекеттік көрсетілетін қызметтің нәтижесін береді – 20 (жиырма) минут ішінде;</w:t>
      </w:r>
    </w:p>
    <w:bookmarkEnd w:id="593"/>
    <w:bookmarkStart w:name="z651" w:id="594"/>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бала асырап алу туралы және туу туралы куәлік, енгізілген өзгерістерімен, толықтыруларымен және түзетулерімен бала асырап алу туралы қайталама куәлік беру болып табылады.</w:t>
      </w:r>
    </w:p>
    <w:bookmarkEnd w:id="594"/>
    <w:bookmarkStart w:name="z652" w:id="595"/>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95"/>
    <w:bookmarkStart w:name="z653" w:id="596"/>
    <w:p>
      <w:pPr>
        <w:spacing w:after="0"/>
        <w:ind w:left="0"/>
        <w:jc w:val="both"/>
      </w:pPr>
      <w:r>
        <w:rPr>
          <w:rFonts w:ascii="Times New Roman"/>
          <w:b w:val="false"/>
          <w:i w:val="false"/>
          <w:color w:val="000000"/>
          <w:sz w:val="28"/>
        </w:rPr>
        <w:t>
      6. Мемлекеттік қызмет көрсету үдерісіне қатысатын қызмет берушінің құрылымдық бөлімшелерінің (қызметкерлерінің) тізбесі:</w:t>
      </w:r>
    </w:p>
    <w:bookmarkEnd w:id="596"/>
    <w:bookmarkStart w:name="z654" w:id="597"/>
    <w:p>
      <w:pPr>
        <w:spacing w:after="0"/>
        <w:ind w:left="0"/>
        <w:jc w:val="both"/>
      </w:pPr>
      <w:r>
        <w:rPr>
          <w:rFonts w:ascii="Times New Roman"/>
          <w:b w:val="false"/>
          <w:i w:val="false"/>
          <w:color w:val="000000"/>
          <w:sz w:val="28"/>
        </w:rPr>
        <w:t>
      1) қызмет көрсетушінің басшысы;</w:t>
      </w:r>
    </w:p>
    <w:bookmarkEnd w:id="597"/>
    <w:bookmarkStart w:name="z655" w:id="598"/>
    <w:p>
      <w:pPr>
        <w:spacing w:after="0"/>
        <w:ind w:left="0"/>
        <w:jc w:val="both"/>
      </w:pPr>
      <w:r>
        <w:rPr>
          <w:rFonts w:ascii="Times New Roman"/>
          <w:b w:val="false"/>
          <w:i w:val="false"/>
          <w:color w:val="000000"/>
          <w:sz w:val="28"/>
        </w:rPr>
        <w:t>
      2) қызмет көрсетушінің кеңсе маманы;</w:t>
      </w:r>
    </w:p>
    <w:bookmarkEnd w:id="598"/>
    <w:bookmarkStart w:name="z656" w:id="599"/>
    <w:p>
      <w:pPr>
        <w:spacing w:after="0"/>
        <w:ind w:left="0"/>
        <w:jc w:val="both"/>
      </w:pPr>
      <w:r>
        <w:rPr>
          <w:rFonts w:ascii="Times New Roman"/>
          <w:b w:val="false"/>
          <w:i w:val="false"/>
          <w:color w:val="000000"/>
          <w:sz w:val="28"/>
        </w:rPr>
        <w:t>
      3) қызмет көрсетушінің жауапты орындаушысы.</w:t>
      </w:r>
    </w:p>
    <w:bookmarkEnd w:id="599"/>
    <w:bookmarkStart w:name="z657" w:id="600"/>
    <w:p>
      <w:pPr>
        <w:spacing w:after="0"/>
        <w:ind w:left="0"/>
        <w:jc w:val="both"/>
      </w:pPr>
      <w:r>
        <w:rPr>
          <w:rFonts w:ascii="Times New Roman"/>
          <w:b w:val="false"/>
          <w:i w:val="false"/>
          <w:color w:val="000000"/>
          <w:sz w:val="28"/>
        </w:rPr>
        <w:t>
      7. Құрылымдық бөлімшелер (қызметкерлер) мен ресімдердің (іс-әрекет) ретін әрбір ресімнің мерзімін көрсете отырып баяндау:</w:t>
      </w:r>
    </w:p>
    <w:bookmarkEnd w:id="600"/>
    <w:bookmarkStart w:name="z658" w:id="601"/>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601"/>
    <w:bookmarkStart w:name="z659" w:id="602"/>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602"/>
    <w:bookmarkStart w:name="z660" w:id="603"/>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603"/>
    <w:bookmarkStart w:name="z661" w:id="604"/>
    <w:p>
      <w:pPr>
        <w:spacing w:after="0"/>
        <w:ind w:left="0"/>
        <w:jc w:val="both"/>
      </w:pPr>
      <w:r>
        <w:rPr>
          <w:rFonts w:ascii="Times New Roman"/>
          <w:b w:val="false"/>
          <w:i w:val="false"/>
          <w:color w:val="000000"/>
          <w:sz w:val="28"/>
        </w:rPr>
        <w:t>
      4) қызмет көрсетушінің жауапты орындаушысы қойылған талап бойынша өтінішті қарап, қызмет берушіге құжаттар топтамасын өткізген мерзімнен бастап, мемлекеттік қызмет көрсету нәтижесінің жобасын дайындайды - 1 (бір) жұмыс күні;</w:t>
      </w:r>
    </w:p>
    <w:bookmarkEnd w:id="604"/>
    <w:bookmarkStart w:name="z662" w:id="605"/>
    <w:p>
      <w:pPr>
        <w:spacing w:after="0"/>
        <w:ind w:left="0"/>
        <w:jc w:val="both"/>
      </w:pPr>
      <w:r>
        <w:rPr>
          <w:rFonts w:ascii="Times New Roman"/>
          <w:b w:val="false"/>
          <w:i w:val="false"/>
          <w:color w:val="000000"/>
          <w:sz w:val="28"/>
        </w:rPr>
        <w:t xml:space="preserve">
      азаматтық хал актілерінің жазбаларына өзгерістер, толықтырулар және түзетулер енгізу туралы өтініш 7 (жеті) жұмыс күні ішінде, (құжаттар қабылданған күн мемлекеттік қызмет көрсетудің белгіленген мерзіміне кірмейді), басқа мемлекеттік мекемеге сұраныс беру қажет болған жағдайда белгіленген уақыт 30 күннен аспайтын күнтізбелік күнге ұзартылады, қызмет алушының ескерту қағазымен – 3 (үш) күнтізбелік күн ішінде; </w:t>
      </w:r>
    </w:p>
    <w:bookmarkEnd w:id="605"/>
    <w:bookmarkStart w:name="z663" w:id="606"/>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606"/>
    <w:bookmarkStart w:name="z664" w:id="607"/>
    <w:p>
      <w:pPr>
        <w:spacing w:after="0"/>
        <w:ind w:left="0"/>
        <w:jc w:val="both"/>
      </w:pPr>
      <w:r>
        <w:rPr>
          <w:rFonts w:ascii="Times New Roman"/>
          <w:b w:val="false"/>
          <w:i w:val="false"/>
          <w:color w:val="000000"/>
          <w:sz w:val="28"/>
        </w:rPr>
        <w:t>
      6) қызмет көрсетушінің кеңсе маманы құжаттарды ұсыну кезінде жеке басын куәландыратын мемлекеттік көрсетілетін қызметтің нәтижесін береді – 20 (жиырма) минут ішінде.</w:t>
      </w:r>
    </w:p>
    <w:bookmarkEnd w:id="607"/>
    <w:bookmarkStart w:name="z665" w:id="608"/>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өзара әрекет тәртібін толық сипаты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p>
    <w:bookmarkEnd w:id="608"/>
    <w:bookmarkStart w:name="z666" w:id="609"/>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609"/>
    <w:bookmarkStart w:name="z667" w:id="610"/>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Стандартқа</w:t>
      </w:r>
      <w:r>
        <w:rPr>
          <w:rFonts w:ascii="Times New Roman"/>
          <w:b w:val="false"/>
          <w:i w:val="false"/>
          <w:color w:val="000000"/>
          <w:sz w:val="28"/>
        </w:rPr>
        <w:t xml:space="preserve"> сәйкес көрсетілетін мемлекеттік қызмет "Азаматтарға арналған үкімет" Мемлекеттік Корпорациясы" коммерциялық емес акционерлік қоғамы және электронды үкімет веб-порталы www.egov.kz" арқылы көрсетілмейді.</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w:t>
            </w:r>
            <w:r>
              <w:br/>
            </w:r>
            <w:r>
              <w:rPr>
                <w:rFonts w:ascii="Times New Roman"/>
                <w:b w:val="false"/>
                <w:i w:val="false"/>
                <w:color w:val="000000"/>
                <w:sz w:val="20"/>
              </w:rPr>
              <w:t>жазбаларына 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669" w:id="611"/>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туралы мемлекеттік қызмет көрсетудің бизнес – әрекет анықтамасы</w:t>
      </w:r>
    </w:p>
    <w:bookmarkEnd w:id="611"/>
    <w:bookmarkStart w:name="z670"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613"/>
    <w:p>
      <w:pPr>
        <w:spacing w:after="0"/>
        <w:ind w:left="0"/>
        <w:jc w:val="left"/>
      </w:pPr>
      <w:r>
        <w:rPr>
          <w:rFonts w:ascii="Times New Roman"/>
          <w:b/>
          <w:i w:val="false"/>
          <w:color w:val="000000"/>
        </w:rPr>
        <w:t xml:space="preserve"> Белгілеу шарты:</w:t>
      </w:r>
    </w:p>
    <w:bookmarkEnd w:id="613"/>
    <w:bookmarkStart w:name="z672"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74422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422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xml:space="preserve">№ 54/02 қаулысымен </w:t>
            </w:r>
            <w:r>
              <w:br/>
            </w:r>
            <w:r>
              <w:rPr>
                <w:rFonts w:ascii="Times New Roman"/>
                <w:b w:val="false"/>
                <w:i w:val="false"/>
                <w:color w:val="000000"/>
                <w:sz w:val="20"/>
              </w:rPr>
              <w:t>бекітілген</w:t>
            </w:r>
          </w:p>
        </w:tc>
      </w:tr>
    </w:tbl>
    <w:bookmarkStart w:name="z461" w:id="615"/>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15"/>
    <w:bookmarkStart w:name="z6785" w:id="616"/>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616"/>
    <w:bookmarkStart w:name="z676" w:id="617"/>
    <w:p>
      <w:pPr>
        <w:spacing w:after="0"/>
        <w:ind w:left="0"/>
        <w:jc w:val="left"/>
      </w:pPr>
      <w:r>
        <w:rPr>
          <w:rFonts w:ascii="Times New Roman"/>
          <w:b/>
          <w:i w:val="false"/>
          <w:color w:val="000000"/>
        </w:rPr>
        <w:t xml:space="preserve"> 1-Тарау. Жалпы ережелер</w:t>
      </w:r>
    </w:p>
    <w:bookmarkEnd w:id="617"/>
    <w:bookmarkStart w:name="z677" w:id="618"/>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Қарағанды облысының қалалары мен аудандарының атқарушы органдары (бұдан әрі – қызмет беруші) арқылы жүзеге асырылады.</w:t>
      </w:r>
    </w:p>
    <w:bookmarkEnd w:id="618"/>
    <w:bookmarkStart w:name="z678" w:id="619"/>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619"/>
    <w:bookmarkStart w:name="z679" w:id="620"/>
    <w:p>
      <w:pPr>
        <w:spacing w:after="0"/>
        <w:ind w:left="0"/>
        <w:jc w:val="both"/>
      </w:pPr>
      <w:r>
        <w:rPr>
          <w:rFonts w:ascii="Times New Roman"/>
          <w:b w:val="false"/>
          <w:i w:val="false"/>
          <w:color w:val="000000"/>
          <w:sz w:val="28"/>
        </w:rPr>
        <w:t>
      3. Мемлекеттік қызметті көрсетудің нәтижесі:</w:t>
      </w:r>
    </w:p>
    <w:bookmarkEnd w:id="620"/>
    <w:bookmarkStart w:name="z680" w:id="621"/>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немесе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621"/>
    <w:bookmarkStart w:name="z681" w:id="622"/>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w:t>
      </w:r>
    </w:p>
    <w:bookmarkEnd w:id="622"/>
    <w:bookmarkStart w:name="z682" w:id="62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623"/>
    <w:bookmarkStart w:name="z683" w:id="624"/>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жергілікті атқарушы органдары (бұдан әрі – ЖАО), Қарағанды облысының кенттерінің, ауылдардың, ауылдық округтердің әкімдері;</w:t>
      </w:r>
    </w:p>
    <w:bookmarkEnd w:id="624"/>
    <w:bookmarkStart w:name="z684" w:id="62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625"/>
    <w:bookmarkStart w:name="z685" w:id="626"/>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626"/>
    <w:bookmarkStart w:name="z686" w:id="627"/>
    <w:p>
      <w:pPr>
        <w:spacing w:after="0"/>
        <w:ind w:left="0"/>
        <w:jc w:val="both"/>
      </w:pPr>
      <w:r>
        <w:rPr>
          <w:rFonts w:ascii="Times New Roman"/>
          <w:b w:val="false"/>
          <w:i w:val="false"/>
          <w:color w:val="000000"/>
          <w:sz w:val="28"/>
        </w:rPr>
        <w:t>
      Мемлекеттік қызметті көрсету нәтижесінің нысаны: қағаз түрінде.</w:t>
      </w:r>
    </w:p>
    <w:bookmarkEnd w:id="627"/>
    <w:bookmarkStart w:name="z687" w:id="628"/>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28"/>
    <w:bookmarkStart w:name="z688" w:id="629"/>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Стандарттың 9 тармағында қарастырылған қажетті құжаттар және өтініш негіздеме болып табылады. </w:t>
      </w:r>
    </w:p>
    <w:bookmarkEnd w:id="629"/>
    <w:bookmarkStart w:name="z689" w:id="630"/>
    <w:p>
      <w:pPr>
        <w:spacing w:after="0"/>
        <w:ind w:left="0"/>
        <w:jc w:val="both"/>
      </w:pPr>
      <w:r>
        <w:rPr>
          <w:rFonts w:ascii="Times New Roman"/>
          <w:b w:val="false"/>
          <w:i w:val="false"/>
          <w:color w:val="000000"/>
          <w:sz w:val="28"/>
        </w:rPr>
        <w:t>
      5. Мемлекеттік қызмет көрсету барысының құрылымына кіретін әр іс-әрекеттің мазмұны, олардың орындалу ұзақтығы:</w:t>
      </w:r>
    </w:p>
    <w:bookmarkEnd w:id="630"/>
    <w:bookmarkStart w:name="z690" w:id="631"/>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631"/>
    <w:bookmarkStart w:name="z691" w:id="632"/>
    <w:p>
      <w:pPr>
        <w:spacing w:after="0"/>
        <w:ind w:left="0"/>
        <w:jc w:val="both"/>
      </w:pPr>
      <w:r>
        <w:rPr>
          <w:rFonts w:ascii="Times New Roman"/>
          <w:b w:val="false"/>
          <w:i w:val="false"/>
          <w:color w:val="000000"/>
          <w:sz w:val="28"/>
        </w:rPr>
        <w:t>
      нәтиже - құжаттардың қабылдаған уақыты көрсетіліп, тіркелгені жөнінде белгі беріледі;</w:t>
      </w:r>
    </w:p>
    <w:bookmarkEnd w:id="632"/>
    <w:bookmarkStart w:name="z692" w:id="633"/>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633"/>
    <w:bookmarkStart w:name="z693" w:id="634"/>
    <w:p>
      <w:pPr>
        <w:spacing w:after="0"/>
        <w:ind w:left="0"/>
        <w:jc w:val="both"/>
      </w:pPr>
      <w:r>
        <w:rPr>
          <w:rFonts w:ascii="Times New Roman"/>
          <w:b w:val="false"/>
          <w:i w:val="false"/>
          <w:color w:val="000000"/>
          <w:sz w:val="28"/>
        </w:rPr>
        <w:t>
      нәтиже – өтініш пен құжат топтамасы қызмет көрсетушінің басшысына тексеруге беріледі;</w:t>
      </w:r>
    </w:p>
    <w:bookmarkEnd w:id="634"/>
    <w:bookmarkStart w:name="z694" w:id="635"/>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635"/>
    <w:bookmarkStart w:name="z695" w:id="636"/>
    <w:p>
      <w:pPr>
        <w:spacing w:after="0"/>
        <w:ind w:left="0"/>
        <w:jc w:val="both"/>
      </w:pPr>
      <w:r>
        <w:rPr>
          <w:rFonts w:ascii="Times New Roman"/>
          <w:b w:val="false"/>
          <w:i w:val="false"/>
          <w:color w:val="000000"/>
          <w:sz w:val="28"/>
        </w:rPr>
        <w:t>
      нәтиже – қызмет берушінің басшысы тапсырма беріп, жауапты адамды белгілейді;</w:t>
      </w:r>
    </w:p>
    <w:bookmarkEnd w:id="636"/>
    <w:bookmarkStart w:name="z696" w:id="637"/>
    <w:p>
      <w:pPr>
        <w:spacing w:after="0"/>
        <w:ind w:left="0"/>
        <w:jc w:val="both"/>
      </w:pPr>
      <w:r>
        <w:rPr>
          <w:rFonts w:ascii="Times New Roman"/>
          <w:b w:val="false"/>
          <w:i w:val="false"/>
          <w:color w:val="000000"/>
          <w:sz w:val="28"/>
        </w:rPr>
        <w:t>
      4) қызмет көрсетушінің жауапты орындаушысы қойылған талаптар сәйкестігіне заңды күшіне енген сот шешімінің негізінде некені (ерлі-зайыптылықты) бұзуды тіркеу жөніндегі өтінішті 2 (екі) жұмыс күні ішінде (құжаттарды қабылдау күні мемлекеттік қызмет көрсету мерзіміне кірмейді) қарап, қызмет берушіге құжаттар топтамасын өткізген мерзімнен бастап мемлекеттік қызмет көрсету нәтижесінің жобасын дайындайды.</w:t>
      </w:r>
    </w:p>
    <w:bookmarkEnd w:id="637"/>
    <w:bookmarkStart w:name="z697" w:id="638"/>
    <w:p>
      <w:pPr>
        <w:spacing w:after="0"/>
        <w:ind w:left="0"/>
        <w:jc w:val="both"/>
      </w:pPr>
      <w:r>
        <w:rPr>
          <w:rFonts w:ascii="Times New Roman"/>
          <w:b w:val="false"/>
          <w:i w:val="false"/>
          <w:color w:val="000000"/>
          <w:sz w:val="28"/>
        </w:rPr>
        <w:t>
      заңды күшіне енген сот шешімінің негізінде, неке бұзуды тіркеу туралы өтінішті шығару орны бойынша басқа аумақтық бірлікке жолдау қажет болған кезде - күнтізбелік 30 (отыз) күн;</w:t>
      </w:r>
    </w:p>
    <w:bookmarkEnd w:id="638"/>
    <w:bookmarkStart w:name="z698" w:id="639"/>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жұбайының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639"/>
    <w:bookmarkStart w:name="z699" w:id="640"/>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640"/>
    <w:bookmarkStart w:name="z700" w:id="641"/>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41"/>
    <w:bookmarkStart w:name="z701" w:id="642"/>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42"/>
    <w:bookmarkStart w:name="z702" w:id="643"/>
    <w:p>
      <w:pPr>
        <w:spacing w:after="0"/>
        <w:ind w:left="0"/>
        <w:jc w:val="both"/>
      </w:pPr>
      <w:r>
        <w:rPr>
          <w:rFonts w:ascii="Times New Roman"/>
          <w:b w:val="false"/>
          <w:i w:val="false"/>
          <w:color w:val="000000"/>
          <w:sz w:val="28"/>
        </w:rPr>
        <w:t>
      нәтиже – мемлекеттік көрсетілетін қызметтің нәтижесінің жобасы басшыға қол қоюға беріледі;</w:t>
      </w:r>
    </w:p>
    <w:bookmarkEnd w:id="643"/>
    <w:bookmarkStart w:name="z703" w:id="644"/>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644"/>
    <w:bookmarkStart w:name="z704" w:id="645"/>
    <w:p>
      <w:pPr>
        <w:spacing w:after="0"/>
        <w:ind w:left="0"/>
        <w:jc w:val="both"/>
      </w:pPr>
      <w:r>
        <w:rPr>
          <w:rFonts w:ascii="Times New Roman"/>
          <w:b w:val="false"/>
          <w:i w:val="false"/>
          <w:color w:val="000000"/>
          <w:sz w:val="28"/>
        </w:rPr>
        <w:t>
      нәтиже - мемлекеттік көрсетілетін қызметтің қол қойылған нәтижесі;</w:t>
      </w:r>
    </w:p>
    <w:bookmarkEnd w:id="645"/>
    <w:bookmarkStart w:name="z705" w:id="646"/>
    <w:p>
      <w:pPr>
        <w:spacing w:after="0"/>
        <w:ind w:left="0"/>
        <w:jc w:val="both"/>
      </w:pPr>
      <w:r>
        <w:rPr>
          <w:rFonts w:ascii="Times New Roman"/>
          <w:b w:val="false"/>
          <w:i w:val="false"/>
          <w:color w:val="000000"/>
          <w:sz w:val="28"/>
        </w:rPr>
        <w:t>
      6) қызмет көрсетушінің кеңсе маманы құжаттарды ұсыну кезінде жеке басын куәландыратын мемлекеттік көрсетілетін қызметтің нәтижесін береді – 20 (жиырма) минут ішінде;</w:t>
      </w:r>
    </w:p>
    <w:bookmarkEnd w:id="646"/>
    <w:bookmarkStart w:name="z706" w:id="647"/>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 беру болып табылады.</w:t>
      </w:r>
    </w:p>
    <w:bookmarkEnd w:id="647"/>
    <w:bookmarkStart w:name="z707" w:id="648"/>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48"/>
    <w:bookmarkStart w:name="z708" w:id="649"/>
    <w:p>
      <w:pPr>
        <w:spacing w:after="0"/>
        <w:ind w:left="0"/>
        <w:jc w:val="both"/>
      </w:pPr>
      <w:r>
        <w:rPr>
          <w:rFonts w:ascii="Times New Roman"/>
          <w:b w:val="false"/>
          <w:i w:val="false"/>
          <w:color w:val="000000"/>
          <w:sz w:val="28"/>
        </w:rPr>
        <w:t>
      6. Мемлекеттік қызмет көрсету үрдісіне қатысатын қызмет берушінің құрылымдық бөлімшелерінің (қызметкерлерінің) тізбесі:</w:t>
      </w:r>
    </w:p>
    <w:bookmarkEnd w:id="649"/>
    <w:bookmarkStart w:name="z709" w:id="650"/>
    <w:p>
      <w:pPr>
        <w:spacing w:after="0"/>
        <w:ind w:left="0"/>
        <w:jc w:val="both"/>
      </w:pPr>
      <w:r>
        <w:rPr>
          <w:rFonts w:ascii="Times New Roman"/>
          <w:b w:val="false"/>
          <w:i w:val="false"/>
          <w:color w:val="000000"/>
          <w:sz w:val="28"/>
        </w:rPr>
        <w:t>
      1) қызмет көрсетушінің басшысы;</w:t>
      </w:r>
    </w:p>
    <w:bookmarkEnd w:id="650"/>
    <w:bookmarkStart w:name="z710" w:id="651"/>
    <w:p>
      <w:pPr>
        <w:spacing w:after="0"/>
        <w:ind w:left="0"/>
        <w:jc w:val="both"/>
      </w:pPr>
      <w:r>
        <w:rPr>
          <w:rFonts w:ascii="Times New Roman"/>
          <w:b w:val="false"/>
          <w:i w:val="false"/>
          <w:color w:val="000000"/>
          <w:sz w:val="28"/>
        </w:rPr>
        <w:t>
      2) қызмет көрсетушінің кеңсе маманы;</w:t>
      </w:r>
    </w:p>
    <w:bookmarkEnd w:id="651"/>
    <w:bookmarkStart w:name="z711" w:id="652"/>
    <w:p>
      <w:pPr>
        <w:spacing w:after="0"/>
        <w:ind w:left="0"/>
        <w:jc w:val="both"/>
      </w:pPr>
      <w:r>
        <w:rPr>
          <w:rFonts w:ascii="Times New Roman"/>
          <w:b w:val="false"/>
          <w:i w:val="false"/>
          <w:color w:val="000000"/>
          <w:sz w:val="28"/>
        </w:rPr>
        <w:t>
      3) қызмет көрсетушінің жауапты орындаушысы.</w:t>
      </w:r>
    </w:p>
    <w:bookmarkEnd w:id="652"/>
    <w:bookmarkStart w:name="z712" w:id="653"/>
    <w:p>
      <w:pPr>
        <w:spacing w:after="0"/>
        <w:ind w:left="0"/>
        <w:jc w:val="both"/>
      </w:pPr>
      <w:r>
        <w:rPr>
          <w:rFonts w:ascii="Times New Roman"/>
          <w:b w:val="false"/>
          <w:i w:val="false"/>
          <w:color w:val="000000"/>
          <w:sz w:val="28"/>
        </w:rPr>
        <w:t>
      7. Құрылымдық бөлімшелер (қызметкерлер) мен ресімдердің (іс-әрекет) ретін әрбір ресімнің мерзімін көрсете отырып баяндау:</w:t>
      </w:r>
    </w:p>
    <w:bookmarkEnd w:id="653"/>
    <w:bookmarkStart w:name="z713" w:id="654"/>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654"/>
    <w:bookmarkStart w:name="z714" w:id="655"/>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655"/>
    <w:bookmarkStart w:name="z715" w:id="656"/>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656"/>
    <w:bookmarkStart w:name="z716" w:id="657"/>
    <w:p>
      <w:pPr>
        <w:spacing w:after="0"/>
        <w:ind w:left="0"/>
        <w:jc w:val="both"/>
      </w:pPr>
      <w:r>
        <w:rPr>
          <w:rFonts w:ascii="Times New Roman"/>
          <w:b w:val="false"/>
          <w:i w:val="false"/>
          <w:color w:val="000000"/>
          <w:sz w:val="28"/>
        </w:rPr>
        <w:t>
      4) қызмет көрсетушінің жауапты орындаушысы қойылған талаптар сәйкестігіне заңды күшіне енген сот шешімінің негізінде некені (ерлі-зайыптылықты) бұзуды тіркеу жөніндегі өтінішті 2 (екі) жұмыс күні ішінде (құжаттарды қабылдау күні мемлекеттік қызмет көрсету мерзіміне кірмейді) қарап, қызмет берушіге құжаттар топтамасын өткізген мерзімнен бастап мемлекеттік қызмет көрсету нәтижесінің жобасын дайындайды.</w:t>
      </w:r>
    </w:p>
    <w:bookmarkEnd w:id="657"/>
    <w:bookmarkStart w:name="z717" w:id="658"/>
    <w:p>
      <w:pPr>
        <w:spacing w:after="0"/>
        <w:ind w:left="0"/>
        <w:jc w:val="both"/>
      </w:pPr>
      <w:r>
        <w:rPr>
          <w:rFonts w:ascii="Times New Roman"/>
          <w:b w:val="false"/>
          <w:i w:val="false"/>
          <w:color w:val="000000"/>
          <w:sz w:val="28"/>
        </w:rPr>
        <w:t>
      заңды күшіне енген сот шешімінің негізінде, неке бұзуды тіркеу туралы өтінішті шығару орны бойынша басқа аумақтық бірлікке жолдау қажет болған кезде - күнтізбелік 30 (отыз) күн;</w:t>
      </w:r>
    </w:p>
    <w:bookmarkEnd w:id="658"/>
    <w:bookmarkStart w:name="z718" w:id="659"/>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жұбайының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659"/>
    <w:bookmarkStart w:name="z719" w:id="660"/>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660"/>
    <w:bookmarkStart w:name="z720" w:id="661"/>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61"/>
    <w:bookmarkStart w:name="z721" w:id="662"/>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62"/>
    <w:bookmarkStart w:name="z722" w:id="663"/>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663"/>
    <w:bookmarkStart w:name="z723" w:id="664"/>
    <w:p>
      <w:pPr>
        <w:spacing w:after="0"/>
        <w:ind w:left="0"/>
        <w:jc w:val="both"/>
      </w:pPr>
      <w:r>
        <w:rPr>
          <w:rFonts w:ascii="Times New Roman"/>
          <w:b w:val="false"/>
          <w:i w:val="false"/>
          <w:color w:val="000000"/>
          <w:sz w:val="28"/>
        </w:rPr>
        <w:t>
      6) қызмет көрсетушінің маманы дайын мемлекеттік қызмет көрсету нәтижесін қызмет алушыға, жеке басын куәләндыратын құжатты көрсеткен кезде ұсынады немесе дайын нәтижені Мемлекеттік корпорацияға қызмет алушыға ұсыну үшін жібереді – 20 (жиырма) минут ішінде.</w:t>
      </w:r>
    </w:p>
    <w:bookmarkEnd w:id="664"/>
    <w:bookmarkStart w:name="z724" w:id="665"/>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665"/>
    <w:bookmarkStart w:name="z725" w:id="666"/>
    <w:p>
      <w:pPr>
        <w:spacing w:after="0"/>
        <w:ind w:left="0"/>
        <w:jc w:val="both"/>
      </w:pPr>
      <w:r>
        <w:rPr>
          <w:rFonts w:ascii="Times New Roman"/>
          <w:b w:val="false"/>
          <w:i w:val="false"/>
          <w:color w:val="000000"/>
          <w:sz w:val="28"/>
        </w:rPr>
        <w:t>
      8. Мемлекеттік корпорацияға жүгінудің тәртібін сипаттау, көрсетілетін қызметті алушының өтінішін өңдеу ұзақтығы:</w:t>
      </w:r>
    </w:p>
    <w:bookmarkEnd w:id="666"/>
    <w:bookmarkStart w:name="z726" w:id="667"/>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667"/>
    <w:bookmarkStart w:name="z727" w:id="668"/>
    <w:p>
      <w:pPr>
        <w:spacing w:after="0"/>
        <w:ind w:left="0"/>
        <w:jc w:val="both"/>
      </w:pPr>
      <w:r>
        <w:rPr>
          <w:rFonts w:ascii="Times New Roman"/>
          <w:b w:val="false"/>
          <w:i w:val="false"/>
          <w:color w:val="000000"/>
          <w:sz w:val="28"/>
        </w:rPr>
        <w:t>
      1) Мемлекеттік корпорация қызметкері:</w:t>
      </w:r>
    </w:p>
    <w:bookmarkEnd w:id="668"/>
    <w:bookmarkStart w:name="z728" w:id="669"/>
    <w:p>
      <w:pPr>
        <w:spacing w:after="0"/>
        <w:ind w:left="0"/>
        <w:jc w:val="both"/>
      </w:pPr>
      <w:r>
        <w:rPr>
          <w:rFonts w:ascii="Times New Roman"/>
          <w:b w:val="false"/>
          <w:i w:val="false"/>
          <w:color w:val="000000"/>
          <w:sz w:val="28"/>
        </w:rPr>
        <w:t xml:space="preserve">
      көрсетілетін қызметті алушы ұсынған құжаттар топтамасының толық болуын және өтінішті толтырудың дұрыстығын тексереді; </w:t>
      </w:r>
    </w:p>
    <w:bookmarkEnd w:id="669"/>
    <w:bookmarkStart w:name="z729" w:id="670"/>
    <w:p>
      <w:pPr>
        <w:spacing w:after="0"/>
        <w:ind w:left="0"/>
        <w:jc w:val="both"/>
      </w:pPr>
      <w:r>
        <w:rPr>
          <w:rFonts w:ascii="Times New Roman"/>
          <w:b w:val="false"/>
          <w:i w:val="false"/>
          <w:color w:val="000000"/>
          <w:sz w:val="28"/>
        </w:rPr>
        <w:t>
      ұсынылған құжаттар топтамасы толық және өтінішті толтыру дұрыс болған жағдайда, МК қызметкері өтінішті "Мемлекеттік корпорациядағы шоғырландырылған ақпараттық жүйе" ақпараттық жүйесінде (бұдан әрі – МК ШАЖ) тіркейді;</w:t>
      </w:r>
    </w:p>
    <w:bookmarkEnd w:id="670"/>
    <w:bookmarkStart w:name="z730" w:id="671"/>
    <w:p>
      <w:pPr>
        <w:spacing w:after="0"/>
        <w:ind w:left="0"/>
        <w:jc w:val="both"/>
      </w:pPr>
      <w:r>
        <w:rPr>
          <w:rFonts w:ascii="Times New Roman"/>
          <w:b w:val="false"/>
          <w:i w:val="false"/>
          <w:color w:val="000000"/>
          <w:sz w:val="28"/>
        </w:rPr>
        <w:t>
      көрсетілетін қызметті алушының жеке басын сәйкестендіреді, көрсетілетін қызметті алушы жайында тиісті ақпаратты және берілген құжаттардың тізімін МК ШАЖ енгізеді;</w:t>
      </w:r>
    </w:p>
    <w:bookmarkEnd w:id="671"/>
    <w:bookmarkStart w:name="z731" w:id="672"/>
    <w:p>
      <w:pPr>
        <w:spacing w:after="0"/>
        <w:ind w:left="0"/>
        <w:jc w:val="both"/>
      </w:pPr>
      <w:r>
        <w:rPr>
          <w:rFonts w:ascii="Times New Roman"/>
          <w:b w:val="false"/>
          <w:i w:val="false"/>
          <w:color w:val="000000"/>
          <w:sz w:val="28"/>
        </w:rPr>
        <w:t>
      егер де Қазақстан Республикасының заңдарында өзгеше көзделмесе, Мемлекеттік корпорация қызметкері ақпараттық жүйелердегі, заңмен қорғалатын құпиялардан тұратын мәліметтерді пайдалануға көрсетілетін қызметті алушының жазбаша келісімін алады;</w:t>
      </w:r>
    </w:p>
    <w:bookmarkEnd w:id="672"/>
    <w:bookmarkStart w:name="z732" w:id="673"/>
    <w:p>
      <w:pPr>
        <w:spacing w:after="0"/>
        <w:ind w:left="0"/>
        <w:jc w:val="both"/>
      </w:pPr>
      <w:r>
        <w:rPr>
          <w:rFonts w:ascii="Times New Roman"/>
          <w:b w:val="false"/>
          <w:i w:val="false"/>
          <w:color w:val="000000"/>
          <w:sz w:val="28"/>
        </w:rPr>
        <w:t>
      тиісті құжаттарды қабылдау туралы қолхатта көрсетілетін қызметті алушыға береді;</w:t>
      </w:r>
    </w:p>
    <w:bookmarkEnd w:id="673"/>
    <w:bookmarkStart w:name="z733" w:id="674"/>
    <w:p>
      <w:pPr>
        <w:spacing w:after="0"/>
        <w:ind w:left="0"/>
        <w:jc w:val="both"/>
      </w:pPr>
      <w:r>
        <w:rPr>
          <w:rFonts w:ascii="Times New Roman"/>
          <w:b w:val="false"/>
          <w:i w:val="false"/>
          <w:color w:val="000000"/>
          <w:sz w:val="28"/>
        </w:rPr>
        <w:t xml:space="preserve">
      қызметті алушымен құжаттардың толық топтамасы ұсынылмаған жағдайда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w:t>
      </w:r>
    </w:p>
    <w:bookmarkEnd w:id="674"/>
    <w:bookmarkStart w:name="z734" w:id="675"/>
    <w:p>
      <w:pPr>
        <w:spacing w:after="0"/>
        <w:ind w:left="0"/>
        <w:jc w:val="both"/>
      </w:pPr>
      <w:r>
        <w:rPr>
          <w:rFonts w:ascii="Times New Roman"/>
          <w:b w:val="false"/>
          <w:i w:val="false"/>
          <w:color w:val="000000"/>
          <w:sz w:val="28"/>
        </w:rPr>
        <w:t>
      2)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675"/>
    <w:bookmarkStart w:name="z735" w:id="676"/>
    <w:p>
      <w:pPr>
        <w:spacing w:after="0"/>
        <w:ind w:left="0"/>
        <w:jc w:val="both"/>
      </w:pPr>
      <w:r>
        <w:rPr>
          <w:rFonts w:ascii="Times New Roman"/>
          <w:b w:val="false"/>
          <w:i w:val="false"/>
          <w:color w:val="000000"/>
          <w:sz w:val="28"/>
        </w:rPr>
        <w:t>
      тиісті құжаттарды қабылдау туралы қолхатта көрсетілетін мерзімде Мемлекеттік корпорацияға дайын құжаттарды беру;</w:t>
      </w:r>
    </w:p>
    <w:bookmarkEnd w:id="676"/>
    <w:bookmarkStart w:name="z736" w:id="677"/>
    <w:p>
      <w:pPr>
        <w:spacing w:after="0"/>
        <w:ind w:left="0"/>
        <w:jc w:val="both"/>
      </w:pPr>
      <w:r>
        <w:rPr>
          <w:rFonts w:ascii="Times New Roman"/>
          <w:b w:val="false"/>
          <w:i w:val="false"/>
          <w:color w:val="000000"/>
          <w:sz w:val="28"/>
        </w:rPr>
        <w:t>
      3) Мемлекеттік корпорация қызметкері қолхатқа сәйкес көрсетілетін қызметті алушыға не оның уәкілетті өкіліне (нотариалды куәландырылған сенімхат бойынша) "электрондық" кезек талонын береді (он бес минуттан аспайды);</w:t>
      </w:r>
    </w:p>
    <w:bookmarkEnd w:id="677"/>
    <w:bookmarkStart w:name="z737" w:id="678"/>
    <w:p>
      <w:pPr>
        <w:spacing w:after="0"/>
        <w:ind w:left="0"/>
        <w:jc w:val="both"/>
      </w:pPr>
      <w:r>
        <w:rPr>
          <w:rFonts w:ascii="Times New Roman"/>
          <w:b w:val="false"/>
          <w:i w:val="false"/>
          <w:color w:val="000000"/>
          <w:sz w:val="28"/>
        </w:rPr>
        <w:t>
      4) Мемлекеттік корпорация қызметкері көрсетілетін қызметті алушыға оның уәкілетті өкіліне (нотариалды куәландырылған сенімхат бойынша) көрсетілетін қызметті алушыға дайын мемлекеттік көрсетілетін қызмет нәтижесін береді (он бес минуттан аспайды).</w:t>
      </w:r>
    </w:p>
    <w:bookmarkEnd w:id="678"/>
    <w:bookmarkStart w:name="z738" w:id="679"/>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679"/>
    <w:bookmarkStart w:name="z739" w:id="680"/>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680"/>
    <w:bookmarkStart w:name="z740" w:id="681"/>
    <w:p>
      <w:pPr>
        <w:spacing w:after="0"/>
        <w:ind w:left="0"/>
        <w:jc w:val="both"/>
      </w:pPr>
      <w:r>
        <w:rPr>
          <w:rFonts w:ascii="Times New Roman"/>
          <w:b w:val="false"/>
          <w:i w:val="false"/>
          <w:color w:val="000000"/>
          <w:sz w:val="28"/>
        </w:rPr>
        <w:t>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w:t>
      </w:r>
    </w:p>
    <w:bookmarkEnd w:id="681"/>
    <w:bookmarkStart w:name="z741" w:id="682"/>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682"/>
    <w:bookmarkStart w:name="z742" w:id="683"/>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683"/>
    <w:bookmarkStart w:name="z743" w:id="684"/>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684"/>
    <w:bookmarkStart w:name="z744" w:id="685"/>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685"/>
    <w:bookmarkStart w:name="z745" w:id="686"/>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686"/>
    <w:bookmarkStart w:name="z746" w:id="687"/>
    <w:p>
      <w:pPr>
        <w:spacing w:after="0"/>
        <w:ind w:left="0"/>
        <w:jc w:val="both"/>
      </w:pPr>
      <w:r>
        <w:rPr>
          <w:rFonts w:ascii="Times New Roman"/>
          <w:b w:val="false"/>
          <w:i w:val="false"/>
          <w:color w:val="000000"/>
          <w:sz w:val="28"/>
        </w:rPr>
        <w:t>
      8) 7-үдеріс – қағаз түрде құжатты АХАТ АЖ тіркеу;</w:t>
      </w:r>
    </w:p>
    <w:bookmarkEnd w:id="687"/>
    <w:bookmarkStart w:name="z747" w:id="688"/>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688"/>
    <w:bookmarkStart w:name="z748" w:id="689"/>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689"/>
    <w:bookmarkStart w:name="z749" w:id="690"/>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690"/>
    <w:bookmarkStart w:name="z750" w:id="691"/>
    <w:p>
      <w:pPr>
        <w:spacing w:after="0"/>
        <w:ind w:left="0"/>
        <w:jc w:val="both"/>
      </w:pPr>
      <w:r>
        <w:rPr>
          <w:rFonts w:ascii="Times New Roman"/>
          <w:b w:val="false"/>
          <w:i w:val="false"/>
          <w:color w:val="000000"/>
          <w:sz w:val="28"/>
        </w:rPr>
        <w:t xml:space="preserve">
      Мемлекеттік корпорация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1 қосымшасында</w:t>
      </w:r>
      <w:r>
        <w:rPr>
          <w:rFonts w:ascii="Times New Roman"/>
          <w:b w:val="false"/>
          <w:i w:val="false"/>
          <w:color w:val="000000"/>
          <w:sz w:val="28"/>
        </w:rPr>
        <w:t xml:space="preserve"> диаграммада көрсетілген.</w:t>
      </w:r>
    </w:p>
    <w:bookmarkEnd w:id="691"/>
    <w:bookmarkStart w:name="z751" w:id="692"/>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дәйектілігі мен өтініш тәртібін сипаттау:</w:t>
      </w:r>
    </w:p>
    <w:bookmarkEnd w:id="692"/>
    <w:bookmarkStart w:name="z752" w:id="693"/>
    <w:p>
      <w:pPr>
        <w:spacing w:after="0"/>
        <w:ind w:left="0"/>
        <w:jc w:val="both"/>
      </w:pPr>
      <w:r>
        <w:rPr>
          <w:rFonts w:ascii="Times New Roman"/>
          <w:b w:val="false"/>
          <w:i w:val="false"/>
          <w:color w:val="000000"/>
          <w:sz w:val="28"/>
        </w:rPr>
        <w:t>
      1 үдеріс - мемлекеттік көрсетілетін қызметті алу үшін Порталға көрсетілетін қызметті алушымен парольды және ЖСК енгізу процесі (авторизациялау процесі);</w:t>
      </w:r>
    </w:p>
    <w:bookmarkEnd w:id="693"/>
    <w:bookmarkStart w:name="z753" w:id="694"/>
    <w:p>
      <w:pPr>
        <w:spacing w:after="0"/>
        <w:ind w:left="0"/>
        <w:jc w:val="both"/>
      </w:pPr>
      <w:r>
        <w:rPr>
          <w:rFonts w:ascii="Times New Roman"/>
          <w:b w:val="false"/>
          <w:i w:val="false"/>
          <w:color w:val="000000"/>
          <w:sz w:val="28"/>
        </w:rPr>
        <w:t>
      1 шарт - жеке сәйкестендіру нөмірі мен паролін арқылы тіркелген көрсетілетін қызметті алушы жөнінде деректердің түпнұсқалығын Порталда тексеру (ЖСК/БСН);</w:t>
      </w:r>
    </w:p>
    <w:bookmarkEnd w:id="694"/>
    <w:bookmarkStart w:name="z754" w:id="695"/>
    <w:p>
      <w:pPr>
        <w:spacing w:after="0"/>
        <w:ind w:left="0"/>
        <w:jc w:val="both"/>
      </w:pPr>
      <w:r>
        <w:rPr>
          <w:rFonts w:ascii="Times New Roman"/>
          <w:b w:val="false"/>
          <w:i w:val="false"/>
          <w:color w:val="000000"/>
          <w:sz w:val="28"/>
        </w:rPr>
        <w:t>
      2 үдеріс - көрсетілетін қызметті алушының деректерінде бар бұзушылықтарға байланысты авторизациялаудан бас тарту туралы хабарламаны Порталға қалыптастыру;</w:t>
      </w:r>
    </w:p>
    <w:bookmarkEnd w:id="695"/>
    <w:bookmarkStart w:name="z755" w:id="696"/>
    <w:p>
      <w:pPr>
        <w:spacing w:after="0"/>
        <w:ind w:left="0"/>
        <w:jc w:val="both"/>
      </w:pPr>
      <w:r>
        <w:rPr>
          <w:rFonts w:ascii="Times New Roman"/>
          <w:b w:val="false"/>
          <w:i w:val="false"/>
          <w:color w:val="000000"/>
          <w:sz w:val="28"/>
        </w:rPr>
        <w:t>
      3 үдеріс - көрсетілетін қызметті алушымен таңдау,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нысанды экранға шығару;</w:t>
      </w:r>
    </w:p>
    <w:bookmarkEnd w:id="696"/>
    <w:bookmarkStart w:name="z756" w:id="697"/>
    <w:p>
      <w:pPr>
        <w:spacing w:after="0"/>
        <w:ind w:left="0"/>
        <w:jc w:val="both"/>
      </w:pPr>
      <w:r>
        <w:rPr>
          <w:rFonts w:ascii="Times New Roman"/>
          <w:b w:val="false"/>
          <w:i w:val="false"/>
          <w:color w:val="000000"/>
          <w:sz w:val="28"/>
        </w:rPr>
        <w:t>
      4 үдеріс - мемлекеттік қызметті көрсетуге арналған сұраудың толтырылған нысанына (енгізілген деректерге, сканерленген құжатқа) ЭЦҚ арқылы қол қоюы;</w:t>
      </w:r>
    </w:p>
    <w:bookmarkEnd w:id="697"/>
    <w:bookmarkStart w:name="z757" w:id="698"/>
    <w:p>
      <w:pPr>
        <w:spacing w:after="0"/>
        <w:ind w:left="0"/>
        <w:jc w:val="both"/>
      </w:pPr>
      <w:r>
        <w:rPr>
          <w:rFonts w:ascii="Times New Roman"/>
          <w:b w:val="false"/>
          <w:i w:val="false"/>
          <w:color w:val="000000"/>
          <w:sz w:val="28"/>
        </w:rPr>
        <w:t>
      2 шарт - сәйкестендіру деректерінің (сұрауда көрсетілген жеке сәйкестендіру ЖСН мен ЭЦҚ тіркеу куәлігінде көрсетілген ЖСН арасындағы) сәйкестігін, ЭЦҚ қайтарып алынған (күші жойылған) тіркеу куәліктерінің тізімінде болмауын тексеру;</w:t>
      </w:r>
    </w:p>
    <w:bookmarkEnd w:id="698"/>
    <w:bookmarkStart w:name="z758" w:id="699"/>
    <w:p>
      <w:pPr>
        <w:spacing w:after="0"/>
        <w:ind w:left="0"/>
        <w:jc w:val="both"/>
      </w:pPr>
      <w:r>
        <w:rPr>
          <w:rFonts w:ascii="Times New Roman"/>
          <w:b w:val="false"/>
          <w:i w:val="false"/>
          <w:color w:val="000000"/>
          <w:sz w:val="28"/>
        </w:rPr>
        <w:t>
      5 үдеріс – қызметкердің ЭЦҚ түпнұсқалығының расталмауына байланысты сұратылатын мемлекеттік қызмет көрсетуден бас тарту туралы хабарламаны қалыптастыру;</w:t>
      </w:r>
    </w:p>
    <w:bookmarkEnd w:id="699"/>
    <w:bookmarkStart w:name="z759" w:id="700"/>
    <w:p>
      <w:pPr>
        <w:spacing w:after="0"/>
        <w:ind w:left="0"/>
        <w:jc w:val="both"/>
      </w:pPr>
      <w:r>
        <w:rPr>
          <w:rFonts w:ascii="Times New Roman"/>
          <w:b w:val="false"/>
          <w:i w:val="false"/>
          <w:color w:val="000000"/>
          <w:sz w:val="28"/>
        </w:rPr>
        <w:t>
      6 үдеріс - көрсетілетін қызметті алушының ЭЦҚ қойылған құжатын (қызметті алушының сұрауын) ЭҮӨШ арқылы жергілікті атқарушы органдардың ақпараттық ортасында жіберу және қызмет көрсетушінің жауапты орындаушысының электрондық мемлекеттік көрсетілетін қызметті өңдеуі;</w:t>
      </w:r>
    </w:p>
    <w:bookmarkEnd w:id="700"/>
    <w:bookmarkStart w:name="z760" w:id="701"/>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қызметті көрсету нәтижесін қалыптастыруы. Электрондық құжатты көрсетілетін қызметті берушінің бас маманы ЭЦҚ-ны пайдалана отырып қалыптастырады және қызметті алушының порталына жібереді.</w:t>
      </w:r>
    </w:p>
    <w:bookmarkEnd w:id="701"/>
    <w:bookmarkStart w:name="z761" w:id="702"/>
    <w:p>
      <w:pPr>
        <w:spacing w:after="0"/>
        <w:ind w:left="0"/>
        <w:jc w:val="both"/>
      </w:pPr>
      <w:r>
        <w:rPr>
          <w:rFonts w:ascii="Times New Roman"/>
          <w:b w:val="false"/>
          <w:i w:val="false"/>
          <w:color w:val="000000"/>
          <w:sz w:val="28"/>
        </w:rPr>
        <w:t xml:space="preserve">
      Портал арқылы электрондық мемлекеттік қызметті көрсету кезіндегі функционалдық іс-қимылдың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w:t>
      </w:r>
    </w:p>
    <w:bookmarkEnd w:id="702"/>
    <w:bookmarkStart w:name="z762" w:id="703"/>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іс-қимыл тәртібін сипаттау, сондай-ақ Мемлекеттік корпорация және (немесе) өзге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 бизнес-процесстерінің анықтамасында көрсетілген.</w:t>
      </w:r>
    </w:p>
    <w:bookmarkEnd w:id="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764" w:id="704"/>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704"/>
    <w:bookmarkStart w:name="z765"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 w:id="706"/>
    <w:p>
      <w:pPr>
        <w:spacing w:after="0"/>
        <w:ind w:left="0"/>
        <w:jc w:val="left"/>
      </w:pPr>
      <w:r>
        <w:rPr>
          <w:rFonts w:ascii="Times New Roman"/>
          <w:b/>
          <w:i w:val="false"/>
          <w:color w:val="000000"/>
        </w:rPr>
        <w:t xml:space="preserve"> Шартты белгілер:</w:t>
      </w:r>
    </w:p>
    <w:bookmarkEnd w:id="706"/>
    <w:bookmarkStart w:name="z767"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68707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707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bookmarkStart w:name="z769" w:id="708"/>
    <w:p>
      <w:pPr>
        <w:spacing w:after="0"/>
        <w:ind w:left="0"/>
        <w:jc w:val="left"/>
      </w:pPr>
      <w:r>
        <w:rPr>
          <w:rFonts w:ascii="Times New Roman"/>
          <w:b/>
          <w:i w:val="false"/>
          <w:color w:val="000000"/>
        </w:rPr>
        <w:t xml:space="preserve"> Портал арқылы электронды мемлекеттік қызмет көрсету кезінде функционалды өзара іс-әрекет етудің диаграммасы</w:t>
      </w:r>
    </w:p>
    <w:bookmarkEnd w:id="708"/>
    <w:bookmarkStart w:name="z770" w:id="709"/>
    <w:p>
      <w:pPr>
        <w:spacing w:after="0"/>
        <w:ind w:left="0"/>
        <w:jc w:val="both"/>
      </w:pPr>
      <w:r>
        <w:rPr>
          <w:rFonts w:ascii="Times New Roman"/>
          <w:b w:val="false"/>
          <w:i w:val="false"/>
          <w:color w:val="000000"/>
          <w:sz w:val="28"/>
        </w:rPr>
        <w:t xml:space="preserve">
      </w:t>
      </w:r>
    </w:p>
    <w:bookmarkEnd w:id="709"/>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1" w:id="710"/>
    <w:p>
      <w:pPr>
        <w:spacing w:after="0"/>
        <w:ind w:left="0"/>
        <w:jc w:val="left"/>
      </w:pPr>
      <w:r>
        <w:rPr>
          <w:rFonts w:ascii="Times New Roman"/>
          <w:b/>
          <w:i w:val="false"/>
          <w:color w:val="000000"/>
        </w:rPr>
        <w:t xml:space="preserve"> Шартты белгілер:</w:t>
      </w:r>
    </w:p>
    <w:bookmarkEnd w:id="710"/>
    <w:bookmarkStart w:name="z772"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6400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008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 толықтырулар</w:t>
            </w:r>
            <w:r>
              <w:br/>
            </w:r>
            <w:r>
              <w:rPr>
                <w:rFonts w:ascii="Times New Roman"/>
                <w:b w:val="false"/>
                <w:i w:val="false"/>
                <w:color w:val="000000"/>
                <w:sz w:val="20"/>
              </w:rPr>
              <w:t>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қосымша</w:t>
            </w:r>
          </w:p>
        </w:tc>
      </w:tr>
    </w:tbl>
    <w:bookmarkStart w:name="z774" w:id="712"/>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туралы мемлекеттік қызмет көрсетудің бизнес – әрекет анықтамасы</w:t>
      </w:r>
    </w:p>
    <w:bookmarkEnd w:id="712"/>
    <w:bookmarkStart w:name="z775"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714"/>
    <w:p>
      <w:pPr>
        <w:spacing w:after="0"/>
        <w:ind w:left="0"/>
        <w:jc w:val="left"/>
      </w:pPr>
      <w:r>
        <w:rPr>
          <w:rFonts w:ascii="Times New Roman"/>
          <w:b/>
          <w:i w:val="false"/>
          <w:color w:val="000000"/>
        </w:rPr>
        <w:t xml:space="preserve"> Шартты белгілер:</w:t>
      </w:r>
    </w:p>
    <w:bookmarkEnd w:id="714"/>
    <w:bookmarkStart w:name="z777" w:id="715"/>
    <w:p>
      <w:pPr>
        <w:spacing w:after="0"/>
        <w:ind w:left="0"/>
        <w:jc w:val="both"/>
      </w:pPr>
      <w:r>
        <w:rPr>
          <w:rFonts w:ascii="Times New Roman"/>
          <w:b w:val="false"/>
          <w:i w:val="false"/>
          <w:color w:val="000000"/>
          <w:sz w:val="28"/>
        </w:rPr>
        <w:t xml:space="preserve">
      </w:t>
      </w:r>
    </w:p>
    <w:bookmarkEnd w:id="715"/>
    <w:p>
      <w:pPr>
        <w:spacing w:after="0"/>
        <w:ind w:left="0"/>
        <w:jc w:val="both"/>
      </w:pPr>
      <w:r>
        <w:drawing>
          <wp:inline distT="0" distB="0" distL="0" distR="0">
            <wp:extent cx="7340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406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2015 жылғы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№54/02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6790" w:id="716"/>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716"/>
    <w:bookmarkStart w:name="z6791" w:id="717"/>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31.10.2019 № 61/01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717"/>
    <w:bookmarkStart w:name="z781" w:id="718"/>
    <w:p>
      <w:pPr>
        <w:spacing w:after="0"/>
        <w:ind w:left="0"/>
        <w:jc w:val="left"/>
      </w:pPr>
      <w:r>
        <w:rPr>
          <w:rFonts w:ascii="Times New Roman"/>
          <w:b/>
          <w:i w:val="false"/>
          <w:color w:val="000000"/>
        </w:rPr>
        <w:t xml:space="preserve"> 1-Тарау. Жалпы ережелер</w:t>
      </w:r>
    </w:p>
    <w:bookmarkEnd w:id="718"/>
    <w:bookmarkStart w:name="z782" w:id="719"/>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 (бұдан әрі – мемлекеттік көрсетілетін қызмет) Қарағанды облысының облыстық маңызы бар қалалары, аудандарының жергілікті атқарушы органдарымен көрсетіледі.</w:t>
      </w:r>
    </w:p>
    <w:bookmarkEnd w:id="719"/>
    <w:bookmarkStart w:name="z783" w:id="720"/>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720"/>
    <w:bookmarkStart w:name="z784" w:id="721"/>
    <w:p>
      <w:pPr>
        <w:spacing w:after="0"/>
        <w:ind w:left="0"/>
        <w:jc w:val="both"/>
      </w:pPr>
      <w:r>
        <w:rPr>
          <w:rFonts w:ascii="Times New Roman"/>
          <w:b w:val="false"/>
          <w:i w:val="false"/>
          <w:color w:val="000000"/>
          <w:sz w:val="28"/>
        </w:rPr>
        <w:t>
      3. Мемлекеттік қызметті көрсету нәтижесі:</w:t>
      </w:r>
    </w:p>
    <w:bookmarkEnd w:id="721"/>
    <w:bookmarkStart w:name="z785" w:id="722"/>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722"/>
    <w:bookmarkStart w:name="z786" w:id="723"/>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 мен қайталама туу туралы куәлік, қажет болған жағдайда, туу туралы анықтама;</w:t>
      </w:r>
    </w:p>
    <w:bookmarkEnd w:id="723"/>
    <w:bookmarkStart w:name="z787" w:id="724"/>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bookmarkEnd w:id="724"/>
    <w:bookmarkStart w:name="z788" w:id="725"/>
    <w:p>
      <w:pPr>
        <w:spacing w:after="0"/>
        <w:ind w:left="0"/>
        <w:jc w:val="both"/>
      </w:pPr>
      <w:r>
        <w:rPr>
          <w:rFonts w:ascii="Times New Roman"/>
          <w:b w:val="false"/>
          <w:i w:val="false"/>
          <w:color w:val="000000"/>
          <w:sz w:val="28"/>
        </w:rPr>
        <w:t xml:space="preserve">
      Қазақстан Республикасы Әділет министрінің 2015 жылғы 17 сәуірінде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№11374 болып тіркелген), (бұдан әрі - Стандарт) "Азаматтық хал актілері жазбаларын жою"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bookmarkEnd w:id="725"/>
    <w:bookmarkStart w:name="z789" w:id="726"/>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қалпына келтіру күнінің тағайындалғаны туралы хабарлама не осы мемлекеттік қызмет көрсету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726"/>
    <w:bookmarkStart w:name="z790" w:id="72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727"/>
    <w:bookmarkStart w:name="z791" w:id="728"/>
    <w:p>
      <w:pPr>
        <w:spacing w:after="0"/>
        <w:ind w:left="0"/>
        <w:jc w:val="both"/>
      </w:pPr>
      <w:r>
        <w:rPr>
          <w:rFonts w:ascii="Times New Roman"/>
          <w:b w:val="false"/>
          <w:i w:val="false"/>
          <w:color w:val="000000"/>
          <w:sz w:val="28"/>
        </w:rPr>
        <w:t>
      көрсетілетін қызметті беруші;</w:t>
      </w:r>
    </w:p>
    <w:bookmarkEnd w:id="728"/>
    <w:bookmarkStart w:name="z792" w:id="729"/>
    <w:p>
      <w:pPr>
        <w:spacing w:after="0"/>
        <w:ind w:left="0"/>
        <w:jc w:val="both"/>
      </w:pPr>
      <w:r>
        <w:rPr>
          <w:rFonts w:ascii="Times New Roman"/>
          <w:b w:val="false"/>
          <w:i w:val="false"/>
          <w:color w:val="000000"/>
          <w:sz w:val="28"/>
        </w:rPr>
        <w:t>
      қаладағы аудандардың, аудандық маңызы бар қалалардың жергілікті атқарушы органдары (бұдан әрі – ЖАО), кенттердің, ауылдардың, ауылдық округтердің әкімдері;</w:t>
      </w:r>
    </w:p>
    <w:bookmarkEnd w:id="729"/>
    <w:bookmarkStart w:name="z793" w:id="730"/>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w:t>
      </w:r>
    </w:p>
    <w:bookmarkEnd w:id="730"/>
    <w:bookmarkStart w:name="z794" w:id="731"/>
    <w:p>
      <w:pPr>
        <w:spacing w:after="0"/>
        <w:ind w:left="0"/>
        <w:jc w:val="both"/>
      </w:pPr>
      <w:r>
        <w:rPr>
          <w:rFonts w:ascii="Times New Roman"/>
          <w:b w:val="false"/>
          <w:i w:val="false"/>
          <w:color w:val="000000"/>
          <w:sz w:val="28"/>
        </w:rPr>
        <w:t>
      "электрондық үкіметтің" веб-порталы" (бұдан әрі – портал) www.egov.kz арқылы жүзеге асырылады.</w:t>
      </w:r>
    </w:p>
    <w:bookmarkEnd w:id="731"/>
    <w:bookmarkStart w:name="z795" w:id="732"/>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732"/>
    <w:bookmarkStart w:name="z796" w:id="733"/>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33"/>
    <w:bookmarkStart w:name="z797" w:id="734"/>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w:t>
      </w:r>
    </w:p>
    <w:bookmarkEnd w:id="734"/>
    <w:bookmarkStart w:name="z798" w:id="735"/>
    <w:p>
      <w:pPr>
        <w:spacing w:after="0"/>
        <w:ind w:left="0"/>
        <w:jc w:val="both"/>
      </w:pPr>
      <w:r>
        <w:rPr>
          <w:rFonts w:ascii="Times New Roman"/>
          <w:b w:val="false"/>
          <w:i w:val="false"/>
          <w:color w:val="000000"/>
          <w:sz w:val="28"/>
        </w:rPr>
        <w:t>
      5. Мемлекеттік қызмет көрсету үдерісінің құрамына кіретін әр рәсімнің (әрекеті) мазмұны, оны орындау уақытының ұзындығы:</w:t>
      </w:r>
    </w:p>
    <w:bookmarkEnd w:id="735"/>
    <w:bookmarkStart w:name="z799" w:id="736"/>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маманы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736"/>
    <w:bookmarkStart w:name="z800" w:id="737"/>
    <w:p>
      <w:pPr>
        <w:spacing w:after="0"/>
        <w:ind w:left="0"/>
        <w:jc w:val="both"/>
      </w:pPr>
      <w:r>
        <w:rPr>
          <w:rFonts w:ascii="Times New Roman"/>
          <w:b w:val="false"/>
          <w:i w:val="false"/>
          <w:color w:val="000000"/>
          <w:sz w:val="28"/>
        </w:rPr>
        <w:t>
      нәтиже - құжаттар топтамасын қабылдау күні мен уақыты көрсетілген тіркеу белгісі;</w:t>
      </w:r>
    </w:p>
    <w:bookmarkEnd w:id="737"/>
    <w:bookmarkStart w:name="z801" w:id="738"/>
    <w:p>
      <w:pPr>
        <w:spacing w:after="0"/>
        <w:ind w:left="0"/>
        <w:jc w:val="both"/>
      </w:pPr>
      <w:r>
        <w:rPr>
          <w:rFonts w:ascii="Times New Roman"/>
          <w:b w:val="false"/>
          <w:i w:val="false"/>
          <w:color w:val="000000"/>
          <w:sz w:val="28"/>
        </w:rPr>
        <w:t>
      2) қызмет көрсетушінің кеңсе маманы 20 (жиырма) минут ішінде өтінішті қызмет көрсетушінің басшысына қарауға береді;</w:t>
      </w:r>
    </w:p>
    <w:bookmarkEnd w:id="738"/>
    <w:bookmarkStart w:name="z802" w:id="739"/>
    <w:p>
      <w:pPr>
        <w:spacing w:after="0"/>
        <w:ind w:left="0"/>
        <w:jc w:val="both"/>
      </w:pPr>
      <w:r>
        <w:rPr>
          <w:rFonts w:ascii="Times New Roman"/>
          <w:b w:val="false"/>
          <w:i w:val="false"/>
          <w:color w:val="000000"/>
          <w:sz w:val="28"/>
        </w:rPr>
        <w:t>
      нәтижесі - қызмет берушінің қарауына өтінішті және құжаттар пакетін тапсырады;</w:t>
      </w:r>
    </w:p>
    <w:bookmarkEnd w:id="739"/>
    <w:bookmarkStart w:name="z803" w:id="740"/>
    <w:p>
      <w:pPr>
        <w:spacing w:after="0"/>
        <w:ind w:left="0"/>
        <w:jc w:val="both"/>
      </w:pPr>
      <w:r>
        <w:rPr>
          <w:rFonts w:ascii="Times New Roman"/>
          <w:b w:val="false"/>
          <w:i w:val="false"/>
          <w:color w:val="000000"/>
          <w:sz w:val="28"/>
        </w:rPr>
        <w:t>
      3) қызмет көрсетушінің басшысы 20 (жиырма) минут ішінде жауапты орындаушыны белгілейді, орындау үшін қол қояды;</w:t>
      </w:r>
    </w:p>
    <w:bookmarkEnd w:id="740"/>
    <w:bookmarkStart w:name="z804" w:id="741"/>
    <w:p>
      <w:pPr>
        <w:spacing w:after="0"/>
        <w:ind w:left="0"/>
        <w:jc w:val="both"/>
      </w:pPr>
      <w:r>
        <w:rPr>
          <w:rFonts w:ascii="Times New Roman"/>
          <w:b w:val="false"/>
          <w:i w:val="false"/>
          <w:color w:val="000000"/>
          <w:sz w:val="28"/>
        </w:rPr>
        <w:t>
      нәтиже - көрсетілетін қызметті көрсетушінің басшысының бұрыштамасы және жауапты орындаушыға береді;</w:t>
      </w:r>
    </w:p>
    <w:bookmarkEnd w:id="741"/>
    <w:bookmarkStart w:name="z805" w:id="742"/>
    <w:p>
      <w:pPr>
        <w:spacing w:after="0"/>
        <w:ind w:left="0"/>
        <w:jc w:val="both"/>
      </w:pPr>
      <w:r>
        <w:rPr>
          <w:rFonts w:ascii="Times New Roman"/>
          <w:b w:val="false"/>
          <w:i w:val="false"/>
          <w:color w:val="000000"/>
          <w:sz w:val="28"/>
        </w:rPr>
        <w:t>
      4) қызмет көрсетушінің жауапты орындаушысы өтініштің мүдделі тұлғалардың өтініші бойынша немесе сот шешімінің негізінде – 3 (үш)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742"/>
    <w:bookmarkStart w:name="z806" w:id="743"/>
    <w:p>
      <w:pPr>
        <w:spacing w:after="0"/>
        <w:ind w:left="0"/>
        <w:jc w:val="both"/>
      </w:pPr>
      <w:r>
        <w:rPr>
          <w:rFonts w:ascii="Times New Roman"/>
          <w:b w:val="false"/>
          <w:i w:val="false"/>
          <w:color w:val="000000"/>
          <w:sz w:val="28"/>
        </w:rPr>
        <w:t>
      порталда – азаматтық хал акт жазбасын жою күнін тағайындау туралы хабарламаны алу – 1 (бір) жұмыс күн.</w:t>
      </w:r>
    </w:p>
    <w:bookmarkEnd w:id="743"/>
    <w:bookmarkStart w:name="z807" w:id="744"/>
    <w:p>
      <w:pPr>
        <w:spacing w:after="0"/>
        <w:ind w:left="0"/>
        <w:jc w:val="both"/>
      </w:pPr>
      <w:r>
        <w:rPr>
          <w:rFonts w:ascii="Times New Roman"/>
          <w:b w:val="false"/>
          <w:i w:val="false"/>
          <w:color w:val="000000"/>
          <w:sz w:val="28"/>
        </w:rPr>
        <w:t>
      нәтиже - мемлекеттік қызмет көрсету нәтижесінің жобасын қол қоюға басшыға тапсыру;</w:t>
      </w:r>
    </w:p>
    <w:bookmarkEnd w:id="744"/>
    <w:bookmarkStart w:name="z808" w:id="745"/>
    <w:p>
      <w:pPr>
        <w:spacing w:after="0"/>
        <w:ind w:left="0"/>
        <w:jc w:val="both"/>
      </w:pPr>
      <w:r>
        <w:rPr>
          <w:rFonts w:ascii="Times New Roman"/>
          <w:b w:val="false"/>
          <w:i w:val="false"/>
          <w:color w:val="000000"/>
          <w:sz w:val="28"/>
        </w:rPr>
        <w:t>
      5) қызмет көрсетушінің басшы шешім қабылайды және 20 (жиырма) минут ішінде мемлекеттік қызмет көрсету нәтижесінің жобасына қол қояды;</w:t>
      </w:r>
    </w:p>
    <w:bookmarkEnd w:id="745"/>
    <w:bookmarkStart w:name="z809" w:id="746"/>
    <w:p>
      <w:pPr>
        <w:spacing w:after="0"/>
        <w:ind w:left="0"/>
        <w:jc w:val="both"/>
      </w:pPr>
      <w:r>
        <w:rPr>
          <w:rFonts w:ascii="Times New Roman"/>
          <w:b w:val="false"/>
          <w:i w:val="false"/>
          <w:color w:val="000000"/>
          <w:sz w:val="28"/>
        </w:rPr>
        <w:t>
      қызмет көрсетушінің басшы қол қойылған мемлекеттік қызмет көрсету нәтижесінің жобасын кеңсе қызметкеріне мемлекеттік қызмет алушыға тапсыру үшін тапсырады;</w:t>
      </w:r>
    </w:p>
    <w:bookmarkEnd w:id="746"/>
    <w:bookmarkStart w:name="z810" w:id="747"/>
    <w:p>
      <w:pPr>
        <w:spacing w:after="0"/>
        <w:ind w:left="0"/>
        <w:jc w:val="both"/>
      </w:pPr>
      <w:r>
        <w:rPr>
          <w:rFonts w:ascii="Times New Roman"/>
          <w:b w:val="false"/>
          <w:i w:val="false"/>
          <w:color w:val="000000"/>
          <w:sz w:val="28"/>
        </w:rPr>
        <w:t>
      нәтиже - қол қойылған мемлекеттік қызмет көрсету нәтижесі;</w:t>
      </w:r>
    </w:p>
    <w:bookmarkEnd w:id="747"/>
    <w:bookmarkStart w:name="z811" w:id="748"/>
    <w:p>
      <w:pPr>
        <w:spacing w:after="0"/>
        <w:ind w:left="0"/>
        <w:jc w:val="both"/>
      </w:pPr>
      <w:r>
        <w:rPr>
          <w:rFonts w:ascii="Times New Roman"/>
          <w:b w:val="false"/>
          <w:i w:val="false"/>
          <w:color w:val="000000"/>
          <w:sz w:val="28"/>
        </w:rPr>
        <w:t>
      6) көрсетілетін қызмет көрсетушінің кеңсе маман мемлекеттік қызмет көрсету нәтижесі жеке басын куәландыратын құжатты көрсеткен кезде 20 (жиырма) минут ішінде береді;</w:t>
      </w:r>
    </w:p>
    <w:bookmarkEnd w:id="748"/>
    <w:bookmarkStart w:name="z812" w:id="749"/>
    <w:p>
      <w:pPr>
        <w:spacing w:after="0"/>
        <w:ind w:left="0"/>
        <w:jc w:val="both"/>
      </w:pPr>
      <w:r>
        <w:rPr>
          <w:rFonts w:ascii="Times New Roman"/>
          <w:b w:val="false"/>
          <w:i w:val="false"/>
          <w:color w:val="000000"/>
          <w:sz w:val="28"/>
        </w:rPr>
        <w:t>
      нәтижесі -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bookmarkEnd w:id="749"/>
    <w:bookmarkStart w:name="z813" w:id="750"/>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bookmarkEnd w:id="750"/>
    <w:bookmarkStart w:name="z814" w:id="751"/>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bookmarkEnd w:id="751"/>
    <w:bookmarkStart w:name="z815" w:id="752"/>
    <w:p>
      <w:pPr>
        <w:spacing w:after="0"/>
        <w:ind w:left="0"/>
        <w:jc w:val="both"/>
      </w:pP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bookmarkEnd w:id="752"/>
    <w:bookmarkStart w:name="z816" w:id="753"/>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53"/>
    <w:bookmarkStart w:name="z817" w:id="75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p>
    <w:bookmarkEnd w:id="754"/>
    <w:bookmarkStart w:name="z818" w:id="755"/>
    <w:p>
      <w:pPr>
        <w:spacing w:after="0"/>
        <w:ind w:left="0"/>
        <w:jc w:val="both"/>
      </w:pPr>
      <w:r>
        <w:rPr>
          <w:rFonts w:ascii="Times New Roman"/>
          <w:b w:val="false"/>
          <w:i w:val="false"/>
          <w:color w:val="000000"/>
          <w:sz w:val="28"/>
        </w:rPr>
        <w:t>
      1) көрсетілетін қызметті берушінің басшысы;</w:t>
      </w:r>
    </w:p>
    <w:bookmarkEnd w:id="755"/>
    <w:bookmarkStart w:name="z819" w:id="756"/>
    <w:p>
      <w:pPr>
        <w:spacing w:after="0"/>
        <w:ind w:left="0"/>
        <w:jc w:val="both"/>
      </w:pPr>
      <w:r>
        <w:rPr>
          <w:rFonts w:ascii="Times New Roman"/>
          <w:b w:val="false"/>
          <w:i w:val="false"/>
          <w:color w:val="000000"/>
          <w:sz w:val="28"/>
        </w:rPr>
        <w:t>
      2) көрсетілетін қызметті берушінің кеңсе қызметкері;</w:t>
      </w:r>
    </w:p>
    <w:bookmarkEnd w:id="756"/>
    <w:bookmarkStart w:name="z820" w:id="75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57"/>
    <w:bookmarkStart w:name="z821" w:id="758"/>
    <w:p>
      <w:pPr>
        <w:spacing w:after="0"/>
        <w:ind w:left="0"/>
        <w:jc w:val="both"/>
      </w:pPr>
      <w:r>
        <w:rPr>
          <w:rFonts w:ascii="Times New Roman"/>
          <w:b w:val="false"/>
          <w:i w:val="false"/>
          <w:color w:val="000000"/>
          <w:sz w:val="28"/>
        </w:rPr>
        <w:t>
      7. Көрсетілетін қызметті берушінің құрылымдық бөлімшелері (қызметкерлері) арасындағы рәсімдердің (іс-қимылдардың) реттілігін сипаттау:</w:t>
      </w:r>
    </w:p>
    <w:bookmarkEnd w:id="758"/>
    <w:bookmarkStart w:name="z822" w:id="759"/>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маманы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759"/>
    <w:bookmarkStart w:name="z823" w:id="760"/>
    <w:p>
      <w:pPr>
        <w:spacing w:after="0"/>
        <w:ind w:left="0"/>
        <w:jc w:val="both"/>
      </w:pPr>
      <w:r>
        <w:rPr>
          <w:rFonts w:ascii="Times New Roman"/>
          <w:b w:val="false"/>
          <w:i w:val="false"/>
          <w:color w:val="000000"/>
          <w:sz w:val="28"/>
        </w:rPr>
        <w:t>
      2) қызмет көрсетушінің кеңсе маманы 20 (жиырма) минут ішінде өтінішті қызмет көрсетушінің басшысына қарауға береді;</w:t>
      </w:r>
    </w:p>
    <w:bookmarkEnd w:id="760"/>
    <w:bookmarkStart w:name="z824" w:id="761"/>
    <w:p>
      <w:pPr>
        <w:spacing w:after="0"/>
        <w:ind w:left="0"/>
        <w:jc w:val="both"/>
      </w:pPr>
      <w:r>
        <w:rPr>
          <w:rFonts w:ascii="Times New Roman"/>
          <w:b w:val="false"/>
          <w:i w:val="false"/>
          <w:color w:val="000000"/>
          <w:sz w:val="28"/>
        </w:rPr>
        <w:t>
      3) қызмет көрсетушінің басшысы 20 (жиырма) минут ішінде жауапты орындаушыны белгілейді, орындау үшін қол қояды;</w:t>
      </w:r>
    </w:p>
    <w:bookmarkEnd w:id="761"/>
    <w:bookmarkStart w:name="z825" w:id="762"/>
    <w:p>
      <w:pPr>
        <w:spacing w:after="0"/>
        <w:ind w:left="0"/>
        <w:jc w:val="both"/>
      </w:pPr>
      <w:r>
        <w:rPr>
          <w:rFonts w:ascii="Times New Roman"/>
          <w:b w:val="false"/>
          <w:i w:val="false"/>
          <w:color w:val="000000"/>
          <w:sz w:val="28"/>
        </w:rPr>
        <w:t>
      4) қызмет көрсетушінің жауапты орындаушысы мүдделі тұлғалардың өтініші бойынша немесе сот шешімінің негізінде – 3 (үш)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762"/>
    <w:bookmarkStart w:name="z826" w:id="763"/>
    <w:p>
      <w:pPr>
        <w:spacing w:after="0"/>
        <w:ind w:left="0"/>
        <w:jc w:val="both"/>
      </w:pPr>
      <w:r>
        <w:rPr>
          <w:rFonts w:ascii="Times New Roman"/>
          <w:b w:val="false"/>
          <w:i w:val="false"/>
          <w:color w:val="000000"/>
          <w:sz w:val="28"/>
        </w:rPr>
        <w:t>
      5) көрсетілетін қызмет көрсетушінің басшы шешім қабылайды және 20 (жиырма) минут ішінде мемлекеттік қызмет көрсету нәтижесінің жобасына қол қояды;</w:t>
      </w:r>
    </w:p>
    <w:bookmarkEnd w:id="763"/>
    <w:bookmarkStart w:name="z827" w:id="764"/>
    <w:p>
      <w:pPr>
        <w:spacing w:after="0"/>
        <w:ind w:left="0"/>
        <w:jc w:val="both"/>
      </w:pPr>
      <w:r>
        <w:rPr>
          <w:rFonts w:ascii="Times New Roman"/>
          <w:b w:val="false"/>
          <w:i w:val="false"/>
          <w:color w:val="000000"/>
          <w:sz w:val="28"/>
        </w:rPr>
        <w:t>
      қызмет көрсетушінің басшысы қол қойылған мемлекеттік қызмет көрсету нәтижесінің жобасын кеңсе қызметкеріне мемлекеттік қызмет алушыға тапсыру үшін тапсырады;</w:t>
      </w:r>
    </w:p>
    <w:bookmarkEnd w:id="764"/>
    <w:bookmarkStart w:name="z828" w:id="765"/>
    <w:p>
      <w:pPr>
        <w:spacing w:after="0"/>
        <w:ind w:left="0"/>
        <w:jc w:val="both"/>
      </w:pPr>
      <w:r>
        <w:rPr>
          <w:rFonts w:ascii="Times New Roman"/>
          <w:b w:val="false"/>
          <w:i w:val="false"/>
          <w:color w:val="000000"/>
          <w:sz w:val="28"/>
        </w:rPr>
        <w:t>
      6) көрсетілетін қызмет көрсетушінің кеңсе маманы мемлекеттік қызмет көрсету нәтижесі жеке басын куәландыратын құжатты көрсеткен кезде 20 (жиырма) минут ішінде береді;</w:t>
      </w:r>
    </w:p>
    <w:bookmarkEnd w:id="765"/>
    <w:bookmarkStart w:name="z829" w:id="766"/>
    <w:p>
      <w:pPr>
        <w:spacing w:after="0"/>
        <w:ind w:left="0"/>
        <w:jc w:val="left"/>
      </w:pPr>
      <w:r>
        <w:rPr>
          <w:rFonts w:ascii="Times New Roman"/>
          <w:b/>
          <w:i w:val="false"/>
          <w:color w:val="000000"/>
        </w:rPr>
        <w:t xml:space="preserve"> 4- Тарау.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766"/>
    <w:bookmarkStart w:name="z830" w:id="767"/>
    <w:p>
      <w:pPr>
        <w:spacing w:after="0"/>
        <w:ind w:left="0"/>
        <w:jc w:val="both"/>
      </w:pPr>
      <w:r>
        <w:rPr>
          <w:rFonts w:ascii="Times New Roman"/>
          <w:b w:val="false"/>
          <w:i w:val="false"/>
          <w:color w:val="000000"/>
          <w:sz w:val="28"/>
        </w:rPr>
        <w:t>
      8. Мемлекеттік корпорацияға жүгінудің тәртібін сипаттау, көрсетілетін қызметті алушының өтінішін өңдеу ұзақтығы:</w:t>
      </w:r>
    </w:p>
    <w:bookmarkEnd w:id="767"/>
    <w:bookmarkStart w:name="z831" w:id="768"/>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768"/>
    <w:bookmarkStart w:name="z832" w:id="769"/>
    <w:p>
      <w:pPr>
        <w:spacing w:after="0"/>
        <w:ind w:left="0"/>
        <w:jc w:val="both"/>
      </w:pPr>
      <w:r>
        <w:rPr>
          <w:rFonts w:ascii="Times New Roman"/>
          <w:b w:val="false"/>
          <w:i w:val="false"/>
          <w:color w:val="000000"/>
          <w:sz w:val="28"/>
        </w:rPr>
        <w:t>
      1) Мемлекеттік корпорация қызметкері:</w:t>
      </w:r>
    </w:p>
    <w:bookmarkEnd w:id="769"/>
    <w:bookmarkStart w:name="z833" w:id="770"/>
    <w:p>
      <w:pPr>
        <w:spacing w:after="0"/>
        <w:ind w:left="0"/>
        <w:jc w:val="both"/>
      </w:pPr>
      <w:r>
        <w:rPr>
          <w:rFonts w:ascii="Times New Roman"/>
          <w:b w:val="false"/>
          <w:i w:val="false"/>
          <w:color w:val="000000"/>
          <w:sz w:val="28"/>
        </w:rPr>
        <w:t>
      көрсетілетін қызметті алушы ұсынған құжаттар топтамасының толық болуын және өтінішті толтырудың дұрыстығын тексереді;</w:t>
      </w:r>
    </w:p>
    <w:bookmarkEnd w:id="770"/>
    <w:bookmarkStart w:name="z834" w:id="771"/>
    <w:p>
      <w:pPr>
        <w:spacing w:after="0"/>
        <w:ind w:left="0"/>
        <w:jc w:val="both"/>
      </w:pPr>
      <w:r>
        <w:rPr>
          <w:rFonts w:ascii="Times New Roman"/>
          <w:b w:val="false"/>
          <w:i w:val="false"/>
          <w:color w:val="000000"/>
          <w:sz w:val="28"/>
        </w:rPr>
        <w:t>
      ұсынылған құжаттар топтамасы толық және өтінішті толтыру дұрыс болған жағдайда, МК қызметкері өтінішті "Мемлекеттік корпорация шоғырландырылған ақпараттық жүйе" ақпараттық жүйесінде (бұдан әрі – МК ШАЖ) тіркейді;</w:t>
      </w:r>
    </w:p>
    <w:bookmarkEnd w:id="771"/>
    <w:bookmarkStart w:name="z835" w:id="772"/>
    <w:p>
      <w:pPr>
        <w:spacing w:after="0"/>
        <w:ind w:left="0"/>
        <w:jc w:val="both"/>
      </w:pPr>
      <w:r>
        <w:rPr>
          <w:rFonts w:ascii="Times New Roman"/>
          <w:b w:val="false"/>
          <w:i w:val="false"/>
          <w:color w:val="000000"/>
          <w:sz w:val="28"/>
        </w:rPr>
        <w:t>
      көрсетілетін қызметті алушының жеке басын сәйкестендіреді, көрсетілетін қызметті алушы жайында тиісті ақпаратты және берілген құжаттардың тізімін МК ШАЖ енгізеді;</w:t>
      </w:r>
    </w:p>
    <w:bookmarkEnd w:id="772"/>
    <w:bookmarkStart w:name="z836" w:id="773"/>
    <w:p>
      <w:pPr>
        <w:spacing w:after="0"/>
        <w:ind w:left="0"/>
        <w:jc w:val="both"/>
      </w:pPr>
      <w:r>
        <w:rPr>
          <w:rFonts w:ascii="Times New Roman"/>
          <w:b w:val="false"/>
          <w:i w:val="false"/>
          <w:color w:val="000000"/>
          <w:sz w:val="28"/>
        </w:rPr>
        <w:t>
      егер де Қазақстан Республикасының заңдарында өзгеше көзделмесе, Мемлекеттік корпорация қызметкері ақпараттық жүйелердегі, заңмен қорғалатын құпиялардан тұратын мәліметтерді пайдалануға көрсетілетін қызметті алушының жазбаша келісімін алады;</w:t>
      </w:r>
    </w:p>
    <w:bookmarkEnd w:id="773"/>
    <w:bookmarkStart w:name="z837" w:id="774"/>
    <w:p>
      <w:pPr>
        <w:spacing w:after="0"/>
        <w:ind w:left="0"/>
        <w:jc w:val="both"/>
      </w:pPr>
      <w:r>
        <w:rPr>
          <w:rFonts w:ascii="Times New Roman"/>
          <w:b w:val="false"/>
          <w:i w:val="false"/>
          <w:color w:val="000000"/>
          <w:sz w:val="28"/>
        </w:rPr>
        <w:t>
      тиісті құжаттарды қабылдау туралы қолхатта көрсетілетін қызметті алушыға береді;</w:t>
      </w:r>
    </w:p>
    <w:bookmarkEnd w:id="774"/>
    <w:bookmarkStart w:name="z838" w:id="775"/>
    <w:p>
      <w:pPr>
        <w:spacing w:after="0"/>
        <w:ind w:left="0"/>
        <w:jc w:val="both"/>
      </w:pPr>
      <w:r>
        <w:rPr>
          <w:rFonts w:ascii="Times New Roman"/>
          <w:b w:val="false"/>
          <w:i w:val="false"/>
          <w:color w:val="000000"/>
          <w:sz w:val="28"/>
        </w:rPr>
        <w:t xml:space="preserve">
      қызметті алушымен құжаттардың толық топтамасы ұсынылмаған жағдайда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w:t>
      </w:r>
    </w:p>
    <w:bookmarkEnd w:id="775"/>
    <w:bookmarkStart w:name="z839" w:id="776"/>
    <w:p>
      <w:pPr>
        <w:spacing w:after="0"/>
        <w:ind w:left="0"/>
        <w:jc w:val="both"/>
      </w:pPr>
      <w:r>
        <w:rPr>
          <w:rFonts w:ascii="Times New Roman"/>
          <w:b w:val="false"/>
          <w:i w:val="false"/>
          <w:color w:val="000000"/>
          <w:sz w:val="28"/>
        </w:rPr>
        <w:t>
      2)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776"/>
    <w:bookmarkStart w:name="z840" w:id="777"/>
    <w:p>
      <w:pPr>
        <w:spacing w:after="0"/>
        <w:ind w:left="0"/>
        <w:jc w:val="both"/>
      </w:pPr>
      <w:r>
        <w:rPr>
          <w:rFonts w:ascii="Times New Roman"/>
          <w:b w:val="false"/>
          <w:i w:val="false"/>
          <w:color w:val="000000"/>
          <w:sz w:val="28"/>
        </w:rPr>
        <w:t>
      тиісті құжаттарды қабылдау туралы қолхатта көрсетілетін мерзімде Мемлекеттік корпорацияға дайын құжаттарды беру;</w:t>
      </w:r>
    </w:p>
    <w:bookmarkEnd w:id="777"/>
    <w:bookmarkStart w:name="z841" w:id="778"/>
    <w:p>
      <w:pPr>
        <w:spacing w:after="0"/>
        <w:ind w:left="0"/>
        <w:jc w:val="both"/>
      </w:pPr>
      <w:r>
        <w:rPr>
          <w:rFonts w:ascii="Times New Roman"/>
          <w:b w:val="false"/>
          <w:i w:val="false"/>
          <w:color w:val="000000"/>
          <w:sz w:val="28"/>
        </w:rPr>
        <w:t>
      3) Мемлекеттік корпорация қызметкері қолхатқа сәйкес көрсетілетін қызметті алушыға не оның уәкілетті өкіліне (нотариалды куәландырылған сенімхат бойынша) "электрондық" кезек талонын береді (он бес минут ішінде);</w:t>
      </w:r>
    </w:p>
    <w:bookmarkEnd w:id="778"/>
    <w:bookmarkStart w:name="z842" w:id="779"/>
    <w:p>
      <w:pPr>
        <w:spacing w:after="0"/>
        <w:ind w:left="0"/>
        <w:jc w:val="both"/>
      </w:pPr>
      <w:r>
        <w:rPr>
          <w:rFonts w:ascii="Times New Roman"/>
          <w:b w:val="false"/>
          <w:i w:val="false"/>
          <w:color w:val="000000"/>
          <w:sz w:val="28"/>
        </w:rPr>
        <w:t>
      4) Мемлекеттік корпорацияға қызметкері көрсетілетін қызметті алушыға оның уәкілетті өкіліне (нотариалды куәландырылған сенімхат бойынша) көрсетілетін қызметті алушыға дайын мемлекеттік көрсетілетін қызмет нәтижесін береді (он бес минут ішінде).</w:t>
      </w:r>
    </w:p>
    <w:bookmarkEnd w:id="779"/>
    <w:bookmarkStart w:name="z843" w:id="780"/>
    <w:p>
      <w:pPr>
        <w:spacing w:after="0"/>
        <w:ind w:left="0"/>
        <w:jc w:val="both"/>
      </w:pPr>
      <w:r>
        <w:rPr>
          <w:rFonts w:ascii="Times New Roman"/>
          <w:b w:val="false"/>
          <w:i w:val="false"/>
          <w:color w:val="000000"/>
          <w:sz w:val="28"/>
        </w:rPr>
        <w:t>
      9. МК ақпараттық жүйесі (бұдан әрі – МКАЖ) арқылы электрондық мемлекеттік қызмет көрсету барысындағы көрсетілетін қызмет:</w:t>
      </w:r>
    </w:p>
    <w:bookmarkEnd w:id="780"/>
    <w:bookmarkStart w:name="z844" w:id="781"/>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781"/>
    <w:bookmarkStart w:name="z845" w:id="782"/>
    <w:p>
      <w:pPr>
        <w:spacing w:after="0"/>
        <w:ind w:left="0"/>
        <w:jc w:val="both"/>
      </w:pPr>
      <w:r>
        <w:rPr>
          <w:rFonts w:ascii="Times New Roman"/>
          <w:b w:val="false"/>
          <w:i w:val="false"/>
          <w:color w:val="000000"/>
          <w:sz w:val="28"/>
        </w:rPr>
        <w:t>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w:t>
      </w:r>
    </w:p>
    <w:bookmarkEnd w:id="782"/>
    <w:bookmarkStart w:name="z846" w:id="783"/>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783"/>
    <w:bookmarkStart w:name="z847" w:id="784"/>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784"/>
    <w:bookmarkStart w:name="z848" w:id="785"/>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785"/>
    <w:bookmarkStart w:name="z849" w:id="786"/>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786"/>
    <w:bookmarkStart w:name="z850" w:id="787"/>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787"/>
    <w:bookmarkStart w:name="z851" w:id="788"/>
    <w:p>
      <w:pPr>
        <w:spacing w:after="0"/>
        <w:ind w:left="0"/>
        <w:jc w:val="both"/>
      </w:pPr>
      <w:r>
        <w:rPr>
          <w:rFonts w:ascii="Times New Roman"/>
          <w:b w:val="false"/>
          <w:i w:val="false"/>
          <w:color w:val="000000"/>
          <w:sz w:val="28"/>
        </w:rPr>
        <w:t>
      8) 7-үдеріс – қағаз түрде құжатты АХАТ АЖ тіркеу;</w:t>
      </w:r>
    </w:p>
    <w:bookmarkEnd w:id="788"/>
    <w:bookmarkStart w:name="z852" w:id="789"/>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789"/>
    <w:bookmarkStart w:name="z853" w:id="790"/>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790"/>
    <w:bookmarkStart w:name="z854" w:id="791"/>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791"/>
    <w:bookmarkStart w:name="z855" w:id="792"/>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 ақпараттық жүйелердің функционалдық өзара әрекеттесу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w:t>
      </w:r>
    </w:p>
    <w:bookmarkEnd w:id="792"/>
    <w:bookmarkStart w:name="z856" w:id="793"/>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дәйектілігі мен өтініш тәртібін сипаттау:</w:t>
      </w:r>
    </w:p>
    <w:bookmarkEnd w:id="793"/>
    <w:bookmarkStart w:name="z857" w:id="794"/>
    <w:p>
      <w:pPr>
        <w:spacing w:after="0"/>
        <w:ind w:left="0"/>
        <w:jc w:val="both"/>
      </w:pPr>
      <w:r>
        <w:rPr>
          <w:rFonts w:ascii="Times New Roman"/>
          <w:b w:val="false"/>
          <w:i w:val="false"/>
          <w:color w:val="000000"/>
          <w:sz w:val="28"/>
        </w:rPr>
        <w:t>
      1 үдеріс - мемлекеттік көрсетілетін қызметті алу үшін Порталға көрсетілетін қызметті алушымен парольды және ЖСК енгізу процесі (авторизациялау процесі);</w:t>
      </w:r>
    </w:p>
    <w:bookmarkEnd w:id="794"/>
    <w:bookmarkStart w:name="z858" w:id="795"/>
    <w:p>
      <w:pPr>
        <w:spacing w:after="0"/>
        <w:ind w:left="0"/>
        <w:jc w:val="both"/>
      </w:pPr>
      <w:r>
        <w:rPr>
          <w:rFonts w:ascii="Times New Roman"/>
          <w:b w:val="false"/>
          <w:i w:val="false"/>
          <w:color w:val="000000"/>
          <w:sz w:val="28"/>
        </w:rPr>
        <w:t>
      1 шарт - жеке сәйкестендіру нөмірі мен паролін арқылы тіркелген көрсетілетін қызметті алушы жөнінде деректердің түпнұсқалығын Порталда тексеру (ЖСК/БСН);</w:t>
      </w:r>
    </w:p>
    <w:bookmarkEnd w:id="795"/>
    <w:bookmarkStart w:name="z859" w:id="796"/>
    <w:p>
      <w:pPr>
        <w:spacing w:after="0"/>
        <w:ind w:left="0"/>
        <w:jc w:val="both"/>
      </w:pPr>
      <w:r>
        <w:rPr>
          <w:rFonts w:ascii="Times New Roman"/>
          <w:b w:val="false"/>
          <w:i w:val="false"/>
          <w:color w:val="000000"/>
          <w:sz w:val="28"/>
        </w:rPr>
        <w:t>
      2 үдеріс - көрсетілетін қызметті алушының деректерінде бар бұзушылықтарға байланысты авторизациялаудан бас тарту туралы хабарламаны Порталға қалыптастыру;</w:t>
      </w:r>
    </w:p>
    <w:bookmarkEnd w:id="796"/>
    <w:bookmarkStart w:name="z860" w:id="797"/>
    <w:p>
      <w:pPr>
        <w:spacing w:after="0"/>
        <w:ind w:left="0"/>
        <w:jc w:val="both"/>
      </w:pPr>
      <w:r>
        <w:rPr>
          <w:rFonts w:ascii="Times New Roman"/>
          <w:b w:val="false"/>
          <w:i w:val="false"/>
          <w:color w:val="000000"/>
          <w:sz w:val="28"/>
        </w:rPr>
        <w:t>
      3 үдеріс - көрсетілетін қызметті алушымен таңдау,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нысанды экранға шығару;</w:t>
      </w:r>
    </w:p>
    <w:bookmarkEnd w:id="797"/>
    <w:bookmarkStart w:name="z861" w:id="798"/>
    <w:p>
      <w:pPr>
        <w:spacing w:after="0"/>
        <w:ind w:left="0"/>
        <w:jc w:val="both"/>
      </w:pPr>
      <w:r>
        <w:rPr>
          <w:rFonts w:ascii="Times New Roman"/>
          <w:b w:val="false"/>
          <w:i w:val="false"/>
          <w:color w:val="000000"/>
          <w:sz w:val="28"/>
        </w:rPr>
        <w:t>
      4 үдеріс - мемлекеттік қызметті көрсетуге арналған сұраудың толтырылған нысанына (енгізілген деректерге, сканерленген құжатқа) ЭЦҚ арқылы қол қоюы;</w:t>
      </w:r>
    </w:p>
    <w:bookmarkEnd w:id="798"/>
    <w:bookmarkStart w:name="z862" w:id="799"/>
    <w:p>
      <w:pPr>
        <w:spacing w:after="0"/>
        <w:ind w:left="0"/>
        <w:jc w:val="both"/>
      </w:pPr>
      <w:r>
        <w:rPr>
          <w:rFonts w:ascii="Times New Roman"/>
          <w:b w:val="false"/>
          <w:i w:val="false"/>
          <w:color w:val="000000"/>
          <w:sz w:val="28"/>
        </w:rPr>
        <w:t xml:space="preserve">
      2 шарт - сәйкестендіру деректерінің (сұрауда көрсетілген жеке сәйкестендіру ЖСН мен ЭЦҚ тіркеу куәлігінде көрсетілген ЖСН арасындағы) сәйкестігін, ЭЦҚ қайтарып алынған (күші жойылған) тіркеу куәліктерінің тізімінде болмауын тексеру; </w:t>
      </w:r>
    </w:p>
    <w:bookmarkEnd w:id="799"/>
    <w:bookmarkStart w:name="z863" w:id="800"/>
    <w:p>
      <w:pPr>
        <w:spacing w:after="0"/>
        <w:ind w:left="0"/>
        <w:jc w:val="both"/>
      </w:pPr>
      <w:r>
        <w:rPr>
          <w:rFonts w:ascii="Times New Roman"/>
          <w:b w:val="false"/>
          <w:i w:val="false"/>
          <w:color w:val="000000"/>
          <w:sz w:val="28"/>
        </w:rPr>
        <w:t>
      5 үдеріс – қызметкердің ЭЦҚ түпнұсқалығының расталмауына байланысты сұратылатын мемлекеттік қызмет көрсетуден бас тарту туралы хабарламаны қалыптастыру;</w:t>
      </w:r>
    </w:p>
    <w:bookmarkEnd w:id="800"/>
    <w:bookmarkStart w:name="z864" w:id="801"/>
    <w:p>
      <w:pPr>
        <w:spacing w:after="0"/>
        <w:ind w:left="0"/>
        <w:jc w:val="both"/>
      </w:pPr>
      <w:r>
        <w:rPr>
          <w:rFonts w:ascii="Times New Roman"/>
          <w:b w:val="false"/>
          <w:i w:val="false"/>
          <w:color w:val="000000"/>
          <w:sz w:val="28"/>
        </w:rPr>
        <w:t>
      6 үдеріс - көрсетілетін қызметті алушының ЭЦҚ қойылған құжатын (қызметті алушының сұрауын) ЭҮӨШ арқылы жергілікті атқарушы органдардың ақпараттық ортасында жіберу және қызмет көрсетушінің жауапты орындаушысының электрондық мемлекеттік көрсетілетін қызметті өңдеуі;</w:t>
      </w:r>
    </w:p>
    <w:bookmarkEnd w:id="801"/>
    <w:bookmarkStart w:name="z865" w:id="802"/>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қызметті көрсету нәтижесін қалыптастыруы. Электрондық құжатты көрсетілетін қызметті берушінің бас маманы ЭЦҚ-ны пайдалана отырып қалыптастырады және қызметті алушының порталына жібереді.</w:t>
      </w:r>
    </w:p>
    <w:bookmarkEnd w:id="802"/>
    <w:bookmarkStart w:name="z866" w:id="803"/>
    <w:p>
      <w:pPr>
        <w:spacing w:after="0"/>
        <w:ind w:left="0"/>
        <w:jc w:val="both"/>
      </w:pPr>
      <w:r>
        <w:rPr>
          <w:rFonts w:ascii="Times New Roman"/>
          <w:b w:val="false"/>
          <w:i w:val="false"/>
          <w:color w:val="000000"/>
          <w:sz w:val="28"/>
        </w:rPr>
        <w:t xml:space="preserve">
      Портал арқылы электрондық мемлекеттік қызметті көрсету кезіндегі функционалдық іс-қимылдың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w:t>
      </w:r>
    </w:p>
    <w:bookmarkEnd w:id="803"/>
    <w:bookmarkStart w:name="z867" w:id="804"/>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іс-қимыл тәртібін сипаттау, сондай-ақ Мемлекеттік корпорация және (немесе) өзге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"Азаматтық хал актілері жазбаларын жою" мемлекеттік қызмет көрсету бизнес-процесстерінің анықтамасында көрсетілген.</w:t>
      </w:r>
    </w:p>
    <w:bookmarkEnd w:id="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bookmarkStart w:name="z869" w:id="805"/>
    <w:p>
      <w:pPr>
        <w:spacing w:after="0"/>
        <w:ind w:left="0"/>
        <w:jc w:val="left"/>
      </w:pPr>
      <w:r>
        <w:rPr>
          <w:rFonts w:ascii="Times New Roman"/>
          <w:b/>
          <w:i w:val="false"/>
          <w:color w:val="000000"/>
        </w:rPr>
        <w:t xml:space="preserve"> "Азаматтарға арналған үкімет" мемлекеттік корпорациясы арқылы электрондық мемлекеттік қызметтерді көрсетуде ақпараттық жүйелердің функционалды өзара әрекеттесуінің диаграммасы</w:t>
      </w:r>
    </w:p>
    <w:bookmarkEnd w:id="805"/>
    <w:bookmarkStart w:name="z870"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1" w:id="807"/>
    <w:p>
      <w:pPr>
        <w:spacing w:after="0"/>
        <w:ind w:left="0"/>
        <w:jc w:val="left"/>
      </w:pPr>
      <w:r>
        <w:rPr>
          <w:rFonts w:ascii="Times New Roman"/>
          <w:b/>
          <w:i w:val="false"/>
          <w:color w:val="000000"/>
        </w:rPr>
        <w:t xml:space="preserve"> Шартты белгілер:</w:t>
      </w:r>
    </w:p>
    <w:bookmarkEnd w:id="807"/>
    <w:bookmarkStart w:name="z872"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68326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326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bookmarkStart w:name="z874" w:id="809"/>
    <w:p>
      <w:pPr>
        <w:spacing w:after="0"/>
        <w:ind w:left="0"/>
        <w:jc w:val="left"/>
      </w:pPr>
      <w:r>
        <w:rPr>
          <w:rFonts w:ascii="Times New Roman"/>
          <w:b/>
          <w:i w:val="false"/>
          <w:color w:val="000000"/>
        </w:rPr>
        <w:t xml:space="preserve"> Портал арқылы электронды мемлекеттік қызмет көрсету кезінде функционалды өзара іс-әрекет етудің диаграммасы</w:t>
      </w:r>
    </w:p>
    <w:bookmarkEnd w:id="809"/>
    <w:bookmarkStart w:name="z875"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76581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581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6" w:id="811"/>
    <w:p>
      <w:pPr>
        <w:spacing w:after="0"/>
        <w:ind w:left="0"/>
        <w:jc w:val="left"/>
      </w:pPr>
      <w:r>
        <w:rPr>
          <w:rFonts w:ascii="Times New Roman"/>
          <w:b/>
          <w:i w:val="false"/>
          <w:color w:val="000000"/>
        </w:rPr>
        <w:t xml:space="preserve"> Шартты белгілер:</w:t>
      </w:r>
    </w:p>
    <w:bookmarkEnd w:id="811"/>
    <w:bookmarkStart w:name="z877"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63246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246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w:t>
            </w:r>
            <w:r>
              <w:br/>
            </w:r>
            <w:r>
              <w:rPr>
                <w:rFonts w:ascii="Times New Roman"/>
                <w:b w:val="false"/>
                <w:i w:val="false"/>
                <w:color w:val="000000"/>
                <w:sz w:val="20"/>
              </w:rPr>
              <w:t>актілері жазбаларын жою"</w:t>
            </w:r>
            <w:r>
              <w:br/>
            </w:r>
            <w:r>
              <w:rPr>
                <w:rFonts w:ascii="Times New Roman"/>
                <w:b w:val="false"/>
                <w:i w:val="false"/>
                <w:color w:val="000000"/>
                <w:sz w:val="20"/>
              </w:rPr>
              <w:t>мемлекеттік көрсетілетін қызмет регламентіне 3 қосымша</w:t>
            </w:r>
          </w:p>
        </w:tc>
      </w:tr>
    </w:tbl>
    <w:bookmarkStart w:name="z879" w:id="813"/>
    <w:p>
      <w:pPr>
        <w:spacing w:after="0"/>
        <w:ind w:left="0"/>
        <w:jc w:val="left"/>
      </w:pPr>
      <w:r>
        <w:rPr>
          <w:rFonts w:ascii="Times New Roman"/>
          <w:b/>
          <w:i w:val="false"/>
          <w:color w:val="000000"/>
        </w:rPr>
        <w:t xml:space="preserve"> "Азаматтық хал актілері жазбаларын жою" мемлекеттік қызмет көрсетудің бизнес-процестерінің анықтамалығы</w:t>
      </w:r>
    </w:p>
    <w:bookmarkEnd w:id="813"/>
    <w:bookmarkStart w:name="z880"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1" w:id="815"/>
    <w:p>
      <w:pPr>
        <w:spacing w:after="0"/>
        <w:ind w:left="0"/>
        <w:jc w:val="left"/>
      </w:pPr>
      <w:r>
        <w:rPr>
          <w:rFonts w:ascii="Times New Roman"/>
          <w:b/>
          <w:i w:val="false"/>
          <w:color w:val="000000"/>
        </w:rPr>
        <w:t xml:space="preserve"> Шартты белгілер:</w:t>
      </w:r>
    </w:p>
    <w:bookmarkEnd w:id="815"/>
    <w:bookmarkStart w:name="z882"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7442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422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