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4eede" w14:textId="434ee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2015 жылғы 22 қыркүйектегі № 55/05 қаулысы. Қарағанды облысының Әділет департаментінде 2015 жылғы 26 қазанда № 3463 болып тіркелді. Күші жойылды - Қарағанды облысы әкімдігінің 2016 жылғы 30 мамырдағы № 37/04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әкімдігінің 30.05.2016 № 37/04 (алғашқы ресми жарияланған күнiнен кейін он күнтізбелік күн өткен соң қолданысқа енгiзiледi)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1998 жылғы 24 наурыздағы "Нормативтік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2013 жылғы 15 сәуірдегі "Мемлекеттік көрсетілетін қызметтер туралы" Заңына, Қазақстан Республикасының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11342 болып тіркелген) 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Қоса беріліп отырған:</w:t>
      </w:r>
      <w:r>
        <w:br/>
      </w:r>
      <w:r>
        <w:rPr>
          <w:rFonts w:ascii="Times New Roman"/>
          <w:b w:val="false"/>
          <w:i w:val="false"/>
          <w:color w:val="000000"/>
          <w:sz w:val="28"/>
        </w:rPr>
        <w:t xml:space="preserve">
      1) </w:t>
      </w:r>
      <w:r>
        <w:rPr>
          <w:rFonts w:ascii="Times New Roman"/>
          <w:b w:val="false"/>
          <w:i w:val="false"/>
          <w:color w:val="000000"/>
          <w:sz w:val="28"/>
        </w:rPr>
        <w:t xml:space="preserve">"Семей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"Мүгедектерге протездік-ортопедиялық көмек ұсыну үшін оларға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3) </w:t>
      </w:r>
      <w:r>
        <w:rPr>
          <w:rFonts w:ascii="Times New Roman"/>
          <w:b w:val="false"/>
          <w:i w:val="false"/>
          <w:color w:val="000000"/>
          <w:sz w:val="28"/>
        </w:rPr>
        <w:t xml:space="preserve">"Мүгедектерді сурдо-тифлотехникалық және міндетті гигиеналық құралдармен қамтамасыз 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4) </w:t>
      </w:r>
      <w:r>
        <w:rPr>
          <w:rFonts w:ascii="Times New Roman"/>
          <w:b w:val="false"/>
          <w:i w:val="false"/>
          <w:color w:val="000000"/>
          <w:sz w:val="28"/>
        </w:rPr>
        <w:t xml:space="preserve">"Жүріп-тұруы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5) </w:t>
      </w:r>
      <w:r>
        <w:rPr>
          <w:rFonts w:ascii="Times New Roman"/>
          <w:b w:val="false"/>
          <w:i w:val="false"/>
          <w:color w:val="000000"/>
          <w:sz w:val="28"/>
        </w:rPr>
        <w:t xml:space="preserve">"Мүгедектерге кресло-арбалар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6) </w:t>
      </w:r>
      <w:r>
        <w:rPr>
          <w:rFonts w:ascii="Times New Roman"/>
          <w:b w:val="false"/>
          <w:i w:val="false"/>
          <w:color w:val="000000"/>
          <w:sz w:val="28"/>
        </w:rPr>
        <w:t xml:space="preserve">"Мүгедектерді санаторий-курорттық емдеумен қамтамасыз 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7) </w:t>
      </w:r>
      <w:r>
        <w:rPr>
          <w:rFonts w:ascii="Times New Roman"/>
          <w:b w:val="false"/>
          <w:i w:val="false"/>
          <w:color w:val="000000"/>
          <w:sz w:val="28"/>
        </w:rPr>
        <w:t xml:space="preserve">"Жергілікті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8) </w:t>
      </w:r>
      <w:r>
        <w:rPr>
          <w:rFonts w:ascii="Times New Roman"/>
          <w:b w:val="false"/>
          <w:i w:val="false"/>
          <w:color w:val="000000"/>
          <w:sz w:val="28"/>
        </w:rPr>
        <w:t xml:space="preserve">"Мүгедек балаларды үйде оқытуға жұмсалған шығындарды өтеу"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9) </w:t>
      </w:r>
      <w:r>
        <w:rPr>
          <w:rFonts w:ascii="Times New Roman"/>
          <w:b w:val="false"/>
          <w:i w:val="false"/>
          <w:color w:val="000000"/>
          <w:sz w:val="28"/>
        </w:rPr>
        <w:t xml:space="preserve">"Шетелдік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10) </w:t>
      </w:r>
      <w:r>
        <w:rPr>
          <w:rFonts w:ascii="Times New Roman"/>
          <w:b w:val="false"/>
          <w:i w:val="false"/>
          <w:color w:val="000000"/>
          <w:sz w:val="28"/>
        </w:rPr>
        <w:t xml:space="preserve">"Оралман мәртебесін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Осы қаулы алғашқы ресми жарияланған күнiнен кейін он күнтізбелік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22 қыркүйек</w:t>
            </w:r>
            <w:r>
              <w:br/>
            </w:r>
            <w:r>
              <w:rPr>
                <w:rFonts w:ascii="Times New Roman"/>
                <w:b w:val="false"/>
                <w:i w:val="false"/>
                <w:color w:val="000000"/>
                <w:sz w:val="20"/>
              </w:rPr>
              <w:t>№ 55/04 қаулысымен</w:t>
            </w:r>
            <w:r>
              <w:br/>
            </w:r>
            <w:r>
              <w:rPr>
                <w:rFonts w:ascii="Times New Roman"/>
                <w:b w:val="false"/>
                <w:i w:val="false"/>
                <w:color w:val="000000"/>
                <w:sz w:val="20"/>
              </w:rPr>
              <w:t>бекітілген</w:t>
            </w:r>
          </w:p>
        </w:tc>
      </w:tr>
    </w:tbl>
    <w:bookmarkStart w:name="z19" w:id="0"/>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w:t>
      </w:r>
    </w:p>
    <w:bookmarkEnd w:id="0"/>
    <w:bookmarkStart w:name="z2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аудандардың және облыстық маңызы бар қалалардың жергілікті атқарушы органдары (бұдан әрі – көрсетілетін қызметті беруші) Қазақстан Республикасы Денсаулық сақтау және әлеуметтік даму министрінің 2015 жылғы 28 сәуірдегі № 279 "Әлеуметтік еңбек саласындағы мемлекеттік көрсетілетін қызмет стандарттарын бекіту туралы" (Нормативтік құқықтық актілерді мемлекеттік тіркеу тізілімінде № 11342 болып тіркелген) бұйрығымен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 </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көрсетудің нәтижелерін беру:</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 Денсаулық сақтау және әлеуметтік даму министрлігінің Зейнетақы төлеу жөніндегі мемлекеттік орталығы" республикалық мемлекеттік қазыналық кәсіпорны (бұдан әрі – ЗТМО);</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көрсетілетін қызметтің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Мемлекеттік қызмет көрсету нәтижесі:</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 және ХҚО қызмет көрсеткен кезде: </w:t>
      </w:r>
      <w:r>
        <w:br/>
      </w:r>
      <w:r>
        <w:rPr>
          <w:rFonts w:ascii="Times New Roman"/>
          <w:b w:val="false"/>
          <w:i w:val="false"/>
          <w:color w:val="000000"/>
          <w:sz w:val="28"/>
        </w:rPr>
        <w:t>
      </w:t>
      </w:r>
      <w:r>
        <w:rPr>
          <w:rFonts w:ascii="Times New Roman"/>
          <w:b w:val="false"/>
          <w:i w:val="false"/>
          <w:color w:val="000000"/>
          <w:sz w:val="28"/>
        </w:rPr>
        <w:t>Қазақстан Республикасының азаматтарын Семей ядролық сынақ полигонында ядролық сынақтардың салдарынан зардап шеккендер деп тану туралы шешім (бұдан әрі - тану туралы шешім);</w:t>
      </w:r>
      <w:r>
        <w:br/>
      </w:r>
      <w:r>
        <w:rPr>
          <w:rFonts w:ascii="Times New Roman"/>
          <w:b w:val="false"/>
          <w:i w:val="false"/>
          <w:color w:val="000000"/>
          <w:sz w:val="28"/>
        </w:rPr>
        <w:t>
      </w:t>
      </w:r>
      <w:r>
        <w:rPr>
          <w:rFonts w:ascii="Times New Roman"/>
          <w:b w:val="false"/>
          <w:i w:val="false"/>
          <w:color w:val="000000"/>
          <w:sz w:val="28"/>
        </w:rPr>
        <w:t>куәлік немесе оның телнұсқасын беру;</w:t>
      </w:r>
      <w:r>
        <w:br/>
      </w:r>
      <w:r>
        <w:rPr>
          <w:rFonts w:ascii="Times New Roman"/>
          <w:b w:val="false"/>
          <w:i w:val="false"/>
          <w:color w:val="000000"/>
          <w:sz w:val="28"/>
        </w:rPr>
        <w:t xml:space="preserve">
      2) </w:t>
      </w:r>
      <w:r>
        <w:rPr>
          <w:rFonts w:ascii="Times New Roman"/>
          <w:b w:val="false"/>
          <w:i w:val="false"/>
          <w:color w:val="000000"/>
          <w:sz w:val="28"/>
        </w:rPr>
        <w:t>зейнетақы төлеу жөніндегі мемлекеттік орталығында (бұдан әрі – ЗТМО):</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жеке шотына аудару арқылы өтемақы төлеу;</w:t>
      </w:r>
      <w:r>
        <w:br/>
      </w:r>
      <w:r>
        <w:rPr>
          <w:rFonts w:ascii="Times New Roman"/>
          <w:b w:val="false"/>
          <w:i w:val="false"/>
          <w:color w:val="000000"/>
          <w:sz w:val="28"/>
        </w:rPr>
        <w:t>
      </w:t>
      </w:r>
      <w:r>
        <w:rPr>
          <w:rFonts w:ascii="Times New Roman"/>
          <w:b w:val="false"/>
          <w:i w:val="false"/>
          <w:color w:val="000000"/>
          <w:sz w:val="28"/>
        </w:rPr>
        <w:t>бас бостандығынан айыру орындарында жазасын өтеп жүрген көрсетілетін қызметті алушыларға жеке және заңды тұлғалардың (бұдан әрі – көрсетілетін қызметті алушы) ақшасын уақытша орналастыру қолма-қол ақшаны бақылау шоттарына аудару арқылы өтемақы (бұдан әрі – өтемақы) төлеу болып табылады.</w:t>
      </w:r>
      <w:r>
        <w:br/>
      </w:r>
      <w:r>
        <w:rPr>
          <w:rFonts w:ascii="Times New Roman"/>
          <w:b w:val="false"/>
          <w:i w:val="false"/>
          <w:color w:val="000000"/>
          <w:sz w:val="28"/>
        </w:rPr>
        <w:t>
</w:t>
      </w:r>
    </w:p>
    <w:bookmarkStart w:name="z35" w:id="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бойынша рәсімді (іс-қимылды) бастауға негіздеме көрсетілетін қызметті берушіге және ХҚО-ға жүгінген кезде Стандарттың </w:t>
      </w:r>
      <w:r>
        <w:rPr>
          <w:rFonts w:ascii="Times New Roman"/>
          <w:b w:val="false"/>
          <w:i w:val="false"/>
          <w:color w:val="000000"/>
          <w:sz w:val="28"/>
        </w:rPr>
        <w:t>1</w:t>
      </w:r>
      <w:r>
        <w:rPr>
          <w:rFonts w:ascii="Times New Roman"/>
          <w:b w:val="false"/>
          <w:i w:val="false"/>
          <w:color w:val="000000"/>
          <w:sz w:val="28"/>
        </w:rPr>
        <w:t xml:space="preserve"> және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өтініш (бұдан әрі – өтініш) болып табылады.</w:t>
      </w:r>
      <w:r>
        <w:br/>
      </w:r>
      <w:r>
        <w:rPr>
          <w:rFonts w:ascii="Times New Roman"/>
          <w:b w:val="false"/>
          <w:i w:val="false"/>
          <w:color w:val="000000"/>
          <w:sz w:val="28"/>
        </w:rPr>
        <w:t>
      </w:t>
      </w:r>
      <w:r>
        <w:rPr>
          <w:rFonts w:ascii="Times New Roman"/>
          <w:b w:val="false"/>
          <w:i w:val="false"/>
          <w:color w:val="000000"/>
          <w:sz w:val="28"/>
        </w:rPr>
        <w:t>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(бұдан әрі-құжаттар) тіркейді және көрсетілетін қызметті берушінің басшысына қарау үшін жолдайды – 30 (отыз) минут.</w:t>
      </w:r>
      <w:r>
        <w:br/>
      </w:r>
      <w:r>
        <w:rPr>
          <w:rFonts w:ascii="Times New Roman"/>
          <w:b w:val="false"/>
          <w:i w:val="false"/>
          <w:color w:val="000000"/>
          <w:sz w:val="28"/>
        </w:rPr>
        <w:t>
      </w:t>
      </w:r>
      <w:r>
        <w:rPr>
          <w:rFonts w:ascii="Times New Roman"/>
          <w:b w:val="false"/>
          <w:i w:val="false"/>
          <w:color w:val="000000"/>
          <w:sz w:val="28"/>
        </w:rPr>
        <w:t>Нәтижесі – тіркеу журналына жазу;</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құжаттар топтамасын қарайды және көрсетілетін қызметті берушінің жауапты орындаушысын анықтайды – 1 (бір) жұмыс күн.</w:t>
      </w:r>
      <w:r>
        <w:br/>
      </w:r>
      <w:r>
        <w:rPr>
          <w:rFonts w:ascii="Times New Roman"/>
          <w:b w:val="false"/>
          <w:i w:val="false"/>
          <w:color w:val="000000"/>
          <w:sz w:val="28"/>
        </w:rPr>
        <w:t>
      </w:t>
      </w:r>
      <w:r>
        <w:rPr>
          <w:rFonts w:ascii="Times New Roman"/>
          <w:b w:val="false"/>
          <w:i w:val="false"/>
          <w:color w:val="000000"/>
          <w:sz w:val="28"/>
        </w:rPr>
        <w:t xml:space="preserve">Нәтижесі - құжаттарды көрсетілетін қызметті берушінің жауапты орындаушысына жолдайды; </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келіп түскен құжаттарды рәсімдейді:</w:t>
      </w:r>
      <w:r>
        <w:br/>
      </w:r>
      <w:r>
        <w:rPr>
          <w:rFonts w:ascii="Times New Roman"/>
          <w:b w:val="false"/>
          <w:i w:val="false"/>
          <w:color w:val="000000"/>
          <w:sz w:val="28"/>
        </w:rPr>
        <w:t>
      </w:t>
      </w:r>
      <w:r>
        <w:rPr>
          <w:rFonts w:ascii="Times New Roman"/>
          <w:b w:val="false"/>
          <w:i w:val="false"/>
          <w:color w:val="000000"/>
          <w:sz w:val="28"/>
        </w:rPr>
        <w:t>17 (он жеті) жұмыс күні ішінде тану туралы шешімді;</w:t>
      </w:r>
      <w:r>
        <w:br/>
      </w:r>
      <w:r>
        <w:rPr>
          <w:rFonts w:ascii="Times New Roman"/>
          <w:b w:val="false"/>
          <w:i w:val="false"/>
          <w:color w:val="000000"/>
          <w:sz w:val="28"/>
        </w:rPr>
        <w:t>
      </w:t>
      </w:r>
      <w:r>
        <w:rPr>
          <w:rFonts w:ascii="Times New Roman"/>
          <w:b w:val="false"/>
          <w:i w:val="false"/>
          <w:color w:val="000000"/>
          <w:sz w:val="28"/>
        </w:rPr>
        <w:t>3 (үш) жұмыс күні ішінде куәлік немесе оның телнұсқасын беруді;</w:t>
      </w:r>
      <w:r>
        <w:br/>
      </w:r>
      <w:r>
        <w:rPr>
          <w:rFonts w:ascii="Times New Roman"/>
          <w:b w:val="false"/>
          <w:i w:val="false"/>
          <w:color w:val="000000"/>
          <w:sz w:val="28"/>
        </w:rPr>
        <w:t>
      </w:t>
      </w:r>
      <w:r>
        <w:rPr>
          <w:rFonts w:ascii="Times New Roman"/>
          <w:b w:val="false"/>
          <w:i w:val="false"/>
          <w:color w:val="000000"/>
          <w:sz w:val="28"/>
        </w:rPr>
        <w:t>Қарағанды облысы бөлінісінде өтемақы төлеу кестесіне сәйкес өтемақы төлеу туралы шешімді.</w:t>
      </w:r>
      <w:r>
        <w:br/>
      </w:r>
      <w:r>
        <w:rPr>
          <w:rFonts w:ascii="Times New Roman"/>
          <w:b w:val="false"/>
          <w:i w:val="false"/>
          <w:color w:val="000000"/>
          <w:sz w:val="28"/>
        </w:rPr>
        <w:t>
      </w:t>
      </w:r>
      <w:r>
        <w:rPr>
          <w:rFonts w:ascii="Times New Roman"/>
          <w:b w:val="false"/>
          <w:i w:val="false"/>
          <w:color w:val="000000"/>
          <w:sz w:val="28"/>
        </w:rPr>
        <w:t>Нәтижесі – ресімделген құжаттарды көрсетілетін қызметті берушінің басшысына қол қою үшін жолдайды;</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басшысы ресімделген құжаттарға қол қояды – 1 (бір) жұмыс күні.</w:t>
      </w:r>
      <w:r>
        <w:br/>
      </w:r>
      <w:r>
        <w:rPr>
          <w:rFonts w:ascii="Times New Roman"/>
          <w:b w:val="false"/>
          <w:i w:val="false"/>
          <w:color w:val="000000"/>
          <w:sz w:val="28"/>
        </w:rPr>
        <w:t>
      </w:t>
      </w:r>
      <w:r>
        <w:rPr>
          <w:rFonts w:ascii="Times New Roman"/>
          <w:b w:val="false"/>
          <w:i w:val="false"/>
          <w:color w:val="000000"/>
          <w:sz w:val="28"/>
        </w:rPr>
        <w:t>Нәтижесі – қол қойылған құжаттарды көрсетілетін қызметті берушінің кеңсесіне жолдайды;</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кеңсе қызметкері 30 (отыз) минут ішінде қол қойылған құжаттарды тіркейді және көрсетілетін қызметті алушыға мемлекеттік қызмет көрсету нәтижесін береді, ЗТМО-на өтемақы төлеу туралы құжаттарды жолдайды.</w:t>
      </w:r>
      <w:r>
        <w:br/>
      </w:r>
      <w:r>
        <w:rPr>
          <w:rFonts w:ascii="Times New Roman"/>
          <w:b w:val="false"/>
          <w:i w:val="false"/>
          <w:color w:val="000000"/>
          <w:sz w:val="28"/>
        </w:rPr>
        <w:t>
      </w:t>
      </w:r>
      <w:r>
        <w:rPr>
          <w:rFonts w:ascii="Times New Roman"/>
          <w:b w:val="false"/>
          <w:i w:val="false"/>
          <w:color w:val="000000"/>
          <w:sz w:val="28"/>
        </w:rPr>
        <w:t>Нәтижесі – көрсетілетін қызметті алушыға мемлекеттік қызмет көрсету нәтижесін береді, ЗТМО көрсетілетін қызметті алушының жеке шотына аудару арқылы өтемақы төлейді.</w:t>
      </w:r>
      <w:r>
        <w:br/>
      </w:r>
      <w:r>
        <w:rPr>
          <w:rFonts w:ascii="Times New Roman"/>
          <w:b w:val="false"/>
          <w:i w:val="false"/>
          <w:color w:val="000000"/>
          <w:sz w:val="28"/>
        </w:rPr>
        <w:t>
</w:t>
      </w:r>
    </w:p>
    <w:bookmarkStart w:name="z51" w:id="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Мемлекеттік қызмет көрсету процесіне қатысатын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4) </w:t>
      </w:r>
      <w:r>
        <w:rPr>
          <w:rFonts w:ascii="Times New Roman"/>
          <w:b w:val="false"/>
          <w:i w:val="false"/>
          <w:color w:val="000000"/>
          <w:sz w:val="28"/>
        </w:rPr>
        <w:t>ЗТМО.</w:t>
      </w:r>
      <w:r>
        <w:br/>
      </w:r>
      <w:r>
        <w:rPr>
          <w:rFonts w:ascii="Times New Roman"/>
          <w:b w:val="false"/>
          <w:i w:val="false"/>
          <w:color w:val="000000"/>
          <w:sz w:val="28"/>
        </w:rPr>
        <w:t>
</w:t>
      </w:r>
    </w:p>
    <w:bookmarkStart w:name="z57" w:id="4"/>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ХҚО-на жүгіну тәртібінің сипаттамасы, көрсетілетін қызметті алушының сұранысын өңдеу ұзақтығы: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 қажетті құжаттар топтамасын және өтінішті ХҚО қызметкеріне береді, ол электрондық кезек ретімен "кедергісіз" қызмет көрсету арқылы операциялық залда жүзеге асырылады - 2 (екі) минут ішінде;</w:t>
      </w:r>
      <w:r>
        <w:br/>
      </w:r>
      <w:r>
        <w:rPr>
          <w:rFonts w:ascii="Times New Roman"/>
          <w:b w:val="false"/>
          <w:i w:val="false"/>
          <w:color w:val="000000"/>
          <w:sz w:val="28"/>
        </w:rPr>
        <w:t xml:space="preserve">
      2) </w:t>
      </w:r>
      <w:r>
        <w:rPr>
          <w:rFonts w:ascii="Times New Roman"/>
          <w:b w:val="false"/>
          <w:i w:val="false"/>
          <w:color w:val="000000"/>
          <w:sz w:val="28"/>
        </w:rPr>
        <w:t>1-процесс – мемлекеттік қызметті көрсету үшін ХҚО-ның қызметкері ХҚО Ықпалдастырылған ақпараттық жүйесінің автоматтандырылған жұмыс орнына (бұдан әрі – ХҚО ЫАЖ АЖО) логинді және парольді (авторландыру процесі) енгізуі - 1 (бір) минут ішінде;</w:t>
      </w:r>
      <w:r>
        <w:br/>
      </w:r>
      <w:r>
        <w:rPr>
          <w:rFonts w:ascii="Times New Roman"/>
          <w:b w:val="false"/>
          <w:i w:val="false"/>
          <w:color w:val="000000"/>
          <w:sz w:val="28"/>
        </w:rPr>
        <w:t xml:space="preserve">
      3) </w:t>
      </w:r>
      <w:r>
        <w:rPr>
          <w:rFonts w:ascii="Times New Roman"/>
          <w:b w:val="false"/>
          <w:i w:val="false"/>
          <w:color w:val="000000"/>
          <w:sz w:val="28"/>
        </w:rPr>
        <w:t>2-процесс – ХҚО-ның қызметкерінің мемлекеттік көрсетілетін қызметті таңдауы, экранға мемлекеттік қызметті көрсету үшін сұраныс нысанын шығару және ХҚО қызметкерінің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(екі) минут ішінде;</w:t>
      </w:r>
      <w:r>
        <w:br/>
      </w:r>
      <w:r>
        <w:rPr>
          <w:rFonts w:ascii="Times New Roman"/>
          <w:b w:val="false"/>
          <w:i w:val="false"/>
          <w:color w:val="000000"/>
          <w:sz w:val="28"/>
        </w:rPr>
        <w:t xml:space="preserve">
      4) </w:t>
      </w:r>
      <w:r>
        <w:rPr>
          <w:rFonts w:ascii="Times New Roman"/>
          <w:b w:val="false"/>
          <w:i w:val="false"/>
          <w:color w:val="000000"/>
          <w:sz w:val="28"/>
        </w:rPr>
        <w:t>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жолдауы -2 (екі) минут ішінде;</w:t>
      </w:r>
      <w:r>
        <w:br/>
      </w:r>
      <w:r>
        <w:rPr>
          <w:rFonts w:ascii="Times New Roman"/>
          <w:b w:val="false"/>
          <w:i w:val="false"/>
          <w:color w:val="000000"/>
          <w:sz w:val="28"/>
        </w:rPr>
        <w:t xml:space="preserve">
      5) </w:t>
      </w:r>
      <w:r>
        <w:rPr>
          <w:rFonts w:ascii="Times New Roman"/>
          <w:b w:val="false"/>
          <w:i w:val="false"/>
          <w:color w:val="000000"/>
          <w:sz w:val="28"/>
        </w:rPr>
        <w:t>1 шарт - ЖТ МДҚ-нда көрсетілетін қызметті алушы мәліметтерінің және БНАЖ-де сенімхат мәліметтерінің бар болуын тексеруі -1 (бір) минут ішінде;</w:t>
      </w:r>
      <w:r>
        <w:br/>
      </w:r>
      <w:r>
        <w:rPr>
          <w:rFonts w:ascii="Times New Roman"/>
          <w:b w:val="false"/>
          <w:i w:val="false"/>
          <w:color w:val="000000"/>
          <w:sz w:val="28"/>
        </w:rPr>
        <w:t xml:space="preserve">
      6) </w:t>
      </w:r>
      <w:r>
        <w:rPr>
          <w:rFonts w:ascii="Times New Roman"/>
          <w:b w:val="false"/>
          <w:i w:val="false"/>
          <w:color w:val="000000"/>
          <w:sz w:val="28"/>
        </w:rPr>
        <w:t>4-процесс–ЖТ МДҚ-нда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-1 (бір) минут ішінде;</w:t>
      </w:r>
      <w:r>
        <w:br/>
      </w:r>
      <w:r>
        <w:rPr>
          <w:rFonts w:ascii="Times New Roman"/>
          <w:b w:val="false"/>
          <w:i w:val="false"/>
          <w:color w:val="000000"/>
          <w:sz w:val="28"/>
        </w:rPr>
        <w:t xml:space="preserve">
      7) </w:t>
      </w:r>
      <w:r>
        <w:rPr>
          <w:rFonts w:ascii="Times New Roman"/>
          <w:b w:val="false"/>
          <w:i w:val="false"/>
          <w:color w:val="000000"/>
          <w:sz w:val="28"/>
        </w:rPr>
        <w:t>5-процесс – электрондық үкіметтің аймақтық шлюзінің автоматтандырылған жұмыс орнына (бұдан әрі – ЭҮАШ АЖО) ЭҮШ арқылы ХҚО операторының электрондық цифрлық қолтаңбасымен куәландырылған (қол қойылған) электрондық құжаттар топтамасын (көрсетілетін қызметті алушының сұранысын) жолдауы - 1 (бір) минут ішінде.</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нәтижесін ХҚО арқылы алу процесінің сипаттамасы, оның ұзақтығы:</w:t>
      </w:r>
      <w:r>
        <w:br/>
      </w:r>
      <w:r>
        <w:rPr>
          <w:rFonts w:ascii="Times New Roman"/>
          <w:b w:val="false"/>
          <w:i w:val="false"/>
          <w:color w:val="000000"/>
          <w:sz w:val="28"/>
        </w:rPr>
        <w:t xml:space="preserve">
      1) </w:t>
      </w:r>
      <w:r>
        <w:rPr>
          <w:rFonts w:ascii="Times New Roman"/>
          <w:b w:val="false"/>
          <w:i w:val="false"/>
          <w:color w:val="000000"/>
          <w:sz w:val="28"/>
        </w:rPr>
        <w:t>6-процесс – электрондық құжат топтамасын ЭҮАШ АЖО-да тіркеуі - 1 (бір) минут ішінде;</w:t>
      </w:r>
      <w:r>
        <w:br/>
      </w:r>
      <w:r>
        <w:rPr>
          <w:rFonts w:ascii="Times New Roman"/>
          <w:b w:val="false"/>
          <w:i w:val="false"/>
          <w:color w:val="000000"/>
          <w:sz w:val="28"/>
        </w:rPr>
        <w:t xml:space="preserve">
      2) </w:t>
      </w:r>
      <w:r>
        <w:rPr>
          <w:rFonts w:ascii="Times New Roman"/>
          <w:b w:val="false"/>
          <w:i w:val="false"/>
          <w:color w:val="000000"/>
          <w:sz w:val="28"/>
        </w:rPr>
        <w:t>2 шарт – көрсетілетін қызметті берушінің көрсетілетін қызметті алушы ұсынған құжаттар топтамасының сәйкестігін тексеруі (өңдеуі) - 1 (бір) минут ішінде;</w:t>
      </w:r>
      <w:r>
        <w:br/>
      </w:r>
      <w:r>
        <w:rPr>
          <w:rFonts w:ascii="Times New Roman"/>
          <w:b w:val="false"/>
          <w:i w:val="false"/>
          <w:color w:val="000000"/>
          <w:sz w:val="28"/>
        </w:rPr>
        <w:t xml:space="preserve">
      3) </w:t>
      </w:r>
      <w:r>
        <w:rPr>
          <w:rFonts w:ascii="Times New Roman"/>
          <w:b w:val="false"/>
          <w:i w:val="false"/>
          <w:color w:val="000000"/>
          <w:sz w:val="28"/>
        </w:rPr>
        <w:t>7-процесс – көрсетілетін қызметті алушының құжаттар топтамасында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r>
        <w:br/>
      </w:r>
      <w:r>
        <w:rPr>
          <w:rFonts w:ascii="Times New Roman"/>
          <w:b w:val="false"/>
          <w:i w:val="false"/>
          <w:color w:val="000000"/>
          <w:sz w:val="28"/>
        </w:rPr>
        <w:t xml:space="preserve">
      4) </w:t>
      </w:r>
      <w:r>
        <w:rPr>
          <w:rFonts w:ascii="Times New Roman"/>
          <w:b w:val="false"/>
          <w:i w:val="false"/>
          <w:color w:val="000000"/>
          <w:sz w:val="28"/>
        </w:rPr>
        <w:t>8-процесс – көрсетілетін қызметті алушы ХҚО қызметкері арқылы ЭҮАШ АЖО-нда қалыптастырылған мемлекеттік көрсетілетін қызметтің нәтижесін (хабарламаны немесе бас тарту туралы дәлелді жауапты) алуы - 2 (екі) минут ішінде.</w:t>
      </w:r>
      <w:r>
        <w:br/>
      </w:r>
      <w:r>
        <w:rPr>
          <w:rFonts w:ascii="Times New Roman"/>
          <w:b w:val="false"/>
          <w:i w:val="false"/>
          <w:color w:val="000000"/>
          <w:sz w:val="28"/>
        </w:rPr>
        <w:t>
      </w:t>
      </w:r>
      <w:r>
        <w:rPr>
          <w:rFonts w:ascii="Times New Roman"/>
          <w:b w:val="false"/>
          <w:i w:val="false"/>
          <w:color w:val="000000"/>
          <w:sz w:val="28"/>
        </w:rPr>
        <w:t xml:space="preserve">ХҚО арқылы мемлекеттік қызметті көрсетуге тартылған ақпараттық жүйелердің функционалдық өзара іс-қимылдары диаграммасы осы "Семей ядролық сынақ полигонында ядролық сынақтардың салдарынан зардап шеккен азаматтарды тіркеу, біржолғы мемлекеттік ақшалай өтемақы төлеу, куәліктер беру" мемлекеттік көрсетілетін қызмет регламентінің (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(қызметкерлердің) рәсімдері (іс-қимылдары) мен өзара іс-қимылдары реттілігінің толық сипаттамасы, сондай-ақ өзге көрсетілген қызметті берушілермен және (немесе) ХҚО өзара іс-қимыл тәртібінің және мемлекеттік қызмет көрсету процесінде ақпараттық жүйелерді қолдану тәртібінің нақты </w:t>
      </w:r>
      <w:r>
        <w:rPr>
          <w:rFonts w:ascii="Times New Roman"/>
          <w:b/>
          <w:i w:val="false"/>
          <w:color w:val="000000"/>
          <w:sz w:val="28"/>
        </w:rPr>
        <w:t>сипаттамасы</w:t>
      </w:r>
      <w:r>
        <w:rPr>
          <w:rFonts w:ascii="Times New Roman"/>
          <w:b w:val="false"/>
          <w:i w:val="false"/>
          <w:color w:val="000000"/>
          <w:sz w:val="28"/>
        </w:rPr>
        <w:t xml:space="preserve"> </w:t>
      </w:r>
      <w:r>
        <w:rPr>
          <w:rFonts w:ascii="Times New Roman"/>
          <w:b/>
          <w:i w:val="false"/>
          <w:color w:val="000000"/>
          <w:sz w:val="28"/>
        </w:rPr>
        <w:t xml:space="preserve">осы Регламенттің </w:t>
      </w:r>
      <w:r>
        <w:rPr>
          <w:rFonts w:ascii="Times New Roman"/>
          <w:b w:val="false"/>
          <w:i w:val="false"/>
          <w:color w:val="000000"/>
          <w:sz w:val="28"/>
        </w:rPr>
        <w:t>2-қосымшасына</w:t>
      </w:r>
      <w:r>
        <w:rPr>
          <w:rFonts w:ascii="Times New Roman"/>
          <w:b/>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 ядролық сынақтардың</w:t>
            </w:r>
            <w:r>
              <w:br/>
            </w:r>
            <w:r>
              <w:rPr>
                <w:rFonts w:ascii="Times New Roman"/>
                <w:b w:val="false"/>
                <w:i w:val="false"/>
                <w:color w:val="000000"/>
                <w:sz w:val="20"/>
              </w:rPr>
              <w:t>салдарынан зардап шеккен азаматтарды тіркеу,</w:t>
            </w:r>
            <w:r>
              <w:br/>
            </w:r>
            <w:r>
              <w:rPr>
                <w:rFonts w:ascii="Times New Roman"/>
                <w:b w:val="false"/>
                <w:i w:val="false"/>
                <w:color w:val="000000"/>
                <w:sz w:val="20"/>
              </w:rPr>
              <w:t>біржолғы мемлекеттік ақшалай өтемақы төлеу, куәлік беру"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1- қосымша</w:t>
            </w:r>
          </w:p>
        </w:tc>
      </w:tr>
    </w:tbl>
    <w:bookmarkStart w:name="z74" w:id="5"/>
    <w:p>
      <w:pPr>
        <w:spacing w:after="0"/>
        <w:ind w:left="0"/>
        <w:jc w:val="left"/>
      </w:pPr>
      <w:r>
        <w:rPr>
          <w:rFonts w:ascii="Times New Roman"/>
          <w:b/>
          <w:i w:val="false"/>
          <w:color w:val="000000"/>
        </w:rPr>
        <w:t xml:space="preserve"> ХҚО арқылы мемлекеттік қызметті көрсету кезінде іске қосылатын ақпараттық жүйелердің функционалдық өзара іс-қимылдарының диаграммасы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
    <w:p>
      <w:pPr>
        <w:spacing w:after="0"/>
        <w:ind w:left="0"/>
        <w:jc w:val="both"/>
      </w:pPr>
      <w:r>
        <w:rPr>
          <w:rFonts w:ascii="Times New Roman"/>
          <w:b w:val="false"/>
          <w:i w:val="false"/>
          <w:color w:val="000000"/>
          <w:sz w:val="28"/>
        </w:rPr>
        <w:t>            Шарттық белгілерді толық жазу:</w:t>
      </w:r>
      <w:r>
        <w:br/>
      </w:r>
      <w:r>
        <w:rPr>
          <w:rFonts w:ascii="Times New Roman"/>
          <w:b w:val="false"/>
          <w:i w:val="false"/>
          <w:color w:val="000000"/>
          <w:sz w:val="28"/>
        </w:rPr>
        <w:t>
</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40640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640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"Семей ядролық сынақ полигонында ядролық сынақтардың</w:t>
            </w:r>
            <w:r>
              <w:br/>
            </w:r>
            <w:r>
              <w:rPr>
                <w:rFonts w:ascii="Times New Roman"/>
                <w:b w:val="false"/>
                <w:i w:val="false"/>
                <w:color w:val="000000"/>
                <w:sz w:val="20"/>
              </w:rPr>
              <w:t>салдарынан зардап шеккен азаматтарды тіркеу,</w:t>
            </w:r>
            <w:r>
              <w:br/>
            </w:r>
            <w:r>
              <w:rPr>
                <w:rFonts w:ascii="Times New Roman"/>
                <w:b w:val="false"/>
                <w:i w:val="false"/>
                <w:color w:val="000000"/>
                <w:sz w:val="20"/>
              </w:rPr>
              <w:t xml:space="preserve"> біржолғы мемлекеттік ақшалай өтемақы төлеу, куәліктер беру"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2 - қосымша</w:t>
            </w:r>
          </w:p>
        </w:tc>
      </w:tr>
    </w:tbl>
    <w:bookmarkStart w:name="z79" w:id="7"/>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куәліктер беру" мемлекеттік қызметін көрсетудің бизнес-процестерінің анықтамалығы</w:t>
      </w:r>
    </w:p>
    <w:bookmarkEnd w:id="7"/>
    <w:bookmarkStart w:name="z80" w:id="8"/>
    <w:p>
      <w:pPr>
        <w:spacing w:after="0"/>
        <w:ind w:left="0"/>
        <w:jc w:val="left"/>
      </w:pPr>
    </w:p>
    <w:bookmarkEnd w:id="8"/>
    <w:p>
      <w:pPr>
        <w:spacing w:after="0"/>
        <w:ind w:left="0"/>
        <w:jc w:val="both"/>
      </w:pPr>
      <w:r>
        <w:drawing>
          <wp:inline distT="0" distB="0" distL="0" distR="0">
            <wp:extent cx="7429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29500" cy="5105400"/>
                    </a:xfrm>
                    <a:prstGeom prst="rect">
                      <a:avLst/>
                    </a:prstGeom>
                  </pic:spPr>
                </pic:pic>
              </a:graphicData>
            </a:graphic>
          </wp:inline>
        </w:drawing>
      </w:r>
    </w:p>
    <w:p>
      <w:pPr>
        <w:spacing w:after="0"/>
        <w:ind w:left="0"/>
        <w:jc w:val="left"/>
      </w:pPr>
      <w:r>
        <w:br/>
      </w:r>
    </w:p>
    <w:bookmarkStart w:name="z81" w:id="9"/>
    <w:p>
      <w:pPr>
        <w:spacing w:after="0"/>
        <w:ind w:left="0"/>
        <w:jc w:val="both"/>
      </w:pPr>
      <w:r>
        <w:rPr>
          <w:rFonts w:ascii="Times New Roman"/>
          <w:b w:val="false"/>
          <w:i w:val="false"/>
          <w:color w:val="000000"/>
          <w:sz w:val="28"/>
        </w:rPr>
        <w:t>            Шарттық белгілерді толық жазу:</w:t>
      </w:r>
      <w:r>
        <w:br/>
      </w:r>
      <w:r>
        <w:rPr>
          <w:rFonts w:ascii="Times New Roman"/>
          <w:b w:val="false"/>
          <w:i w:val="false"/>
          <w:color w:val="000000"/>
          <w:sz w:val="28"/>
        </w:rPr>
        <w:t>
</w:t>
      </w:r>
    </w:p>
    <w:bookmarkEnd w:id="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8072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072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22 қыркүйек</w:t>
            </w:r>
            <w:r>
              <w:br/>
            </w:r>
            <w:r>
              <w:rPr>
                <w:rFonts w:ascii="Times New Roman"/>
                <w:b w:val="false"/>
                <w:i w:val="false"/>
                <w:color w:val="000000"/>
                <w:sz w:val="20"/>
              </w:rPr>
              <w:t>№ 55/04 қаулысымен</w:t>
            </w:r>
            <w:r>
              <w:br/>
            </w:r>
            <w:r>
              <w:rPr>
                <w:rFonts w:ascii="Times New Roman"/>
                <w:b w:val="false"/>
                <w:i w:val="false"/>
                <w:color w:val="000000"/>
                <w:sz w:val="20"/>
              </w:rPr>
              <w:t>бекітілген</w:t>
            </w:r>
          </w:p>
        </w:tc>
      </w:tr>
    </w:tbl>
    <w:bookmarkStart w:name="z84" w:id="10"/>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көрсетілетін қызмет регламенті </w:t>
      </w:r>
    </w:p>
    <w:bookmarkEnd w:id="10"/>
    <w:bookmarkStart w:name="z85" w:id="11"/>
    <w:p>
      <w:pPr>
        <w:spacing w:after="0"/>
        <w:ind w:left="0"/>
        <w:jc w:val="left"/>
      </w:pPr>
      <w:r>
        <w:rPr>
          <w:rFonts w:ascii="Times New Roman"/>
          <w:b/>
          <w:i w:val="false"/>
          <w:color w:val="000000"/>
        </w:rPr>
        <w:t xml:space="preserve"> 1. Жалпы ережелер</w:t>
      </w:r>
    </w:p>
    <w:bookmarkEnd w:id="1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"Мүгедектерге протездік-ортопедиялық көмек ұсыну үшін оларға құжаттарды ресімдеу" мемлекеттік көрсетілетін қызметі (бұдан әрі – мемлекеттік көрсетілетін қызмет). </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аудандардың және облыстық маңызы бар қалалардың жергілікті атқарушы органдары (бұдан әрі – көрсетілетін қызметті беруші) Қазақстан Республикасының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болып тіркелген) бұйрығымен бекітілген "Мүгедектерге протездік-ортопедиялық көмек ұсыну үшін оларға құжаттарды ресімдеу"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r>
        <w:br/>
      </w:r>
      <w:r>
        <w:rPr>
          <w:rFonts w:ascii="Times New Roman"/>
          <w:b w:val="false"/>
          <w:i w:val="false"/>
          <w:color w:val="000000"/>
          <w:sz w:val="28"/>
        </w:rPr>
        <w:t xml:space="preserve">
      2. </w:t>
      </w:r>
      <w:r>
        <w:rPr>
          <w:rFonts w:ascii="Times New Roman"/>
          <w:b w:val="false"/>
          <w:i w:val="false"/>
          <w:color w:val="000000"/>
          <w:sz w:val="28"/>
        </w:rPr>
        <w:t>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xml:space="preserve">
      3. </w:t>
      </w:r>
      <w:r>
        <w:rPr>
          <w:rFonts w:ascii="Times New Roman"/>
          <w:b w:val="false"/>
          <w:i w:val="false"/>
          <w:color w:val="000000"/>
          <w:sz w:val="28"/>
        </w:rPr>
        <w:t>Мемлекеттік қызметті көрсету нысаны: қағаз түрінде.</w:t>
      </w:r>
      <w:r>
        <w:br/>
      </w:r>
      <w:r>
        <w:rPr>
          <w:rFonts w:ascii="Times New Roman"/>
          <w:b w:val="false"/>
          <w:i w:val="false"/>
          <w:color w:val="000000"/>
          <w:sz w:val="28"/>
        </w:rPr>
        <w:t xml:space="preserve">
      4. </w:t>
      </w:r>
      <w:r>
        <w:rPr>
          <w:rFonts w:ascii="Times New Roman"/>
          <w:b w:val="false"/>
          <w:i w:val="false"/>
          <w:color w:val="000000"/>
          <w:sz w:val="28"/>
        </w:rPr>
        <w:t>Мемлекеттік қызметті көрсету нәтижесі - мүгедектерге протездік-ортопедиялық көмек ұсыну мерзімдерін көрсете отырып құжаттарды ресімдеу туралы хабарлама (бұдан әрі - хабарлама).</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w:t>
      </w:r>
    </w:p>
    <w:bookmarkStart w:name="z92" w:id="1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2"/>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(бұдан әрі - құжаттар) қоса өтініш беруі мемлекеттік қызметті көрсету рәсімдерін (іс-қимыл) бастауға негіз болады.</w:t>
      </w:r>
      <w:r>
        <w:br/>
      </w:r>
      <w:r>
        <w:rPr>
          <w:rFonts w:ascii="Times New Roman"/>
          <w:b w:val="false"/>
          <w:i w:val="false"/>
          <w:color w:val="000000"/>
          <w:sz w:val="28"/>
        </w:rPr>
        <w:t xml:space="preserve">
      6. </w:t>
      </w:r>
      <w:r>
        <w:rPr>
          <w:rFonts w:ascii="Times New Roman"/>
          <w:b w:val="false"/>
          <w:i w:val="false"/>
          <w:color w:val="000000"/>
          <w:sz w:val="28"/>
        </w:rPr>
        <w:t xml:space="preserve">Мемлекеттік қызмет көрсету процесінің құрамына кіретін әрбір рәсімнің (іс-қимылдың) мазмұны, оны орындау ұзақтығы: </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кеңсе маманы 30 минут ішінде көрсетілетін қызметті алушыдан алынған құжаттарды қабылдауды және тіркеу журналына тіркеуді жүзеге асырады және оны көрсетілетін қызметті берушінің басшысына қарауға жолдайды. </w:t>
      </w:r>
      <w:r>
        <w:br/>
      </w:r>
      <w:r>
        <w:rPr>
          <w:rFonts w:ascii="Times New Roman"/>
          <w:b w:val="false"/>
          <w:i w:val="false"/>
          <w:color w:val="000000"/>
          <w:sz w:val="28"/>
        </w:rPr>
        <w:t>
      </w:t>
      </w:r>
      <w:r>
        <w:rPr>
          <w:rFonts w:ascii="Times New Roman"/>
          <w:b w:val="false"/>
          <w:i w:val="false"/>
          <w:color w:val="000000"/>
          <w:sz w:val="28"/>
        </w:rPr>
        <w:t>Нәтижесі – тіркеу журналына жазу және көрсетілетін қызметті берушінің басшысына қарауға жолдайды;</w:t>
      </w:r>
      <w:r>
        <w:br/>
      </w:r>
      <w:r>
        <w:rPr>
          <w:rFonts w:ascii="Times New Roman"/>
          <w:b w:val="false"/>
          <w:i w:val="false"/>
          <w:color w:val="000000"/>
          <w:sz w:val="28"/>
        </w:rPr>
        <w:t xml:space="preserve">
      2) </w:t>
      </w:r>
      <w:r>
        <w:rPr>
          <w:rFonts w:ascii="Times New Roman"/>
          <w:b w:val="false"/>
          <w:i w:val="false"/>
          <w:color w:val="000000"/>
          <w:sz w:val="28"/>
        </w:rPr>
        <w:t xml:space="preserve">көрсетілетін қызметті берушінің басшысы 1 жұмыс күні ішінде құжаттарды қарайды, көрсетілетін қызметті берушінің жауапты орындаушысын белгілейді. </w:t>
      </w:r>
      <w:r>
        <w:br/>
      </w:r>
      <w:r>
        <w:rPr>
          <w:rFonts w:ascii="Times New Roman"/>
          <w:b w:val="false"/>
          <w:i w:val="false"/>
          <w:color w:val="000000"/>
          <w:sz w:val="28"/>
        </w:rPr>
        <w:t>
      </w:t>
      </w:r>
      <w:r>
        <w:rPr>
          <w:rFonts w:ascii="Times New Roman"/>
          <w:b w:val="false"/>
          <w:i w:val="false"/>
          <w:color w:val="000000"/>
          <w:sz w:val="28"/>
        </w:rPr>
        <w:t>Нәтижесі – жауапты орындаушыны белгілеу;</w:t>
      </w:r>
      <w:r>
        <w:br/>
      </w:r>
      <w:r>
        <w:rPr>
          <w:rFonts w:ascii="Times New Roman"/>
          <w:b w:val="false"/>
          <w:i w:val="false"/>
          <w:color w:val="000000"/>
          <w:sz w:val="28"/>
        </w:rPr>
        <w:t xml:space="preserve">
      3) </w:t>
      </w:r>
      <w:r>
        <w:rPr>
          <w:rFonts w:ascii="Times New Roman"/>
          <w:b w:val="false"/>
          <w:i w:val="false"/>
          <w:color w:val="000000"/>
          <w:sz w:val="28"/>
        </w:rPr>
        <w:t xml:space="preserve">көрсетілетін қызметті берушінің жауапты орындаушысы 8 жұмыс күні ішінде құжаттардың толық және дұрыс ресімделгенін тексереді, хабарламаны дайындайды, көрсетілетін қызметті берушінің басшысына қол қоюға береді. </w:t>
      </w:r>
      <w:r>
        <w:br/>
      </w:r>
      <w:r>
        <w:rPr>
          <w:rFonts w:ascii="Times New Roman"/>
          <w:b w:val="false"/>
          <w:i w:val="false"/>
          <w:color w:val="000000"/>
          <w:sz w:val="28"/>
        </w:rPr>
        <w:t>
      </w:t>
      </w:r>
      <w:r>
        <w:rPr>
          <w:rFonts w:ascii="Times New Roman"/>
          <w:b w:val="false"/>
          <w:i w:val="false"/>
          <w:color w:val="000000"/>
          <w:sz w:val="28"/>
        </w:rPr>
        <w:t>Нәтижесі - хабарламаны көрсетілетін қызметті берушінің басшысына қол қоюға жібереді;</w:t>
      </w:r>
      <w:r>
        <w:br/>
      </w:r>
      <w:r>
        <w:rPr>
          <w:rFonts w:ascii="Times New Roman"/>
          <w:b w:val="false"/>
          <w:i w:val="false"/>
          <w:color w:val="000000"/>
          <w:sz w:val="28"/>
        </w:rPr>
        <w:t xml:space="preserve">
      4) </w:t>
      </w:r>
      <w:r>
        <w:rPr>
          <w:rFonts w:ascii="Times New Roman"/>
          <w:b w:val="false"/>
          <w:i w:val="false"/>
          <w:color w:val="000000"/>
          <w:sz w:val="28"/>
        </w:rPr>
        <w:t xml:space="preserve">көрсетілетін қызметті берушінің басшысы 1 жұмыс күні ішінде хабарламаға қол қояды және көрсетілетін қызметті берушінің кеңсесіне жібереді. </w:t>
      </w:r>
      <w:r>
        <w:br/>
      </w:r>
      <w:r>
        <w:rPr>
          <w:rFonts w:ascii="Times New Roman"/>
          <w:b w:val="false"/>
          <w:i w:val="false"/>
          <w:color w:val="000000"/>
          <w:sz w:val="28"/>
        </w:rPr>
        <w:t>
      </w:t>
      </w:r>
      <w:r>
        <w:rPr>
          <w:rFonts w:ascii="Times New Roman"/>
          <w:b w:val="false"/>
          <w:i w:val="false"/>
          <w:color w:val="000000"/>
          <w:sz w:val="28"/>
        </w:rPr>
        <w:t>Нәтижесі – хабарламаны көрсетілетін қызмет берушінің кеңсесіне жібереді;</w:t>
      </w:r>
      <w:r>
        <w:br/>
      </w:r>
      <w:r>
        <w:rPr>
          <w:rFonts w:ascii="Times New Roman"/>
          <w:b w:val="false"/>
          <w:i w:val="false"/>
          <w:color w:val="000000"/>
          <w:sz w:val="28"/>
        </w:rPr>
        <w:t xml:space="preserve">
      5) </w:t>
      </w:r>
      <w:r>
        <w:rPr>
          <w:rFonts w:ascii="Times New Roman"/>
          <w:b w:val="false"/>
          <w:i w:val="false"/>
          <w:color w:val="000000"/>
          <w:sz w:val="28"/>
        </w:rPr>
        <w:t xml:space="preserve">көрсетілетін қызметті берушінің кеңсе маманы 30 минут ішінде хабарламаны тіркеу журналына тіркейді және мемлекеттік қызмет көрсету нәтижесін көрсетілетін қызметті алушыға береді. </w:t>
      </w:r>
      <w:r>
        <w:br/>
      </w:r>
      <w:r>
        <w:rPr>
          <w:rFonts w:ascii="Times New Roman"/>
          <w:b w:val="false"/>
          <w:i w:val="false"/>
          <w:color w:val="000000"/>
          <w:sz w:val="28"/>
        </w:rPr>
        <w:t>
      </w:t>
      </w:r>
      <w:r>
        <w:rPr>
          <w:rFonts w:ascii="Times New Roman"/>
          <w:b w:val="false"/>
          <w:i w:val="false"/>
          <w:color w:val="000000"/>
          <w:sz w:val="28"/>
        </w:rPr>
        <w:t xml:space="preserve">Нәтижесі - тіркеу журналына тіркейді және көрсетілетін қызметті алушының мемлекеттік қызметті алғандығы туралы қолы. </w:t>
      </w:r>
      <w:r>
        <w:br/>
      </w:r>
      <w:r>
        <w:rPr>
          <w:rFonts w:ascii="Times New Roman"/>
          <w:b w:val="false"/>
          <w:i w:val="false"/>
          <w:color w:val="000000"/>
          <w:sz w:val="28"/>
        </w:rPr>
        <w:t>
</w:t>
      </w:r>
    </w:p>
    <w:bookmarkStart w:name="z105" w:id="1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3"/>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маманы;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8. </w:t>
      </w:r>
      <w:r>
        <w:rPr>
          <w:rFonts w:ascii="Times New Roman"/>
          <w:b w:val="false"/>
          <w:i w:val="false"/>
          <w:color w:val="000000"/>
          <w:sz w:val="28"/>
        </w:rPr>
        <w:t xml:space="preserve">Мемлекеттік қызметті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"Мүгедектерге протездік-ортопедиялық көмек ұсыну үшін оларға құжаттарды ресімдеу" мемлекеттік көрсетілетін қызмет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r>
        <w:br/>
      </w:r>
      <w:r>
        <w:rPr>
          <w:rFonts w:ascii="Times New Roman"/>
          <w:b w:val="false"/>
          <w:i w:val="false"/>
          <w:color w:val="000000"/>
          <w:sz w:val="28"/>
        </w:rPr>
        <w:t>
</w:t>
      </w:r>
    </w:p>
    <w:bookmarkStart w:name="z111" w:id="14"/>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4"/>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Мемлекеттік көрсетілетін қызмет халыққа қызмет көрсету орталығымен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протездік-ортопедиялық</w:t>
            </w:r>
            <w:r>
              <w:br/>
            </w:r>
            <w:r>
              <w:rPr>
                <w:rFonts w:ascii="Times New Roman"/>
                <w:b w:val="false"/>
                <w:i w:val="false"/>
                <w:color w:val="000000"/>
                <w:sz w:val="20"/>
              </w:rPr>
              <w:t>көмек ұсыну үшін оларға құжаттарды</w:t>
            </w:r>
            <w:r>
              <w:br/>
            </w:r>
            <w:r>
              <w:rPr>
                <w:rFonts w:ascii="Times New Roman"/>
                <w:b w:val="false"/>
                <w:i w:val="false"/>
                <w:color w:val="000000"/>
                <w:sz w:val="20"/>
              </w:rPr>
              <w:t xml:space="preserve"> ресімдеу" мемлекеттiк көрсетілетін қызмет</w:t>
            </w:r>
            <w:r>
              <w:br/>
            </w:r>
            <w:r>
              <w:rPr>
                <w:rFonts w:ascii="Times New Roman"/>
                <w:b w:val="false"/>
                <w:i w:val="false"/>
                <w:color w:val="000000"/>
                <w:sz w:val="20"/>
              </w:rPr>
              <w:t>регламентіне қосымша</w:t>
            </w:r>
          </w:p>
        </w:tc>
      </w:tr>
    </w:tbl>
    <w:bookmarkStart w:name="z114" w:id="15"/>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қызметін көрсетудің бизнес-процестерінің анықтамалығы</w:t>
      </w:r>
    </w:p>
    <w:bookmarkEnd w:id="15"/>
    <w:bookmarkStart w:name="z115" w:id="16"/>
    <w:p>
      <w:pPr>
        <w:spacing w:after="0"/>
        <w:ind w:left="0"/>
        <w:jc w:val="left"/>
      </w:pPr>
    </w:p>
    <w:bookmarkEnd w:id="16"/>
    <w:p>
      <w:pPr>
        <w:spacing w:after="0"/>
        <w:ind w:left="0"/>
        <w:jc w:val="both"/>
      </w:pPr>
      <w:r>
        <w:drawing>
          <wp:inline distT="0" distB="0" distL="0" distR="0">
            <wp:extent cx="6794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94500" cy="5867400"/>
                    </a:xfrm>
                    <a:prstGeom prst="rect">
                      <a:avLst/>
                    </a:prstGeom>
                  </pic:spPr>
                </pic:pic>
              </a:graphicData>
            </a:graphic>
          </wp:inline>
        </w:drawing>
      </w:r>
    </w:p>
    <w:p>
      <w:pPr>
        <w:spacing w:after="0"/>
        <w:ind w:left="0"/>
        <w:jc w:val="left"/>
      </w:pPr>
      <w:r>
        <w:br/>
      </w:r>
    </w:p>
    <w:bookmarkStart w:name="z116" w:id="17"/>
    <w:p>
      <w:pPr>
        <w:spacing w:after="0"/>
        <w:ind w:left="0"/>
        <w:jc w:val="left"/>
      </w:pPr>
    </w:p>
    <w:bookmarkEnd w:id="17"/>
    <w:p>
      <w:pPr>
        <w:spacing w:after="0"/>
        <w:ind w:left="0"/>
        <w:jc w:val="both"/>
      </w:pPr>
      <w:r>
        <w:drawing>
          <wp:inline distT="0" distB="0" distL="0" distR="0">
            <wp:extent cx="69723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72300" cy="2082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22 қыркүйек</w:t>
            </w:r>
            <w:r>
              <w:br/>
            </w:r>
            <w:r>
              <w:rPr>
                <w:rFonts w:ascii="Times New Roman"/>
                <w:b w:val="false"/>
                <w:i w:val="false"/>
                <w:color w:val="000000"/>
                <w:sz w:val="20"/>
              </w:rPr>
              <w:t>№ 55/04 қаулысымен</w:t>
            </w:r>
            <w:r>
              <w:br/>
            </w:r>
            <w:r>
              <w:rPr>
                <w:rFonts w:ascii="Times New Roman"/>
                <w:b w:val="false"/>
                <w:i w:val="false"/>
                <w:color w:val="000000"/>
                <w:sz w:val="20"/>
              </w:rPr>
              <w:t>бекітілген</w:t>
            </w:r>
          </w:p>
        </w:tc>
      </w:tr>
    </w:tbl>
    <w:bookmarkStart w:name="z118" w:id="18"/>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мемлекеттік көрсетілетін қызмет регламенті</w:t>
      </w:r>
    </w:p>
    <w:bookmarkEnd w:id="18"/>
    <w:bookmarkStart w:name="z119" w:id="19"/>
    <w:p>
      <w:pPr>
        <w:spacing w:after="0"/>
        <w:ind w:left="0"/>
        <w:jc w:val="left"/>
      </w:pPr>
      <w:r>
        <w:rPr>
          <w:rFonts w:ascii="Times New Roman"/>
          <w:b/>
          <w:i w:val="false"/>
          <w:color w:val="000000"/>
        </w:rPr>
        <w:t xml:space="preserve"> 1. Жалпы ережелер</w:t>
      </w:r>
    </w:p>
    <w:bookmarkEnd w:id="19"/>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"Мүгедектерді сурдо-тифлотехникалық және міндетті гигиеналық құралдармен қамтамасыз ету"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аудандардың және облыстық маңызы бар қалалардың жергілікті атқарушы органдары (бұдан әрі – көрсетілетін қызметті беруші) Қазақстан Республикасының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болып тіркелген) бұйрығымен бекітілген "Мүгедектерді сурдо-тифлотехникалық және міндетті гигиеналық құралдармен қамтамасыз ету"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 </w:t>
      </w:r>
      <w:r>
        <w:br/>
      </w:r>
      <w:r>
        <w:rPr>
          <w:rFonts w:ascii="Times New Roman"/>
          <w:b w:val="false"/>
          <w:i w:val="false"/>
          <w:color w:val="000000"/>
          <w:sz w:val="28"/>
        </w:rPr>
        <w:t xml:space="preserve">
      2. </w:t>
      </w:r>
      <w:r>
        <w:rPr>
          <w:rFonts w:ascii="Times New Roman"/>
          <w:b w:val="false"/>
          <w:i w:val="false"/>
          <w:color w:val="000000"/>
          <w:sz w:val="28"/>
        </w:rPr>
        <w:t>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xml:space="preserve">
      3. </w:t>
      </w:r>
      <w:r>
        <w:rPr>
          <w:rFonts w:ascii="Times New Roman"/>
          <w:b w:val="false"/>
          <w:i w:val="false"/>
          <w:color w:val="000000"/>
          <w:sz w:val="28"/>
        </w:rPr>
        <w:t>Мемлекеттік қызметті көрсету нысаны: қағаз түрінде.</w:t>
      </w:r>
      <w:r>
        <w:br/>
      </w:r>
      <w:r>
        <w:rPr>
          <w:rFonts w:ascii="Times New Roman"/>
          <w:b w:val="false"/>
          <w:i w:val="false"/>
          <w:color w:val="000000"/>
          <w:sz w:val="28"/>
        </w:rPr>
        <w:t xml:space="preserve">
      4. </w:t>
      </w:r>
      <w:r>
        <w:rPr>
          <w:rFonts w:ascii="Times New Roman"/>
          <w:b w:val="false"/>
          <w:i w:val="false"/>
          <w:color w:val="000000"/>
          <w:sz w:val="28"/>
        </w:rPr>
        <w:t>Мемлекеттік қызметті көрсету нәтижесі - мүгедектерге сурдо-тифлотехникалық және міндетті гигиеналық құралдар беру мерзімдері көрсетілген құжаттарды ресімдеу туралы хабарлама (бұдан әрі - хабарлама).</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w:t>
      </w:r>
    </w:p>
    <w:bookmarkStart w:name="z126" w:id="2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0"/>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(бұдан әрі - құжаттар) қоса өтініш беруі мемлекеттік қызметті көрсету рәсімдерін (іс-қимыл) бастауға негіз болады.</w:t>
      </w:r>
      <w:r>
        <w:br/>
      </w:r>
      <w:r>
        <w:rPr>
          <w:rFonts w:ascii="Times New Roman"/>
          <w:b w:val="false"/>
          <w:i w:val="false"/>
          <w:color w:val="000000"/>
          <w:sz w:val="28"/>
        </w:rPr>
        <w:t xml:space="preserve">
      6. </w:t>
      </w:r>
      <w:r>
        <w:rPr>
          <w:rFonts w:ascii="Times New Roman"/>
          <w:b w:val="false"/>
          <w:i w:val="false"/>
          <w:color w:val="000000"/>
          <w:sz w:val="28"/>
        </w:rPr>
        <w:t xml:space="preserve">Мемлекеттік қызмет көрсету процесінің құрамына кіретін әрбір рәсімнің (іс-қимылдың) мазмұны, оны орындау ұзақтығы: </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кеңсе маманы 30 минут ішінде көрсетілетін қызметті алушыдан алынған құжаттарды қабылдауды және тіркеу журналына тіркеуді жүзеге асырады және оны көрсетілетін қызметті берушінің басшысына қарауға жолдайды. </w:t>
      </w:r>
      <w:r>
        <w:br/>
      </w:r>
      <w:r>
        <w:rPr>
          <w:rFonts w:ascii="Times New Roman"/>
          <w:b w:val="false"/>
          <w:i w:val="false"/>
          <w:color w:val="000000"/>
          <w:sz w:val="28"/>
        </w:rPr>
        <w:t>
      </w:t>
      </w:r>
      <w:r>
        <w:rPr>
          <w:rFonts w:ascii="Times New Roman"/>
          <w:b w:val="false"/>
          <w:i w:val="false"/>
          <w:color w:val="000000"/>
          <w:sz w:val="28"/>
        </w:rPr>
        <w:t>Нәтижесі – тіркеу журналына жазу және көрсетілетін қызметті берушінің басшысына қарауға жолдайды;</w:t>
      </w:r>
      <w:r>
        <w:br/>
      </w:r>
      <w:r>
        <w:rPr>
          <w:rFonts w:ascii="Times New Roman"/>
          <w:b w:val="false"/>
          <w:i w:val="false"/>
          <w:color w:val="000000"/>
          <w:sz w:val="28"/>
        </w:rPr>
        <w:t xml:space="preserve">
      2) </w:t>
      </w:r>
      <w:r>
        <w:rPr>
          <w:rFonts w:ascii="Times New Roman"/>
          <w:b w:val="false"/>
          <w:i w:val="false"/>
          <w:color w:val="000000"/>
          <w:sz w:val="28"/>
        </w:rPr>
        <w:t xml:space="preserve">көрсетілетін қызметті берушінің басшысы 1 жұмыс күні ішінде құжаттарды қарайды, көрсетілетін қызметті берушінің жауапты орындаушысын белгілейді. </w:t>
      </w:r>
      <w:r>
        <w:br/>
      </w:r>
      <w:r>
        <w:rPr>
          <w:rFonts w:ascii="Times New Roman"/>
          <w:b w:val="false"/>
          <w:i w:val="false"/>
          <w:color w:val="000000"/>
          <w:sz w:val="28"/>
        </w:rPr>
        <w:t>
      </w:t>
      </w:r>
      <w:r>
        <w:rPr>
          <w:rFonts w:ascii="Times New Roman"/>
          <w:b w:val="false"/>
          <w:i w:val="false"/>
          <w:color w:val="000000"/>
          <w:sz w:val="28"/>
        </w:rPr>
        <w:t>Нәтижесі – жауапты орындаушыны белгілеу;</w:t>
      </w:r>
      <w:r>
        <w:br/>
      </w:r>
      <w:r>
        <w:rPr>
          <w:rFonts w:ascii="Times New Roman"/>
          <w:b w:val="false"/>
          <w:i w:val="false"/>
          <w:color w:val="000000"/>
          <w:sz w:val="28"/>
        </w:rPr>
        <w:t xml:space="preserve">
      3) </w:t>
      </w:r>
      <w:r>
        <w:rPr>
          <w:rFonts w:ascii="Times New Roman"/>
          <w:b w:val="false"/>
          <w:i w:val="false"/>
          <w:color w:val="000000"/>
          <w:sz w:val="28"/>
        </w:rPr>
        <w:t xml:space="preserve">көрсетілетін қызметті берушінің жауапты орындаушысы 8 жұмыс күні ішінде құжаттардың толық және дұрыс ресімделгенін тексереді, хабарламаны дайындайды, көрсетілетін қызметті берушінің басшысына қол қоюға береді. </w:t>
      </w:r>
      <w:r>
        <w:br/>
      </w:r>
      <w:r>
        <w:rPr>
          <w:rFonts w:ascii="Times New Roman"/>
          <w:b w:val="false"/>
          <w:i w:val="false"/>
          <w:color w:val="000000"/>
          <w:sz w:val="28"/>
        </w:rPr>
        <w:t>
      </w:t>
      </w:r>
      <w:r>
        <w:rPr>
          <w:rFonts w:ascii="Times New Roman"/>
          <w:b w:val="false"/>
          <w:i w:val="false"/>
          <w:color w:val="000000"/>
          <w:sz w:val="28"/>
        </w:rPr>
        <w:t>Нәтижесі - хабарламаны көрсетілетін қызметті берушінің басшысына қол қоюға жібереді;</w:t>
      </w:r>
      <w:r>
        <w:br/>
      </w:r>
      <w:r>
        <w:rPr>
          <w:rFonts w:ascii="Times New Roman"/>
          <w:b w:val="false"/>
          <w:i w:val="false"/>
          <w:color w:val="000000"/>
          <w:sz w:val="28"/>
        </w:rPr>
        <w:t xml:space="preserve">
      4) </w:t>
      </w:r>
      <w:r>
        <w:rPr>
          <w:rFonts w:ascii="Times New Roman"/>
          <w:b w:val="false"/>
          <w:i w:val="false"/>
          <w:color w:val="000000"/>
          <w:sz w:val="28"/>
        </w:rPr>
        <w:t xml:space="preserve">көрсетілетін қызметті берушінің басшысы 1 жұмыс күні ішінде хабарламаға қол қояды және көрсетілетін қызметті берушінің кеңсесіне жібереді. </w:t>
      </w:r>
      <w:r>
        <w:br/>
      </w:r>
      <w:r>
        <w:rPr>
          <w:rFonts w:ascii="Times New Roman"/>
          <w:b w:val="false"/>
          <w:i w:val="false"/>
          <w:color w:val="000000"/>
          <w:sz w:val="28"/>
        </w:rPr>
        <w:t>
      </w:t>
      </w:r>
      <w:r>
        <w:rPr>
          <w:rFonts w:ascii="Times New Roman"/>
          <w:b w:val="false"/>
          <w:i w:val="false"/>
          <w:color w:val="000000"/>
          <w:sz w:val="28"/>
        </w:rPr>
        <w:t>Нәтижесі – хабарламаны көрсетілетін қызмет берушінің кеңсесіне жібереді;</w:t>
      </w:r>
      <w:r>
        <w:br/>
      </w:r>
      <w:r>
        <w:rPr>
          <w:rFonts w:ascii="Times New Roman"/>
          <w:b w:val="false"/>
          <w:i w:val="false"/>
          <w:color w:val="000000"/>
          <w:sz w:val="28"/>
        </w:rPr>
        <w:t xml:space="preserve">
      5) </w:t>
      </w:r>
      <w:r>
        <w:rPr>
          <w:rFonts w:ascii="Times New Roman"/>
          <w:b w:val="false"/>
          <w:i w:val="false"/>
          <w:color w:val="000000"/>
          <w:sz w:val="28"/>
        </w:rPr>
        <w:t xml:space="preserve">көрсетілетін қызметті берушінің кеңсе маманы 30 минут ішінде хабарламаны тіркеу журналына тіркейді және мемлекеттік қызмет көрсету нәтижесін көрсетілетін қызметті алушыға береді. </w:t>
      </w:r>
      <w:r>
        <w:br/>
      </w:r>
      <w:r>
        <w:rPr>
          <w:rFonts w:ascii="Times New Roman"/>
          <w:b w:val="false"/>
          <w:i w:val="false"/>
          <w:color w:val="000000"/>
          <w:sz w:val="28"/>
        </w:rPr>
        <w:t>
      </w:t>
      </w:r>
      <w:r>
        <w:rPr>
          <w:rFonts w:ascii="Times New Roman"/>
          <w:b w:val="false"/>
          <w:i w:val="false"/>
          <w:color w:val="000000"/>
          <w:sz w:val="28"/>
        </w:rPr>
        <w:t xml:space="preserve">Нәтижесі - тіркеу журналына тіркейді және көрсетілетін қызметті алушының мемлекеттік қызметті алғандығы туралы қолы. </w:t>
      </w:r>
      <w:r>
        <w:br/>
      </w:r>
      <w:r>
        <w:rPr>
          <w:rFonts w:ascii="Times New Roman"/>
          <w:b w:val="false"/>
          <w:i w:val="false"/>
          <w:color w:val="000000"/>
          <w:sz w:val="28"/>
        </w:rPr>
        <w:t>
</w:t>
      </w:r>
    </w:p>
    <w:bookmarkStart w:name="z139" w:id="2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1"/>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маманы;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8. </w:t>
      </w:r>
      <w:r>
        <w:rPr>
          <w:rFonts w:ascii="Times New Roman"/>
          <w:b w:val="false"/>
          <w:i w:val="false"/>
          <w:color w:val="000000"/>
          <w:sz w:val="28"/>
        </w:rPr>
        <w:t xml:space="preserve">Мемлекеттік қызметті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"Мүгедектерді сурдо-тифлотехникалық және міндетті гигиеналық құралдармен қамтамасыз ету" мемлекеттік көрсетілетін қызмет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r>
        <w:br/>
      </w:r>
      <w:r>
        <w:rPr>
          <w:rFonts w:ascii="Times New Roman"/>
          <w:b w:val="false"/>
          <w:i w:val="false"/>
          <w:color w:val="000000"/>
          <w:sz w:val="28"/>
        </w:rPr>
        <w:t>
</w:t>
      </w:r>
    </w:p>
    <w:bookmarkStart w:name="z145" w:id="22"/>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2"/>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Мемлекеттік көрсетілетін қызмет халыққа қызмет көрсету орталығымен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сурдо-тифлотехникалық және</w:t>
            </w:r>
            <w:r>
              <w:br/>
            </w:r>
            <w:r>
              <w:rPr>
                <w:rFonts w:ascii="Times New Roman"/>
                <w:b w:val="false"/>
                <w:i w:val="false"/>
                <w:color w:val="000000"/>
                <w:sz w:val="20"/>
              </w:rPr>
              <w:t>міндетті гигиеналық құралдармен қамтамасыз</w:t>
            </w:r>
            <w:r>
              <w:br/>
            </w:r>
            <w:r>
              <w:rPr>
                <w:rFonts w:ascii="Times New Roman"/>
                <w:b w:val="false"/>
                <w:i w:val="false"/>
                <w:color w:val="000000"/>
                <w:sz w:val="20"/>
              </w:rPr>
              <w:t>ету" мемлекеттiк көрсетілетін қызмет</w:t>
            </w:r>
            <w:r>
              <w:br/>
            </w:r>
            <w:r>
              <w:rPr>
                <w:rFonts w:ascii="Times New Roman"/>
                <w:b w:val="false"/>
                <w:i w:val="false"/>
                <w:color w:val="000000"/>
                <w:sz w:val="20"/>
              </w:rPr>
              <w:t>регламентіне қосымша</w:t>
            </w:r>
          </w:p>
        </w:tc>
      </w:tr>
    </w:tbl>
    <w:bookmarkStart w:name="z148" w:id="23"/>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мемлекеттік қызметін көрсетудің бизнес процестерінің анықтамалығы</w:t>
      </w:r>
    </w:p>
    <w:bookmarkEnd w:id="23"/>
    <w:bookmarkStart w:name="z149" w:id="24"/>
    <w:p>
      <w:pPr>
        <w:spacing w:after="0"/>
        <w:ind w:left="0"/>
        <w:jc w:val="left"/>
      </w:pPr>
    </w:p>
    <w:bookmarkEnd w:id="24"/>
    <w:p>
      <w:pPr>
        <w:spacing w:after="0"/>
        <w:ind w:left="0"/>
        <w:jc w:val="both"/>
      </w:pPr>
      <w:r>
        <w:drawing>
          <wp:inline distT="0" distB="0" distL="0" distR="0">
            <wp:extent cx="63500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350000" cy="5092700"/>
                    </a:xfrm>
                    <a:prstGeom prst="rect">
                      <a:avLst/>
                    </a:prstGeom>
                  </pic:spPr>
                </pic:pic>
              </a:graphicData>
            </a:graphic>
          </wp:inline>
        </w:drawing>
      </w:r>
    </w:p>
    <w:p>
      <w:pPr>
        <w:spacing w:after="0"/>
        <w:ind w:left="0"/>
        <w:jc w:val="left"/>
      </w:pPr>
      <w:r>
        <w:br/>
      </w:r>
    </w:p>
    <w:bookmarkStart w:name="z150" w:id="25"/>
    <w:p>
      <w:pPr>
        <w:spacing w:after="0"/>
        <w:ind w:left="0"/>
        <w:jc w:val="left"/>
      </w:pPr>
    </w:p>
    <w:bookmarkEnd w:id="25"/>
    <w:p>
      <w:pPr>
        <w:spacing w:after="0"/>
        <w:ind w:left="0"/>
        <w:jc w:val="both"/>
      </w:pPr>
      <w:r>
        <w:drawing>
          <wp:inline distT="0" distB="0" distL="0" distR="0">
            <wp:extent cx="65278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527800" cy="1905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22 қыркүйек</w:t>
            </w:r>
            <w:r>
              <w:br/>
            </w:r>
            <w:r>
              <w:rPr>
                <w:rFonts w:ascii="Times New Roman"/>
                <w:b w:val="false"/>
                <w:i w:val="false"/>
                <w:color w:val="000000"/>
                <w:sz w:val="20"/>
              </w:rPr>
              <w:t>№ 55/05 қаулысымен</w:t>
            </w:r>
            <w:r>
              <w:br/>
            </w:r>
            <w:r>
              <w:rPr>
                <w:rFonts w:ascii="Times New Roman"/>
                <w:b w:val="false"/>
                <w:i w:val="false"/>
                <w:color w:val="000000"/>
                <w:sz w:val="20"/>
              </w:rPr>
              <w:t>бекітілген</w:t>
            </w:r>
          </w:p>
        </w:tc>
      </w:tr>
    </w:tbl>
    <w:bookmarkStart w:name="z152" w:id="26"/>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w:t>
      </w:r>
    </w:p>
    <w:bookmarkEnd w:id="26"/>
    <w:bookmarkStart w:name="z153" w:id="27"/>
    <w:p>
      <w:pPr>
        <w:spacing w:after="0"/>
        <w:ind w:left="0"/>
        <w:jc w:val="left"/>
      </w:pPr>
      <w:r>
        <w:rPr>
          <w:rFonts w:ascii="Times New Roman"/>
          <w:b/>
          <w:i w:val="false"/>
          <w:color w:val="000000"/>
        </w:rPr>
        <w:t xml:space="preserve"> 1. Жалпы ережелер</w:t>
      </w:r>
    </w:p>
    <w:bookmarkEnd w:id="27"/>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аудандардың және облыстық маңызы бар қалалардың жергілікті атқарушы органдары (бұдан әрі – көрсетілетін қызметті беруші) Қазақстан Республикасының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болып тіркелген) бұйрығымен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 </w:t>
      </w:r>
      <w:r>
        <w:br/>
      </w:r>
      <w:r>
        <w:rPr>
          <w:rFonts w:ascii="Times New Roman"/>
          <w:b w:val="false"/>
          <w:i w:val="false"/>
          <w:color w:val="000000"/>
          <w:sz w:val="28"/>
        </w:rPr>
        <w:t xml:space="preserve">
      2. </w:t>
      </w:r>
      <w:r>
        <w:rPr>
          <w:rFonts w:ascii="Times New Roman"/>
          <w:b w:val="false"/>
          <w:i w:val="false"/>
          <w:color w:val="000000"/>
          <w:sz w:val="28"/>
        </w:rPr>
        <w:t>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xml:space="preserve">
      3. </w:t>
      </w:r>
      <w:r>
        <w:rPr>
          <w:rFonts w:ascii="Times New Roman"/>
          <w:b w:val="false"/>
          <w:i w:val="false"/>
          <w:color w:val="000000"/>
          <w:sz w:val="28"/>
        </w:rPr>
        <w:t>Мемлекеттік қызметті көрсету нысаны: қағаз түрінде.</w:t>
      </w:r>
      <w:r>
        <w:br/>
      </w:r>
      <w:r>
        <w:rPr>
          <w:rFonts w:ascii="Times New Roman"/>
          <w:b w:val="false"/>
          <w:i w:val="false"/>
          <w:color w:val="000000"/>
          <w:sz w:val="28"/>
        </w:rPr>
        <w:t xml:space="preserve">
      4. </w:t>
      </w:r>
      <w:r>
        <w:rPr>
          <w:rFonts w:ascii="Times New Roman"/>
          <w:b w:val="false"/>
          <w:i w:val="false"/>
          <w:color w:val="000000"/>
          <w:sz w:val="28"/>
        </w:rPr>
        <w:t>Мемлекеттік қызметті көрсету нәтижесі - жүріп-тұруы қиын бірінші топтағы мүгедектерге жеке көмекшінің және есту кемістігі бар мүгедектерге ымдау тілі маманының қызметтерін ұсыну мерзімдері көрсетілген құжаттарды ресімдеу туралы хабарлама (бұдан әрі - хабарлама).</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w:t>
      </w:r>
    </w:p>
    <w:bookmarkStart w:name="z160" w:id="2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8"/>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(бұдан әрі - құжаттар) қоса өтініш беруі мемлекеттік қызметті көрсету рәсімдерін (іс-қимыл) бастауға негіз болады.</w:t>
      </w:r>
      <w:r>
        <w:br/>
      </w:r>
      <w:r>
        <w:rPr>
          <w:rFonts w:ascii="Times New Roman"/>
          <w:b w:val="false"/>
          <w:i w:val="false"/>
          <w:color w:val="000000"/>
          <w:sz w:val="28"/>
        </w:rPr>
        <w:t xml:space="preserve">
      6. </w:t>
      </w:r>
      <w:r>
        <w:rPr>
          <w:rFonts w:ascii="Times New Roman"/>
          <w:b w:val="false"/>
          <w:i w:val="false"/>
          <w:color w:val="000000"/>
          <w:sz w:val="28"/>
        </w:rPr>
        <w:t xml:space="preserve">Мемлекеттік қызмет көрсету процесінің құрамына кіретін әрбір рәсімнің (іс-қимылдың) мазмұны, оны орындау ұзақтығы: </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кеңсе маманы 30 минут ішінде көрсетілетін қызметті алушыдан алынған құжаттарды қабылдауды және тіркеу журналына тіркеуді жүзеге асырады және оны көрсетілетін қызметті берушінің басшысына қарауға жолдайды. </w:t>
      </w:r>
      <w:r>
        <w:br/>
      </w:r>
      <w:r>
        <w:rPr>
          <w:rFonts w:ascii="Times New Roman"/>
          <w:b w:val="false"/>
          <w:i w:val="false"/>
          <w:color w:val="000000"/>
          <w:sz w:val="28"/>
        </w:rPr>
        <w:t>
      </w:t>
      </w:r>
      <w:r>
        <w:rPr>
          <w:rFonts w:ascii="Times New Roman"/>
          <w:b w:val="false"/>
          <w:i w:val="false"/>
          <w:color w:val="000000"/>
          <w:sz w:val="28"/>
        </w:rPr>
        <w:t>Нәтижесі – тіркеу журналына жазу және көрсетілетін қызметті берушінің басшысына қарауға жолдайды;</w:t>
      </w:r>
      <w:r>
        <w:br/>
      </w:r>
      <w:r>
        <w:rPr>
          <w:rFonts w:ascii="Times New Roman"/>
          <w:b w:val="false"/>
          <w:i w:val="false"/>
          <w:color w:val="000000"/>
          <w:sz w:val="28"/>
        </w:rPr>
        <w:t xml:space="preserve">
      2) </w:t>
      </w:r>
      <w:r>
        <w:rPr>
          <w:rFonts w:ascii="Times New Roman"/>
          <w:b w:val="false"/>
          <w:i w:val="false"/>
          <w:color w:val="000000"/>
          <w:sz w:val="28"/>
        </w:rPr>
        <w:t xml:space="preserve">көрсетілетін қызметті берушінің басшысы 1 жұмыс күні ішінде құжаттарды қарайды, көрсетілетін қызметті берушінің жауапты орындаушысын белгілейді. </w:t>
      </w:r>
      <w:r>
        <w:br/>
      </w:r>
      <w:r>
        <w:rPr>
          <w:rFonts w:ascii="Times New Roman"/>
          <w:b w:val="false"/>
          <w:i w:val="false"/>
          <w:color w:val="000000"/>
          <w:sz w:val="28"/>
        </w:rPr>
        <w:t>
      </w:t>
      </w:r>
      <w:r>
        <w:rPr>
          <w:rFonts w:ascii="Times New Roman"/>
          <w:b w:val="false"/>
          <w:i w:val="false"/>
          <w:color w:val="000000"/>
          <w:sz w:val="28"/>
        </w:rPr>
        <w:t>Нәтижесі – жауапты орындаушыны белгілеу;</w:t>
      </w:r>
      <w:r>
        <w:br/>
      </w:r>
      <w:r>
        <w:rPr>
          <w:rFonts w:ascii="Times New Roman"/>
          <w:b w:val="false"/>
          <w:i w:val="false"/>
          <w:color w:val="000000"/>
          <w:sz w:val="28"/>
        </w:rPr>
        <w:t xml:space="preserve">
      3) </w:t>
      </w:r>
      <w:r>
        <w:rPr>
          <w:rFonts w:ascii="Times New Roman"/>
          <w:b w:val="false"/>
          <w:i w:val="false"/>
          <w:color w:val="000000"/>
          <w:sz w:val="28"/>
        </w:rPr>
        <w:t xml:space="preserve">көрсетілетін қызметті берушінің жауапты орындаушысы 8 жұмыс күні ішінде құжаттардың толық және дұрыс ресімделгенін тексереді, хабарламаны дайындайды, көрсетілетін қызметті берушінің басшысына қол қоюға береді. </w:t>
      </w:r>
      <w:r>
        <w:br/>
      </w:r>
      <w:r>
        <w:rPr>
          <w:rFonts w:ascii="Times New Roman"/>
          <w:b w:val="false"/>
          <w:i w:val="false"/>
          <w:color w:val="000000"/>
          <w:sz w:val="28"/>
        </w:rPr>
        <w:t>
      </w:t>
      </w:r>
      <w:r>
        <w:rPr>
          <w:rFonts w:ascii="Times New Roman"/>
          <w:b w:val="false"/>
          <w:i w:val="false"/>
          <w:color w:val="000000"/>
          <w:sz w:val="28"/>
        </w:rPr>
        <w:t>Нәтижесі - хабарламаны көрсетілетін қызметті берушінің басшысына қол қоюға жібереді;</w:t>
      </w:r>
      <w:r>
        <w:br/>
      </w:r>
      <w:r>
        <w:rPr>
          <w:rFonts w:ascii="Times New Roman"/>
          <w:b w:val="false"/>
          <w:i w:val="false"/>
          <w:color w:val="000000"/>
          <w:sz w:val="28"/>
        </w:rPr>
        <w:t xml:space="preserve">
      4) </w:t>
      </w:r>
      <w:r>
        <w:rPr>
          <w:rFonts w:ascii="Times New Roman"/>
          <w:b w:val="false"/>
          <w:i w:val="false"/>
          <w:color w:val="000000"/>
          <w:sz w:val="28"/>
        </w:rPr>
        <w:t xml:space="preserve">көрсетілетін қызметті берушінің басшысы 1 жұмыс күні ішінде хабарламаға қол қояды және көрсетілетін қызметті берушінің кеңсесіне жібереді. </w:t>
      </w:r>
      <w:r>
        <w:br/>
      </w:r>
      <w:r>
        <w:rPr>
          <w:rFonts w:ascii="Times New Roman"/>
          <w:b w:val="false"/>
          <w:i w:val="false"/>
          <w:color w:val="000000"/>
          <w:sz w:val="28"/>
        </w:rPr>
        <w:t>
      </w:t>
      </w:r>
      <w:r>
        <w:rPr>
          <w:rFonts w:ascii="Times New Roman"/>
          <w:b w:val="false"/>
          <w:i w:val="false"/>
          <w:color w:val="000000"/>
          <w:sz w:val="28"/>
        </w:rPr>
        <w:t>Нәтижесі – хабарламаны көрсетілетін қызмет берушінің кеңсесіне жібереді;</w:t>
      </w:r>
      <w:r>
        <w:br/>
      </w:r>
      <w:r>
        <w:rPr>
          <w:rFonts w:ascii="Times New Roman"/>
          <w:b w:val="false"/>
          <w:i w:val="false"/>
          <w:color w:val="000000"/>
          <w:sz w:val="28"/>
        </w:rPr>
        <w:t xml:space="preserve">
      5) </w:t>
      </w:r>
      <w:r>
        <w:rPr>
          <w:rFonts w:ascii="Times New Roman"/>
          <w:b w:val="false"/>
          <w:i w:val="false"/>
          <w:color w:val="000000"/>
          <w:sz w:val="28"/>
        </w:rPr>
        <w:t xml:space="preserve">көрсетілетін қызметті берушінің кеңсе маманы 30 минут ішінде хабарламаны тіркеу журналына тіркейді және мемлекеттік қызмет көрсету нәтижесін көрсетілетін қызметті алушыға береді. </w:t>
      </w:r>
      <w:r>
        <w:br/>
      </w:r>
      <w:r>
        <w:rPr>
          <w:rFonts w:ascii="Times New Roman"/>
          <w:b w:val="false"/>
          <w:i w:val="false"/>
          <w:color w:val="000000"/>
          <w:sz w:val="28"/>
        </w:rPr>
        <w:t>
      </w:t>
      </w:r>
      <w:r>
        <w:rPr>
          <w:rFonts w:ascii="Times New Roman"/>
          <w:b w:val="false"/>
          <w:i w:val="false"/>
          <w:color w:val="000000"/>
          <w:sz w:val="28"/>
        </w:rPr>
        <w:t>Нәтижесі - тіркеу журналына тіркейді және көрсетілетін қызметті алушының мемлекеттік қызметті алғандығы туралы қолы.</w:t>
      </w:r>
      <w:r>
        <w:br/>
      </w:r>
      <w:r>
        <w:rPr>
          <w:rFonts w:ascii="Times New Roman"/>
          <w:b w:val="false"/>
          <w:i w:val="false"/>
          <w:color w:val="000000"/>
          <w:sz w:val="28"/>
        </w:rPr>
        <w:t>
</w:t>
      </w:r>
    </w:p>
    <w:bookmarkStart w:name="z173" w:id="2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9"/>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маманы;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r>
        <w:br/>
      </w:r>
      <w:r>
        <w:rPr>
          <w:rFonts w:ascii="Times New Roman"/>
          <w:b w:val="false"/>
          <w:i w:val="false"/>
          <w:color w:val="000000"/>
          <w:sz w:val="28"/>
        </w:rPr>
        <w:t>
</w:t>
      </w:r>
    </w:p>
    <w:bookmarkStart w:name="z179" w:id="30"/>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Мемлекеттік көрсетілетін қызмет халыққа қызмет көрсету орталығымен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"Жүріп-тұруы қиын бірінші топтағы мүгедектерге </w:t>
            </w:r>
            <w:r>
              <w:br/>
            </w:r>
            <w:r>
              <w:rPr>
                <w:rFonts w:ascii="Times New Roman"/>
                <w:b w:val="false"/>
                <w:i w:val="false"/>
                <w:color w:val="000000"/>
                <w:sz w:val="20"/>
              </w:rPr>
              <w:t>жеке көмекшінің және есту кемістігі бар</w:t>
            </w:r>
            <w:r>
              <w:br/>
            </w:r>
            <w:r>
              <w:rPr>
                <w:rFonts w:ascii="Times New Roman"/>
                <w:b w:val="false"/>
                <w:i w:val="false"/>
                <w:color w:val="000000"/>
                <w:sz w:val="20"/>
              </w:rPr>
              <w:t>мүгедектерге ымдау тілі маманының қызметтерін</w:t>
            </w:r>
            <w:r>
              <w:br/>
            </w:r>
            <w:r>
              <w:rPr>
                <w:rFonts w:ascii="Times New Roman"/>
                <w:b w:val="false"/>
                <w:i w:val="false"/>
                <w:color w:val="000000"/>
                <w:sz w:val="20"/>
              </w:rPr>
              <w:t>ұсыну үшін мүгедектерге құжаттарды ресімдеу"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қосымша</w:t>
            </w:r>
          </w:p>
        </w:tc>
      </w:tr>
    </w:tbl>
    <w:bookmarkStart w:name="z182" w:id="31"/>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қызметін көрсетудің бизнес-процестерінің</w:t>
      </w:r>
    </w:p>
    <w:bookmarkEnd w:id="31"/>
    <w:bookmarkStart w:name="z183" w:id="32"/>
    <w:p>
      <w:pPr>
        <w:spacing w:after="0"/>
        <w:ind w:left="0"/>
        <w:jc w:val="left"/>
      </w:pPr>
      <w:r>
        <w:rPr>
          <w:rFonts w:ascii="Times New Roman"/>
          <w:b/>
          <w:i w:val="false"/>
          <w:color w:val="000000"/>
        </w:rPr>
        <w:t xml:space="preserve"> анықтамалығы</w:t>
      </w:r>
    </w:p>
    <w:bookmarkEnd w:id="32"/>
    <w:bookmarkStart w:name="z184" w:id="33"/>
    <w:p>
      <w:pPr>
        <w:spacing w:after="0"/>
        <w:ind w:left="0"/>
        <w:jc w:val="left"/>
      </w:pPr>
    </w:p>
    <w:bookmarkEnd w:id="33"/>
    <w:p>
      <w:pPr>
        <w:spacing w:after="0"/>
        <w:ind w:left="0"/>
        <w:jc w:val="both"/>
      </w:pPr>
      <w:r>
        <w:drawing>
          <wp:inline distT="0" distB="0" distL="0" distR="0">
            <wp:extent cx="63627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362700" cy="5207000"/>
                    </a:xfrm>
                    <a:prstGeom prst="rect">
                      <a:avLst/>
                    </a:prstGeom>
                  </pic:spPr>
                </pic:pic>
              </a:graphicData>
            </a:graphic>
          </wp:inline>
        </w:drawing>
      </w:r>
    </w:p>
    <w:p>
      <w:pPr>
        <w:spacing w:after="0"/>
        <w:ind w:left="0"/>
        <w:jc w:val="left"/>
      </w:pPr>
      <w:r>
        <w:br/>
      </w:r>
    </w:p>
    <w:bookmarkStart w:name="z185" w:id="34"/>
    <w:p>
      <w:pPr>
        <w:spacing w:after="0"/>
        <w:ind w:left="0"/>
        <w:jc w:val="left"/>
      </w:pPr>
    </w:p>
    <w:bookmarkEnd w:id="34"/>
    <w:p>
      <w:pPr>
        <w:spacing w:after="0"/>
        <w:ind w:left="0"/>
        <w:jc w:val="both"/>
      </w:pPr>
      <w:r>
        <w:drawing>
          <wp:inline distT="0" distB="0" distL="0" distR="0">
            <wp:extent cx="65532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553200" cy="1816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22 қыркүйек</w:t>
            </w:r>
            <w:r>
              <w:br/>
            </w:r>
            <w:r>
              <w:rPr>
                <w:rFonts w:ascii="Times New Roman"/>
                <w:b w:val="false"/>
                <w:i w:val="false"/>
                <w:color w:val="000000"/>
                <w:sz w:val="20"/>
              </w:rPr>
              <w:t>№ 55/04 қаулысымен</w:t>
            </w:r>
            <w:r>
              <w:br/>
            </w:r>
            <w:r>
              <w:rPr>
                <w:rFonts w:ascii="Times New Roman"/>
                <w:b w:val="false"/>
                <w:i w:val="false"/>
                <w:color w:val="000000"/>
                <w:sz w:val="20"/>
              </w:rPr>
              <w:t>бекітілген</w:t>
            </w:r>
          </w:p>
        </w:tc>
      </w:tr>
    </w:tbl>
    <w:bookmarkStart w:name="z187" w:id="35"/>
    <w:p>
      <w:pPr>
        <w:spacing w:after="0"/>
        <w:ind w:left="0"/>
        <w:jc w:val="left"/>
      </w:pPr>
      <w:r>
        <w:rPr>
          <w:rFonts w:ascii="Times New Roman"/>
          <w:b/>
          <w:i w:val="false"/>
          <w:color w:val="000000"/>
        </w:rPr>
        <w:t xml:space="preserve">  "Мүгедектерге кресло-арбалар беру" мемлекеттік көрсетілетін қызмет регламенті</w:t>
      </w:r>
    </w:p>
    <w:bookmarkEnd w:id="35"/>
    <w:bookmarkStart w:name="z188" w:id="36"/>
    <w:p>
      <w:pPr>
        <w:spacing w:after="0"/>
        <w:ind w:left="0"/>
        <w:jc w:val="left"/>
      </w:pPr>
      <w:r>
        <w:rPr>
          <w:rFonts w:ascii="Times New Roman"/>
          <w:b/>
          <w:i w:val="false"/>
          <w:color w:val="000000"/>
        </w:rPr>
        <w:t xml:space="preserve"> 1. Жалпы ережелер</w:t>
      </w:r>
    </w:p>
    <w:bookmarkEnd w:id="36"/>
    <w:p>
      <w:pPr>
        <w:spacing w:after="0"/>
        <w:ind w:left="0"/>
        <w:jc w:val="left"/>
      </w:pPr>
      <w:r>
        <w:rPr>
          <w:rFonts w:ascii="Times New Roman"/>
          <w:b w:val="false"/>
          <w:i w:val="false"/>
          <w:color w:val="000000"/>
          <w:sz w:val="28"/>
        </w:rPr>
        <w:t xml:space="preserve">      1. </w:t>
      </w:r>
      <w:r>
        <w:rPr>
          <w:rFonts w:ascii="Times New Roman"/>
          <w:b/>
          <w:i w:val="false"/>
          <w:color w:val="000000"/>
          <w:sz w:val="28"/>
        </w:rPr>
        <w:t>"</w:t>
      </w:r>
      <w:r>
        <w:rPr>
          <w:rFonts w:ascii="Times New Roman"/>
          <w:b w:val="false"/>
          <w:i w:val="false"/>
          <w:color w:val="000000"/>
          <w:sz w:val="28"/>
        </w:rPr>
        <w:t>Мүгедектерге кресло-арбалар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Мемлекеттік қызметті аудандардың және облыстық маңызы бар қалалардың жергілікті атқарушы органдары (бұдан әрі – көрсетілетін қызметті беруші) Қазақстан Республикасының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болып тіркелген) бұйрығымен бекітілген</w:t>
      </w:r>
      <w:r>
        <w:rPr>
          <w:rFonts w:ascii="Times New Roman"/>
          <w:b/>
          <w:i w:val="false"/>
          <w:color w:val="000000"/>
          <w:sz w:val="28"/>
        </w:rPr>
        <w:t xml:space="preserve"> "</w:t>
      </w:r>
      <w:r>
        <w:rPr>
          <w:rFonts w:ascii="Times New Roman"/>
          <w:b w:val="false"/>
          <w:i w:val="false"/>
          <w:color w:val="000000"/>
          <w:sz w:val="28"/>
        </w:rPr>
        <w:t xml:space="preserve">Мүгедектерге кресло-арбалар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 </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 мүгедектерге кресло-арбалар ұсыну мерзімдері көрсетілген құжаттарды ресімдеу туралы хабарлама (бұдан әрі - хабарлама).</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w:t>
      </w:r>
    </w:p>
    <w:bookmarkStart w:name="z195" w:id="3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(бұдан әрі - құжаттар) қоса өтініш беруі мемлекеттік қызметті көрсету рәсімдерін (іс-қимыл) бастауға негіз болады.</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 процесінің құрамына кіретін әрбір рәсімнің (іс-қимылдың) мазмұны, оны орындау ұзақтығы: </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кеңсе маманы 30 минут ішінде көрсетілетін қызметті алушыдан алынған құжаттарды қабылдауды және тіркеу журналына тіркеуді жүзеге асырады және оны көрсетілетін қызметті берушінің басшысына қарауға жолдайды. </w:t>
      </w:r>
      <w:r>
        <w:br/>
      </w:r>
      <w:r>
        <w:rPr>
          <w:rFonts w:ascii="Times New Roman"/>
          <w:b w:val="false"/>
          <w:i w:val="false"/>
          <w:color w:val="000000"/>
          <w:sz w:val="28"/>
        </w:rPr>
        <w:t>
      </w:t>
      </w:r>
      <w:r>
        <w:rPr>
          <w:rFonts w:ascii="Times New Roman"/>
          <w:b w:val="false"/>
          <w:i w:val="false"/>
          <w:color w:val="000000"/>
          <w:sz w:val="28"/>
        </w:rPr>
        <w:t>Нәтижесі – тіркеу журналына жазу және көрсетілетін қызметті берушінің басшысына қарауға жолдайды;</w:t>
      </w:r>
      <w:r>
        <w:br/>
      </w:r>
      <w:r>
        <w:rPr>
          <w:rFonts w:ascii="Times New Roman"/>
          <w:b w:val="false"/>
          <w:i w:val="false"/>
          <w:color w:val="000000"/>
          <w:sz w:val="28"/>
        </w:rPr>
        <w:t xml:space="preserve">
      2) </w:t>
      </w:r>
      <w:r>
        <w:rPr>
          <w:rFonts w:ascii="Times New Roman"/>
          <w:b w:val="false"/>
          <w:i w:val="false"/>
          <w:color w:val="000000"/>
          <w:sz w:val="28"/>
        </w:rPr>
        <w:t xml:space="preserve">көрсетілетін қызметті берушінің басшысы 1 жұмыс күні ішінде құжаттарды қарайды, көрсетілетін қызметті берушінің жауапты орындаушысын белгілейді. </w:t>
      </w:r>
      <w:r>
        <w:br/>
      </w:r>
      <w:r>
        <w:rPr>
          <w:rFonts w:ascii="Times New Roman"/>
          <w:b w:val="false"/>
          <w:i w:val="false"/>
          <w:color w:val="000000"/>
          <w:sz w:val="28"/>
        </w:rPr>
        <w:t>
      </w:t>
      </w:r>
      <w:r>
        <w:rPr>
          <w:rFonts w:ascii="Times New Roman"/>
          <w:b w:val="false"/>
          <w:i w:val="false"/>
          <w:color w:val="000000"/>
          <w:sz w:val="28"/>
        </w:rPr>
        <w:t>Нәтижесі – жауапты орындаушыны белгілеу;</w:t>
      </w:r>
      <w:r>
        <w:br/>
      </w:r>
      <w:r>
        <w:rPr>
          <w:rFonts w:ascii="Times New Roman"/>
          <w:b w:val="false"/>
          <w:i w:val="false"/>
          <w:color w:val="000000"/>
          <w:sz w:val="28"/>
        </w:rPr>
        <w:t xml:space="preserve">
      3) </w:t>
      </w:r>
      <w:r>
        <w:rPr>
          <w:rFonts w:ascii="Times New Roman"/>
          <w:b w:val="false"/>
          <w:i w:val="false"/>
          <w:color w:val="000000"/>
          <w:sz w:val="28"/>
        </w:rPr>
        <w:t xml:space="preserve">көрсетілетін қызметті берушінің жауапты орындаушысы 8 жұмыс күні ішінде құжаттардың толық және дұрыс ресімделгенін тексереді, хабарламаны дайындайды, көрсетілетін қызметті берушінің басшысына қол қоюға береді. </w:t>
      </w:r>
      <w:r>
        <w:br/>
      </w:r>
      <w:r>
        <w:rPr>
          <w:rFonts w:ascii="Times New Roman"/>
          <w:b w:val="false"/>
          <w:i w:val="false"/>
          <w:color w:val="000000"/>
          <w:sz w:val="28"/>
        </w:rPr>
        <w:t>
      </w:t>
      </w:r>
      <w:r>
        <w:rPr>
          <w:rFonts w:ascii="Times New Roman"/>
          <w:b w:val="false"/>
          <w:i w:val="false"/>
          <w:color w:val="000000"/>
          <w:sz w:val="28"/>
        </w:rPr>
        <w:t>Нәтижесі - хабарламаны көрсетілетін қызметті берушінің басшысына қол қоюға жібереді;</w:t>
      </w:r>
      <w:r>
        <w:br/>
      </w:r>
      <w:r>
        <w:rPr>
          <w:rFonts w:ascii="Times New Roman"/>
          <w:b w:val="false"/>
          <w:i w:val="false"/>
          <w:color w:val="000000"/>
          <w:sz w:val="28"/>
        </w:rPr>
        <w:t xml:space="preserve">
      4) </w:t>
      </w:r>
      <w:r>
        <w:rPr>
          <w:rFonts w:ascii="Times New Roman"/>
          <w:b w:val="false"/>
          <w:i w:val="false"/>
          <w:color w:val="000000"/>
          <w:sz w:val="28"/>
        </w:rPr>
        <w:t xml:space="preserve">көрсетілетін қызметті берушінің басшысы 1 жұмыс күні ішінде хабарламаға қол қояды және көрсетілетін қызметті берушінің кеңсесіне жібереді. </w:t>
      </w:r>
      <w:r>
        <w:br/>
      </w:r>
      <w:r>
        <w:rPr>
          <w:rFonts w:ascii="Times New Roman"/>
          <w:b w:val="false"/>
          <w:i w:val="false"/>
          <w:color w:val="000000"/>
          <w:sz w:val="28"/>
        </w:rPr>
        <w:t>
      </w:t>
      </w:r>
      <w:r>
        <w:rPr>
          <w:rFonts w:ascii="Times New Roman"/>
          <w:b w:val="false"/>
          <w:i w:val="false"/>
          <w:color w:val="000000"/>
          <w:sz w:val="28"/>
        </w:rPr>
        <w:t>Нәтижесі – хабарламаны көрсетілетін қызмет берушінің кеңсесіне жібереді;</w:t>
      </w:r>
      <w:r>
        <w:br/>
      </w:r>
      <w:r>
        <w:rPr>
          <w:rFonts w:ascii="Times New Roman"/>
          <w:b w:val="false"/>
          <w:i w:val="false"/>
          <w:color w:val="000000"/>
          <w:sz w:val="28"/>
        </w:rPr>
        <w:t xml:space="preserve">
      5) </w:t>
      </w:r>
      <w:r>
        <w:rPr>
          <w:rFonts w:ascii="Times New Roman"/>
          <w:b w:val="false"/>
          <w:i w:val="false"/>
          <w:color w:val="000000"/>
          <w:sz w:val="28"/>
        </w:rPr>
        <w:t xml:space="preserve">көрсетілетін қызметті берушінің кеңсе маманы 30 минут ішінде хабарламаны журналына тіркейді және мемлекеттік қызмет көрсету нәтижесін көрсетілетін қызметті алушыға береді. </w:t>
      </w:r>
      <w:r>
        <w:br/>
      </w:r>
      <w:r>
        <w:rPr>
          <w:rFonts w:ascii="Times New Roman"/>
          <w:b w:val="false"/>
          <w:i w:val="false"/>
          <w:color w:val="000000"/>
          <w:sz w:val="28"/>
        </w:rPr>
        <w:t>
      </w:t>
      </w:r>
      <w:r>
        <w:rPr>
          <w:rFonts w:ascii="Times New Roman"/>
          <w:b w:val="false"/>
          <w:i w:val="false"/>
          <w:color w:val="000000"/>
          <w:sz w:val="28"/>
        </w:rPr>
        <w:t xml:space="preserve">Нәтижесі - тіркеу журналына тіркейді және көрсетілетін қызметті алушының мемлекеттік қызметті алғандығы туралы қолы. </w:t>
      </w:r>
      <w:r>
        <w:br/>
      </w:r>
      <w:r>
        <w:rPr>
          <w:rFonts w:ascii="Times New Roman"/>
          <w:b w:val="false"/>
          <w:i w:val="false"/>
          <w:color w:val="000000"/>
          <w:sz w:val="28"/>
        </w:rPr>
        <w:t>
</w:t>
      </w:r>
    </w:p>
    <w:bookmarkStart w:name="z208" w:id="3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маманы;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"Мүгедектерге кресло-арбалар беру" мемлекеттік көрсетілетін қызмет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r>
        <w:br/>
      </w:r>
      <w:r>
        <w:rPr>
          <w:rFonts w:ascii="Times New Roman"/>
          <w:b w:val="false"/>
          <w:i w:val="false"/>
          <w:color w:val="000000"/>
          <w:sz w:val="28"/>
        </w:rPr>
        <w:t>
</w:t>
      </w:r>
    </w:p>
    <w:bookmarkStart w:name="z214" w:id="3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Мемлекеттік көрсетілетін қызмет халыққа қызмет көрсету орталығымен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w:t>
            </w:r>
            <w:r>
              <w:rPr>
                <w:rFonts w:ascii="Times New Roman"/>
                <w:b w:val="false"/>
                <w:i w:val="false"/>
                <w:color w:val="000000"/>
                <w:sz w:val="20"/>
              </w:rPr>
              <w:t xml:space="preserve">Мүгедектерге кресло-арбалар беру" </w:t>
            </w:r>
            <w:r>
              <w:br/>
            </w:r>
            <w:r>
              <w:rPr>
                <w:rFonts w:ascii="Times New Roman"/>
                <w:b w:val="false"/>
                <w:i w:val="false"/>
                <w:color w:val="000000"/>
                <w:sz w:val="20"/>
              </w:rPr>
              <w:t xml:space="preserve"> мемлекеттік көрсетілетін қызмет регламентіне</w:t>
            </w:r>
            <w:r>
              <w:br/>
            </w:r>
            <w:r>
              <w:rPr>
                <w:rFonts w:ascii="Times New Roman"/>
                <w:b w:val="false"/>
                <w:i w:val="false"/>
                <w:color w:val="000000"/>
                <w:sz w:val="20"/>
              </w:rPr>
              <w:t>қосымша</w:t>
            </w:r>
          </w:p>
        </w:tc>
      </w:tr>
    </w:tbl>
    <w:bookmarkStart w:name="z217" w:id="40"/>
    <w:p>
      <w:pPr>
        <w:spacing w:after="0"/>
        <w:ind w:left="0"/>
        <w:jc w:val="left"/>
      </w:pPr>
      <w:r>
        <w:rPr>
          <w:rFonts w:ascii="Times New Roman"/>
          <w:b/>
          <w:i w:val="false"/>
          <w:color w:val="000000"/>
        </w:rPr>
        <w:t xml:space="preserve"> "Мүгедектерге кресло-арбалар беру" мемлекеттік қызмет көрсетудің бизнес-процестерінің анықтамалығы</w:t>
      </w:r>
    </w:p>
    <w:bookmarkEnd w:id="40"/>
    <w:bookmarkStart w:name="z218" w:id="41"/>
    <w:p>
      <w:pPr>
        <w:spacing w:after="0"/>
        <w:ind w:left="0"/>
        <w:jc w:val="left"/>
      </w:pPr>
    </w:p>
    <w:bookmarkEnd w:id="41"/>
    <w:p>
      <w:pPr>
        <w:spacing w:after="0"/>
        <w:ind w:left="0"/>
        <w:jc w:val="both"/>
      </w:pPr>
      <w:r>
        <w:drawing>
          <wp:inline distT="0" distB="0" distL="0" distR="0">
            <wp:extent cx="65151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515100" cy="5346700"/>
                    </a:xfrm>
                    <a:prstGeom prst="rect">
                      <a:avLst/>
                    </a:prstGeom>
                  </pic:spPr>
                </pic:pic>
              </a:graphicData>
            </a:graphic>
          </wp:inline>
        </w:drawing>
      </w:r>
    </w:p>
    <w:p>
      <w:pPr>
        <w:spacing w:after="0"/>
        <w:ind w:left="0"/>
        <w:jc w:val="left"/>
      </w:pPr>
      <w:r>
        <w:br/>
      </w:r>
    </w:p>
    <w:bookmarkStart w:name="z219" w:id="42"/>
    <w:p>
      <w:pPr>
        <w:spacing w:after="0"/>
        <w:ind w:left="0"/>
        <w:jc w:val="left"/>
      </w:pPr>
    </w:p>
    <w:bookmarkEnd w:id="42"/>
    <w:p>
      <w:pPr>
        <w:spacing w:after="0"/>
        <w:ind w:left="0"/>
        <w:jc w:val="both"/>
      </w:pPr>
      <w:r>
        <w:drawing>
          <wp:inline distT="0" distB="0" distL="0" distR="0">
            <wp:extent cx="65532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553200" cy="1816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22 қыркүйек</w:t>
            </w:r>
            <w:r>
              <w:br/>
            </w:r>
            <w:r>
              <w:rPr>
                <w:rFonts w:ascii="Times New Roman"/>
                <w:b w:val="false"/>
                <w:i w:val="false"/>
                <w:color w:val="000000"/>
                <w:sz w:val="20"/>
              </w:rPr>
              <w:t>№ 55/04 қаулысымен</w:t>
            </w:r>
            <w:r>
              <w:br/>
            </w:r>
            <w:r>
              <w:rPr>
                <w:rFonts w:ascii="Times New Roman"/>
                <w:b w:val="false"/>
                <w:i w:val="false"/>
                <w:color w:val="000000"/>
                <w:sz w:val="20"/>
              </w:rPr>
              <w:t>бекітілген</w:t>
            </w:r>
          </w:p>
        </w:tc>
      </w:tr>
    </w:tbl>
    <w:bookmarkStart w:name="z221" w:id="43"/>
    <w:p>
      <w:pPr>
        <w:spacing w:after="0"/>
        <w:ind w:left="0"/>
        <w:jc w:val="left"/>
      </w:pPr>
      <w:r>
        <w:rPr>
          <w:rFonts w:ascii="Times New Roman"/>
          <w:b/>
          <w:i w:val="false"/>
          <w:color w:val="000000"/>
        </w:rPr>
        <w:t xml:space="preserve"> "Мүгедектерді санаторий-курорттық емдеумен қамтамасыз ету" мемлекеттік көрсетілетін қызмет регламенті</w:t>
      </w:r>
    </w:p>
    <w:bookmarkEnd w:id="43"/>
    <w:bookmarkStart w:name="z222" w:id="44"/>
    <w:p>
      <w:pPr>
        <w:spacing w:after="0"/>
        <w:ind w:left="0"/>
        <w:jc w:val="left"/>
      </w:pPr>
      <w:r>
        <w:rPr>
          <w:rFonts w:ascii="Times New Roman"/>
          <w:b/>
          <w:i w:val="false"/>
          <w:color w:val="000000"/>
        </w:rPr>
        <w:t xml:space="preserve"> 1. Жалпы ережелер</w:t>
      </w:r>
    </w:p>
    <w:bookmarkEnd w:id="44"/>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"Мүгедектерді санаторий-курорттық емдеумен қамтамасыз ету"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аудандардың және облыстық маңызы бар қалалардың жергілікті атқарушы органдары (бұдан әрі – көрсетілетін қызметті беруші) Қазақстан Республикасының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болып тіркелген) бұйрығымен бекітілген "Мүгедектерді санаторий-курорттық емдеумен қамтамасыз ету"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 </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 мүгедектерді санаторий-курорттық емдеумен қамтамасыз ету үшін қызмет ұсыну мерзімдерін көрсете отырып, құжаттарды ресімдеу туралы хабарлама (бұдан әрі - хабарлама).</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w:t>
      </w:r>
    </w:p>
    <w:bookmarkStart w:name="z229" w:id="4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4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(бұдан әрі - құжаттар) қоса өтініш беруі мемлекеттік қызметті көрсету рәсімдерін (іс-қимыл) бастауға негіз болады.</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 процесінің құрамына кіретін әрбір рәсімнің (іс-қимылдың) мазмұны, оны орындау ұзақтығы: </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кеңсе маманы 30 минут ішінде көрсетілетін қызметті алушыдан алынған құжаттарды қабылдауды және тіркеу журналына тіркеуді жүзеге асырады және оны көрсетілетін қызметті берушінің басшысына қарауға жолдайды. </w:t>
      </w:r>
      <w:r>
        <w:br/>
      </w:r>
      <w:r>
        <w:rPr>
          <w:rFonts w:ascii="Times New Roman"/>
          <w:b w:val="false"/>
          <w:i w:val="false"/>
          <w:color w:val="000000"/>
          <w:sz w:val="28"/>
        </w:rPr>
        <w:t>
      </w:t>
      </w:r>
      <w:r>
        <w:rPr>
          <w:rFonts w:ascii="Times New Roman"/>
          <w:b w:val="false"/>
          <w:i w:val="false"/>
          <w:color w:val="000000"/>
          <w:sz w:val="28"/>
        </w:rPr>
        <w:t>Нәтижесі – тіркеу журналына жазу және көрсетілетін қызметті берушінің басшысына қарауға жолдайды;</w:t>
      </w:r>
      <w:r>
        <w:br/>
      </w:r>
      <w:r>
        <w:rPr>
          <w:rFonts w:ascii="Times New Roman"/>
          <w:b w:val="false"/>
          <w:i w:val="false"/>
          <w:color w:val="000000"/>
          <w:sz w:val="28"/>
        </w:rPr>
        <w:t xml:space="preserve">
      2) </w:t>
      </w:r>
      <w:r>
        <w:rPr>
          <w:rFonts w:ascii="Times New Roman"/>
          <w:b w:val="false"/>
          <w:i w:val="false"/>
          <w:color w:val="000000"/>
          <w:sz w:val="28"/>
        </w:rPr>
        <w:t xml:space="preserve">көрсетілетін қызметті берушінің басшысы 1 жұмыс күні ішінде құжаттарды қарайды, көрсетілетін қызметті берушінің жауапты орындаушысын белгілейді. </w:t>
      </w:r>
      <w:r>
        <w:br/>
      </w:r>
      <w:r>
        <w:rPr>
          <w:rFonts w:ascii="Times New Roman"/>
          <w:b w:val="false"/>
          <w:i w:val="false"/>
          <w:color w:val="000000"/>
          <w:sz w:val="28"/>
        </w:rPr>
        <w:t>
      </w:t>
      </w:r>
      <w:r>
        <w:rPr>
          <w:rFonts w:ascii="Times New Roman"/>
          <w:b w:val="false"/>
          <w:i w:val="false"/>
          <w:color w:val="000000"/>
          <w:sz w:val="28"/>
        </w:rPr>
        <w:t>Нәтижесі – жауапты орындаушыны белгілеу;</w:t>
      </w:r>
      <w:r>
        <w:br/>
      </w:r>
      <w:r>
        <w:rPr>
          <w:rFonts w:ascii="Times New Roman"/>
          <w:b w:val="false"/>
          <w:i w:val="false"/>
          <w:color w:val="000000"/>
          <w:sz w:val="28"/>
        </w:rPr>
        <w:t xml:space="preserve">
      3) </w:t>
      </w:r>
      <w:r>
        <w:rPr>
          <w:rFonts w:ascii="Times New Roman"/>
          <w:b w:val="false"/>
          <w:i w:val="false"/>
          <w:color w:val="000000"/>
          <w:sz w:val="28"/>
        </w:rPr>
        <w:t xml:space="preserve">көрсетілетін қызметті берушінің жауапты орындаушысы 8 жұмыс күні ішінде құжаттардың толық және дұрыс ресімделгенін тексереді, хабарламаны дайындайды, көрсетілетін қызметті берушінің басшысына қол қоюға береді. </w:t>
      </w:r>
      <w:r>
        <w:br/>
      </w:r>
      <w:r>
        <w:rPr>
          <w:rFonts w:ascii="Times New Roman"/>
          <w:b w:val="false"/>
          <w:i w:val="false"/>
          <w:color w:val="000000"/>
          <w:sz w:val="28"/>
        </w:rPr>
        <w:t>
      </w:t>
      </w:r>
      <w:r>
        <w:rPr>
          <w:rFonts w:ascii="Times New Roman"/>
          <w:b w:val="false"/>
          <w:i w:val="false"/>
          <w:color w:val="000000"/>
          <w:sz w:val="28"/>
        </w:rPr>
        <w:t>Нәтижесі - хабарламаны көрсетілетін қызметті берушінің басшысына қол қоюға жібереді;</w:t>
      </w:r>
      <w:r>
        <w:br/>
      </w:r>
      <w:r>
        <w:rPr>
          <w:rFonts w:ascii="Times New Roman"/>
          <w:b w:val="false"/>
          <w:i w:val="false"/>
          <w:color w:val="000000"/>
          <w:sz w:val="28"/>
        </w:rPr>
        <w:t xml:space="preserve">
      4) </w:t>
      </w:r>
      <w:r>
        <w:rPr>
          <w:rFonts w:ascii="Times New Roman"/>
          <w:b w:val="false"/>
          <w:i w:val="false"/>
          <w:color w:val="000000"/>
          <w:sz w:val="28"/>
        </w:rPr>
        <w:t xml:space="preserve">көрсетілетін қызметті берушінің басшысы 1 жұмыс күні ішінде хабарламаға қол қояды және көрсетілген қызметті берушінің кеңсесіне жібереді. </w:t>
      </w:r>
      <w:r>
        <w:br/>
      </w:r>
      <w:r>
        <w:rPr>
          <w:rFonts w:ascii="Times New Roman"/>
          <w:b w:val="false"/>
          <w:i w:val="false"/>
          <w:color w:val="000000"/>
          <w:sz w:val="28"/>
        </w:rPr>
        <w:t>
      </w:t>
      </w:r>
      <w:r>
        <w:rPr>
          <w:rFonts w:ascii="Times New Roman"/>
          <w:b w:val="false"/>
          <w:i w:val="false"/>
          <w:color w:val="000000"/>
          <w:sz w:val="28"/>
        </w:rPr>
        <w:t>Нәтижесі – хабарламаны көрсетілген қызмет берушінің кеңсесіне жібереді;</w:t>
      </w:r>
      <w:r>
        <w:br/>
      </w:r>
      <w:r>
        <w:rPr>
          <w:rFonts w:ascii="Times New Roman"/>
          <w:b w:val="false"/>
          <w:i w:val="false"/>
          <w:color w:val="000000"/>
          <w:sz w:val="28"/>
        </w:rPr>
        <w:t xml:space="preserve">
      5) </w:t>
      </w:r>
      <w:r>
        <w:rPr>
          <w:rFonts w:ascii="Times New Roman"/>
          <w:b w:val="false"/>
          <w:i w:val="false"/>
          <w:color w:val="000000"/>
          <w:sz w:val="28"/>
        </w:rPr>
        <w:t xml:space="preserve">көрсетілетін қызметті берушінің кеңсе маманы 30 минут ішінде хабарламаны тіркеу журналына тіркейді және мемлекеттік қызмет көрсету нәтижесін көрсетілетін қызметті алушыға береді. </w:t>
      </w:r>
      <w:r>
        <w:br/>
      </w:r>
      <w:r>
        <w:rPr>
          <w:rFonts w:ascii="Times New Roman"/>
          <w:b w:val="false"/>
          <w:i w:val="false"/>
          <w:color w:val="000000"/>
          <w:sz w:val="28"/>
        </w:rPr>
        <w:t>
      </w:t>
      </w:r>
      <w:r>
        <w:rPr>
          <w:rFonts w:ascii="Times New Roman"/>
          <w:b w:val="false"/>
          <w:i w:val="false"/>
          <w:color w:val="000000"/>
          <w:sz w:val="28"/>
        </w:rPr>
        <w:t xml:space="preserve">Нәтижесі - тіркеу журналына тіркейді және көрсетілетін қызметті алушының мемлекеттік қызметті алғандығы туралы қолы. </w:t>
      </w:r>
      <w:r>
        <w:br/>
      </w:r>
      <w:r>
        <w:rPr>
          <w:rFonts w:ascii="Times New Roman"/>
          <w:b w:val="false"/>
          <w:i w:val="false"/>
          <w:color w:val="000000"/>
          <w:sz w:val="28"/>
        </w:rPr>
        <w:t>
</w:t>
      </w:r>
    </w:p>
    <w:bookmarkStart w:name="z242" w:id="4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маманы;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"Мүгедектерді санаторий-курорттық емдеумен қамтамасыз ету"мемлекеттік көрсетілетін қызмет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r>
        <w:br/>
      </w:r>
      <w:r>
        <w:rPr>
          <w:rFonts w:ascii="Times New Roman"/>
          <w:b w:val="false"/>
          <w:i w:val="false"/>
          <w:color w:val="000000"/>
          <w:sz w:val="28"/>
        </w:rPr>
        <w:t>
</w:t>
      </w:r>
    </w:p>
    <w:bookmarkStart w:name="z248" w:id="47"/>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7"/>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Мемлекеттік көрсетілетін қызмет халыққа қызмет көрсету орталығымен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санаторий-курорттық</w:t>
            </w:r>
            <w:r>
              <w:br/>
            </w:r>
            <w:r>
              <w:rPr>
                <w:rFonts w:ascii="Times New Roman"/>
                <w:b w:val="false"/>
                <w:i w:val="false"/>
                <w:color w:val="000000"/>
                <w:sz w:val="20"/>
              </w:rPr>
              <w:t>емдеумен қамтамасыз ету"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қосымша</w:t>
            </w:r>
          </w:p>
        </w:tc>
      </w:tr>
    </w:tbl>
    <w:bookmarkStart w:name="z251" w:id="48"/>
    <w:p>
      <w:pPr>
        <w:spacing w:after="0"/>
        <w:ind w:left="0"/>
        <w:jc w:val="left"/>
      </w:pPr>
      <w:r>
        <w:rPr>
          <w:rFonts w:ascii="Times New Roman"/>
          <w:b/>
          <w:i w:val="false"/>
          <w:color w:val="000000"/>
        </w:rPr>
        <w:t xml:space="preserve"> "Мүгедектерді санаторий-курорттық емдеумен қамтамасыз ету" мемлекеттік қызметін көрсетудің бизнес-процестерінің анықтамалығы</w:t>
      </w:r>
    </w:p>
    <w:bookmarkEnd w:id="48"/>
    <w:bookmarkStart w:name="z252" w:id="49"/>
    <w:p>
      <w:pPr>
        <w:spacing w:after="0"/>
        <w:ind w:left="0"/>
        <w:jc w:val="left"/>
      </w:pPr>
    </w:p>
    <w:bookmarkEnd w:id="49"/>
    <w:p>
      <w:pPr>
        <w:spacing w:after="0"/>
        <w:ind w:left="0"/>
        <w:jc w:val="both"/>
      </w:pPr>
      <w:r>
        <w:drawing>
          <wp:inline distT="0" distB="0" distL="0" distR="0">
            <wp:extent cx="64008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400800" cy="5308600"/>
                    </a:xfrm>
                    <a:prstGeom prst="rect">
                      <a:avLst/>
                    </a:prstGeom>
                  </pic:spPr>
                </pic:pic>
              </a:graphicData>
            </a:graphic>
          </wp:inline>
        </w:drawing>
      </w:r>
    </w:p>
    <w:p>
      <w:pPr>
        <w:spacing w:after="0"/>
        <w:ind w:left="0"/>
        <w:jc w:val="left"/>
      </w:pPr>
      <w:r>
        <w:br/>
      </w:r>
    </w:p>
    <w:bookmarkStart w:name="z253" w:id="50"/>
    <w:p>
      <w:pPr>
        <w:spacing w:after="0"/>
        <w:ind w:left="0"/>
        <w:jc w:val="left"/>
      </w:pPr>
    </w:p>
    <w:bookmarkEnd w:id="50"/>
    <w:p>
      <w:pPr>
        <w:spacing w:after="0"/>
        <w:ind w:left="0"/>
        <w:jc w:val="both"/>
      </w:pPr>
      <w:r>
        <w:drawing>
          <wp:inline distT="0" distB="0" distL="0" distR="0">
            <wp:extent cx="61976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197600" cy="1625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22 қыркүйек</w:t>
            </w:r>
            <w:r>
              <w:br/>
            </w:r>
            <w:r>
              <w:rPr>
                <w:rFonts w:ascii="Times New Roman"/>
                <w:b w:val="false"/>
                <w:i w:val="false"/>
                <w:color w:val="000000"/>
                <w:sz w:val="20"/>
              </w:rPr>
              <w:t>№ 55/04 қаулысымен</w:t>
            </w:r>
            <w:r>
              <w:br/>
            </w:r>
            <w:r>
              <w:rPr>
                <w:rFonts w:ascii="Times New Roman"/>
                <w:b w:val="false"/>
                <w:i w:val="false"/>
                <w:color w:val="000000"/>
                <w:sz w:val="20"/>
              </w:rPr>
              <w:t>бекітілген</w:t>
            </w:r>
          </w:p>
        </w:tc>
      </w:tr>
    </w:tbl>
    <w:bookmarkStart w:name="z255" w:id="51"/>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w:t>
      </w:r>
    </w:p>
    <w:bookmarkEnd w:id="51"/>
    <w:bookmarkStart w:name="z256" w:id="52"/>
    <w:p>
      <w:pPr>
        <w:spacing w:after="0"/>
        <w:ind w:left="0"/>
        <w:jc w:val="left"/>
      </w:pPr>
      <w:r>
        <w:rPr>
          <w:rFonts w:ascii="Times New Roman"/>
          <w:b/>
          <w:i w:val="false"/>
          <w:color w:val="000000"/>
        </w:rPr>
        <w:t xml:space="preserve"> мемлекеттік көрсетілетін қызмет регламенті</w:t>
      </w:r>
    </w:p>
    <w:bookmarkEnd w:id="52"/>
    <w:bookmarkStart w:name="z257" w:id="53"/>
    <w:p>
      <w:pPr>
        <w:spacing w:after="0"/>
        <w:ind w:left="0"/>
        <w:jc w:val="left"/>
      </w:pPr>
      <w:r>
        <w:rPr>
          <w:rFonts w:ascii="Times New Roman"/>
          <w:b/>
          <w:i w:val="false"/>
          <w:color w:val="000000"/>
        </w:rPr>
        <w:t xml:space="preserve"> 1. Жалпы ережелер</w:t>
      </w:r>
    </w:p>
    <w:bookmarkEnd w:id="53"/>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аудандардың және облыстық маңызы бар қалалардың жергілікті атқарушы органдары (бұдан әрі – көрсетілетін қызметті беруші) Қазақстан Республикасы Денсаулық сақтау және әлеуметтік даму министрінің 2015 жылғы 28 сәуірдегі № 279 "Әлеуметтік еңбек саласындағы мемлекеттік көрсетілетін қызмет стандарттарын бекіту туралы" (Нормативтік құқықтық актілерді мемлекеттік тіркеу тізілімінде № 11342 болып тіркелген) бұйрығымен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қызметті көрсетудің нәтижелерін беру:</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w:t>
      </w:r>
      <w:r>
        <w:br/>
      </w:r>
      <w:r>
        <w:rPr>
          <w:rFonts w:ascii="Times New Roman"/>
          <w:b w:val="false"/>
          <w:i w:val="false"/>
          <w:color w:val="000000"/>
          <w:sz w:val="28"/>
        </w:rPr>
        <w:t xml:space="preserve">
      2) </w:t>
      </w:r>
      <w:r>
        <w:rPr>
          <w:rFonts w:ascii="Times New Roman"/>
          <w:b w:val="false"/>
          <w:i w:val="false"/>
          <w:color w:val="000000"/>
          <w:sz w:val="28"/>
        </w:rPr>
        <w:t>кенттің, ауылдың, ауылдық округтің әкімі (бұдан әрі – ауылдық округ әкімі);</w:t>
      </w:r>
      <w:r>
        <w:br/>
      </w:r>
      <w:r>
        <w:rPr>
          <w:rFonts w:ascii="Times New Roman"/>
          <w:b w:val="false"/>
          <w:i w:val="false"/>
          <w:color w:val="000000"/>
          <w:sz w:val="28"/>
        </w:rPr>
        <w:t xml:space="preserve">
      3) </w:t>
      </w:r>
      <w:r>
        <w:rPr>
          <w:rFonts w:ascii="Times New Roman"/>
          <w:b w:val="false"/>
          <w:i w:val="false"/>
          <w:color w:val="000000"/>
          <w:sz w:val="28"/>
        </w:rPr>
        <w:t>мүгедектер және әлеуметтік жағынан маңызды аурулары бар адамдарға – www.egov.kz "электронды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 - әлеуметтік көмек тағайындау туралы хабарлама (бұдан әрі –хабарлама).</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электрондық (ішінара автоматтандырылған) және (немесе) қағаз түрінде.</w:t>
      </w:r>
      <w:r>
        <w:br/>
      </w:r>
      <w:r>
        <w:rPr>
          <w:rFonts w:ascii="Times New Roman"/>
          <w:b w:val="false"/>
          <w:i w:val="false"/>
          <w:color w:val="000000"/>
          <w:sz w:val="28"/>
        </w:rPr>
        <w:t>
</w:t>
      </w:r>
    </w:p>
    <w:bookmarkStart w:name="z267" w:id="54"/>
    <w:p>
      <w:pPr>
        <w:spacing w:after="0"/>
        <w:ind w:left="0"/>
        <w:jc w:val="left"/>
      </w:pPr>
      <w:r>
        <w:rPr>
          <w:rFonts w:ascii="Times New Roman"/>
          <w:b/>
          <w:i w:val="false"/>
          <w:color w:val="000000"/>
        </w:rPr>
        <w:t xml:space="preserve"> 2. Мемлекеттік қызмет көрсету процесінде көрсетілетін қызметті</w:t>
      </w:r>
    </w:p>
    <w:bookmarkEnd w:id="54"/>
    <w:bookmarkStart w:name="z268" w:id="55"/>
    <w:p>
      <w:pPr>
        <w:spacing w:after="0"/>
        <w:ind w:left="0"/>
        <w:jc w:val="left"/>
      </w:pPr>
      <w:r>
        <w:rPr>
          <w:rFonts w:ascii="Times New Roman"/>
          <w:b/>
          <w:i w:val="false"/>
          <w:color w:val="000000"/>
        </w:rPr>
        <w:t xml:space="preserve"> берушінің құрылымдық бөлімшелерінің (қызметкерлерінің) іс-қимыл тәртібін сипаттау</w:t>
      </w:r>
    </w:p>
    <w:bookmarkEnd w:id="55"/>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Мемлекеттік қызметті көрсету бойынша рәсімді (іс-қимылды) бастау үшін негіздеме Стандарттың 2-қосымшасына сәйкес нысан бойынша өтініш болып табылады.</w:t>
      </w:r>
      <w:r>
        <w:br/>
      </w:r>
      <w:r>
        <w:rPr>
          <w:rFonts w:ascii="Times New Roman"/>
          <w:b w:val="false"/>
          <w:i w:val="false"/>
          <w:color w:val="000000"/>
          <w:sz w:val="28"/>
        </w:rPr>
        <w:t>
      </w:t>
      </w:r>
      <w:r>
        <w:rPr>
          <w:rFonts w:ascii="Times New Roman"/>
          <w:b w:val="false"/>
          <w:i w:val="false"/>
          <w:color w:val="000000"/>
          <w:sz w:val="28"/>
        </w:rPr>
        <w:t>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берушіге жүгінген кезде:</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(бұдан әрі - құжаттар) тіркейді және көрсетілетін қызметті берушінің басшысына қарау үшін жолдайды - 30 (отыз) минут.</w:t>
      </w:r>
      <w:r>
        <w:br/>
      </w:r>
      <w:r>
        <w:rPr>
          <w:rFonts w:ascii="Times New Roman"/>
          <w:b w:val="false"/>
          <w:i w:val="false"/>
          <w:color w:val="000000"/>
          <w:sz w:val="28"/>
        </w:rPr>
        <w:t>
      </w:t>
      </w:r>
      <w:r>
        <w:rPr>
          <w:rFonts w:ascii="Times New Roman"/>
          <w:b w:val="false"/>
          <w:i w:val="false"/>
          <w:color w:val="000000"/>
          <w:sz w:val="28"/>
        </w:rPr>
        <w:t>Нәтижесі – тіркеу журналына жазу;</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құжаттармен танысады және көрсетілетін қызметті берушінің жауапты орындаушысын анықтайды - 1 (бір) жұмыс күн.</w:t>
      </w:r>
      <w:r>
        <w:br/>
      </w:r>
      <w:r>
        <w:rPr>
          <w:rFonts w:ascii="Times New Roman"/>
          <w:b w:val="false"/>
          <w:i w:val="false"/>
          <w:color w:val="000000"/>
          <w:sz w:val="28"/>
        </w:rPr>
        <w:t>
      </w:t>
      </w:r>
      <w:r>
        <w:rPr>
          <w:rFonts w:ascii="Times New Roman"/>
          <w:b w:val="false"/>
          <w:i w:val="false"/>
          <w:color w:val="000000"/>
          <w:sz w:val="28"/>
        </w:rPr>
        <w:t>Нәтижесі – құжаттарды көрсетілетін қызметті берушінің жауапты орындаушысына жолдайды;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келіп түскен құжаттарды қарайды, хабарламаны дайындайды және көрсетілетін қызметті берушінің басшысына қол қою үшін жібереді - 6 (алты) жұмыс күн.</w:t>
      </w:r>
      <w:r>
        <w:br/>
      </w:r>
      <w:r>
        <w:rPr>
          <w:rFonts w:ascii="Times New Roman"/>
          <w:b w:val="false"/>
          <w:i w:val="false"/>
          <w:color w:val="000000"/>
          <w:sz w:val="28"/>
        </w:rPr>
        <w:t>
      </w:t>
      </w:r>
      <w:r>
        <w:rPr>
          <w:rFonts w:ascii="Times New Roman"/>
          <w:b w:val="false"/>
          <w:i w:val="false"/>
          <w:color w:val="000000"/>
          <w:sz w:val="28"/>
        </w:rPr>
        <w:t>Әлеуметтік көмек көрсету үшін құжаттар жетіспеген не олардың бүлінуіне, жоғалуына байланысты өтініш берушінің қажетті құжаттарды ұсыну мүмкіндігі болмаған жағдайларда – 20 (жиырма) жұмыс күн.</w:t>
      </w:r>
      <w:r>
        <w:br/>
      </w:r>
      <w:r>
        <w:rPr>
          <w:rFonts w:ascii="Times New Roman"/>
          <w:b w:val="false"/>
          <w:i w:val="false"/>
          <w:color w:val="000000"/>
          <w:sz w:val="28"/>
        </w:rPr>
        <w:t>
      </w:t>
      </w:r>
      <w:r>
        <w:rPr>
          <w:rFonts w:ascii="Times New Roman"/>
          <w:b w:val="false"/>
          <w:i w:val="false"/>
          <w:color w:val="000000"/>
          <w:sz w:val="28"/>
        </w:rPr>
        <w:t>Нәтижесі – хабарламаны көрсетілетін қызметті берушінің басшысына қол қою үшін жолдайды;</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басшысы хабарламаға қол қояды - 1 (бір) жұмыс күн.</w:t>
      </w:r>
      <w:r>
        <w:br/>
      </w:r>
      <w:r>
        <w:rPr>
          <w:rFonts w:ascii="Times New Roman"/>
          <w:b w:val="false"/>
          <w:i w:val="false"/>
          <w:color w:val="000000"/>
          <w:sz w:val="28"/>
        </w:rPr>
        <w:t>
      </w:t>
      </w:r>
      <w:r>
        <w:rPr>
          <w:rFonts w:ascii="Times New Roman"/>
          <w:b w:val="false"/>
          <w:i w:val="false"/>
          <w:color w:val="000000"/>
          <w:sz w:val="28"/>
        </w:rPr>
        <w:t>Нәтижесі – қол қойылған хабарламаны көрсетілетін қызметті берушінің кеңсесіне жолдайды;</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кеңсе қызметкері хабарламаны тіркейді және көрсетілетін қызметті алушыға береді - 15 (он бес) минут.</w:t>
      </w:r>
      <w:r>
        <w:br/>
      </w:r>
      <w:r>
        <w:rPr>
          <w:rFonts w:ascii="Times New Roman"/>
          <w:b w:val="false"/>
          <w:i w:val="false"/>
          <w:color w:val="000000"/>
          <w:sz w:val="28"/>
        </w:rPr>
        <w:t>
      </w:t>
      </w:r>
      <w:r>
        <w:rPr>
          <w:rFonts w:ascii="Times New Roman"/>
          <w:b w:val="false"/>
          <w:i w:val="false"/>
          <w:color w:val="000000"/>
          <w:sz w:val="28"/>
        </w:rPr>
        <w:t>Нәтижесі – хабарламаны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xml:space="preserve">ауылдық округ әкіміне жүгінген кезде: </w:t>
      </w:r>
      <w:r>
        <w:br/>
      </w:r>
      <w:r>
        <w:rPr>
          <w:rFonts w:ascii="Times New Roman"/>
          <w:b w:val="false"/>
          <w:i w:val="false"/>
          <w:color w:val="000000"/>
          <w:sz w:val="28"/>
        </w:rPr>
        <w:t xml:space="preserve">
      1) </w:t>
      </w:r>
      <w:r>
        <w:rPr>
          <w:rFonts w:ascii="Times New Roman"/>
          <w:b w:val="false"/>
          <w:i w:val="false"/>
          <w:color w:val="000000"/>
          <w:sz w:val="28"/>
        </w:rPr>
        <w:t>ауылдық округ әкімі аппаратының маманы көрсетілетін қызметті алушы қажетті құжаттарды тапсырған кезден бастап оларды қабылдауды және тіркеу журналына тіркеуді жүзеге асырады -30 (отыз) минут.</w:t>
      </w:r>
      <w:r>
        <w:br/>
      </w:r>
      <w:r>
        <w:rPr>
          <w:rFonts w:ascii="Times New Roman"/>
          <w:b w:val="false"/>
          <w:i w:val="false"/>
          <w:color w:val="000000"/>
          <w:sz w:val="28"/>
        </w:rPr>
        <w:t>
      </w:t>
      </w:r>
      <w:r>
        <w:rPr>
          <w:rFonts w:ascii="Times New Roman"/>
          <w:b w:val="false"/>
          <w:i w:val="false"/>
          <w:color w:val="000000"/>
          <w:sz w:val="28"/>
        </w:rPr>
        <w:t>Нәтижесі – құжаттарды ауылдық округ әкіміне бұрыштама қоюға жолдайды;</w:t>
      </w:r>
      <w:r>
        <w:br/>
      </w:r>
      <w:r>
        <w:rPr>
          <w:rFonts w:ascii="Times New Roman"/>
          <w:b w:val="false"/>
          <w:i w:val="false"/>
          <w:color w:val="000000"/>
          <w:sz w:val="28"/>
        </w:rPr>
        <w:t xml:space="preserve">
      2) </w:t>
      </w:r>
      <w:r>
        <w:rPr>
          <w:rFonts w:ascii="Times New Roman"/>
          <w:b w:val="false"/>
          <w:i w:val="false"/>
          <w:color w:val="000000"/>
          <w:sz w:val="28"/>
        </w:rPr>
        <w:t>ауылдық округ әкімі ішінде құжаттармен танысады және ауылдық округ әкімінің жауапты орындаушысын анықтайды -1 (бір) жұмыс күн.</w:t>
      </w:r>
      <w:r>
        <w:br/>
      </w:r>
      <w:r>
        <w:rPr>
          <w:rFonts w:ascii="Times New Roman"/>
          <w:b w:val="false"/>
          <w:i w:val="false"/>
          <w:color w:val="000000"/>
          <w:sz w:val="28"/>
        </w:rPr>
        <w:t>
      </w:t>
      </w:r>
      <w:r>
        <w:rPr>
          <w:rFonts w:ascii="Times New Roman"/>
          <w:b w:val="false"/>
          <w:i w:val="false"/>
          <w:color w:val="000000"/>
          <w:sz w:val="28"/>
        </w:rPr>
        <w:t>Нәтижесі – құжаттарды ауылдық округ әкімі аппаратының жауапты орындаушысына жолдайды;</w:t>
      </w:r>
      <w:r>
        <w:br/>
      </w:r>
      <w:r>
        <w:rPr>
          <w:rFonts w:ascii="Times New Roman"/>
          <w:b w:val="false"/>
          <w:i w:val="false"/>
          <w:color w:val="000000"/>
          <w:sz w:val="28"/>
        </w:rPr>
        <w:t xml:space="preserve">
      3) </w:t>
      </w:r>
      <w:r>
        <w:rPr>
          <w:rFonts w:ascii="Times New Roman"/>
          <w:b w:val="false"/>
          <w:i w:val="false"/>
          <w:color w:val="000000"/>
          <w:sz w:val="28"/>
        </w:rPr>
        <w:t>ауылдық округ әкімі аппаратының жауапты орындаушысы келіп түскен құжаттарды ішінде қарайды және көрсетілетін қызметті алушының құжаттарымен қоса көрсетілетін қызметті берушіге жолдау үшін ілеспе хатты дайындайды - 1 (бір) жұмыс күн.</w:t>
      </w:r>
      <w:r>
        <w:br/>
      </w:r>
      <w:r>
        <w:rPr>
          <w:rFonts w:ascii="Times New Roman"/>
          <w:b w:val="false"/>
          <w:i w:val="false"/>
          <w:color w:val="000000"/>
          <w:sz w:val="28"/>
        </w:rPr>
        <w:t>
      </w:t>
      </w:r>
      <w:r>
        <w:rPr>
          <w:rFonts w:ascii="Times New Roman"/>
          <w:b w:val="false"/>
          <w:i w:val="false"/>
          <w:color w:val="000000"/>
          <w:sz w:val="28"/>
        </w:rPr>
        <w:t>Нәтижесі – көрсетілетін қызметті берушіге жолдау үшін көрсетілетін қызметті алушының құжаттарымен қоса ілеспе хаттың жобасын ауылдық округ әкіміне қол қоюға жолдайды;</w:t>
      </w:r>
      <w:r>
        <w:br/>
      </w:r>
      <w:r>
        <w:rPr>
          <w:rFonts w:ascii="Times New Roman"/>
          <w:b w:val="false"/>
          <w:i w:val="false"/>
          <w:color w:val="000000"/>
          <w:sz w:val="28"/>
        </w:rPr>
        <w:t xml:space="preserve">
      4) </w:t>
      </w:r>
      <w:r>
        <w:rPr>
          <w:rFonts w:ascii="Times New Roman"/>
          <w:b w:val="false"/>
          <w:i w:val="false"/>
          <w:color w:val="000000"/>
          <w:sz w:val="28"/>
        </w:rPr>
        <w:t>ауылдық округ әкімі ішінде көрсетілетін қызметті алушының құжаттарымен қоса ілеспе хатқа қол қояды -1 (бір) жұмыс күн.</w:t>
      </w:r>
      <w:r>
        <w:br/>
      </w:r>
      <w:r>
        <w:rPr>
          <w:rFonts w:ascii="Times New Roman"/>
          <w:b w:val="false"/>
          <w:i w:val="false"/>
          <w:color w:val="000000"/>
          <w:sz w:val="28"/>
        </w:rPr>
        <w:t>
      </w:t>
      </w:r>
      <w:r>
        <w:rPr>
          <w:rFonts w:ascii="Times New Roman"/>
          <w:b w:val="false"/>
          <w:i w:val="false"/>
          <w:color w:val="000000"/>
          <w:sz w:val="28"/>
        </w:rPr>
        <w:t>Нәтижесі – қол қойылған ілеспе хатты көрсетілетін қызметті алушының құжаттарымен қоса көрсетілетін қызметті берушіге жолдайды;</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кеңсе қызметкері ішінде көрсетілетін қызметті алушының құжаттарымен қоса ілеспе хатты қабылдауды және тіркеу журналына тіркеуді жүзеге асырады -15 (он бес) минут.</w:t>
      </w:r>
      <w:r>
        <w:br/>
      </w:r>
      <w:r>
        <w:rPr>
          <w:rFonts w:ascii="Times New Roman"/>
          <w:b w:val="false"/>
          <w:i w:val="false"/>
          <w:color w:val="000000"/>
          <w:sz w:val="28"/>
        </w:rPr>
        <w:t>
      </w:t>
      </w:r>
      <w:r>
        <w:rPr>
          <w:rFonts w:ascii="Times New Roman"/>
          <w:b w:val="false"/>
          <w:i w:val="false"/>
          <w:color w:val="000000"/>
          <w:sz w:val="28"/>
        </w:rPr>
        <w:t>Нәтижесі – құжаттарды көрсетілетін қызметті берушінің басшысына бұрыштама қоюға жолдайды;</w:t>
      </w:r>
      <w:r>
        <w:br/>
      </w:r>
      <w:r>
        <w:rPr>
          <w:rFonts w:ascii="Times New Roman"/>
          <w:b w:val="false"/>
          <w:i w:val="false"/>
          <w:color w:val="000000"/>
          <w:sz w:val="28"/>
        </w:rPr>
        <w:t xml:space="preserve">
      6) </w:t>
      </w:r>
      <w:r>
        <w:rPr>
          <w:rFonts w:ascii="Times New Roman"/>
          <w:b w:val="false"/>
          <w:i w:val="false"/>
          <w:color w:val="000000"/>
          <w:sz w:val="28"/>
        </w:rPr>
        <w:t>көрсетілетін қызметті берушінің басшысы ішінде құжаттармен танысады және көрсетілетін қызметті берушінің жауапты орындаушысын белгілейді - 1 (бір) жұмыс күн.</w:t>
      </w:r>
      <w:r>
        <w:br/>
      </w:r>
      <w:r>
        <w:rPr>
          <w:rFonts w:ascii="Times New Roman"/>
          <w:b w:val="false"/>
          <w:i w:val="false"/>
          <w:color w:val="000000"/>
          <w:sz w:val="28"/>
        </w:rPr>
        <w:t>
      </w:t>
      </w:r>
      <w:r>
        <w:rPr>
          <w:rFonts w:ascii="Times New Roman"/>
          <w:b w:val="false"/>
          <w:i w:val="false"/>
          <w:color w:val="000000"/>
          <w:sz w:val="28"/>
        </w:rPr>
        <w:t>Нәтижесі – құжаттарды көрсетілетін қызметті берушінің жауапты орындаушысына жолдайды;</w:t>
      </w:r>
      <w:r>
        <w:br/>
      </w:r>
      <w:r>
        <w:rPr>
          <w:rFonts w:ascii="Times New Roman"/>
          <w:b w:val="false"/>
          <w:i w:val="false"/>
          <w:color w:val="000000"/>
          <w:sz w:val="28"/>
        </w:rPr>
        <w:t xml:space="preserve">
      7) </w:t>
      </w:r>
      <w:r>
        <w:rPr>
          <w:rFonts w:ascii="Times New Roman"/>
          <w:b w:val="false"/>
          <w:i w:val="false"/>
          <w:color w:val="000000"/>
          <w:sz w:val="28"/>
        </w:rPr>
        <w:t>көрсетілетін қызметті берушінің жауапты орындаушысы келіп түскен құжаттарды ішінде қарайды, хабарламаны дайындайды және көрсетілетін қызметті берушінің басшысына қол қою үшін жолдайды - 2 (екі) жұмыс күн.</w:t>
      </w:r>
      <w:r>
        <w:br/>
      </w:r>
      <w:r>
        <w:rPr>
          <w:rFonts w:ascii="Times New Roman"/>
          <w:b w:val="false"/>
          <w:i w:val="false"/>
          <w:color w:val="000000"/>
          <w:sz w:val="28"/>
        </w:rPr>
        <w:t>
      </w:t>
      </w:r>
      <w:r>
        <w:rPr>
          <w:rFonts w:ascii="Times New Roman"/>
          <w:b w:val="false"/>
          <w:i w:val="false"/>
          <w:color w:val="000000"/>
          <w:sz w:val="28"/>
        </w:rPr>
        <w:t>Әлеуметтік көмек көрсету үшін құжаттар жетіспеген не олардың бүлінуіне, жоғалуына байланысты өтініш берушінің қажетті құжаттарды ұсыну мүмкіндігі болмаған жағдайларда – 20 (жиырма) жұмыс күн.</w:t>
      </w:r>
      <w:r>
        <w:br/>
      </w:r>
      <w:r>
        <w:rPr>
          <w:rFonts w:ascii="Times New Roman"/>
          <w:b w:val="false"/>
          <w:i w:val="false"/>
          <w:color w:val="000000"/>
          <w:sz w:val="28"/>
        </w:rPr>
        <w:t>
      </w:t>
      </w:r>
      <w:r>
        <w:rPr>
          <w:rFonts w:ascii="Times New Roman"/>
          <w:b w:val="false"/>
          <w:i w:val="false"/>
          <w:color w:val="000000"/>
          <w:sz w:val="28"/>
        </w:rPr>
        <w:t>Нәтижесі – хабарламаны көрсетілетін қызметті берушінің басшысына қол қою үшін жолдайды;</w:t>
      </w:r>
      <w:r>
        <w:br/>
      </w:r>
      <w:r>
        <w:rPr>
          <w:rFonts w:ascii="Times New Roman"/>
          <w:b w:val="false"/>
          <w:i w:val="false"/>
          <w:color w:val="000000"/>
          <w:sz w:val="28"/>
        </w:rPr>
        <w:t xml:space="preserve">
      8) </w:t>
      </w:r>
      <w:r>
        <w:rPr>
          <w:rFonts w:ascii="Times New Roman"/>
          <w:b w:val="false"/>
          <w:i w:val="false"/>
          <w:color w:val="000000"/>
          <w:sz w:val="28"/>
        </w:rPr>
        <w:t>көрсетілетін қызметті берушінің басшысы ішінде хабарламаға қол қояды - 1 (бір) жұмыс күн.</w:t>
      </w:r>
      <w:r>
        <w:br/>
      </w:r>
      <w:r>
        <w:rPr>
          <w:rFonts w:ascii="Times New Roman"/>
          <w:b w:val="false"/>
          <w:i w:val="false"/>
          <w:color w:val="000000"/>
          <w:sz w:val="28"/>
        </w:rPr>
        <w:t>
      </w:t>
      </w:r>
      <w:r>
        <w:rPr>
          <w:rFonts w:ascii="Times New Roman"/>
          <w:b w:val="false"/>
          <w:i w:val="false"/>
          <w:color w:val="000000"/>
          <w:sz w:val="28"/>
        </w:rPr>
        <w:t>Нәтижесі – қол қойылған хабарламаны көрсетілетін қызметті берушінің кеңсесіне жолдайды;</w:t>
      </w:r>
      <w:r>
        <w:br/>
      </w:r>
      <w:r>
        <w:rPr>
          <w:rFonts w:ascii="Times New Roman"/>
          <w:b w:val="false"/>
          <w:i w:val="false"/>
          <w:color w:val="000000"/>
          <w:sz w:val="28"/>
        </w:rPr>
        <w:t xml:space="preserve">
      9) </w:t>
      </w:r>
      <w:r>
        <w:rPr>
          <w:rFonts w:ascii="Times New Roman"/>
          <w:b w:val="false"/>
          <w:i w:val="false"/>
          <w:color w:val="000000"/>
          <w:sz w:val="28"/>
        </w:rPr>
        <w:t>көрсетілетін қызметті берушінің кеңсе қызметкері хабарламаны тіркеу журналына тіркейді және ауылдық округ әкіміне жолдайды - 15 (он бес) минут.</w:t>
      </w:r>
      <w:r>
        <w:br/>
      </w:r>
      <w:r>
        <w:rPr>
          <w:rFonts w:ascii="Times New Roman"/>
          <w:b w:val="false"/>
          <w:i w:val="false"/>
          <w:color w:val="000000"/>
          <w:sz w:val="28"/>
        </w:rPr>
        <w:t>
      </w:t>
      </w:r>
      <w:r>
        <w:rPr>
          <w:rFonts w:ascii="Times New Roman"/>
          <w:b w:val="false"/>
          <w:i w:val="false"/>
          <w:color w:val="000000"/>
          <w:sz w:val="28"/>
        </w:rPr>
        <w:t>Нәтижесі – хабарламаны ауылдық округ әкіміне жолдайды;</w:t>
      </w:r>
      <w:r>
        <w:br/>
      </w:r>
      <w:r>
        <w:rPr>
          <w:rFonts w:ascii="Times New Roman"/>
          <w:b w:val="false"/>
          <w:i w:val="false"/>
          <w:color w:val="000000"/>
          <w:sz w:val="28"/>
        </w:rPr>
        <w:t xml:space="preserve">
      10) </w:t>
      </w:r>
      <w:r>
        <w:rPr>
          <w:rFonts w:ascii="Times New Roman"/>
          <w:b w:val="false"/>
          <w:i w:val="false"/>
          <w:color w:val="000000"/>
          <w:sz w:val="28"/>
        </w:rPr>
        <w:t>ауылдық округ әкімі хабарламаны көрсетілетін қызметті алушыға береді - 30 (отыз) минут.</w:t>
      </w:r>
      <w:r>
        <w:br/>
      </w:r>
      <w:r>
        <w:rPr>
          <w:rFonts w:ascii="Times New Roman"/>
          <w:b w:val="false"/>
          <w:i w:val="false"/>
          <w:color w:val="000000"/>
          <w:sz w:val="28"/>
        </w:rPr>
        <w:t>
      </w:t>
      </w:r>
      <w:r>
        <w:rPr>
          <w:rFonts w:ascii="Times New Roman"/>
          <w:b w:val="false"/>
          <w:i w:val="false"/>
          <w:color w:val="000000"/>
          <w:sz w:val="28"/>
        </w:rPr>
        <w:t>Нәтижесі – хабарламаны көрсетілетін қызметті алушыға беру.</w:t>
      </w:r>
      <w:r>
        <w:br/>
      </w:r>
      <w:r>
        <w:rPr>
          <w:rFonts w:ascii="Times New Roman"/>
          <w:b w:val="false"/>
          <w:i w:val="false"/>
          <w:color w:val="000000"/>
          <w:sz w:val="28"/>
        </w:rPr>
        <w:t>
</w:t>
      </w:r>
    </w:p>
    <w:bookmarkStart w:name="z305" w:id="5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6"/>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Мемлекеттік көрсетілетін қызмет процесіне қатысатын құрылымдық бөлімшелердің (қызметкерлердің)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4) </w:t>
      </w:r>
      <w:r>
        <w:rPr>
          <w:rFonts w:ascii="Times New Roman"/>
          <w:b w:val="false"/>
          <w:i w:val="false"/>
          <w:color w:val="000000"/>
          <w:sz w:val="28"/>
        </w:rPr>
        <w:t>ауылдық округ әкімі аппаратының маманы;</w:t>
      </w:r>
      <w:r>
        <w:br/>
      </w:r>
      <w:r>
        <w:rPr>
          <w:rFonts w:ascii="Times New Roman"/>
          <w:b w:val="false"/>
          <w:i w:val="false"/>
          <w:color w:val="000000"/>
          <w:sz w:val="28"/>
        </w:rPr>
        <w:t xml:space="preserve">
      5) </w:t>
      </w:r>
      <w:r>
        <w:rPr>
          <w:rFonts w:ascii="Times New Roman"/>
          <w:b w:val="false"/>
          <w:i w:val="false"/>
          <w:color w:val="000000"/>
          <w:sz w:val="28"/>
        </w:rPr>
        <w:t>ауылдық округ әкімі;</w:t>
      </w:r>
      <w:r>
        <w:br/>
      </w:r>
      <w:r>
        <w:rPr>
          <w:rFonts w:ascii="Times New Roman"/>
          <w:b w:val="false"/>
          <w:i w:val="false"/>
          <w:color w:val="000000"/>
          <w:sz w:val="28"/>
        </w:rPr>
        <w:t xml:space="preserve">
      6) </w:t>
      </w:r>
      <w:r>
        <w:rPr>
          <w:rFonts w:ascii="Times New Roman"/>
          <w:b w:val="false"/>
          <w:i w:val="false"/>
          <w:color w:val="000000"/>
          <w:sz w:val="28"/>
        </w:rPr>
        <w:t>ауылдық округ әкімі аппаратының жауапты орындаушысы.</w:t>
      </w:r>
      <w:r>
        <w:br/>
      </w:r>
      <w:r>
        <w:rPr>
          <w:rFonts w:ascii="Times New Roman"/>
          <w:b w:val="false"/>
          <w:i w:val="false"/>
          <w:color w:val="000000"/>
          <w:sz w:val="28"/>
        </w:rPr>
        <w:t>
</w:t>
      </w:r>
    </w:p>
    <w:bookmarkStart w:name="z313" w:id="57"/>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7"/>
    <w:p>
      <w:pPr>
        <w:spacing w:after="0"/>
        <w:ind w:left="0"/>
        <w:jc w:val="left"/>
      </w:pPr>
      <w:r>
        <w:rPr>
          <w:rFonts w:ascii="Times New Roman"/>
          <w:b w:val="false"/>
          <w:i w:val="false"/>
          <w:color w:val="000000"/>
          <w:sz w:val="28"/>
        </w:rPr>
        <w:t>      </w:t>
      </w:r>
      <w:r>
        <w:rPr>
          <w:rFonts w:ascii="Times New Roman"/>
          <w:b w:val="false"/>
          <w:i w:val="false"/>
          <w:color w:val="000000"/>
          <w:sz w:val="28"/>
        </w:rPr>
        <w:t>Жүгіну тәртібі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 жеке сәйкестендіру нөмірінің (бұдан әрі - ЖСН) және сондай-ақ парольдің (порталда тіркелмеген көрсетілетін қызметті алушылар үшін іске асырылады) көмегімен порталға тіркеледі;</w:t>
      </w:r>
      <w:r>
        <w:br/>
      </w:r>
      <w:r>
        <w:rPr>
          <w:rFonts w:ascii="Times New Roman"/>
          <w:b w:val="false"/>
          <w:i w:val="false"/>
          <w:color w:val="000000"/>
          <w:sz w:val="28"/>
        </w:rPr>
        <w:t xml:space="preserve">
      2) </w:t>
      </w:r>
      <w:r>
        <w:rPr>
          <w:rFonts w:ascii="Times New Roman"/>
          <w:b w:val="false"/>
          <w:i w:val="false"/>
          <w:color w:val="000000"/>
          <w:sz w:val="28"/>
        </w:rPr>
        <w:t>1-процесс – көрсетілетін қызметті алу үшін порталда көрсетілетін қызметті алушының ЖСН және паролін (авторизациялау процесі) енгізуі;</w:t>
      </w:r>
      <w:r>
        <w:br/>
      </w:r>
      <w:r>
        <w:rPr>
          <w:rFonts w:ascii="Times New Roman"/>
          <w:b w:val="false"/>
          <w:i w:val="false"/>
          <w:color w:val="000000"/>
          <w:sz w:val="28"/>
        </w:rPr>
        <w:t xml:space="preserve">
      3) </w:t>
      </w:r>
      <w:r>
        <w:rPr>
          <w:rFonts w:ascii="Times New Roman"/>
          <w:b w:val="false"/>
          <w:i w:val="false"/>
          <w:color w:val="000000"/>
          <w:sz w:val="28"/>
        </w:rPr>
        <w:t>1-шарт – порталда ЖСН және пароль арқылы тіркелген көрсетілетін қызметті алушы мәліметтерінің дұрыстығын тексеру;</w:t>
      </w:r>
      <w:r>
        <w:br/>
      </w:r>
      <w:r>
        <w:rPr>
          <w:rFonts w:ascii="Times New Roman"/>
          <w:b w:val="false"/>
          <w:i w:val="false"/>
          <w:color w:val="000000"/>
          <w:sz w:val="28"/>
        </w:rPr>
        <w:t xml:space="preserve">
      4) </w:t>
      </w:r>
      <w:r>
        <w:rPr>
          <w:rFonts w:ascii="Times New Roman"/>
          <w:b w:val="false"/>
          <w:i w:val="false"/>
          <w:color w:val="000000"/>
          <w:sz w:val="28"/>
        </w:rPr>
        <w:t>2-процесс - көрсетілетін қызметті алушының мәліметтерінде кемшіліктердің болуына байланысты порталда авторизациялаудан бас тарту туралы дәлелді жауабы жөніндегі хабарламаның қалыптасуы;</w:t>
      </w:r>
      <w:r>
        <w:br/>
      </w:r>
      <w:r>
        <w:rPr>
          <w:rFonts w:ascii="Times New Roman"/>
          <w:b w:val="false"/>
          <w:i w:val="false"/>
          <w:color w:val="000000"/>
          <w:sz w:val="28"/>
        </w:rPr>
        <w:t xml:space="preserve">
      5) </w:t>
      </w:r>
      <w:r>
        <w:rPr>
          <w:rFonts w:ascii="Times New Roman"/>
          <w:b w:val="false"/>
          <w:i w:val="false"/>
          <w:color w:val="000000"/>
          <w:sz w:val="28"/>
        </w:rPr>
        <w:t>3-процесс – көрсетілетін қызметті алушы осы Регламентте көрсетілген мемлекеттік көрсетілетін қызметті таңдау, қызметті көрсету үшін экранға сұраныстың нысанын шығару нысанды (мәліметтерді енгізу) және үлгі талаптары мен оның құрылымын ескере отырып, көрсетілетін қызметті алушының нысанды (мәліметтерді енгізу) толтыру, қажетті құжаттардың көшірмелерін электрондық түрде сұраныс нысанына жалғау, сондай-ақ сұранысты куәландыру (қол қою) үшін көрсетілетін қызметті алушы ЭЦҚ тіркеу куәлігін таңдау;</w:t>
      </w:r>
      <w:r>
        <w:br/>
      </w:r>
      <w:r>
        <w:rPr>
          <w:rFonts w:ascii="Times New Roman"/>
          <w:b w:val="false"/>
          <w:i w:val="false"/>
          <w:color w:val="000000"/>
          <w:sz w:val="28"/>
        </w:rPr>
        <w:t xml:space="preserve">
      6) </w:t>
      </w:r>
      <w:r>
        <w:rPr>
          <w:rFonts w:ascii="Times New Roman"/>
          <w:b w:val="false"/>
          <w:i w:val="false"/>
          <w:color w:val="000000"/>
          <w:sz w:val="28"/>
        </w:rPr>
        <w:t>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және ЭЦҚ тіркеу куәлігінде көрсетілген ЖСН арасындағы) сәйкестігін тексеру;</w:t>
      </w:r>
      <w:r>
        <w:br/>
      </w:r>
      <w:r>
        <w:rPr>
          <w:rFonts w:ascii="Times New Roman"/>
          <w:b w:val="false"/>
          <w:i w:val="false"/>
          <w:color w:val="000000"/>
          <w:sz w:val="28"/>
        </w:rPr>
        <w:t xml:space="preserve">
      7) </w:t>
      </w:r>
      <w:r>
        <w:rPr>
          <w:rFonts w:ascii="Times New Roman"/>
          <w:b w:val="false"/>
          <w:i w:val="false"/>
          <w:color w:val="000000"/>
          <w:sz w:val="28"/>
        </w:rPr>
        <w:t>4-процесс – көрсетілетін қызметті алушының ЭЦҚ түпнұсқалығының расталмауына байланысты сұратылып отырған мемлекеттік көрсетілетін қызметтен бас тарту туралы дәлелді жауабы жөнінде хабарлама қалыптастыру;</w:t>
      </w:r>
      <w:r>
        <w:br/>
      </w:r>
      <w:r>
        <w:rPr>
          <w:rFonts w:ascii="Times New Roman"/>
          <w:b w:val="false"/>
          <w:i w:val="false"/>
          <w:color w:val="000000"/>
          <w:sz w:val="28"/>
        </w:rPr>
        <w:t xml:space="preserve">
      8) </w:t>
      </w:r>
      <w:r>
        <w:rPr>
          <w:rFonts w:ascii="Times New Roman"/>
          <w:b w:val="false"/>
          <w:i w:val="false"/>
          <w:color w:val="000000"/>
          <w:sz w:val="28"/>
        </w:rPr>
        <w:t>5-процесс – көрсетілетін қызметті беруші сұранысты өңдеу үшін ЭҮШ арқылы көрсетілетін қызметті алушымен ЭЦҚ куәландырылған (қол қойылған) электрондық құжаттарын (көрсетілетін қызметті алушының сұранысы) ЭҮАШ АЖО-ға жолдауы;</w:t>
      </w:r>
      <w:r>
        <w:br/>
      </w:r>
      <w:r>
        <w:rPr>
          <w:rFonts w:ascii="Times New Roman"/>
          <w:b w:val="false"/>
          <w:i w:val="false"/>
          <w:color w:val="000000"/>
          <w:sz w:val="28"/>
        </w:rPr>
        <w:t xml:space="preserve">
      9) </w:t>
      </w:r>
      <w:r>
        <w:rPr>
          <w:rFonts w:ascii="Times New Roman"/>
          <w:b w:val="false"/>
          <w:i w:val="false"/>
          <w:color w:val="000000"/>
          <w:sz w:val="28"/>
        </w:rPr>
        <w:t>3-шарт–көрсетілетін қызметті беруші көрсетілетін қызметті алушының құжаттарының топтамасының сәйкестігін тексеруі;</w:t>
      </w:r>
      <w:r>
        <w:br/>
      </w:r>
      <w:r>
        <w:rPr>
          <w:rFonts w:ascii="Times New Roman"/>
          <w:b w:val="false"/>
          <w:i w:val="false"/>
          <w:color w:val="000000"/>
          <w:sz w:val="28"/>
        </w:rPr>
        <w:t xml:space="preserve">
      10) </w:t>
      </w:r>
      <w:r>
        <w:rPr>
          <w:rFonts w:ascii="Times New Roman"/>
          <w:b w:val="false"/>
          <w:i w:val="false"/>
          <w:color w:val="000000"/>
          <w:sz w:val="28"/>
        </w:rPr>
        <w:t>6-процесс–көрсетілетін қызметті алушының құжаттар топтамасында кемшіліктердің болуына байланысты сұратылып отырған мемлекеттік көрсетілетін қызметтен бас тарту туралы дәлелді жауабы жөнінде хабарламаны қалыптастыруы;</w:t>
      </w:r>
      <w:r>
        <w:br/>
      </w:r>
      <w:r>
        <w:rPr>
          <w:rFonts w:ascii="Times New Roman"/>
          <w:b w:val="false"/>
          <w:i w:val="false"/>
          <w:color w:val="000000"/>
          <w:sz w:val="28"/>
        </w:rPr>
        <w:t xml:space="preserve">
      11) </w:t>
      </w:r>
      <w:r>
        <w:rPr>
          <w:rFonts w:ascii="Times New Roman"/>
          <w:b w:val="false"/>
          <w:i w:val="false"/>
          <w:color w:val="000000"/>
          <w:sz w:val="28"/>
        </w:rPr>
        <w:t>7-процесс-көрсетілетін қызметті алушы порталда қалыптастырылған мемлекеттік көрсетілетін қызметтің нәтижесін (электрондық құжат түріндегі хабарлама) алу.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 көрсету кезінде ақпараттық жүйелердің функционалдық өзара іс-қимылдарының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 процесінде рәсімдердің (іс-қимылдардың) ретін, көрсетілетін қызметті берушінің құрылымдық бөлімшелердің (қызметкерлердің) және (немесе) рәсімдерінің (іс-қимылдарының) кезекшілігінің толық сипаттамасы, сонымен қатар өзге көрсетілген қызмет берушілермен ХҚО өзара іс-қимыл тәртібінің және мемлекеттік қызмет көрсету процесінде ақпараттық жүйелерді қолдану тәртібінің нақты </w:t>
      </w:r>
      <w:r>
        <w:rPr>
          <w:rFonts w:ascii="Times New Roman"/>
          <w:b/>
          <w:i w:val="false"/>
          <w:color w:val="000000"/>
          <w:sz w:val="28"/>
        </w:rPr>
        <w:t xml:space="preserve">сипаттамасы осы Регламенттің </w:t>
      </w:r>
      <w:r>
        <w:rPr>
          <w:rFonts w:ascii="Times New Roman"/>
          <w:b w:val="false"/>
          <w:i w:val="false"/>
          <w:color w:val="000000"/>
          <w:sz w:val="28"/>
        </w:rPr>
        <w:t>2</w:t>
      </w:r>
      <w:r>
        <w:rPr>
          <w:rFonts w:ascii="Times New Roman"/>
          <w:b/>
          <w:i w:val="false"/>
          <w:color w:val="000000"/>
          <w:sz w:val="28"/>
        </w:rPr>
        <w:t>,</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i w:val="false"/>
          <w:color w:val="000000"/>
          <w:sz w:val="28"/>
        </w:rPr>
        <w:t xml:space="preserve"> сәйкес көрсетілген.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 шешімдері</w:t>
            </w:r>
            <w:r>
              <w:br/>
            </w:r>
            <w:r>
              <w:rPr>
                <w:rFonts w:ascii="Times New Roman"/>
                <w:b w:val="false"/>
                <w:i w:val="false"/>
                <w:color w:val="000000"/>
                <w:sz w:val="20"/>
              </w:rPr>
              <w:t>бойынша мұқтаж азаматтардың жекелеген</w:t>
            </w:r>
            <w:r>
              <w:br/>
            </w:r>
            <w:r>
              <w:rPr>
                <w:rFonts w:ascii="Times New Roman"/>
                <w:b w:val="false"/>
                <w:i w:val="false"/>
                <w:color w:val="000000"/>
                <w:sz w:val="20"/>
              </w:rPr>
              <w:t>санаттарына әлеуметтік көмек тағайындау"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1-қосымша</w:t>
            </w:r>
          </w:p>
        </w:tc>
      </w:tr>
    </w:tbl>
    <w:bookmarkStart w:name="z329" w:id="58"/>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іс-қимылдарының диаграммасы</w:t>
      </w:r>
    </w:p>
    <w:bookmarkEnd w:id="58"/>
    <w:bookmarkStart w:name="z330" w:id="59"/>
    <w:p>
      <w:pPr>
        <w:spacing w:after="0"/>
        <w:ind w:left="0"/>
        <w:jc w:val="left"/>
      </w:pPr>
    </w:p>
    <w:bookmarkEnd w:id="59"/>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924300"/>
                    </a:xfrm>
                    <a:prstGeom prst="rect">
                      <a:avLst/>
                    </a:prstGeom>
                  </pic:spPr>
                </pic:pic>
              </a:graphicData>
            </a:graphic>
          </wp:inline>
        </w:drawing>
      </w:r>
    </w:p>
    <w:p>
      <w:pPr>
        <w:spacing w:after="0"/>
        <w:ind w:left="0"/>
        <w:jc w:val="left"/>
      </w:pPr>
      <w:r>
        <w:br/>
      </w:r>
    </w:p>
    <w:bookmarkStart w:name="z331" w:id="60"/>
    <w:p>
      <w:pPr>
        <w:spacing w:after="0"/>
        <w:ind w:left="0"/>
        <w:jc w:val="both"/>
      </w:pPr>
      <w:r>
        <w:rPr>
          <w:rFonts w:ascii="Times New Roman"/>
          <w:b w:val="false"/>
          <w:i w:val="false"/>
          <w:color w:val="000000"/>
          <w:sz w:val="28"/>
        </w:rPr>
        <w:t>            Шарттық белгілерді толық жазу:</w:t>
      </w:r>
      <w:r>
        <w:br/>
      </w:r>
      <w:r>
        <w:rPr>
          <w:rFonts w:ascii="Times New Roman"/>
          <w:b w:val="false"/>
          <w:i w:val="false"/>
          <w:color w:val="000000"/>
          <w:sz w:val="28"/>
        </w:rPr>
        <w:t>
</w:t>
      </w:r>
    </w:p>
    <w:bookmarkEnd w:id="6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34798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798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"Жергілікті өкілді органдардың шешімдер</w:t>
            </w:r>
            <w:r>
              <w:br/>
            </w:r>
            <w:r>
              <w:rPr>
                <w:rFonts w:ascii="Times New Roman"/>
                <w:b w:val="false"/>
                <w:i w:val="false"/>
                <w:color w:val="000000"/>
                <w:sz w:val="20"/>
              </w:rPr>
              <w:t xml:space="preserve">бойынша мұқтаж азаматтардың жекелеген </w:t>
            </w:r>
            <w:r>
              <w:br/>
            </w:r>
            <w:r>
              <w:rPr>
                <w:rFonts w:ascii="Times New Roman"/>
                <w:b w:val="false"/>
                <w:i w:val="false"/>
                <w:color w:val="000000"/>
                <w:sz w:val="20"/>
              </w:rPr>
              <w:t xml:space="preserve">санаттарына әлеуметтік көмек тағайындау" </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2-қосымша</w:t>
            </w:r>
          </w:p>
        </w:tc>
      </w:tr>
    </w:tbl>
    <w:bookmarkStart w:name="z334" w:id="61"/>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 қызмет көрсетудің бизнес-процестерінің анықтамалығы</w:t>
      </w:r>
    </w:p>
    <w:bookmarkEnd w:id="61"/>
    <w:bookmarkStart w:name="z335" w:id="62"/>
    <w:p>
      <w:pPr>
        <w:spacing w:after="0"/>
        <w:ind w:left="0"/>
        <w:jc w:val="left"/>
      </w:pPr>
    </w:p>
    <w:bookmarkEnd w:id="62"/>
    <w:p>
      <w:pPr>
        <w:spacing w:after="0"/>
        <w:ind w:left="0"/>
        <w:jc w:val="both"/>
      </w:pPr>
      <w:r>
        <w:drawing>
          <wp:inline distT="0" distB="0" distL="0" distR="0">
            <wp:extent cx="74041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04100" cy="4432300"/>
                    </a:xfrm>
                    <a:prstGeom prst="rect">
                      <a:avLst/>
                    </a:prstGeom>
                  </pic:spPr>
                </pic:pic>
              </a:graphicData>
            </a:graphic>
          </wp:inline>
        </w:drawing>
      </w:r>
    </w:p>
    <w:p>
      <w:pPr>
        <w:spacing w:after="0"/>
        <w:ind w:left="0"/>
        <w:jc w:val="left"/>
      </w:pPr>
      <w:r>
        <w:br/>
      </w:r>
    </w:p>
    <w:bookmarkStart w:name="z336" w:id="63"/>
    <w:p>
      <w:pPr>
        <w:spacing w:after="0"/>
        <w:ind w:left="0"/>
        <w:jc w:val="left"/>
      </w:pPr>
    </w:p>
    <w:bookmarkEnd w:id="63"/>
    <w:p>
      <w:pPr>
        <w:spacing w:after="0"/>
        <w:ind w:left="0"/>
        <w:jc w:val="both"/>
      </w:pPr>
      <w:r>
        <w:drawing>
          <wp:inline distT="0" distB="0" distL="0" distR="0">
            <wp:extent cx="7112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112000" cy="1803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 шешімдері</w:t>
            </w:r>
            <w:r>
              <w:br/>
            </w:r>
            <w:r>
              <w:rPr>
                <w:rFonts w:ascii="Times New Roman"/>
                <w:b w:val="false"/>
                <w:i w:val="false"/>
                <w:color w:val="000000"/>
                <w:sz w:val="20"/>
              </w:rPr>
              <w:t>бойынша мұқтаж азаматтардың жекелеген</w:t>
            </w:r>
            <w:r>
              <w:br/>
            </w:r>
            <w:r>
              <w:rPr>
                <w:rFonts w:ascii="Times New Roman"/>
                <w:b w:val="false"/>
                <w:i w:val="false"/>
                <w:color w:val="000000"/>
                <w:sz w:val="20"/>
              </w:rPr>
              <w:t xml:space="preserve">санаттарына әлеуметтік көмек тағайындау" </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3-қосымша</w:t>
            </w:r>
          </w:p>
        </w:tc>
      </w:tr>
    </w:tbl>
    <w:bookmarkStart w:name="z338" w:id="64"/>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w:t>
      </w:r>
    </w:p>
    <w:bookmarkEnd w:id="64"/>
    <w:bookmarkStart w:name="z339" w:id="65"/>
    <w:p>
      <w:pPr>
        <w:spacing w:after="0"/>
        <w:ind w:left="0"/>
        <w:jc w:val="left"/>
      </w:pPr>
      <w:r>
        <w:rPr>
          <w:rFonts w:ascii="Times New Roman"/>
          <w:b/>
          <w:i w:val="false"/>
          <w:color w:val="000000"/>
        </w:rPr>
        <w:t xml:space="preserve"> санаттарына әлеуметтік көмек тағайындау" мемлекеттік қызмет көрсетудің бизнес</w:t>
      </w:r>
    </w:p>
    <w:bookmarkEnd w:id="65"/>
    <w:bookmarkStart w:name="z340" w:id="66"/>
    <w:p>
      <w:pPr>
        <w:spacing w:after="0"/>
        <w:ind w:left="0"/>
        <w:jc w:val="left"/>
      </w:pPr>
      <w:r>
        <w:rPr>
          <w:rFonts w:ascii="Times New Roman"/>
          <w:b/>
          <w:i w:val="false"/>
          <w:color w:val="000000"/>
        </w:rPr>
        <w:t xml:space="preserve"> -процестерінің анықтамалығы ауылдық округ әкіміне жүгінген кезде</w:t>
      </w:r>
    </w:p>
    <w:bookmarkEnd w:id="66"/>
    <w:bookmarkStart w:name="z341" w:id="67"/>
    <w:p>
      <w:pPr>
        <w:spacing w:after="0"/>
        <w:ind w:left="0"/>
        <w:jc w:val="left"/>
      </w:pPr>
    </w:p>
    <w:bookmarkEnd w:id="67"/>
    <w:p>
      <w:pPr>
        <w:spacing w:after="0"/>
        <w:ind w:left="0"/>
        <w:jc w:val="both"/>
      </w:pPr>
      <w:r>
        <w:drawing>
          <wp:inline distT="0" distB="0" distL="0" distR="0">
            <wp:extent cx="69850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985000" cy="4254500"/>
                    </a:xfrm>
                    <a:prstGeom prst="rect">
                      <a:avLst/>
                    </a:prstGeom>
                  </pic:spPr>
                </pic:pic>
              </a:graphicData>
            </a:graphic>
          </wp:inline>
        </w:drawing>
      </w:r>
    </w:p>
    <w:p>
      <w:pPr>
        <w:spacing w:after="0"/>
        <w:ind w:left="0"/>
        <w:jc w:val="left"/>
      </w:pPr>
      <w:r>
        <w:br/>
      </w:r>
    </w:p>
    <w:bookmarkStart w:name="z342" w:id="68"/>
    <w:p>
      <w:pPr>
        <w:spacing w:after="0"/>
        <w:ind w:left="0"/>
        <w:jc w:val="left"/>
      </w:pPr>
    </w:p>
    <w:bookmarkEnd w:id="68"/>
    <w:p>
      <w:pPr>
        <w:spacing w:after="0"/>
        <w:ind w:left="0"/>
        <w:jc w:val="both"/>
      </w:pPr>
      <w:r>
        <w:drawing>
          <wp:inline distT="0" distB="0" distL="0" distR="0">
            <wp:extent cx="68834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883400" cy="4381500"/>
                    </a:xfrm>
                    <a:prstGeom prst="rect">
                      <a:avLst/>
                    </a:prstGeom>
                  </pic:spPr>
                </pic:pic>
              </a:graphicData>
            </a:graphic>
          </wp:inline>
        </w:drawing>
      </w:r>
    </w:p>
    <w:p>
      <w:pPr>
        <w:spacing w:after="0"/>
        <w:ind w:left="0"/>
        <w:jc w:val="left"/>
      </w:pPr>
      <w:r>
        <w:br/>
      </w:r>
    </w:p>
    <w:bookmarkStart w:name="z343" w:id="69"/>
    <w:p>
      <w:pPr>
        <w:spacing w:after="0"/>
        <w:ind w:left="0"/>
        <w:jc w:val="left"/>
      </w:pPr>
    </w:p>
    <w:bookmarkEnd w:id="69"/>
    <w:p>
      <w:pPr>
        <w:spacing w:after="0"/>
        <w:ind w:left="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612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22 қыркүйек</w:t>
            </w:r>
            <w:r>
              <w:br/>
            </w:r>
            <w:r>
              <w:rPr>
                <w:rFonts w:ascii="Times New Roman"/>
                <w:b w:val="false"/>
                <w:i w:val="false"/>
                <w:color w:val="000000"/>
                <w:sz w:val="20"/>
              </w:rPr>
              <w:t>№ 55/04 қаулысымен</w:t>
            </w:r>
            <w:r>
              <w:br/>
            </w:r>
            <w:r>
              <w:rPr>
                <w:rFonts w:ascii="Times New Roman"/>
                <w:b w:val="false"/>
                <w:i w:val="false"/>
                <w:color w:val="000000"/>
                <w:sz w:val="20"/>
              </w:rPr>
              <w:t>бекітілген</w:t>
            </w:r>
          </w:p>
        </w:tc>
      </w:tr>
    </w:tbl>
    <w:bookmarkStart w:name="z345" w:id="70"/>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көрсетілетін қызмет регламенті</w:t>
      </w:r>
    </w:p>
    <w:bookmarkEnd w:id="70"/>
    <w:bookmarkStart w:name="z346" w:id="71"/>
    <w:p>
      <w:pPr>
        <w:spacing w:after="0"/>
        <w:ind w:left="0"/>
        <w:jc w:val="left"/>
      </w:pPr>
      <w:r>
        <w:rPr>
          <w:rFonts w:ascii="Times New Roman"/>
          <w:b/>
          <w:i w:val="false"/>
          <w:color w:val="000000"/>
        </w:rPr>
        <w:t xml:space="preserve"> 1. Жалпы ережелер</w:t>
      </w:r>
    </w:p>
    <w:bookmarkEnd w:id="7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"Мүгедек балаларды үйде оқытуға жұмсалған шығындарды өтеу"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аудандардың және облыстық маңызы бар қалалардың жергілікті атқарушы органдары(бұдан әрі – көрсетілетін қызметті беруші)Қазақстан Республикасы Денсаулық сақтау және әлеуметтік даму министрінің 2015 жылғы 28 сәуірдегі № 279 "Әлеуметтік еңбек саласындағы мемлекеттік көрсетілетін қызмет стандарттарын бекіту туралы" (Нормативтік құқықтық актілерді мемлекеттік тіркеу тізілімінде № 11342 болып тіркелген) бұйрығымен бекітілген "Мүгедек балаларды үйде оқытуға жұмсалған шығындарды өтеу"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қөрсетеді.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қызметті көрсетудің нәтижелерін беру:</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кәсіпорны(бұдан әрі – ХҚО);</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w:t>
      </w:r>
      <w:r>
        <w:br/>
      </w:r>
      <w:r>
        <w:rPr>
          <w:rFonts w:ascii="Times New Roman"/>
          <w:b w:val="false"/>
          <w:i w:val="false"/>
          <w:color w:val="000000"/>
          <w:sz w:val="28"/>
        </w:rPr>
        <w:t xml:space="preserve">
      3) </w:t>
      </w:r>
      <w:r>
        <w:rPr>
          <w:rFonts w:ascii="Times New Roman"/>
          <w:b w:val="false"/>
          <w:i w:val="false"/>
          <w:color w:val="000000"/>
          <w:sz w:val="28"/>
        </w:rPr>
        <w:t xml:space="preserve">мүгедек балаларды үйде оқытуға жұмсалған шығындарды өтеуді тағайындау, сондай-ақ мүгедек балаларды үйде оқытуға жұмсалған шығындарды өтеуді тағайындау туралы ақпарат алу кезінде www.egov.kz "электрондық үкімет" веб-порталы (бұдан әрі – портал) арқылы жүзеге асырылады. </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қызметтің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1. </w:t>
      </w:r>
      <w:r>
        <w:rPr>
          <w:rFonts w:ascii="Times New Roman"/>
          <w:b w:val="false"/>
          <w:i w:val="false"/>
          <w:color w:val="000000"/>
          <w:sz w:val="28"/>
        </w:rPr>
        <w:t>Мемлекеттік қызмет көрсету нәтижесі: жәрдемақы тағайындау туралы хабарлама (бұдан әрі - хабарлама).</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p>
    <w:bookmarkStart w:name="z357" w:id="7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2"/>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Мемлекеттік қызмет көрсету бойынша рәсімді (іс-қимылды) бастауға негіздеме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болып табылады.</w:t>
      </w:r>
      <w:r>
        <w:br/>
      </w:r>
      <w:r>
        <w:rPr>
          <w:rFonts w:ascii="Times New Roman"/>
          <w:b w:val="false"/>
          <w:i w:val="false"/>
          <w:color w:val="000000"/>
          <w:sz w:val="28"/>
        </w:rPr>
        <w:t>
      </w:t>
      </w:r>
      <w:r>
        <w:rPr>
          <w:rFonts w:ascii="Times New Roman"/>
          <w:b w:val="false"/>
          <w:i w:val="false"/>
          <w:color w:val="000000"/>
          <w:sz w:val="28"/>
        </w:rPr>
        <w:t>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(бұдан әрі - құжаттар) тіркейді және көрсетілетін қызметті берушінің басшысына қарау үшін жолдайды – 30 (отыз) минут.</w:t>
      </w:r>
      <w:r>
        <w:br/>
      </w:r>
      <w:r>
        <w:rPr>
          <w:rFonts w:ascii="Times New Roman"/>
          <w:b w:val="false"/>
          <w:i w:val="false"/>
          <w:color w:val="000000"/>
          <w:sz w:val="28"/>
        </w:rPr>
        <w:t>
      </w:t>
      </w:r>
      <w:r>
        <w:rPr>
          <w:rFonts w:ascii="Times New Roman"/>
          <w:b w:val="false"/>
          <w:i w:val="false"/>
          <w:color w:val="000000"/>
          <w:sz w:val="28"/>
        </w:rPr>
        <w:t>Нәтижесі – тіркеу журналына жазу;</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құжаттар топтамасымен танысады және көрсетілетін қызметті берушінің жауапты орындаушысын анықтайды – 1 (бір) жұмыс күн.</w:t>
      </w:r>
      <w:r>
        <w:br/>
      </w:r>
      <w:r>
        <w:rPr>
          <w:rFonts w:ascii="Times New Roman"/>
          <w:b w:val="false"/>
          <w:i w:val="false"/>
          <w:color w:val="000000"/>
          <w:sz w:val="28"/>
        </w:rPr>
        <w:t>
      </w:t>
      </w:r>
      <w:r>
        <w:rPr>
          <w:rFonts w:ascii="Times New Roman"/>
          <w:b w:val="false"/>
          <w:i w:val="false"/>
          <w:color w:val="000000"/>
          <w:sz w:val="28"/>
        </w:rPr>
        <w:t>Нәтижесі – құжаттарды көрсетілетін қызметті берушінің жауапты орындаушысына жолдайды;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келіп түскен құжаттарды қарайды, хабарламаны дайындайды және көрсетілетін қызметті берушінің басшысына қол қою үшін жолдайды – 8 (сегіз) жұмыс күн.</w:t>
      </w:r>
      <w:r>
        <w:br/>
      </w:r>
      <w:r>
        <w:rPr>
          <w:rFonts w:ascii="Times New Roman"/>
          <w:b w:val="false"/>
          <w:i w:val="false"/>
          <w:color w:val="000000"/>
          <w:sz w:val="28"/>
        </w:rPr>
        <w:t>
      </w:t>
      </w:r>
      <w:r>
        <w:rPr>
          <w:rFonts w:ascii="Times New Roman"/>
          <w:b w:val="false"/>
          <w:i w:val="false"/>
          <w:color w:val="000000"/>
          <w:sz w:val="28"/>
        </w:rPr>
        <w:t>Нәтижесі – хабарламаны дайындау;</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басшысы хабарламаға қол қояды және көрсетілетін қызметті берушінің кеңсесіне жолдайды - 1 (бір) жұмыс күн.</w:t>
      </w:r>
      <w:r>
        <w:br/>
      </w:r>
      <w:r>
        <w:rPr>
          <w:rFonts w:ascii="Times New Roman"/>
          <w:b w:val="false"/>
          <w:i w:val="false"/>
          <w:color w:val="000000"/>
          <w:sz w:val="28"/>
        </w:rPr>
        <w:t>
      </w:t>
      </w:r>
      <w:r>
        <w:rPr>
          <w:rFonts w:ascii="Times New Roman"/>
          <w:b w:val="false"/>
          <w:i w:val="false"/>
          <w:color w:val="000000"/>
          <w:sz w:val="28"/>
        </w:rPr>
        <w:t>Нәтижесі – хабарламаға қол қою;</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кеңсе қызметкері хабарламаны тіркейді және көрсетілетін қызметті алушыға береді - 15 (он бес) минут.</w:t>
      </w:r>
      <w:r>
        <w:br/>
      </w:r>
      <w:r>
        <w:rPr>
          <w:rFonts w:ascii="Times New Roman"/>
          <w:b w:val="false"/>
          <w:i w:val="false"/>
          <w:color w:val="000000"/>
          <w:sz w:val="28"/>
        </w:rPr>
        <w:t>
      </w:t>
      </w:r>
      <w:r>
        <w:rPr>
          <w:rFonts w:ascii="Times New Roman"/>
          <w:b w:val="false"/>
          <w:i w:val="false"/>
          <w:color w:val="000000"/>
          <w:sz w:val="28"/>
        </w:rPr>
        <w:t>Нәтижесі – хабарламаны көрсетілетін қызметті алушыға береді.</w:t>
      </w:r>
      <w:r>
        <w:br/>
      </w:r>
      <w:r>
        <w:rPr>
          <w:rFonts w:ascii="Times New Roman"/>
          <w:b w:val="false"/>
          <w:i w:val="false"/>
          <w:color w:val="000000"/>
          <w:sz w:val="28"/>
        </w:rPr>
        <w:t>
</w:t>
      </w:r>
    </w:p>
    <w:bookmarkStart w:name="z370" w:id="73"/>
    <w:p>
      <w:pPr>
        <w:spacing w:after="0"/>
        <w:ind w:left="0"/>
        <w:jc w:val="left"/>
      </w:pPr>
      <w:r>
        <w:rPr>
          <w:rFonts w:ascii="Times New Roman"/>
          <w:b/>
          <w:i w:val="false"/>
          <w:color w:val="000000"/>
        </w:rPr>
        <w:t xml:space="preserve"> 3. Мемлекеттік қызметті көрсету процесінде құрылымдық бөлімшелер (қызметкерлер) мен көрсетілетін қызметті берушінің өзара іс-қимыл тәртібін сипаттау</w:t>
      </w:r>
    </w:p>
    <w:bookmarkEnd w:id="73"/>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Мемлекеттік қызмет көрсету процесіне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w:t>
      </w:r>
    </w:p>
    <w:bookmarkStart w:name="z375" w:id="74"/>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4"/>
    <w:p>
      <w:pPr>
        <w:spacing w:after="0"/>
        <w:ind w:left="0"/>
        <w:jc w:val="left"/>
      </w:pPr>
      <w:r>
        <w:rPr>
          <w:rFonts w:ascii="Times New Roman"/>
          <w:b w:val="false"/>
          <w:i w:val="false"/>
          <w:color w:val="000000"/>
          <w:sz w:val="28"/>
        </w:rPr>
        <w:t>      </w:t>
      </w:r>
      <w:r>
        <w:rPr>
          <w:rFonts w:ascii="Times New Roman"/>
          <w:b w:val="false"/>
          <w:i w:val="false"/>
          <w:color w:val="000000"/>
          <w:sz w:val="28"/>
        </w:rPr>
        <w:t>ХҚО-на жүгіну тәртібінің сипаттамасы, көрсетілтін қызметті алушының сұранысын өңдеу ұзақтығы: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 қажетті құжаттарды және өтінішті ХҚО қызметкеріне береді, ол электрондық кезек ретімен "кедергісіз" қызмет көрсету арқылы операциялық залда жүзеге асырылады – 2 (екі) минут ішінде;</w:t>
      </w:r>
      <w:r>
        <w:br/>
      </w:r>
      <w:r>
        <w:rPr>
          <w:rFonts w:ascii="Times New Roman"/>
          <w:b w:val="false"/>
          <w:i w:val="false"/>
          <w:color w:val="000000"/>
          <w:sz w:val="28"/>
        </w:rPr>
        <w:t xml:space="preserve">
      2) </w:t>
      </w:r>
      <w:r>
        <w:rPr>
          <w:rFonts w:ascii="Times New Roman"/>
          <w:b w:val="false"/>
          <w:i w:val="false"/>
          <w:color w:val="000000"/>
          <w:sz w:val="28"/>
        </w:rPr>
        <w:t>1-процесс – мемлекеттік көрсетілетін қызметті көрсету үшін ХҚО-ның қызметкері ХҚО Ықпалдастырылған ақпараттық жүйесінің автоматтандырылған жұмыс орнына ( бұдан әрі – ХҚО ЫАЖ АЖО) логинді және парольді (авторландыру процесі) енгізуі - 1 (бір) минут ішінде;</w:t>
      </w:r>
      <w:r>
        <w:br/>
      </w:r>
      <w:r>
        <w:rPr>
          <w:rFonts w:ascii="Times New Roman"/>
          <w:b w:val="false"/>
          <w:i w:val="false"/>
          <w:color w:val="000000"/>
          <w:sz w:val="28"/>
        </w:rPr>
        <w:t xml:space="preserve">
      3) </w:t>
      </w:r>
      <w:r>
        <w:rPr>
          <w:rFonts w:ascii="Times New Roman"/>
          <w:b w:val="false"/>
          <w:i w:val="false"/>
          <w:color w:val="000000"/>
          <w:sz w:val="28"/>
        </w:rPr>
        <w:t>2-процесс – ХҚО-ның қызметкерінің мемлекеттік көрсетілетін қызметті таңдауы, экранға мемлекеттік қызметті көрсету үшін сұраныс нысанын шығару және ХҚО қызметкерінің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(екі) минут ішінде;</w:t>
      </w:r>
      <w:r>
        <w:br/>
      </w:r>
      <w:r>
        <w:rPr>
          <w:rFonts w:ascii="Times New Roman"/>
          <w:b w:val="false"/>
          <w:i w:val="false"/>
          <w:color w:val="000000"/>
          <w:sz w:val="28"/>
        </w:rPr>
        <w:t xml:space="preserve">
      4) </w:t>
      </w:r>
      <w:r>
        <w:rPr>
          <w:rFonts w:ascii="Times New Roman"/>
          <w:b w:val="false"/>
          <w:i w:val="false"/>
          <w:color w:val="000000"/>
          <w:sz w:val="28"/>
        </w:rPr>
        <w:t>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жолдауы - 2 (екі) минут ішінде;</w:t>
      </w:r>
      <w:r>
        <w:br/>
      </w:r>
      <w:r>
        <w:rPr>
          <w:rFonts w:ascii="Times New Roman"/>
          <w:b w:val="false"/>
          <w:i w:val="false"/>
          <w:color w:val="000000"/>
          <w:sz w:val="28"/>
        </w:rPr>
        <w:t xml:space="preserve">
      5) </w:t>
      </w:r>
      <w:r>
        <w:rPr>
          <w:rFonts w:ascii="Times New Roman"/>
          <w:b w:val="false"/>
          <w:i w:val="false"/>
          <w:color w:val="000000"/>
          <w:sz w:val="28"/>
        </w:rPr>
        <w:t>1 шарт - ЖТ МДҚ-нда көрсетілетін қызметті алушы мәліметтерінің және БНАЖ-де сенімхат мәліметтерінің бар болуын тексеруі - 1 (бір)минут ішінде;</w:t>
      </w:r>
      <w:r>
        <w:br/>
      </w:r>
      <w:r>
        <w:rPr>
          <w:rFonts w:ascii="Times New Roman"/>
          <w:b w:val="false"/>
          <w:i w:val="false"/>
          <w:color w:val="000000"/>
          <w:sz w:val="28"/>
        </w:rPr>
        <w:t xml:space="preserve">
      6) </w:t>
      </w:r>
      <w:r>
        <w:rPr>
          <w:rFonts w:ascii="Times New Roman"/>
          <w:b w:val="false"/>
          <w:i w:val="false"/>
          <w:color w:val="000000"/>
          <w:sz w:val="28"/>
        </w:rPr>
        <w:t>4-процесс – ЖТ МДҚ-нда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(бір)минут ішінде;</w:t>
      </w:r>
      <w:r>
        <w:br/>
      </w:r>
      <w:r>
        <w:rPr>
          <w:rFonts w:ascii="Times New Roman"/>
          <w:b w:val="false"/>
          <w:i w:val="false"/>
          <w:color w:val="000000"/>
          <w:sz w:val="28"/>
        </w:rPr>
        <w:t xml:space="preserve">
      7) </w:t>
      </w:r>
      <w:r>
        <w:rPr>
          <w:rFonts w:ascii="Times New Roman"/>
          <w:b w:val="false"/>
          <w:i w:val="false"/>
          <w:color w:val="000000"/>
          <w:sz w:val="28"/>
        </w:rPr>
        <w:t>5-процесс – электрондық үкіметтің аймақтық шлюзінің автоматтандырылған жұмыс орнына (бұдан әрі – ЭҮАШ АЖО) ЭҮШ арқылы ХҚО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(бір)минут ішінде.</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нәтижесін ХҚО арқылы алу процесінің сипаттамасы, оның ұзақтығы:</w:t>
      </w:r>
      <w:r>
        <w:br/>
      </w:r>
      <w:r>
        <w:rPr>
          <w:rFonts w:ascii="Times New Roman"/>
          <w:b w:val="false"/>
          <w:i w:val="false"/>
          <w:color w:val="000000"/>
          <w:sz w:val="28"/>
        </w:rPr>
        <w:t xml:space="preserve">
      1) </w:t>
      </w:r>
      <w:r>
        <w:rPr>
          <w:rFonts w:ascii="Times New Roman"/>
          <w:b w:val="false"/>
          <w:i w:val="false"/>
          <w:color w:val="000000"/>
          <w:sz w:val="28"/>
        </w:rPr>
        <w:t>6-процесс – электрондық құжаттарын ЭҮАШ АЖО-да тіркеуі - 1 (бір)минут ішінде;</w:t>
      </w:r>
      <w:r>
        <w:br/>
      </w:r>
      <w:r>
        <w:rPr>
          <w:rFonts w:ascii="Times New Roman"/>
          <w:b w:val="false"/>
          <w:i w:val="false"/>
          <w:color w:val="000000"/>
          <w:sz w:val="28"/>
        </w:rPr>
        <w:t xml:space="preserve">
      2) </w:t>
      </w:r>
      <w:r>
        <w:rPr>
          <w:rFonts w:ascii="Times New Roman"/>
          <w:b w:val="false"/>
          <w:i w:val="false"/>
          <w:color w:val="000000"/>
          <w:sz w:val="28"/>
        </w:rPr>
        <w:t>2 шарт – көрсетілетін қызметті берушінің көрсетілетін қызметті алушы ұсынған құжаттарының сәйкестігін тексеруі (өңдеуі) - 1 (бір) минут ішінде;</w:t>
      </w:r>
      <w:r>
        <w:br/>
      </w:r>
      <w:r>
        <w:rPr>
          <w:rFonts w:ascii="Times New Roman"/>
          <w:b w:val="false"/>
          <w:i w:val="false"/>
          <w:color w:val="000000"/>
          <w:sz w:val="28"/>
        </w:rPr>
        <w:t xml:space="preserve">
      3) </w:t>
      </w:r>
      <w:r>
        <w:rPr>
          <w:rFonts w:ascii="Times New Roman"/>
          <w:b w:val="false"/>
          <w:i w:val="false"/>
          <w:color w:val="000000"/>
          <w:sz w:val="28"/>
        </w:rPr>
        <w:t>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(бір)минут ішінде;</w:t>
      </w:r>
      <w:r>
        <w:br/>
      </w:r>
      <w:r>
        <w:rPr>
          <w:rFonts w:ascii="Times New Roman"/>
          <w:b w:val="false"/>
          <w:i w:val="false"/>
          <w:color w:val="000000"/>
          <w:sz w:val="28"/>
        </w:rPr>
        <w:t xml:space="preserve">
      4) </w:t>
      </w:r>
      <w:r>
        <w:rPr>
          <w:rFonts w:ascii="Times New Roman"/>
          <w:b w:val="false"/>
          <w:i w:val="false"/>
          <w:color w:val="000000"/>
          <w:sz w:val="28"/>
        </w:rPr>
        <w:t>8-процесс – көрсетілетін қызметті алушы ХҚО қызметкері арқылы ЭҮАШ АЖО-нда қалыптастырылған мемлекеттік көрсетілетін қызметтің нәтижесін (хабарламаны немесе бас тарту туралы дәлелді жауапты) алуы – 2 (екі)минут ішінде.</w:t>
      </w:r>
      <w:r>
        <w:br/>
      </w:r>
      <w:r>
        <w:rPr>
          <w:rFonts w:ascii="Times New Roman"/>
          <w:b w:val="false"/>
          <w:i w:val="false"/>
          <w:color w:val="000000"/>
          <w:sz w:val="28"/>
        </w:rPr>
        <w:t>
      </w:t>
      </w:r>
      <w:r>
        <w:rPr>
          <w:rFonts w:ascii="Times New Roman"/>
          <w:b w:val="false"/>
          <w:i w:val="false"/>
          <w:color w:val="000000"/>
          <w:sz w:val="28"/>
        </w:rPr>
        <w:t xml:space="preserve">ХҚО арқылы мемлекеттік қызметті көрсету кезінде іске қосылатын ақпараттық жүйелердің функционалдық өзара іс-қимылдары диаграммасы "Мүгедек балаларды үйде оқытуға жұмсалған шығындарды өтеу" регламенттің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Портал арқылы мемлекеттік қызметті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 жеке сәйкестендіру нөмірінің (бұдан әрі - ЖСН) және сондай-ақ парольдің (порталда тіркелмеген көрсетілетін қызметті алушылар үшін іске асырылады) көмегімен порталға тіркеледі;</w:t>
      </w:r>
      <w:r>
        <w:br/>
      </w:r>
      <w:r>
        <w:rPr>
          <w:rFonts w:ascii="Times New Roman"/>
          <w:b w:val="false"/>
          <w:i w:val="false"/>
          <w:color w:val="000000"/>
          <w:sz w:val="28"/>
        </w:rPr>
        <w:t xml:space="preserve">
      2) </w:t>
      </w:r>
      <w:r>
        <w:rPr>
          <w:rFonts w:ascii="Times New Roman"/>
          <w:b w:val="false"/>
          <w:i w:val="false"/>
          <w:color w:val="000000"/>
          <w:sz w:val="28"/>
        </w:rPr>
        <w:t>1-процесс – көрсетілетін қызметті алу үшін порталда көрсетілетін қызметті алушының ЖСН және паролін (авторландыру процесі) енгізуі;</w:t>
      </w:r>
      <w:r>
        <w:br/>
      </w:r>
      <w:r>
        <w:rPr>
          <w:rFonts w:ascii="Times New Roman"/>
          <w:b w:val="false"/>
          <w:i w:val="false"/>
          <w:color w:val="000000"/>
          <w:sz w:val="28"/>
        </w:rPr>
        <w:t xml:space="preserve">
      3) </w:t>
      </w:r>
      <w:r>
        <w:rPr>
          <w:rFonts w:ascii="Times New Roman"/>
          <w:b w:val="false"/>
          <w:i w:val="false"/>
          <w:color w:val="000000"/>
          <w:sz w:val="28"/>
        </w:rPr>
        <w:t>1-шарт – порталда ЖСН және пароль арқылы тіркелген көрсетілетін қызметті алушы мәліметтерінің дұрыстығын тексеру;</w:t>
      </w:r>
      <w:r>
        <w:br/>
      </w:r>
      <w:r>
        <w:rPr>
          <w:rFonts w:ascii="Times New Roman"/>
          <w:b w:val="false"/>
          <w:i w:val="false"/>
          <w:color w:val="000000"/>
          <w:sz w:val="28"/>
        </w:rPr>
        <w:t xml:space="preserve">
      4) </w:t>
      </w:r>
      <w:r>
        <w:rPr>
          <w:rFonts w:ascii="Times New Roman"/>
          <w:b w:val="false"/>
          <w:i w:val="false"/>
          <w:color w:val="000000"/>
          <w:sz w:val="28"/>
        </w:rPr>
        <w:t>2-процесс - көрсетілетін қызметті алушының мәліметтерінде кемшіліктердің болуына байланысты порталда авторизациялаудан бас тарту туралы дәлелді жауабы жөніндегі хабарламаның қалыптасуы;</w:t>
      </w:r>
      <w:r>
        <w:br/>
      </w:r>
      <w:r>
        <w:rPr>
          <w:rFonts w:ascii="Times New Roman"/>
          <w:b w:val="false"/>
          <w:i w:val="false"/>
          <w:color w:val="000000"/>
          <w:sz w:val="28"/>
        </w:rPr>
        <w:t xml:space="preserve">
      5) </w:t>
      </w:r>
      <w:r>
        <w:rPr>
          <w:rFonts w:ascii="Times New Roman"/>
          <w:b w:val="false"/>
          <w:i w:val="false"/>
          <w:color w:val="000000"/>
          <w:sz w:val="28"/>
        </w:rPr>
        <w:t>3-процесс – көрсетілетін қызметті алушы осы Регламентте көрсетілген мемлекеттік көрсетілетін қызметті таңдау, қызметті көрсету үшін экранға сұраныстың нысанын шығару нысанды (мәліметтерді енгізу) және үлгі талаптары мен оның құрылымын ескере отырып, көрсетілетін қызметті алушының нысанды (мәліметтерді енгізу) толтыру, қажетті құжаттардың көшірмелерін электрондық түрде сұраныс нысанына жалғау, сондай-ақ сұранысты куәландыру (қол қою) үшін көрсетілетін қызметті алушы ЭЦҚ тіркеу куәлігін таңдау;</w:t>
      </w:r>
      <w:r>
        <w:br/>
      </w:r>
      <w:r>
        <w:rPr>
          <w:rFonts w:ascii="Times New Roman"/>
          <w:b w:val="false"/>
          <w:i w:val="false"/>
          <w:color w:val="000000"/>
          <w:sz w:val="28"/>
        </w:rPr>
        <w:t xml:space="preserve">
      6) </w:t>
      </w:r>
      <w:r>
        <w:rPr>
          <w:rFonts w:ascii="Times New Roman"/>
          <w:b w:val="false"/>
          <w:i w:val="false"/>
          <w:color w:val="000000"/>
          <w:sz w:val="28"/>
        </w:rPr>
        <w:t>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және ЭЦҚ тіркеу куәлігінде көрсетілген ЖСН арасындағы) сәйкестігін тексеру;</w:t>
      </w:r>
      <w:r>
        <w:br/>
      </w:r>
      <w:r>
        <w:rPr>
          <w:rFonts w:ascii="Times New Roman"/>
          <w:b w:val="false"/>
          <w:i w:val="false"/>
          <w:color w:val="000000"/>
          <w:sz w:val="28"/>
        </w:rPr>
        <w:t xml:space="preserve">
      7) </w:t>
      </w:r>
      <w:r>
        <w:rPr>
          <w:rFonts w:ascii="Times New Roman"/>
          <w:b w:val="false"/>
          <w:i w:val="false"/>
          <w:color w:val="000000"/>
          <w:sz w:val="28"/>
        </w:rPr>
        <w:t>4-процесс – көрсетілетін қызметті алушының ЭЦҚ түпнұсқалығының расталмауына байланысты сұратылып отырған мемлекеттік көрсетілетін қызметтен бас тарту туралы дәлелді жауабы жөнінде хабарлама қалыптастыру;</w:t>
      </w:r>
      <w:r>
        <w:br/>
      </w:r>
      <w:r>
        <w:rPr>
          <w:rFonts w:ascii="Times New Roman"/>
          <w:b w:val="false"/>
          <w:i w:val="false"/>
          <w:color w:val="000000"/>
          <w:sz w:val="28"/>
        </w:rPr>
        <w:t xml:space="preserve">
      8) </w:t>
      </w:r>
      <w:r>
        <w:rPr>
          <w:rFonts w:ascii="Times New Roman"/>
          <w:b w:val="false"/>
          <w:i w:val="false"/>
          <w:color w:val="000000"/>
          <w:sz w:val="28"/>
        </w:rPr>
        <w:t>5-процесс – көрсетілетін қызметті беруші сұранысты өңдеу үшін ЭҮШ арқылы көрсетілетін қызметті алушымен ЭЦҚ куәландырылған (қол қойылған) электрондық құжаттарын (көрсетілетін қызметті алушының сұранысы) ЭҮАШ АЖО-ға жолдауы;</w:t>
      </w:r>
      <w:r>
        <w:br/>
      </w:r>
      <w:r>
        <w:rPr>
          <w:rFonts w:ascii="Times New Roman"/>
          <w:b w:val="false"/>
          <w:i w:val="false"/>
          <w:color w:val="000000"/>
          <w:sz w:val="28"/>
        </w:rPr>
        <w:t xml:space="preserve">
      9) </w:t>
      </w:r>
      <w:r>
        <w:rPr>
          <w:rFonts w:ascii="Times New Roman"/>
          <w:b w:val="false"/>
          <w:i w:val="false"/>
          <w:color w:val="000000"/>
          <w:sz w:val="28"/>
        </w:rPr>
        <w:t>3-шарт – көрсетілетін қызметті беруші көрсетілетін қызметті алушының құжаттарының топтамасының сәйкестігін тексеруі;</w:t>
      </w:r>
      <w:r>
        <w:br/>
      </w:r>
      <w:r>
        <w:rPr>
          <w:rFonts w:ascii="Times New Roman"/>
          <w:b w:val="false"/>
          <w:i w:val="false"/>
          <w:color w:val="000000"/>
          <w:sz w:val="28"/>
        </w:rPr>
        <w:t xml:space="preserve">
      10) </w:t>
      </w:r>
      <w:r>
        <w:rPr>
          <w:rFonts w:ascii="Times New Roman"/>
          <w:b w:val="false"/>
          <w:i w:val="false"/>
          <w:color w:val="000000"/>
          <w:sz w:val="28"/>
        </w:rPr>
        <w:t>6-процесс – көрсетілетін қызметті алушының құжаттар топтамасында кемшіліктердің болуына байланысты сұратылып отырған мемлекеттік көрсетілетін қызметтен бас тарту туралы дәлелді жауабы жөнінде хабарламаны қалыптастыруы;</w:t>
      </w:r>
      <w:r>
        <w:br/>
      </w:r>
      <w:r>
        <w:rPr>
          <w:rFonts w:ascii="Times New Roman"/>
          <w:b w:val="false"/>
          <w:i w:val="false"/>
          <w:color w:val="000000"/>
          <w:sz w:val="28"/>
        </w:rPr>
        <w:t xml:space="preserve">
      11) </w:t>
      </w:r>
      <w:r>
        <w:rPr>
          <w:rFonts w:ascii="Times New Roman"/>
          <w:b w:val="false"/>
          <w:i w:val="false"/>
          <w:color w:val="000000"/>
          <w:sz w:val="28"/>
        </w:rPr>
        <w:t>7-процесс-көрсетілетін қызметті алушы порталда қалыптастырылған мемлекеттік көрсетілетін қызметтің нәтижесін (электрондық құжат түріндегі хабарлама) алу.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 көрсету кезінде ақпараттық жүйелердің функционалдық өзара іс-қимылдарының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 процесінде рәсімдердің (іс-қимылдардың) ретін, көрсетілетін қызметті берушінің құрылымдық бөлімшелердің (қызметкерлердің) және (немесе) рәсімдерінің (іс-қимылдарының) кезекшілігінің толық сипаттамасы, сонымен қатар өзге көрсетілген қызмет берушілермен ХҚО өзара іс-қимыл тәртібінің және мемлекеттік қызмет көрсету процесінде ақпараттық жүйелерді қолдану тәртібінің нақты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 оқытуға жұмсалған шығындарды өтеу"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1 - қосымша</w:t>
            </w:r>
          </w:p>
        </w:tc>
      </w:tr>
    </w:tbl>
    <w:bookmarkStart w:name="z405" w:id="75"/>
    <w:p>
      <w:pPr>
        <w:spacing w:after="0"/>
        <w:ind w:left="0"/>
        <w:jc w:val="left"/>
      </w:pPr>
      <w:r>
        <w:rPr>
          <w:rFonts w:ascii="Times New Roman"/>
          <w:b/>
          <w:i w:val="false"/>
          <w:color w:val="000000"/>
        </w:rPr>
        <w:t xml:space="preserve"> ХҚО арқылы мемлекеттік қызметті көрсету кезінде іске қосылатын ақпараттық жүйелердің функционалдық өзара іс-қимылдарының диаграммасы</w:t>
      </w:r>
    </w:p>
    <w:bookmarkEnd w:id="75"/>
    <w:bookmarkStart w:name="z406" w:id="76"/>
    <w:p>
      <w:pPr>
        <w:spacing w:after="0"/>
        <w:ind w:left="0"/>
        <w:jc w:val="left"/>
      </w:pPr>
    </w:p>
    <w:bookmarkEnd w:id="76"/>
    <w:p>
      <w:pPr>
        <w:spacing w:after="0"/>
        <w:ind w:left="0"/>
        <w:jc w:val="both"/>
      </w:pPr>
      <w:r>
        <w:drawing>
          <wp:inline distT="0" distB="0" distL="0" distR="0">
            <wp:extent cx="77597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759700" cy="4318000"/>
                    </a:xfrm>
                    <a:prstGeom prst="rect">
                      <a:avLst/>
                    </a:prstGeom>
                  </pic:spPr>
                </pic:pic>
              </a:graphicData>
            </a:graphic>
          </wp:inline>
        </w:drawing>
      </w:r>
    </w:p>
    <w:p>
      <w:pPr>
        <w:spacing w:after="0"/>
        <w:ind w:left="0"/>
        <w:jc w:val="left"/>
      </w:pPr>
      <w:r>
        <w:br/>
      </w:r>
    </w:p>
    <w:bookmarkStart w:name="z407" w:id="77"/>
    <w:p>
      <w:pPr>
        <w:spacing w:after="0"/>
        <w:ind w:left="0"/>
        <w:jc w:val="both"/>
      </w:pPr>
      <w:r>
        <w:rPr>
          <w:rFonts w:ascii="Times New Roman"/>
          <w:b w:val="false"/>
          <w:i w:val="false"/>
          <w:color w:val="000000"/>
          <w:sz w:val="28"/>
        </w:rPr>
        <w:t>            Шарттық белгілерді толық жазу:</w:t>
      </w:r>
      <w:r>
        <w:br/>
      </w:r>
      <w:r>
        <w:rPr>
          <w:rFonts w:ascii="Times New Roman"/>
          <w:b w:val="false"/>
          <w:i w:val="false"/>
          <w:color w:val="000000"/>
          <w:sz w:val="28"/>
        </w:rPr>
        <w:t>
</w:t>
      </w:r>
    </w:p>
    <w:bookmarkEnd w:id="7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39243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9243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 оқытуға жұмсалған шығындарды өтеу"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2 - қосымша</w:t>
            </w:r>
          </w:p>
        </w:tc>
      </w:tr>
    </w:tbl>
    <w:bookmarkStart w:name="z410" w:id="78"/>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іс-қимылдарының диаграммасы</w:t>
      </w:r>
    </w:p>
    <w:bookmarkEnd w:id="78"/>
    <w:bookmarkStart w:name="z411" w:id="79"/>
    <w:p>
      <w:pPr>
        <w:spacing w:after="0"/>
        <w:ind w:left="0"/>
        <w:jc w:val="left"/>
      </w:pPr>
    </w:p>
    <w:bookmarkEnd w:id="79"/>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543300"/>
                    </a:xfrm>
                    <a:prstGeom prst="rect">
                      <a:avLst/>
                    </a:prstGeom>
                  </pic:spPr>
                </pic:pic>
              </a:graphicData>
            </a:graphic>
          </wp:inline>
        </w:drawing>
      </w:r>
    </w:p>
    <w:p>
      <w:pPr>
        <w:spacing w:after="0"/>
        <w:ind w:left="0"/>
        <w:jc w:val="left"/>
      </w:pPr>
      <w:r>
        <w:br/>
      </w:r>
    </w:p>
    <w:bookmarkStart w:name="z412" w:id="80"/>
    <w:p>
      <w:pPr>
        <w:spacing w:after="0"/>
        <w:ind w:left="0"/>
        <w:jc w:val="both"/>
      </w:pPr>
      <w:r>
        <w:rPr>
          <w:rFonts w:ascii="Times New Roman"/>
          <w:b w:val="false"/>
          <w:i w:val="false"/>
          <w:color w:val="000000"/>
          <w:sz w:val="28"/>
        </w:rPr>
        <w:t>            Шарттық белгілерді толық жазу:</w:t>
      </w:r>
      <w:r>
        <w:br/>
      </w:r>
      <w:r>
        <w:rPr>
          <w:rFonts w:ascii="Times New Roman"/>
          <w:b w:val="false"/>
          <w:i w:val="false"/>
          <w:color w:val="000000"/>
          <w:sz w:val="28"/>
        </w:rPr>
        <w:t>
</w:t>
      </w:r>
    </w:p>
    <w:bookmarkEnd w:id="8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30988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988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 оқытуға жұмсалған шығындарды өтеу"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3– қосымша</w:t>
            </w:r>
          </w:p>
        </w:tc>
      </w:tr>
    </w:tbl>
    <w:bookmarkStart w:name="z415" w:id="81"/>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қызмет көрсетудің бизнес-процестерінің анықтамалығы</w:t>
      </w:r>
    </w:p>
    <w:bookmarkEnd w:id="81"/>
    <w:bookmarkStart w:name="z416" w:id="82"/>
    <w:p>
      <w:pPr>
        <w:spacing w:after="0"/>
        <w:ind w:left="0"/>
        <w:jc w:val="left"/>
      </w:pPr>
    </w:p>
    <w:bookmarkEnd w:id="82"/>
    <w:p>
      <w:pPr>
        <w:spacing w:after="0"/>
        <w:ind w:left="0"/>
        <w:jc w:val="both"/>
      </w:pPr>
      <w:r>
        <w:drawing>
          <wp:inline distT="0" distB="0" distL="0" distR="0">
            <wp:extent cx="7302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302500" cy="4965700"/>
                    </a:xfrm>
                    <a:prstGeom prst="rect">
                      <a:avLst/>
                    </a:prstGeom>
                  </pic:spPr>
                </pic:pic>
              </a:graphicData>
            </a:graphic>
          </wp:inline>
        </w:drawing>
      </w:r>
    </w:p>
    <w:p>
      <w:pPr>
        <w:spacing w:after="0"/>
        <w:ind w:left="0"/>
        <w:jc w:val="left"/>
      </w:pPr>
      <w:r>
        <w:br/>
      </w:r>
    </w:p>
    <w:bookmarkStart w:name="z417" w:id="83"/>
    <w:p>
      <w:pPr>
        <w:spacing w:after="0"/>
        <w:ind w:left="0"/>
        <w:jc w:val="both"/>
      </w:pPr>
      <w:r>
        <w:rPr>
          <w:rFonts w:ascii="Times New Roman"/>
          <w:b w:val="false"/>
          <w:i w:val="false"/>
          <w:color w:val="000000"/>
          <w:sz w:val="28"/>
        </w:rPr>
        <w:t>            Шарттық белгілерді толық жазу:</w:t>
      </w:r>
      <w:r>
        <w:br/>
      </w:r>
      <w:r>
        <w:rPr>
          <w:rFonts w:ascii="Times New Roman"/>
          <w:b w:val="false"/>
          <w:i w:val="false"/>
          <w:color w:val="000000"/>
          <w:sz w:val="28"/>
        </w:rPr>
        <w:t>
</w:t>
      </w:r>
    </w:p>
    <w:bookmarkEnd w:id="8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22 қыркүйек</w:t>
            </w:r>
            <w:r>
              <w:br/>
            </w:r>
            <w:r>
              <w:rPr>
                <w:rFonts w:ascii="Times New Roman"/>
                <w:b w:val="false"/>
                <w:i w:val="false"/>
                <w:color w:val="000000"/>
                <w:sz w:val="20"/>
              </w:rPr>
              <w:t>№ 55/04 қаулысымен</w:t>
            </w:r>
            <w:r>
              <w:br/>
            </w:r>
            <w:r>
              <w:rPr>
                <w:rFonts w:ascii="Times New Roman"/>
                <w:b w:val="false"/>
                <w:i w:val="false"/>
                <w:color w:val="000000"/>
                <w:sz w:val="20"/>
              </w:rPr>
              <w:t>бекітілген</w:t>
            </w:r>
          </w:p>
        </w:tc>
      </w:tr>
    </w:tbl>
    <w:bookmarkStart w:name="z420" w:id="84"/>
    <w:p>
      <w:pPr>
        <w:spacing w:after="0"/>
        <w:ind w:left="0"/>
        <w:jc w:val="left"/>
      </w:pPr>
      <w:r>
        <w:rPr>
          <w:rFonts w:ascii="Times New Roman"/>
          <w:b/>
          <w:i w:val="false"/>
          <w:color w:val="000000"/>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регламенті</w:t>
      </w:r>
    </w:p>
    <w:bookmarkEnd w:id="84"/>
    <w:bookmarkStart w:name="z421" w:id="85"/>
    <w:p>
      <w:pPr>
        <w:spacing w:after="0"/>
        <w:ind w:left="0"/>
        <w:jc w:val="left"/>
      </w:pPr>
      <w:r>
        <w:rPr>
          <w:rFonts w:ascii="Times New Roman"/>
          <w:b/>
          <w:i w:val="false"/>
          <w:color w:val="000000"/>
        </w:rPr>
        <w:t xml:space="preserve"> 1. Жалпы ережелер</w:t>
      </w:r>
    </w:p>
    <w:bookmarkEnd w:id="85"/>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облыстың жергілікті атқарушы органы (бұдан әрі – көрсетілетін қызметті беруші) Қазақстан Республикасы Денсаулық сақтау және әлеуметтік даму министрінің 2015 жылғы 28 сәуіріндегі № 279 "Әлеуметтік-еңбек саласындағы мемлекеттік көрсетілетін қызметтер стандарттарын бекіту туралы" бұйрығымен бекітілген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(Нормативтік құқықтық актілерді мемлекеттік тіркеу тізілімінде № 11342 болып тіркелген) (бұдан әрі - стандарт) сәйкес көрсетеді.</w:t>
      </w:r>
      <w:r>
        <w:br/>
      </w:r>
      <w:r>
        <w:rPr>
          <w:rFonts w:ascii="Times New Roman"/>
          <w:b w:val="false"/>
          <w:i w:val="false"/>
          <w:color w:val="000000"/>
          <w:sz w:val="28"/>
        </w:rPr>
        <w:t>
      </w:t>
      </w:r>
      <w:r>
        <w:rPr>
          <w:rFonts w:ascii="Times New Roman"/>
          <w:b w:val="false"/>
          <w:i w:val="false"/>
          <w:color w:val="000000"/>
          <w:sz w:val="28"/>
        </w:rPr>
        <w:t>Көрсетілетін қызметті алушыдан өтінішті қабылдау және мемлекеттік қызмет көрсету нәтижесін беру:</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w:t>
      </w:r>
      <w:r>
        <w:br/>
      </w:r>
      <w:r>
        <w:rPr>
          <w:rFonts w:ascii="Times New Roman"/>
          <w:b w:val="false"/>
          <w:i w:val="false"/>
          <w:color w:val="000000"/>
          <w:sz w:val="28"/>
        </w:rPr>
        <w:t xml:space="preserve">
      2) </w:t>
      </w:r>
      <w:r>
        <w:rPr>
          <w:rFonts w:ascii="Times New Roman"/>
          <w:b w:val="false"/>
          <w:i w:val="false"/>
          <w:color w:val="000000"/>
          <w:sz w:val="28"/>
        </w:rPr>
        <w:t xml:space="preserve"> жұмыс берушілерге тиісті әкімшілік-аумақтық бірлік аумағында еңбек қызметін жүзеге асыру үшін шетелдік жұмыс күшін тартуға рұқсат беру және ұзарту бойынша қызмет көрсету кезінде www.e.gov.kz "электрондық үкімет", www.elicense.kz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Көрсетілетін мемлекеттік қызмет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берілген рұқсат, қайта ресімделген және ұзартылған рұқсат.</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w:t>
      </w:r>
      <w:r>
        <w:br/>
      </w:r>
      <w:r>
        <w:rPr>
          <w:rFonts w:ascii="Times New Roman"/>
          <w:b w:val="false"/>
          <w:i w:val="false"/>
          <w:color w:val="000000"/>
          <w:sz w:val="28"/>
        </w:rPr>
        <w:t>
      </w:t>
      </w:r>
      <w:r>
        <w:rPr>
          <w:rFonts w:ascii="Times New Roman"/>
          <w:b w:val="false"/>
          <w:i w:val="false"/>
          <w:color w:val="000000"/>
          <w:sz w:val="28"/>
        </w:rPr>
        <w:t>көрсетілетін қызметті алушыға (жұмыс берушіге) тиісті әкімшілік-аумақтық бірлік аумағында еңбек қызметін жүзеге асыру үшін шетелдік жұмыс күшін тартуға рұқсат (бұдан әрі - шетелдік жұмыс күшін тартуға рұқсат) беру, қайта ресімдеу және ұзарту бойынша – электронды немесе қағаз түрінде;</w:t>
      </w:r>
      <w:r>
        <w:br/>
      </w:r>
      <w:r>
        <w:rPr>
          <w:rFonts w:ascii="Times New Roman"/>
          <w:b w:val="false"/>
          <w:i w:val="false"/>
          <w:color w:val="000000"/>
          <w:sz w:val="28"/>
        </w:rPr>
        <w:t>
      </w:t>
      </w:r>
      <w:r>
        <w:rPr>
          <w:rFonts w:ascii="Times New Roman"/>
          <w:b w:val="false"/>
          <w:i w:val="false"/>
          <w:color w:val="000000"/>
          <w:sz w:val="28"/>
        </w:rPr>
        <w:t>көрсетілетін қызметті алушыға (шетелдік қызметкерге) тиісті әкімшілік-аумақтық бірлік аумағында еңбек қызметін жүзеге асыру үшін жұмысқа орналасуға рұқсат беру, қайта ресімдеу және ұзарту бойынша – қағаз түрінде.</w:t>
      </w:r>
      <w:r>
        <w:br/>
      </w:r>
      <w:r>
        <w:rPr>
          <w:rFonts w:ascii="Times New Roman"/>
          <w:b w:val="false"/>
          <w:i w:val="false"/>
          <w:color w:val="000000"/>
          <w:sz w:val="28"/>
        </w:rPr>
        <w:t>
</w:t>
      </w:r>
    </w:p>
    <w:bookmarkStart w:name="z432" w:id="8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6"/>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Мемлекеттік қызмет көрсету бойынша рәсімдерді (іс-қимылдарды) бастауға негіздеме:</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 (не нотариалдық куәландырылған сенімхат бойынша оның өкілі) көрсетілетін қызметті берушіге жүгінген кезде –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1-қосымшадағы нысан бойынша өтініш пен құжаттар (бұдан әрі - құжаттар); </w:t>
      </w:r>
      <w:r>
        <w:br/>
      </w:r>
      <w:r>
        <w:rPr>
          <w:rFonts w:ascii="Times New Roman"/>
          <w:b w:val="false"/>
          <w:i w:val="false"/>
          <w:color w:val="000000"/>
          <w:sz w:val="28"/>
        </w:rPr>
        <w:t>
      </w:t>
      </w:r>
      <w:r>
        <w:rPr>
          <w:rFonts w:ascii="Times New Roman"/>
          <w:b w:val="false"/>
          <w:i w:val="false"/>
          <w:color w:val="000000"/>
          <w:sz w:val="28"/>
        </w:rPr>
        <w:t>портал арқылы жүгінген кезде – көрсетілетін қызметті алушының электрондық цифрлық қолтаңбасымен (бұдан әрі – ЭЦҚ) куәландырылған сұранысқа жалғанған толтырылған мәліметтер, нысандар мен құжаттардың электрондық көшірмелері болып табылады.</w:t>
      </w:r>
      <w:r>
        <w:br/>
      </w:r>
      <w:r>
        <w:rPr>
          <w:rFonts w:ascii="Times New Roman"/>
          <w:b w:val="false"/>
          <w:i w:val="false"/>
          <w:color w:val="000000"/>
          <w:sz w:val="28"/>
        </w:rPr>
        <w:t>
      </w:t>
      </w:r>
      <w:r>
        <w:rPr>
          <w:rFonts w:ascii="Times New Roman"/>
          <w:b w:val="false"/>
          <w:i w:val="false"/>
          <w:color w:val="000000"/>
          <w:sz w:val="28"/>
        </w:rPr>
        <w:t>Мемлекеттік қызмет көрсету процесінің құрамына кіретін әрбір рәсімнің (іс-қимылдың) мазмұны және оның орындалу ұзақтығы: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 20 (жиырма) минут ішінде құжаттарды қабылдайды, тіркейді, тіркелген күні мен мемлекеттік көрсетілетін қызметті алатын күнін, құжаттарды қабылдаған адамның тегі мен аты-жөнін көрсете отырып, өтініштің үзбелі талонын көрсетілетін қызметті алушыға береді және құжаттарды көрсетілетін қызметті берушінің басшысына бұрыштама қоюға жолдайды;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20 (жиырма) минут ішінде құжаттармен танысады және көрсетілетін қызметті берушінің жауапты орындаушысын белгілейді;</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жұмысқа орналасуға рұқсатты қайта ресімдеуге құжаттар түскен күннен бастап 3 (үш) жұмыс күні ішінде қарайды және мемлекеттік көрсетілетін қызметтің нәтижесін береді;</w:t>
      </w:r>
      <w:r>
        <w:br/>
      </w:r>
      <w:r>
        <w:rPr>
          <w:rFonts w:ascii="Times New Roman"/>
          <w:b w:val="false"/>
          <w:i w:val="false"/>
          <w:color w:val="000000"/>
          <w:sz w:val="28"/>
        </w:rPr>
        <w:t>
      </w:t>
      </w:r>
      <w:r>
        <w:rPr>
          <w:rFonts w:ascii="Times New Roman"/>
          <w:b w:val="false"/>
          <w:i w:val="false"/>
          <w:color w:val="000000"/>
          <w:sz w:val="28"/>
        </w:rPr>
        <w:t>құжаттар түскен күннен бастап 5 (бес) жұмыс күні ішінде оларды қарайды және құжаттарды комиссияға қарауға жолдайды;</w:t>
      </w:r>
      <w:r>
        <w:br/>
      </w:r>
      <w:r>
        <w:rPr>
          <w:rFonts w:ascii="Times New Roman"/>
          <w:b w:val="false"/>
          <w:i w:val="false"/>
          <w:color w:val="000000"/>
          <w:sz w:val="28"/>
        </w:rPr>
        <w:t xml:space="preserve">
      4) </w:t>
      </w:r>
      <w:r>
        <w:rPr>
          <w:rFonts w:ascii="Times New Roman"/>
          <w:b w:val="false"/>
          <w:i w:val="false"/>
          <w:color w:val="000000"/>
          <w:sz w:val="28"/>
        </w:rPr>
        <w:t>комиссия рұқсат беру немесе рұқсат беруден дәлелді бас тарту туралы шешімді (бұдан әрі - шешім):</w:t>
      </w:r>
      <w:r>
        <w:br/>
      </w:r>
      <w:r>
        <w:rPr>
          <w:rFonts w:ascii="Times New Roman"/>
          <w:b w:val="false"/>
          <w:i w:val="false"/>
          <w:color w:val="000000"/>
          <w:sz w:val="28"/>
        </w:rPr>
        <w:t>
      </w:t>
      </w:r>
      <w:r>
        <w:rPr>
          <w:rFonts w:ascii="Times New Roman"/>
          <w:b w:val="false"/>
          <w:i w:val="false"/>
          <w:color w:val="000000"/>
          <w:sz w:val="28"/>
        </w:rPr>
        <w:t>жұмыс берушілерге шетелдік жұмыс күшін тартуға:</w:t>
      </w:r>
      <w:r>
        <w:br/>
      </w:r>
      <w:r>
        <w:rPr>
          <w:rFonts w:ascii="Times New Roman"/>
          <w:b w:val="false"/>
          <w:i w:val="false"/>
          <w:color w:val="000000"/>
          <w:sz w:val="28"/>
        </w:rPr>
        <w:t>
      </w:t>
      </w:r>
      <w:r>
        <w:rPr>
          <w:rFonts w:ascii="Times New Roman"/>
          <w:b w:val="false"/>
          <w:i w:val="false"/>
          <w:color w:val="000000"/>
          <w:sz w:val="28"/>
        </w:rPr>
        <w:t xml:space="preserve"> рұқсат беру - 15 (он бес) жұмыс күні ішінде, рұқсатты ұзарту және қайта ресімдеу - 5 (бес) жұмыс күні ішінде; </w:t>
      </w:r>
      <w:r>
        <w:br/>
      </w:r>
      <w:r>
        <w:rPr>
          <w:rFonts w:ascii="Times New Roman"/>
          <w:b w:val="false"/>
          <w:i w:val="false"/>
          <w:color w:val="000000"/>
          <w:sz w:val="28"/>
        </w:rPr>
        <w:t>
      </w:t>
      </w:r>
      <w:r>
        <w:rPr>
          <w:rFonts w:ascii="Times New Roman"/>
          <w:b w:val="false"/>
          <w:i w:val="false"/>
          <w:color w:val="000000"/>
          <w:sz w:val="28"/>
        </w:rPr>
        <w:t>шетелдік қызметкерге жұмысқа орналасуға:</w:t>
      </w:r>
      <w:r>
        <w:br/>
      </w:r>
      <w:r>
        <w:rPr>
          <w:rFonts w:ascii="Times New Roman"/>
          <w:b w:val="false"/>
          <w:i w:val="false"/>
          <w:color w:val="000000"/>
          <w:sz w:val="28"/>
        </w:rPr>
        <w:t>
      </w:t>
      </w:r>
      <w:r>
        <w:rPr>
          <w:rFonts w:ascii="Times New Roman"/>
          <w:b w:val="false"/>
          <w:i w:val="false"/>
          <w:color w:val="000000"/>
          <w:sz w:val="28"/>
        </w:rPr>
        <w:t xml:space="preserve">рұқсат беру және ұзарту - 5 (бес) жұмыс күні ішінде қабылдайды. </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жауапты орындаушысы шешім қабылданған күннен бастап 3 (үш) жұмыс күні ішінде комиссияның шешімі туралы хабарламаны (бұдан әрі – хабарлама) көрсетілетін қызметті алушыға береді;</w:t>
      </w:r>
      <w:r>
        <w:br/>
      </w:r>
      <w:r>
        <w:rPr>
          <w:rFonts w:ascii="Times New Roman"/>
          <w:b w:val="false"/>
          <w:i w:val="false"/>
          <w:color w:val="000000"/>
          <w:sz w:val="28"/>
        </w:rPr>
        <w:t xml:space="preserve">
      6) </w:t>
      </w:r>
      <w:r>
        <w:rPr>
          <w:rFonts w:ascii="Times New Roman"/>
          <w:b w:val="false"/>
          <w:i w:val="false"/>
          <w:color w:val="000000"/>
          <w:sz w:val="28"/>
        </w:rPr>
        <w:t xml:space="preserve">көрсетілетін қызметті алушы рұқсат қолданысының тоқтатылуы бойынша шетелдік жұмыс күшінің Қазақстан Республикасынан шығуына кепілдік беретін құжаттардың көшірмелерін (банк пен жұмыс беруші (немесе қызметкер) арасындағы шарттың, жұмыс берушінің банк шотына кепілдік жарнаның енгізілгенін растайтын құжаттың көшірмелерін) (бұдан әрі – кепілдік құжаттар) - рұқсатты беру туралы хабарламаны алғаннан кейін 20 (жиырма) жұмыс күні ішінде тапсырады. </w:t>
      </w:r>
      <w:r>
        <w:br/>
      </w:r>
      <w:r>
        <w:rPr>
          <w:rFonts w:ascii="Times New Roman"/>
          <w:b w:val="false"/>
          <w:i w:val="false"/>
          <w:color w:val="000000"/>
          <w:sz w:val="28"/>
        </w:rPr>
        <w:t xml:space="preserve">
      7) </w:t>
      </w:r>
      <w:r>
        <w:rPr>
          <w:rFonts w:ascii="Times New Roman"/>
          <w:b w:val="false"/>
          <w:i w:val="false"/>
          <w:color w:val="000000"/>
          <w:sz w:val="28"/>
        </w:rPr>
        <w:t xml:space="preserve">көрсетілетін қызметті берушінің жауапты орындаушысы мемлекеттік көрсетілетін қызметтің нәтижесін рұқсатты беруге - кепілдік құжаттарын алған күннен бастап 3 (үш) жұмыс күні ішінде, рұқсатты ұзартуға – көрсетілетін қызметті алушы өтініш білдірген кезде береді. </w:t>
      </w:r>
      <w:r>
        <w:br/>
      </w:r>
      <w:r>
        <w:rPr>
          <w:rFonts w:ascii="Times New Roman"/>
          <w:b w:val="false"/>
          <w:i w:val="false"/>
          <w:color w:val="000000"/>
          <w:sz w:val="28"/>
        </w:rPr>
        <w:t>
</w:t>
      </w:r>
    </w:p>
    <w:bookmarkStart w:name="z450" w:id="8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87"/>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кеңсе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4) </w:t>
      </w:r>
      <w:r>
        <w:rPr>
          <w:rFonts w:ascii="Times New Roman"/>
          <w:b w:val="false"/>
          <w:i w:val="false"/>
          <w:color w:val="000000"/>
          <w:sz w:val="28"/>
        </w:rPr>
        <w:t>комиссия;</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w:t>
      </w:r>
    </w:p>
    <w:bookmarkStart w:name="z457" w:id="88"/>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8"/>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Мемлекеттік көрсетілетін қызмет халыққа қызмет көрсету орталығымен және (немесе) өзге де көрсетілетін қызмет берушілермен көрсетілмейді.</w:t>
      </w:r>
      <w:r>
        <w:br/>
      </w:r>
      <w:r>
        <w:rPr>
          <w:rFonts w:ascii="Times New Roman"/>
          <w:b w:val="false"/>
          <w:i w:val="false"/>
          <w:color w:val="000000"/>
          <w:sz w:val="28"/>
        </w:rPr>
        <w:t>
      </w:t>
      </w:r>
      <w:r>
        <w:rPr>
          <w:rFonts w:ascii="Times New Roman"/>
          <w:b w:val="false"/>
          <w:i w:val="false"/>
          <w:color w:val="000000"/>
          <w:sz w:val="28"/>
        </w:rPr>
        <w:t>Портал арқылы мемлекеттік қызмет көрсету кезінде көрсетілетін қызметті беруші мен көрсетілетін қызметті алушының өтініш беру және рәсімдердің (іс-қимылдардың) реттілігі тәртібін сипаттау:</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 жеке сәйкестендіру нөмірінің (бұдан әрі - ЖСН) және (немесе) бизнес сәйкестендіру нөмірінің (бұдан әрі - БСН), сондай-ақ парольдің (порталда тіркелмеген қызмет алушылар үшін іске асырылады) көмегімен порталда тіркелуді жүзеге асырады;</w:t>
      </w:r>
      <w:r>
        <w:br/>
      </w:r>
      <w:r>
        <w:rPr>
          <w:rFonts w:ascii="Times New Roman"/>
          <w:b w:val="false"/>
          <w:i w:val="false"/>
          <w:color w:val="000000"/>
          <w:sz w:val="28"/>
        </w:rPr>
        <w:t xml:space="preserve">
      2) </w:t>
      </w:r>
      <w:r>
        <w:rPr>
          <w:rFonts w:ascii="Times New Roman"/>
          <w:b w:val="false"/>
          <w:i w:val="false"/>
          <w:color w:val="000000"/>
          <w:sz w:val="28"/>
        </w:rPr>
        <w:t>1-процесс – көрсетілетін қызметті алушы қызметті алу үшін порталға ЖСН және (немесе) БСН және паролін (авторизациялау процесі) енгізеді;</w:t>
      </w:r>
      <w:r>
        <w:br/>
      </w:r>
      <w:r>
        <w:rPr>
          <w:rFonts w:ascii="Times New Roman"/>
          <w:b w:val="false"/>
          <w:i w:val="false"/>
          <w:color w:val="000000"/>
          <w:sz w:val="28"/>
        </w:rPr>
        <w:t xml:space="preserve">
      3) </w:t>
      </w:r>
      <w:r>
        <w:rPr>
          <w:rFonts w:ascii="Times New Roman"/>
          <w:b w:val="false"/>
          <w:i w:val="false"/>
          <w:color w:val="000000"/>
          <w:sz w:val="28"/>
        </w:rPr>
        <w:t>1-шарт – ЖСН және (немесе) БСН және пароль арқылы тіркелген көрсетілетін қызметті алушының мәліметтерінің түпнұсқалығы порталда тексеріледі;</w:t>
      </w:r>
      <w:r>
        <w:br/>
      </w:r>
      <w:r>
        <w:rPr>
          <w:rFonts w:ascii="Times New Roman"/>
          <w:b w:val="false"/>
          <w:i w:val="false"/>
          <w:color w:val="000000"/>
          <w:sz w:val="28"/>
        </w:rPr>
        <w:t xml:space="preserve">
      4) </w:t>
      </w:r>
      <w:r>
        <w:rPr>
          <w:rFonts w:ascii="Times New Roman"/>
          <w:b w:val="false"/>
          <w:i w:val="false"/>
          <w:color w:val="000000"/>
          <w:sz w:val="28"/>
        </w:rPr>
        <w:t xml:space="preserve">2-процесс -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 </w:t>
      </w:r>
      <w:r>
        <w:br/>
      </w:r>
      <w:r>
        <w:rPr>
          <w:rFonts w:ascii="Times New Roman"/>
          <w:b w:val="false"/>
          <w:i w:val="false"/>
          <w:color w:val="000000"/>
          <w:sz w:val="28"/>
        </w:rPr>
        <w:t xml:space="preserve">
      5) </w:t>
      </w:r>
      <w:r>
        <w:rPr>
          <w:rFonts w:ascii="Times New Roman"/>
          <w:b w:val="false"/>
          <w:i w:val="false"/>
          <w:color w:val="000000"/>
          <w:sz w:val="28"/>
        </w:rPr>
        <w:t>3-процесс – көрсетілетін қызметті алушы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регламентте (бұдан әрі - регламент) көрсетілген мемлекеттік көрсетілетін қызметті таңдайды, ЭЦҚ-сымен куәландырылған сұраныс нысанын және мәліметтерді толтырады, сұраныс нысанына құжаттардың электрондық көшірмелерін жалғайды;</w:t>
      </w:r>
      <w:r>
        <w:br/>
      </w:r>
      <w:r>
        <w:rPr>
          <w:rFonts w:ascii="Times New Roman"/>
          <w:b w:val="false"/>
          <w:i w:val="false"/>
          <w:color w:val="000000"/>
          <w:sz w:val="28"/>
        </w:rPr>
        <w:t xml:space="preserve">
      6) </w:t>
      </w:r>
      <w:r>
        <w:rPr>
          <w:rFonts w:ascii="Times New Roman"/>
          <w:b w:val="false"/>
          <w:i w:val="false"/>
          <w:color w:val="000000"/>
          <w:sz w:val="28"/>
        </w:rPr>
        <w:t>2-шарт – порталда ЭЦҚ тіркеу куәлігінің қолданалу мерзімі және қайтарып алынған (күші жойылған) тіркеу куәліктерінің тізімінде болмауы, сондай-ақ сәйкестендіру мәліметтерінің сәйкестігі тексеріледі;</w:t>
      </w:r>
      <w:r>
        <w:br/>
      </w:r>
      <w:r>
        <w:rPr>
          <w:rFonts w:ascii="Times New Roman"/>
          <w:b w:val="false"/>
          <w:i w:val="false"/>
          <w:color w:val="000000"/>
          <w:sz w:val="28"/>
        </w:rPr>
        <w:t xml:space="preserve">
      7) </w:t>
      </w:r>
      <w:r>
        <w:rPr>
          <w:rFonts w:ascii="Times New Roman"/>
          <w:b w:val="false"/>
          <w:i w:val="false"/>
          <w:color w:val="000000"/>
          <w:sz w:val="28"/>
        </w:rPr>
        <w:t>4-процесс – көрсетілетін қызметті алушының "жеке кабинетінде" көрсетілетін қызметті алушының ЭЦҚ расталмауына байланысты сұратылған қызметтен бас тарту туралы хабарлама көрінеді;</w:t>
      </w:r>
      <w:r>
        <w:br/>
      </w:r>
      <w:r>
        <w:rPr>
          <w:rFonts w:ascii="Times New Roman"/>
          <w:b w:val="false"/>
          <w:i w:val="false"/>
          <w:color w:val="000000"/>
          <w:sz w:val="28"/>
        </w:rPr>
        <w:t xml:space="preserve">
      8) </w:t>
      </w:r>
      <w:r>
        <w:rPr>
          <w:rFonts w:ascii="Times New Roman"/>
          <w:b w:val="false"/>
          <w:i w:val="false"/>
          <w:color w:val="000000"/>
          <w:sz w:val="28"/>
        </w:rPr>
        <w:t>5-процесс – көрсетілетін қызметті алушының сұранысы көрсетілетін қызметті берушіге өңдеу үшін жолданады;</w:t>
      </w:r>
      <w:r>
        <w:br/>
      </w:r>
      <w:r>
        <w:rPr>
          <w:rFonts w:ascii="Times New Roman"/>
          <w:b w:val="false"/>
          <w:i w:val="false"/>
          <w:color w:val="000000"/>
          <w:sz w:val="28"/>
        </w:rPr>
        <w:t xml:space="preserve">
      9) </w:t>
      </w:r>
      <w:r>
        <w:rPr>
          <w:rFonts w:ascii="Times New Roman"/>
          <w:b w:val="false"/>
          <w:i w:val="false"/>
          <w:color w:val="000000"/>
          <w:sz w:val="28"/>
        </w:rPr>
        <w:t>3-шарт - көрсетілетін қызметті берушінің жауапты орындаушысы көрсетілетін қызметті алушы жалғаған құжаттардың сәйкестігін тексереді;</w:t>
      </w:r>
      <w:r>
        <w:br/>
      </w:r>
      <w:r>
        <w:rPr>
          <w:rFonts w:ascii="Times New Roman"/>
          <w:b w:val="false"/>
          <w:i w:val="false"/>
          <w:color w:val="000000"/>
          <w:sz w:val="28"/>
        </w:rPr>
        <w:t xml:space="preserve">
      10) </w:t>
      </w:r>
      <w:r>
        <w:rPr>
          <w:rFonts w:ascii="Times New Roman"/>
          <w:b w:val="false"/>
          <w:i w:val="false"/>
          <w:color w:val="000000"/>
          <w:sz w:val="28"/>
        </w:rPr>
        <w:t>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не мемлекеттік қызметті көрсету үшін сұрау салудың қабылданғаны туралы мәртебесі қалыптастырылады;</w:t>
      </w:r>
      <w:r>
        <w:br/>
      </w:r>
      <w:r>
        <w:rPr>
          <w:rFonts w:ascii="Times New Roman"/>
          <w:b w:val="false"/>
          <w:i w:val="false"/>
          <w:color w:val="000000"/>
          <w:sz w:val="28"/>
        </w:rPr>
        <w:t xml:space="preserve">
      11) </w:t>
      </w:r>
      <w:r>
        <w:rPr>
          <w:rFonts w:ascii="Times New Roman"/>
          <w:b w:val="false"/>
          <w:i w:val="false"/>
          <w:color w:val="000000"/>
          <w:sz w:val="28"/>
        </w:rPr>
        <w:t>7-процесс – көрсетілетін қызметті берушінің жауапты орындаушысы регламентте көрсетілген мемлекеттік көрсетілетін қызметтің нәтижесін қалыптастырады, көрсетілетін қызметті берушінің басшысына қол қоюға жолдайды;</w:t>
      </w:r>
      <w:r>
        <w:br/>
      </w:r>
      <w:r>
        <w:rPr>
          <w:rFonts w:ascii="Times New Roman"/>
          <w:b w:val="false"/>
          <w:i w:val="false"/>
          <w:color w:val="000000"/>
          <w:sz w:val="28"/>
        </w:rPr>
        <w:t xml:space="preserve">
      12) </w:t>
      </w:r>
      <w:r>
        <w:rPr>
          <w:rFonts w:ascii="Times New Roman"/>
          <w:b w:val="false"/>
          <w:i w:val="false"/>
          <w:color w:val="000000"/>
          <w:sz w:val="28"/>
        </w:rPr>
        <w:t>8-процесс – көрсетілетін қызметті берушінің басшысы мемлекеттік қызмет нәтижесіне ЭЦҚ қояды;</w:t>
      </w:r>
      <w:r>
        <w:br/>
      </w:r>
      <w:r>
        <w:rPr>
          <w:rFonts w:ascii="Times New Roman"/>
          <w:b w:val="false"/>
          <w:i w:val="false"/>
          <w:color w:val="000000"/>
          <w:sz w:val="28"/>
        </w:rPr>
        <w:t xml:space="preserve">
      13) </w:t>
      </w:r>
      <w:r>
        <w:rPr>
          <w:rFonts w:ascii="Times New Roman"/>
          <w:b w:val="false"/>
          <w:i w:val="false"/>
          <w:color w:val="000000"/>
          <w:sz w:val="28"/>
        </w:rPr>
        <w:t>4-шарт – көрсетілетін қызметті алушы хабарламаны алғаннан кейін кепілдік құжатардың электрондық көшірмелерін жалғайды;</w:t>
      </w:r>
      <w:r>
        <w:br/>
      </w:r>
      <w:r>
        <w:rPr>
          <w:rFonts w:ascii="Times New Roman"/>
          <w:b w:val="false"/>
          <w:i w:val="false"/>
          <w:color w:val="000000"/>
          <w:sz w:val="28"/>
        </w:rPr>
        <w:t xml:space="preserve">
      14) </w:t>
      </w:r>
      <w:r>
        <w:rPr>
          <w:rFonts w:ascii="Times New Roman"/>
          <w:b w:val="false"/>
          <w:i w:val="false"/>
          <w:color w:val="000000"/>
          <w:sz w:val="28"/>
        </w:rPr>
        <w:t>9-процесс - көрсетілетін қызметті берушінің жауапты орындаушысы мемлекеттік қызмет көрсету нәтижесін көрсетілетін қызметті берушінің уәкілетті тұлғасының ЭЦҚ-мен куәландырылған электрондық құжат нысанында көрсетілетін қызметті алушының "жеке кабинетіне" жолдайды.</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 көрсету процесінде ақпараттық жүйелерді пайдалану тәртібінің толық сипаттамасы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процесінде рәсімдердің (іс-қимылдардың) көрсетілетін қызметті берушінің құрылымдық бөлімшелерінің (қызметкерлерінің) өзара іс-қимылдарының толық сипаттамасы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қызметкерге жұмысқа</w:t>
            </w:r>
            <w:r>
              <w:br/>
            </w:r>
            <w:r>
              <w:rPr>
                <w:rFonts w:ascii="Times New Roman"/>
                <w:b w:val="false"/>
                <w:i w:val="false"/>
                <w:color w:val="000000"/>
                <w:sz w:val="20"/>
              </w:rPr>
              <w:t xml:space="preserve">орналасуға және жұмыс берушілерге </w:t>
            </w:r>
            <w:r>
              <w:br/>
            </w:r>
            <w:r>
              <w:rPr>
                <w:rFonts w:ascii="Times New Roman"/>
                <w:b w:val="false"/>
                <w:i w:val="false"/>
                <w:color w:val="000000"/>
                <w:sz w:val="20"/>
              </w:rPr>
              <w:t>тиісті әкімшілік-аумақтық бірлік</w:t>
            </w:r>
            <w:r>
              <w:br/>
            </w:r>
            <w:r>
              <w:rPr>
                <w:rFonts w:ascii="Times New Roman"/>
                <w:b w:val="false"/>
                <w:i w:val="false"/>
                <w:color w:val="000000"/>
                <w:sz w:val="20"/>
              </w:rPr>
              <w:t>аумағында еңбек қызметін жүзеге асыру</w:t>
            </w:r>
            <w:r>
              <w:br/>
            </w:r>
            <w:r>
              <w:rPr>
                <w:rFonts w:ascii="Times New Roman"/>
                <w:b w:val="false"/>
                <w:i w:val="false"/>
                <w:color w:val="000000"/>
                <w:sz w:val="20"/>
              </w:rPr>
              <w:t>үшін шетелдік жұмыс күшін тартуға</w:t>
            </w:r>
            <w:r>
              <w:br/>
            </w:r>
            <w:r>
              <w:rPr>
                <w:rFonts w:ascii="Times New Roman"/>
                <w:b w:val="false"/>
                <w:i w:val="false"/>
                <w:color w:val="000000"/>
                <w:sz w:val="20"/>
              </w:rPr>
              <w:t>рұқсат беру, және ұзарту"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477" w:id="89"/>
    <w:p>
      <w:pPr>
        <w:spacing w:after="0"/>
        <w:ind w:left="0"/>
        <w:jc w:val="left"/>
      </w:pPr>
      <w:r>
        <w:rPr>
          <w:rFonts w:ascii="Times New Roman"/>
          <w:b/>
          <w:i w:val="false"/>
          <w:color w:val="000000"/>
        </w:rPr>
        <w:t xml:space="preserve"> Портал арқылы мемлекеттік қызметті көрсету кезінде іске қосылатын ақпараттық жүйелердің функционалдық өзара іс-қимылдарының диаграммасы</w:t>
      </w:r>
    </w:p>
    <w:bookmarkEnd w:id="89"/>
    <w:bookmarkStart w:name="z478" w:id="90"/>
    <w:p>
      <w:pPr>
        <w:spacing w:after="0"/>
        <w:ind w:left="0"/>
        <w:jc w:val="left"/>
      </w:pPr>
    </w:p>
    <w:bookmarkEnd w:id="90"/>
    <w:p>
      <w:pPr>
        <w:spacing w:after="0"/>
        <w:ind w:left="0"/>
        <w:jc w:val="both"/>
      </w:pPr>
      <w:r>
        <w:drawing>
          <wp:inline distT="0" distB="0" distL="0" distR="0">
            <wp:extent cx="70231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023100" cy="3073400"/>
                    </a:xfrm>
                    <a:prstGeom prst="rect">
                      <a:avLst/>
                    </a:prstGeom>
                  </pic:spPr>
                </pic:pic>
              </a:graphicData>
            </a:graphic>
          </wp:inline>
        </w:drawing>
      </w:r>
    </w:p>
    <w:p>
      <w:pPr>
        <w:spacing w:after="0"/>
        <w:ind w:left="0"/>
        <w:jc w:val="left"/>
      </w:pPr>
      <w:r>
        <w:br/>
      </w:r>
    </w:p>
    <w:bookmarkStart w:name="z479" w:id="91"/>
    <w:p>
      <w:pPr>
        <w:spacing w:after="0"/>
        <w:ind w:left="0"/>
        <w:jc w:val="both"/>
      </w:pPr>
      <w:r>
        <w:rPr>
          <w:rFonts w:ascii="Times New Roman"/>
          <w:b w:val="false"/>
          <w:i w:val="false"/>
          <w:color w:val="000000"/>
          <w:sz w:val="28"/>
        </w:rPr>
        <w:t>            Шарттық белгілерді толық жазу:</w:t>
      </w:r>
      <w:r>
        <w:br/>
      </w:r>
      <w:r>
        <w:rPr>
          <w:rFonts w:ascii="Times New Roman"/>
          <w:b w:val="false"/>
          <w:i w:val="false"/>
          <w:color w:val="000000"/>
          <w:sz w:val="28"/>
        </w:rPr>
        <w:t>
</w:t>
      </w:r>
    </w:p>
    <w:bookmarkEnd w:id="9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36703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6703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"Шетелдік қызметкерге жұмысқа орналасуға және</w:t>
            </w:r>
            <w:r>
              <w:br/>
            </w:r>
            <w:r>
              <w:rPr>
                <w:rFonts w:ascii="Times New Roman"/>
                <w:b w:val="false"/>
                <w:i w:val="false"/>
                <w:color w:val="000000"/>
                <w:sz w:val="20"/>
              </w:rPr>
              <w:t>жұмыс берушілерге тиісті әкімшілік-аумақтық бірлік</w:t>
            </w:r>
            <w:r>
              <w:br/>
            </w:r>
            <w:r>
              <w:rPr>
                <w:rFonts w:ascii="Times New Roman"/>
                <w:b w:val="false"/>
                <w:i w:val="false"/>
                <w:color w:val="000000"/>
                <w:sz w:val="20"/>
              </w:rPr>
              <w:t>аумағында еңбек қызметін жүзеге асыру үшін шетелдік</w:t>
            </w:r>
            <w:r>
              <w:br/>
            </w:r>
            <w:r>
              <w:rPr>
                <w:rFonts w:ascii="Times New Roman"/>
                <w:b w:val="false"/>
                <w:i w:val="false"/>
                <w:color w:val="000000"/>
                <w:sz w:val="20"/>
              </w:rPr>
              <w:t>жұмыс күшін тартуға рұқсат беру және ұзарту"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482" w:id="92"/>
    <w:p>
      <w:pPr>
        <w:spacing w:after="0"/>
        <w:ind w:left="0"/>
        <w:jc w:val="left"/>
      </w:pPr>
      <w:r>
        <w:rPr>
          <w:rFonts w:ascii="Times New Roman"/>
          <w:b/>
          <w:i w:val="false"/>
          <w:color w:val="000000"/>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қызмет көрсетудің бизнес-процестерінің анықтамалығы</w:t>
      </w:r>
    </w:p>
    <w:bookmarkEnd w:id="92"/>
    <w:bookmarkStart w:name="z483" w:id="93"/>
    <w:p>
      <w:pPr>
        <w:spacing w:after="0"/>
        <w:ind w:left="0"/>
        <w:jc w:val="left"/>
      </w:pPr>
    </w:p>
    <w:bookmarkEnd w:id="93"/>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708400"/>
                    </a:xfrm>
                    <a:prstGeom prst="rect">
                      <a:avLst/>
                    </a:prstGeom>
                  </pic:spPr>
                </pic:pic>
              </a:graphicData>
            </a:graphic>
          </wp:inline>
        </w:drawing>
      </w:r>
    </w:p>
    <w:p>
      <w:pPr>
        <w:spacing w:after="0"/>
        <w:ind w:left="0"/>
        <w:jc w:val="left"/>
      </w:pPr>
      <w:r>
        <w:br/>
      </w:r>
    </w:p>
    <w:bookmarkStart w:name="z484" w:id="94"/>
    <w:p>
      <w:pPr>
        <w:spacing w:after="0"/>
        <w:ind w:left="0"/>
        <w:jc w:val="both"/>
      </w:pPr>
      <w:r>
        <w:rPr>
          <w:rFonts w:ascii="Times New Roman"/>
          <w:b w:val="false"/>
          <w:i w:val="false"/>
          <w:color w:val="000000"/>
          <w:sz w:val="28"/>
        </w:rPr>
        <w:t>            Шарттық белгілерді толық жазу:</w:t>
      </w:r>
      <w:r>
        <w:br/>
      </w:r>
      <w:r>
        <w:rPr>
          <w:rFonts w:ascii="Times New Roman"/>
          <w:b w:val="false"/>
          <w:i w:val="false"/>
          <w:color w:val="000000"/>
          <w:sz w:val="28"/>
        </w:rPr>
        <w:t>
</w:t>
      </w:r>
    </w:p>
    <w:bookmarkEnd w:id="9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7437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7437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22 қыркүйек</w:t>
            </w:r>
            <w:r>
              <w:br/>
            </w:r>
            <w:r>
              <w:rPr>
                <w:rFonts w:ascii="Times New Roman"/>
                <w:b w:val="false"/>
                <w:i w:val="false"/>
                <w:color w:val="000000"/>
                <w:sz w:val="20"/>
              </w:rPr>
              <w:t>№ 55/04 қаулысымен</w:t>
            </w:r>
            <w:r>
              <w:br/>
            </w:r>
            <w:r>
              <w:rPr>
                <w:rFonts w:ascii="Times New Roman"/>
                <w:b w:val="false"/>
                <w:i w:val="false"/>
                <w:color w:val="000000"/>
                <w:sz w:val="20"/>
              </w:rPr>
              <w:t>бекітілген</w:t>
            </w:r>
          </w:p>
        </w:tc>
      </w:tr>
    </w:tbl>
    <w:bookmarkStart w:name="z487" w:id="95"/>
    <w:p>
      <w:pPr>
        <w:spacing w:after="0"/>
        <w:ind w:left="0"/>
        <w:jc w:val="left"/>
      </w:pPr>
      <w:r>
        <w:rPr>
          <w:rFonts w:ascii="Times New Roman"/>
          <w:b/>
          <w:i w:val="false"/>
          <w:color w:val="000000"/>
        </w:rPr>
        <w:t xml:space="preserve"> "Оралман мәртебесін беру" мемлекеттік көрсетілетін қызмет регламенті</w:t>
      </w:r>
    </w:p>
    <w:bookmarkEnd w:id="95"/>
    <w:bookmarkStart w:name="z488" w:id="96"/>
    <w:p>
      <w:pPr>
        <w:spacing w:after="0"/>
        <w:ind w:left="0"/>
        <w:jc w:val="left"/>
      </w:pPr>
      <w:r>
        <w:rPr>
          <w:rFonts w:ascii="Times New Roman"/>
          <w:b/>
          <w:i w:val="false"/>
          <w:color w:val="000000"/>
        </w:rPr>
        <w:t xml:space="preserve"> 1. Жалпы ережелер</w:t>
      </w:r>
    </w:p>
    <w:bookmarkEnd w:id="96"/>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"Оралман мәртебесін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облыстың жергілікті атқарушы органы (бұдан әрі – көрсетілетін қызметті беруші)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болып тіркелген) бұйрығымен бекітілген "Оралман мәртебесін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 қағаз түрінде.</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қызметті көрсетудің нәтижелерін беру:</w:t>
      </w:r>
      <w:r>
        <w:br/>
      </w:r>
      <w:r>
        <w:rPr>
          <w:rFonts w:ascii="Times New Roman"/>
          <w:b w:val="false"/>
          <w:i w:val="false"/>
          <w:color w:val="000000"/>
          <w:sz w:val="28"/>
        </w:rPr>
        <w:t xml:space="preserve">
      1) </w:t>
      </w:r>
      <w:r>
        <w:rPr>
          <w:rFonts w:ascii="Times New Roman"/>
          <w:b w:val="false"/>
          <w:i w:val="false"/>
          <w:color w:val="000000"/>
          <w:sz w:val="28"/>
        </w:rPr>
        <w:t>оралман мәртебесін алуға алғаш рет жүгінген жағдайда –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 – көрсетілетін қызметті алушыға оралман куәлігін беру.</w:t>
      </w:r>
      <w:r>
        <w:br/>
      </w:r>
      <w:r>
        <w:rPr>
          <w:rFonts w:ascii="Times New Roman"/>
          <w:b w:val="false"/>
          <w:i w:val="false"/>
          <w:color w:val="000000"/>
          <w:sz w:val="28"/>
        </w:rPr>
        <w:t>
</w:t>
      </w:r>
    </w:p>
    <w:bookmarkStart w:name="z496" w:id="9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Көрсетілетін қызметті берушіге немесе ХҚО-ға жүгінген кезде мемлекеттік қызметті көрсету бойынша іс-қимылдарды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және құжаттарды (бұдан әрі – құжаттар) беру болып табылады.</w:t>
      </w:r>
      <w:r>
        <w:br/>
      </w:r>
      <w:r>
        <w:rPr>
          <w:rFonts w:ascii="Times New Roman"/>
          <w:b w:val="false"/>
          <w:i w:val="false"/>
          <w:color w:val="000000"/>
          <w:sz w:val="28"/>
        </w:rPr>
        <w:t>
      </w:t>
      </w:r>
      <w:r>
        <w:rPr>
          <w:rFonts w:ascii="Times New Roman"/>
          <w:b w:val="false"/>
          <w:i w:val="false"/>
          <w:color w:val="000000"/>
          <w:sz w:val="28"/>
        </w:rPr>
        <w:t>Мемлекеттік қызметті көрсету процесінің құрамына кіретін әрбір рәсімнің (іс-қимылдың) мазмұны және оның орындалу ұзақтығы: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өтінішті тіркеуді ресімдегенге дейін "Оралман" электрондық деректер қоры арқылы көрсетілетін қызметті алушының деректерін оның басқа облыста тіркелуі жөнінен тексереді;</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басқа облыста тіркелгені анықталған жағдайда өтінішті тіркеу жүргізілмейді;</w:t>
      </w:r>
      <w:r>
        <w:br/>
      </w:r>
      <w:r>
        <w:rPr>
          <w:rFonts w:ascii="Times New Roman"/>
          <w:b w:val="false"/>
          <w:i w:val="false"/>
          <w:color w:val="000000"/>
          <w:sz w:val="28"/>
        </w:rPr>
        <w:t>
      </w:t>
      </w:r>
      <w:r>
        <w:rPr>
          <w:rFonts w:ascii="Times New Roman"/>
          <w:b w:val="false"/>
          <w:i w:val="false"/>
          <w:color w:val="000000"/>
          <w:sz w:val="28"/>
        </w:rPr>
        <w:t>"Оралман" электрондық деректер қорына көрсетілетін қызметті алушының деректерін енгізеді;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кеңсе қызметкері 30 (отыз) минут ішінде құжаттарды тіркеу журналына тіркейді және көрсетілетін қызметті берушінің басшысына бұрыштама қоюға жолдайды.</w:t>
      </w:r>
      <w:r>
        <w:br/>
      </w:r>
      <w:r>
        <w:rPr>
          <w:rFonts w:ascii="Times New Roman"/>
          <w:b w:val="false"/>
          <w:i w:val="false"/>
          <w:color w:val="000000"/>
          <w:sz w:val="28"/>
        </w:rPr>
        <w:t>
      </w:t>
      </w:r>
      <w:r>
        <w:rPr>
          <w:rFonts w:ascii="Times New Roman"/>
          <w:b w:val="false"/>
          <w:i w:val="false"/>
          <w:color w:val="000000"/>
          <w:sz w:val="28"/>
        </w:rPr>
        <w:t>Нәтижесі – тіркеу журналына тіркеу және көрсетілетін қызметті берушінің басшысына бұрыштама қоюға жолдау;</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басшысы 1 (бір) жұмыс күні ішінде құжаттармен танысады және орындау үшін көрсетілетін қызметті берушінің бөлім басшысына жолдайды.</w:t>
      </w:r>
      <w:r>
        <w:br/>
      </w:r>
      <w:r>
        <w:rPr>
          <w:rFonts w:ascii="Times New Roman"/>
          <w:b w:val="false"/>
          <w:i w:val="false"/>
          <w:color w:val="000000"/>
          <w:sz w:val="28"/>
        </w:rPr>
        <w:t>
      </w:t>
      </w:r>
      <w:r>
        <w:rPr>
          <w:rFonts w:ascii="Times New Roman"/>
          <w:b w:val="false"/>
          <w:i w:val="false"/>
          <w:color w:val="000000"/>
          <w:sz w:val="28"/>
        </w:rPr>
        <w:t>Нәтижесі – орындау үшін көрсетілетін қызметті берушінің бөлім басшысына жолдау;</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бөлім басшысы 1 (бір) сағат ішінде мемлекеттік қызметті көрсету үшін көрсетілетін қызметті берушінің жауапты орындаушысын анықтайды.</w:t>
      </w:r>
      <w:r>
        <w:br/>
      </w:r>
      <w:r>
        <w:rPr>
          <w:rFonts w:ascii="Times New Roman"/>
          <w:b w:val="false"/>
          <w:i w:val="false"/>
          <w:color w:val="000000"/>
          <w:sz w:val="28"/>
        </w:rPr>
        <w:t>
      </w:t>
      </w:r>
      <w:r>
        <w:rPr>
          <w:rFonts w:ascii="Times New Roman"/>
          <w:b w:val="false"/>
          <w:i w:val="false"/>
          <w:color w:val="000000"/>
          <w:sz w:val="28"/>
        </w:rPr>
        <w:t>Нәтижесі – мемлекеттік қызметті көрсету үшін құжаттарды көрсетілетін қызметті берушінің жауапты орындаушысына жолдау;</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жауапты орындаушысы 2 (екі) жұмыс күні ішінде құжаттарды зерделейді, шешімді дайындайды және көрсетілетін қызметті берушінің бөлім басшысына келісуге жібереді.</w:t>
      </w:r>
      <w:r>
        <w:br/>
      </w:r>
      <w:r>
        <w:rPr>
          <w:rFonts w:ascii="Times New Roman"/>
          <w:b w:val="false"/>
          <w:i w:val="false"/>
          <w:color w:val="000000"/>
          <w:sz w:val="28"/>
        </w:rPr>
        <w:t>
      </w:t>
      </w:r>
      <w:r>
        <w:rPr>
          <w:rFonts w:ascii="Times New Roman"/>
          <w:b w:val="false"/>
          <w:i w:val="false"/>
          <w:color w:val="000000"/>
          <w:sz w:val="28"/>
        </w:rPr>
        <w:t>Нәтижесі – шешімді көрсетілетін қызметті берушінің бөлім басшысына келісуге жіберу;</w:t>
      </w:r>
      <w:r>
        <w:br/>
      </w:r>
      <w:r>
        <w:rPr>
          <w:rFonts w:ascii="Times New Roman"/>
          <w:b w:val="false"/>
          <w:i w:val="false"/>
          <w:color w:val="000000"/>
          <w:sz w:val="28"/>
        </w:rPr>
        <w:t xml:space="preserve">
      6) </w:t>
      </w:r>
      <w:r>
        <w:rPr>
          <w:rFonts w:ascii="Times New Roman"/>
          <w:b w:val="false"/>
          <w:i w:val="false"/>
          <w:color w:val="000000"/>
          <w:sz w:val="28"/>
        </w:rPr>
        <w:t>көрсетілетін қызметті берушінің бөлім басшысы 1 (бір) сағат ішінде шешіммен келіседі және қол қою үшін көрсетілетін қызметті берушінің басшысына жібереді.</w:t>
      </w:r>
      <w:r>
        <w:br/>
      </w:r>
      <w:r>
        <w:rPr>
          <w:rFonts w:ascii="Times New Roman"/>
          <w:b w:val="false"/>
          <w:i w:val="false"/>
          <w:color w:val="000000"/>
          <w:sz w:val="28"/>
        </w:rPr>
        <w:t>
      </w:t>
      </w:r>
      <w:r>
        <w:rPr>
          <w:rFonts w:ascii="Times New Roman"/>
          <w:b w:val="false"/>
          <w:i w:val="false"/>
          <w:color w:val="000000"/>
          <w:sz w:val="28"/>
        </w:rPr>
        <w:t>Нәтижесі – шешіммен келісу және қол қою үшін көрсетілетін қызметті берушінің басшысына жіберу;</w:t>
      </w:r>
      <w:r>
        <w:br/>
      </w:r>
      <w:r>
        <w:rPr>
          <w:rFonts w:ascii="Times New Roman"/>
          <w:b w:val="false"/>
          <w:i w:val="false"/>
          <w:color w:val="000000"/>
          <w:sz w:val="28"/>
        </w:rPr>
        <w:t xml:space="preserve">
      7) </w:t>
      </w:r>
      <w:r>
        <w:rPr>
          <w:rFonts w:ascii="Times New Roman"/>
          <w:b w:val="false"/>
          <w:i w:val="false"/>
          <w:color w:val="000000"/>
          <w:sz w:val="28"/>
        </w:rPr>
        <w:t>көрсетілетін қызметті берушінің басшысы 2 (екі) сағат ішінде шешімге қол қояды және көрсетілетін қызметті берушінің жауапты орындаушысына жібереді.</w:t>
      </w:r>
      <w:r>
        <w:br/>
      </w:r>
      <w:r>
        <w:rPr>
          <w:rFonts w:ascii="Times New Roman"/>
          <w:b w:val="false"/>
          <w:i w:val="false"/>
          <w:color w:val="000000"/>
          <w:sz w:val="28"/>
        </w:rPr>
        <w:t>
      </w:t>
      </w:r>
      <w:r>
        <w:rPr>
          <w:rFonts w:ascii="Times New Roman"/>
          <w:b w:val="false"/>
          <w:i w:val="false"/>
          <w:color w:val="000000"/>
          <w:sz w:val="28"/>
        </w:rPr>
        <w:t>Нәтижесі – шешімге қол қою және көрсетілетін қызметті берушінің жауапты орындаушысына жіберу;</w:t>
      </w:r>
      <w:r>
        <w:br/>
      </w:r>
      <w:r>
        <w:rPr>
          <w:rFonts w:ascii="Times New Roman"/>
          <w:b w:val="false"/>
          <w:i w:val="false"/>
          <w:color w:val="000000"/>
          <w:sz w:val="28"/>
        </w:rPr>
        <w:t xml:space="preserve">
      8) </w:t>
      </w:r>
      <w:r>
        <w:rPr>
          <w:rFonts w:ascii="Times New Roman"/>
          <w:b w:val="false"/>
          <w:i w:val="false"/>
          <w:color w:val="000000"/>
          <w:sz w:val="28"/>
        </w:rPr>
        <w:t>көрсетілетін қызметті берушінің жауапты орындаушысы 2 (екі) сағат ішінде шешімнің негізінде оралман куәлігін толтырады және көрсетілетін қызметті берушінің бөлім басшысына келісуге жібереді.</w:t>
      </w:r>
      <w:r>
        <w:br/>
      </w:r>
      <w:r>
        <w:rPr>
          <w:rFonts w:ascii="Times New Roman"/>
          <w:b w:val="false"/>
          <w:i w:val="false"/>
          <w:color w:val="000000"/>
          <w:sz w:val="28"/>
        </w:rPr>
        <w:t>
      </w:t>
      </w:r>
      <w:r>
        <w:rPr>
          <w:rFonts w:ascii="Times New Roman"/>
          <w:b w:val="false"/>
          <w:i w:val="false"/>
          <w:color w:val="000000"/>
          <w:sz w:val="28"/>
        </w:rPr>
        <w:t>Нәтижесі – оралман куәлігін көрсетілетін қызметті берушінің бөлім басшысына келісуге жіберу;</w:t>
      </w:r>
      <w:r>
        <w:br/>
      </w:r>
      <w:r>
        <w:rPr>
          <w:rFonts w:ascii="Times New Roman"/>
          <w:b w:val="false"/>
          <w:i w:val="false"/>
          <w:color w:val="000000"/>
          <w:sz w:val="28"/>
        </w:rPr>
        <w:t xml:space="preserve">
      9) </w:t>
      </w:r>
      <w:r>
        <w:rPr>
          <w:rFonts w:ascii="Times New Roman"/>
          <w:b w:val="false"/>
          <w:i w:val="false"/>
          <w:color w:val="000000"/>
          <w:sz w:val="28"/>
        </w:rPr>
        <w:t>көрсетілетін қызметті берушінің бөлім басшысы 1 (бір) сағат ішінде оралман куәлігімен келіседі және қол қою үшін көрсетілетін қызметті берушінің басшысына жібереді.</w:t>
      </w:r>
      <w:r>
        <w:br/>
      </w:r>
      <w:r>
        <w:rPr>
          <w:rFonts w:ascii="Times New Roman"/>
          <w:b w:val="false"/>
          <w:i w:val="false"/>
          <w:color w:val="000000"/>
          <w:sz w:val="28"/>
        </w:rPr>
        <w:t>
      </w:t>
      </w:r>
      <w:r>
        <w:rPr>
          <w:rFonts w:ascii="Times New Roman"/>
          <w:b w:val="false"/>
          <w:i w:val="false"/>
          <w:color w:val="000000"/>
          <w:sz w:val="28"/>
        </w:rPr>
        <w:t>Нәтижесі – оралман куәлігімен келісу және қол қою үшін көрсетілетін қызметті берушінің басшысына жіберу;</w:t>
      </w:r>
      <w:r>
        <w:br/>
      </w:r>
      <w:r>
        <w:rPr>
          <w:rFonts w:ascii="Times New Roman"/>
          <w:b w:val="false"/>
          <w:i w:val="false"/>
          <w:color w:val="000000"/>
          <w:sz w:val="28"/>
        </w:rPr>
        <w:t xml:space="preserve">
      10) </w:t>
      </w:r>
      <w:r>
        <w:rPr>
          <w:rFonts w:ascii="Times New Roman"/>
          <w:b w:val="false"/>
          <w:i w:val="false"/>
          <w:color w:val="000000"/>
          <w:sz w:val="28"/>
        </w:rPr>
        <w:t>көрсетілетін қызметті берушінің басшысы 1 (бір) жұмыс күні ішінде оралман куәлігіне қол қояды және көрсетілетін қызметті берушінің жауапты орындаушысына жібереді.</w:t>
      </w:r>
      <w:r>
        <w:br/>
      </w:r>
      <w:r>
        <w:rPr>
          <w:rFonts w:ascii="Times New Roman"/>
          <w:b w:val="false"/>
          <w:i w:val="false"/>
          <w:color w:val="000000"/>
          <w:sz w:val="28"/>
        </w:rPr>
        <w:t>
      </w:t>
      </w:r>
      <w:r>
        <w:rPr>
          <w:rFonts w:ascii="Times New Roman"/>
          <w:b w:val="false"/>
          <w:i w:val="false"/>
          <w:color w:val="000000"/>
          <w:sz w:val="28"/>
        </w:rPr>
        <w:t>Нәтижесі – оралман куәлігіне қол қою және көрсетілетін қызметті берушінің жауапты орындаушысына жіберу;</w:t>
      </w:r>
      <w:r>
        <w:br/>
      </w:r>
      <w:r>
        <w:rPr>
          <w:rFonts w:ascii="Times New Roman"/>
          <w:b w:val="false"/>
          <w:i w:val="false"/>
          <w:color w:val="000000"/>
          <w:sz w:val="28"/>
        </w:rPr>
        <w:t xml:space="preserve">
      11) </w:t>
      </w:r>
      <w:r>
        <w:rPr>
          <w:rFonts w:ascii="Times New Roman"/>
          <w:b w:val="false"/>
          <w:i w:val="false"/>
          <w:color w:val="000000"/>
          <w:sz w:val="28"/>
        </w:rPr>
        <w:t>көрсетілетін қызметті берушінің жауапты орындаушысы 30 (отыз) минут ішінде оралман куәлігін куәліктің берілуін есепке алу журналына тіркейді және оралман куәлігін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Нәтижесі – оралман куәлігін көрсетілетін қызметті алушыға беру.</w:t>
      </w:r>
      <w:r>
        <w:br/>
      </w:r>
      <w:r>
        <w:rPr>
          <w:rFonts w:ascii="Times New Roman"/>
          <w:b w:val="false"/>
          <w:i w:val="false"/>
          <w:color w:val="000000"/>
          <w:sz w:val="28"/>
        </w:rPr>
        <w:t>
</w:t>
      </w:r>
    </w:p>
    <w:bookmarkStart w:name="z523" w:id="98"/>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98"/>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кеңсе қызметкері; </w:t>
      </w:r>
      <w:r>
        <w:br/>
      </w:r>
      <w:r>
        <w:rPr>
          <w:rFonts w:ascii="Times New Roman"/>
          <w:b w:val="false"/>
          <w:i w:val="false"/>
          <w:color w:val="000000"/>
          <w:sz w:val="28"/>
        </w:rPr>
        <w:t xml:space="preserve">
      2) </w:t>
      </w:r>
      <w:r>
        <w:rPr>
          <w:rFonts w:ascii="Times New Roman"/>
          <w:b w:val="false"/>
          <w:i w:val="false"/>
          <w:color w:val="000000"/>
          <w:sz w:val="28"/>
        </w:rPr>
        <w:t xml:space="preserve">көрсетілетін қызметті берушінің басшысы; </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бөлім басшысы;</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 процесінде рәсімдердің (іс-қимылдардың) ретін, көрсетілетін қызметті берушінің құрылымдық бөлімшелерінің (қызметкерлерінің) және (немесе) рәсімдерінің (іс-қимылдарының) кезектілігінің толық сипаттамасы "Оралман мәртебесін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r>
        <w:br/>
      </w:r>
      <w:r>
        <w:rPr>
          <w:rFonts w:ascii="Times New Roman"/>
          <w:b w:val="false"/>
          <w:i w:val="false"/>
          <w:color w:val="000000"/>
          <w:sz w:val="28"/>
        </w:rPr>
        <w:t>
</w:t>
      </w:r>
    </w:p>
    <w:bookmarkStart w:name="z530" w:id="9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9"/>
    <w:p>
      <w:pPr>
        <w:spacing w:after="0"/>
        <w:ind w:left="0"/>
        <w:jc w:val="left"/>
      </w:pPr>
      <w:r>
        <w:rPr>
          <w:rFonts w:ascii="Times New Roman"/>
          <w:b w:val="false"/>
          <w:i w:val="false"/>
          <w:color w:val="000000"/>
          <w:sz w:val="28"/>
        </w:rPr>
        <w:t>      </w:t>
      </w:r>
      <w:r>
        <w:rPr>
          <w:rFonts w:ascii="Times New Roman"/>
          <w:b w:val="false"/>
          <w:i w:val="false"/>
          <w:color w:val="000000"/>
          <w:sz w:val="28"/>
        </w:rPr>
        <w:t>ХҚО-на жүгіну тетігінің сипаттамасы, өтінішті өндеудің ұзақтығы: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 қажетті құжаттарын және өтінішті ХҚО-ның қызметкеріне береді, ол электрондық кезек ретімен "кедергісіз" қызмет көрсету арқылы операциялық залда жүзеге асырылады – 2 (екі) минут ішінде;</w:t>
      </w:r>
      <w:r>
        <w:br/>
      </w:r>
      <w:r>
        <w:rPr>
          <w:rFonts w:ascii="Times New Roman"/>
          <w:b w:val="false"/>
          <w:i w:val="false"/>
          <w:color w:val="000000"/>
          <w:sz w:val="28"/>
        </w:rPr>
        <w:t xml:space="preserve">
      2) </w:t>
      </w:r>
      <w:r>
        <w:rPr>
          <w:rFonts w:ascii="Times New Roman"/>
          <w:b w:val="false"/>
          <w:i w:val="false"/>
          <w:color w:val="000000"/>
          <w:sz w:val="28"/>
        </w:rPr>
        <w:t>1-процесс – мемлекеттік көрсетілетін қызметті көрсету үшін ХҚО-ның қызметкері ХҚО Ықпалдастырылған ақпараттық жүйесінің автоматтандырылған жұмыс орнына (бұдан әрі – ХҚО ЫАЖ АЖО) логинді және парольді енгізуі (авторизациялау үдерісі) – 2 (екі) минут ішінде;</w:t>
      </w:r>
      <w:r>
        <w:br/>
      </w:r>
      <w:r>
        <w:rPr>
          <w:rFonts w:ascii="Times New Roman"/>
          <w:b w:val="false"/>
          <w:i w:val="false"/>
          <w:color w:val="000000"/>
          <w:sz w:val="28"/>
        </w:rPr>
        <w:t xml:space="preserve">
      3) </w:t>
      </w:r>
      <w:r>
        <w:rPr>
          <w:rFonts w:ascii="Times New Roman"/>
          <w:b w:val="false"/>
          <w:i w:val="false"/>
          <w:color w:val="000000"/>
          <w:sz w:val="28"/>
        </w:rPr>
        <w:t>2-процесс – ХҚО-ның қызметкері мемлекеттік көрсетілетін қызметті таңдауы, экранға мемлекеттік қызметті көрсету үшін сұраныс нысаны шығуы және ХҚО-ның қызметкері көрсетілетін қызметті алушының мәліметтерін енгізуі – 2 (екі) минут ішінде;</w:t>
      </w:r>
      <w:r>
        <w:br/>
      </w:r>
      <w:r>
        <w:rPr>
          <w:rFonts w:ascii="Times New Roman"/>
          <w:b w:val="false"/>
          <w:i w:val="false"/>
          <w:color w:val="000000"/>
          <w:sz w:val="28"/>
        </w:rPr>
        <w:t xml:space="preserve">
      4) </w:t>
      </w:r>
      <w:r>
        <w:rPr>
          <w:rFonts w:ascii="Times New Roman"/>
          <w:b w:val="false"/>
          <w:i w:val="false"/>
          <w:color w:val="000000"/>
          <w:sz w:val="28"/>
        </w:rPr>
        <w:t>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сұрау жолдауы 2 (екі) минут ішінде;</w:t>
      </w:r>
      <w:r>
        <w:br/>
      </w:r>
      <w:r>
        <w:rPr>
          <w:rFonts w:ascii="Times New Roman"/>
          <w:b w:val="false"/>
          <w:i w:val="false"/>
          <w:color w:val="000000"/>
          <w:sz w:val="28"/>
        </w:rPr>
        <w:t xml:space="preserve">
      5) </w:t>
      </w:r>
      <w:r>
        <w:rPr>
          <w:rFonts w:ascii="Times New Roman"/>
          <w:b w:val="false"/>
          <w:i w:val="false"/>
          <w:color w:val="000000"/>
          <w:sz w:val="28"/>
        </w:rPr>
        <w:t>1-шарт - ЖТ МДҚ-нда көрсетілетін қызметті алушы мәліметтерінің бар болуын тексеруі – 1 (бір) минут ішінде;</w:t>
      </w:r>
      <w:r>
        <w:br/>
      </w:r>
      <w:r>
        <w:rPr>
          <w:rFonts w:ascii="Times New Roman"/>
          <w:b w:val="false"/>
          <w:i w:val="false"/>
          <w:color w:val="000000"/>
          <w:sz w:val="28"/>
        </w:rPr>
        <w:t xml:space="preserve">
      6) </w:t>
      </w:r>
      <w:r>
        <w:rPr>
          <w:rFonts w:ascii="Times New Roman"/>
          <w:b w:val="false"/>
          <w:i w:val="false"/>
          <w:color w:val="000000"/>
          <w:sz w:val="28"/>
        </w:rPr>
        <w:t>4-процесс – ЖТ МДҚ-нда көрсетілетін қызметті алушы мәліметтерінің болмауына байланысты мәліметтерді алуға мүмкіндіктің жоқтығы туралы хабарламаны қалыптастыруы – 2 (екі) минут ішінде;</w:t>
      </w:r>
      <w:r>
        <w:br/>
      </w:r>
      <w:r>
        <w:rPr>
          <w:rFonts w:ascii="Times New Roman"/>
          <w:b w:val="false"/>
          <w:i w:val="false"/>
          <w:color w:val="000000"/>
          <w:sz w:val="28"/>
        </w:rPr>
        <w:t xml:space="preserve">
      7) </w:t>
      </w:r>
      <w:r>
        <w:rPr>
          <w:rFonts w:ascii="Times New Roman"/>
          <w:b w:val="false"/>
          <w:i w:val="false"/>
          <w:color w:val="000000"/>
          <w:sz w:val="28"/>
        </w:rPr>
        <w:t>5-процесс – электрондық үкіметтің аймақтық шлюзінің автоматтандырылған жұмыс орнына (бұдан әрі – ЭҮАШ АЖО) ЭҮШ арқылы ХҚО қызметкерінің электрондық цифрлық қолтаңбасымен куәландырылған (қол қойылған) электрондық құжаттарын (көрсетілетін қызметті алушының сұранысын) жолдауы – 2 (екі) минут ішінде.</w:t>
      </w:r>
      <w:r>
        <w:br/>
      </w:r>
      <w:r>
        <w:rPr>
          <w:rFonts w:ascii="Times New Roman"/>
          <w:b w:val="false"/>
          <w:i w:val="false"/>
          <w:color w:val="000000"/>
          <w:sz w:val="28"/>
        </w:rPr>
        <w:t>
      </w:t>
      </w:r>
      <w:r>
        <w:rPr>
          <w:rFonts w:ascii="Times New Roman"/>
          <w:b w:val="false"/>
          <w:i w:val="false"/>
          <w:color w:val="000000"/>
          <w:sz w:val="28"/>
        </w:rPr>
        <w:t>ХҚО арқылы мемлекеттік қызмет көрсетудің нәтижесін алу процесінің сипаттамасы, оның ұзақтығы:</w:t>
      </w:r>
      <w:r>
        <w:br/>
      </w:r>
      <w:r>
        <w:rPr>
          <w:rFonts w:ascii="Times New Roman"/>
          <w:b w:val="false"/>
          <w:i w:val="false"/>
          <w:color w:val="000000"/>
          <w:sz w:val="28"/>
        </w:rPr>
        <w:t xml:space="preserve">
      1) </w:t>
      </w:r>
      <w:r>
        <w:rPr>
          <w:rFonts w:ascii="Times New Roman"/>
          <w:b w:val="false"/>
          <w:i w:val="false"/>
          <w:color w:val="000000"/>
          <w:sz w:val="28"/>
        </w:rPr>
        <w:t>6-процесс – электрондық құжаттарын ЭҮАШ АЖО-да тіркеуі – 1 (бір) минут ішінде;</w:t>
      </w:r>
      <w:r>
        <w:br/>
      </w:r>
      <w:r>
        <w:rPr>
          <w:rFonts w:ascii="Times New Roman"/>
          <w:b w:val="false"/>
          <w:i w:val="false"/>
          <w:color w:val="000000"/>
          <w:sz w:val="28"/>
        </w:rPr>
        <w:t xml:space="preserve">
      2) </w:t>
      </w:r>
      <w:r>
        <w:rPr>
          <w:rFonts w:ascii="Times New Roman"/>
          <w:b w:val="false"/>
          <w:i w:val="false"/>
          <w:color w:val="000000"/>
          <w:sz w:val="28"/>
        </w:rPr>
        <w:t>2-шарт – көрсетілетін қызметті берушінің көрсетілетін қызметті алушы ұсынған құжаттар топтамасының сәйкестігін тексеруі (өңдеуі) – 2 (екі) минут ішінде;</w:t>
      </w:r>
      <w:r>
        <w:br/>
      </w:r>
      <w:r>
        <w:rPr>
          <w:rFonts w:ascii="Times New Roman"/>
          <w:b w:val="false"/>
          <w:i w:val="false"/>
          <w:color w:val="000000"/>
          <w:sz w:val="28"/>
        </w:rPr>
        <w:t xml:space="preserve">
      3) </w:t>
      </w:r>
      <w:r>
        <w:rPr>
          <w:rFonts w:ascii="Times New Roman"/>
          <w:b w:val="false"/>
          <w:i w:val="false"/>
          <w:color w:val="000000"/>
          <w:sz w:val="28"/>
        </w:rPr>
        <w:t>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2 (екі) минут ішінде;</w:t>
      </w:r>
      <w:r>
        <w:br/>
      </w:r>
      <w:r>
        <w:rPr>
          <w:rFonts w:ascii="Times New Roman"/>
          <w:b w:val="false"/>
          <w:i w:val="false"/>
          <w:color w:val="000000"/>
          <w:sz w:val="28"/>
        </w:rPr>
        <w:t xml:space="preserve">
      4) </w:t>
      </w:r>
      <w:r>
        <w:rPr>
          <w:rFonts w:ascii="Times New Roman"/>
          <w:b w:val="false"/>
          <w:i w:val="false"/>
          <w:color w:val="000000"/>
          <w:sz w:val="28"/>
        </w:rPr>
        <w:t>8-процесс – көрсетілетін қызметті алушы ХҚО-ның қызметкері арқылы ЭҮАШ АЖО-нда қалыптастырылған мемлекеттік көрсетілетін қызметтің нәтижесін (оралман куәлігін) алуы – 2 (екі) минут ішінде.</w:t>
      </w:r>
      <w:r>
        <w:br/>
      </w:r>
      <w:r>
        <w:rPr>
          <w:rFonts w:ascii="Times New Roman"/>
          <w:b w:val="false"/>
          <w:i w:val="false"/>
          <w:color w:val="000000"/>
          <w:sz w:val="28"/>
        </w:rPr>
        <w:t>
      </w:t>
      </w:r>
      <w:r>
        <w:rPr>
          <w:rFonts w:ascii="Times New Roman"/>
          <w:b w:val="false"/>
          <w:i w:val="false"/>
          <w:color w:val="000000"/>
          <w:sz w:val="28"/>
        </w:rPr>
        <w:t xml:space="preserve">ХҚО арқылы мемлекеттік қызметті көрсету кезінде іске қосылатын ақпараттық жүйелердің функционалдық өзара іс-қимылдары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1 қосымша</w:t>
            </w:r>
          </w:p>
        </w:tc>
      </w:tr>
    </w:tbl>
    <w:bookmarkStart w:name="z546" w:id="100"/>
    <w:p>
      <w:pPr>
        <w:spacing w:after="0"/>
        <w:ind w:left="0"/>
        <w:jc w:val="left"/>
      </w:pPr>
      <w:r>
        <w:rPr>
          <w:rFonts w:ascii="Times New Roman"/>
          <w:b/>
          <w:i w:val="false"/>
          <w:color w:val="000000"/>
        </w:rPr>
        <w:t xml:space="preserve"> "Оралман мәртебесін беру" мемлекеттік қызметін көрсетудің бизнес-процестерінің анықтамалығы</w:t>
      </w:r>
    </w:p>
    <w:bookmarkEnd w:id="100"/>
    <w:bookmarkStart w:name="z547" w:id="101"/>
    <w:p>
      <w:pPr>
        <w:spacing w:after="0"/>
        <w:ind w:left="0"/>
        <w:jc w:val="left"/>
      </w:pPr>
    </w:p>
    <w:bookmarkEnd w:id="101"/>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038600"/>
                    </a:xfrm>
                    <a:prstGeom prst="rect">
                      <a:avLst/>
                    </a:prstGeom>
                  </pic:spPr>
                </pic:pic>
              </a:graphicData>
            </a:graphic>
          </wp:inline>
        </w:drawing>
      </w:r>
    </w:p>
    <w:p>
      <w:pPr>
        <w:spacing w:after="0"/>
        <w:ind w:left="0"/>
        <w:jc w:val="left"/>
      </w:pPr>
      <w:r>
        <w:br/>
      </w:r>
    </w:p>
    <w:bookmarkStart w:name="z548" w:id="102"/>
    <w:p>
      <w:pPr>
        <w:spacing w:after="0"/>
        <w:ind w:left="0"/>
        <w:jc w:val="both"/>
      </w:pPr>
      <w:r>
        <w:rPr>
          <w:rFonts w:ascii="Times New Roman"/>
          <w:b w:val="false"/>
          <w:i w:val="false"/>
          <w:color w:val="000000"/>
          <w:sz w:val="28"/>
        </w:rPr>
        <w:t>            Шарттық белгілер:</w:t>
      </w:r>
      <w:r>
        <w:br/>
      </w:r>
      <w:r>
        <w:rPr>
          <w:rFonts w:ascii="Times New Roman"/>
          <w:b w:val="false"/>
          <w:i w:val="false"/>
          <w:color w:val="000000"/>
          <w:sz w:val="28"/>
        </w:rPr>
        <w:t>
</w:t>
      </w:r>
    </w:p>
    <w:bookmarkEnd w:id="10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786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5786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"Оралман мәртебесін беру"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2 қосымша</w:t>
            </w:r>
          </w:p>
        </w:tc>
      </w:tr>
    </w:tbl>
    <w:bookmarkStart w:name="z551" w:id="103"/>
    <w:p>
      <w:pPr>
        <w:spacing w:after="0"/>
        <w:ind w:left="0"/>
        <w:jc w:val="left"/>
      </w:pPr>
      <w:r>
        <w:rPr>
          <w:rFonts w:ascii="Times New Roman"/>
          <w:b/>
          <w:i w:val="false"/>
          <w:color w:val="000000"/>
        </w:rPr>
        <w:t xml:space="preserve"> ХҚО арқылы мемлекеттік қызметті көрсету кезінде іске қосылатын ақпараттық жүйелердің</w:t>
      </w:r>
    </w:p>
    <w:bookmarkEnd w:id="103"/>
    <w:bookmarkStart w:name="z552" w:id="104"/>
    <w:p>
      <w:pPr>
        <w:spacing w:after="0"/>
        <w:ind w:left="0"/>
        <w:jc w:val="left"/>
      </w:pPr>
    </w:p>
    <w:bookmarkEnd w:id="104"/>
    <w:p>
      <w:pPr>
        <w:spacing w:after="0"/>
        <w:ind w:left="0"/>
        <w:jc w:val="both"/>
      </w:pPr>
      <w:r>
        <w:drawing>
          <wp:inline distT="0" distB="0" distL="0" distR="0">
            <wp:extent cx="76708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670800" cy="4152900"/>
                    </a:xfrm>
                    <a:prstGeom prst="rect">
                      <a:avLst/>
                    </a:prstGeom>
                  </pic:spPr>
                </pic:pic>
              </a:graphicData>
            </a:graphic>
          </wp:inline>
        </w:drawing>
      </w:r>
    </w:p>
    <w:p>
      <w:pPr>
        <w:spacing w:after="0"/>
        <w:ind w:left="0"/>
        <w:jc w:val="left"/>
      </w:pPr>
      <w:r>
        <w:br/>
      </w:r>
    </w:p>
    <w:bookmarkStart w:name="z553" w:id="105"/>
    <w:p>
      <w:pPr>
        <w:spacing w:after="0"/>
        <w:ind w:left="0"/>
        <w:jc w:val="both"/>
      </w:pPr>
      <w:r>
        <w:rPr>
          <w:rFonts w:ascii="Times New Roman"/>
          <w:b w:val="false"/>
          <w:i w:val="false"/>
          <w:color w:val="000000"/>
          <w:sz w:val="28"/>
        </w:rPr>
        <w:t>            Шарттық белгілер:</w:t>
      </w:r>
      <w:r>
        <w:br/>
      </w:r>
      <w:r>
        <w:rPr>
          <w:rFonts w:ascii="Times New Roman"/>
          <w:b w:val="false"/>
          <w:i w:val="false"/>
          <w:color w:val="000000"/>
          <w:sz w:val="28"/>
        </w:rPr>
        <w:t>
</w:t>
      </w:r>
    </w:p>
    <w:bookmarkEnd w:id="10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32004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2004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header.xml" Type="http://schemas.openxmlformats.org/officeDocument/2006/relationships/header" Id="rId3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