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b5d3f3" w14:textId="0b5d3f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қала құрылысы және құрылыс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2015 жылғы 30 маусымдағы № 35/04 қаулысы. Қарағанды облысының Әділет департаментінде 2015 жылғы 29 шілдеде № 3352 болып тіркелді. Күші жойылды - Қарағанды облысының әкімдігінің 2020 жылғы 26 мамырдағы № 33/02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26.05.2020 № 33/02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күннен бастап қолданысқа енгізіледі).</w:t>
      </w:r>
    </w:p>
    <w:bookmarkStart w:name="z3"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Ұлттық экономика министрлігінің 2015 жылғы 27 наурыздағы № 276 "Сәулет, қала құрылысы және құрылыс саласындағы мемлекеттік көрсетілетін қызмет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тізіліміне № 11133 болып тіркелген) сәйкес Қарағанды облысының әкімдігі </w:t>
      </w:r>
      <w:r>
        <w:rPr>
          <w:rFonts w:ascii="Times New Roman"/>
          <w:b/>
          <w:i w:val="false"/>
          <w:color w:val="000000"/>
          <w:sz w:val="28"/>
        </w:rPr>
        <w:t>ҚАУЛЫ ЕТЕДІ:</w:t>
      </w:r>
    </w:p>
    <w:bookmarkEnd w:id="0"/>
    <w:bookmarkStart w:name="z4" w:id="1"/>
    <w:p>
      <w:pPr>
        <w:spacing w:after="0"/>
        <w:ind w:left="0"/>
        <w:jc w:val="both"/>
      </w:pPr>
      <w:r>
        <w:rPr>
          <w:rFonts w:ascii="Times New Roman"/>
          <w:b w:val="false"/>
          <w:i w:val="false"/>
          <w:color w:val="000000"/>
          <w:sz w:val="28"/>
        </w:rPr>
        <w:t>
      1. Қоса беріліп отырған:</w:t>
      </w:r>
    </w:p>
    <w:bookmarkEnd w:id="1"/>
    <w:bookmarkStart w:name="z5" w:id="2"/>
    <w:p>
      <w:pPr>
        <w:spacing w:after="0"/>
        <w:ind w:left="0"/>
        <w:jc w:val="both"/>
      </w:pPr>
      <w:r>
        <w:rPr>
          <w:rFonts w:ascii="Times New Roman"/>
          <w:b w:val="false"/>
          <w:i w:val="false"/>
          <w:color w:val="000000"/>
          <w:sz w:val="28"/>
        </w:rPr>
        <w:t xml:space="preserve">
      1) "Іздестіру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6" w:id="3"/>
    <w:p>
      <w:pPr>
        <w:spacing w:after="0"/>
        <w:ind w:left="0"/>
        <w:jc w:val="both"/>
      </w:pPr>
      <w:r>
        <w:rPr>
          <w:rFonts w:ascii="Times New Roman"/>
          <w:b w:val="false"/>
          <w:i w:val="false"/>
          <w:color w:val="000000"/>
          <w:sz w:val="28"/>
        </w:rPr>
        <w:t xml:space="preserve">
      2) "Үлескерлердің ақшасын тарту есебінен тұрғын үй ғимараттарын салуды ұйымдастыру жөніндегі қызметке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7" w:id="4"/>
    <w:p>
      <w:pPr>
        <w:spacing w:after="0"/>
        <w:ind w:left="0"/>
        <w:jc w:val="both"/>
      </w:pPr>
      <w:r>
        <w:rPr>
          <w:rFonts w:ascii="Times New Roman"/>
          <w:b w:val="false"/>
          <w:i w:val="false"/>
          <w:color w:val="000000"/>
          <w:sz w:val="28"/>
        </w:rPr>
        <w:t xml:space="preserve">
      3) "Жобалау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8" w:id="5"/>
    <w:p>
      <w:pPr>
        <w:spacing w:after="0"/>
        <w:ind w:left="0"/>
        <w:jc w:val="both"/>
      </w:pPr>
      <w:r>
        <w:rPr>
          <w:rFonts w:ascii="Times New Roman"/>
          <w:b w:val="false"/>
          <w:i w:val="false"/>
          <w:color w:val="000000"/>
          <w:sz w:val="28"/>
        </w:rPr>
        <w:t xml:space="preserve">
      4) "Құрылыс-монтаждау жұмыстарына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9" w:id="6"/>
    <w:p>
      <w:pPr>
        <w:spacing w:after="0"/>
        <w:ind w:left="0"/>
        <w:jc w:val="both"/>
      </w:pPr>
      <w:r>
        <w:rPr>
          <w:rFonts w:ascii="Times New Roman"/>
          <w:b w:val="false"/>
          <w:i w:val="false"/>
          <w:color w:val="000000"/>
          <w:sz w:val="28"/>
        </w:rPr>
        <w:t xml:space="preserve">
      5) "Сәулет, қала құрылысы және құрылыс қызметі салаларында сарапшылық жұмыстарды және инжинирингтiк көрсетілетін қызметтерді жүзеге асыратын сарапшыларды аттестаттау"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бекітілсін.</w:t>
      </w:r>
    </w:p>
    <w:bookmarkEnd w:id="6"/>
    <w:bookmarkStart w:name="z10" w:id="7"/>
    <w:p>
      <w:pPr>
        <w:spacing w:after="0"/>
        <w:ind w:left="0"/>
        <w:jc w:val="both"/>
      </w:pPr>
      <w:r>
        <w:rPr>
          <w:rFonts w:ascii="Times New Roman"/>
          <w:b w:val="false"/>
          <w:i w:val="false"/>
          <w:color w:val="000000"/>
          <w:sz w:val="28"/>
        </w:rPr>
        <w:t>
      2. Осы қаулының орындалуын бақылау облыс әкімінің бірінші орынбасарына жүктелсін.</w:t>
      </w:r>
    </w:p>
    <w:bookmarkEnd w:id="7"/>
    <w:bookmarkStart w:name="z11" w:id="8"/>
    <w:p>
      <w:pPr>
        <w:spacing w:after="0"/>
        <w:ind w:left="0"/>
        <w:jc w:val="both"/>
      </w:pPr>
      <w:r>
        <w:rPr>
          <w:rFonts w:ascii="Times New Roman"/>
          <w:b w:val="false"/>
          <w:i w:val="false"/>
          <w:color w:val="000000"/>
          <w:sz w:val="28"/>
        </w:rPr>
        <w:t>
      3. Қарағанды облысы әкімдігінің "Сәулет, қала құрылысы және құрылыс саласындағы мемлекеттік көрсетілетін қызмет регламенттерін бекіту туралы" қаулысы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bookmarkStart w:name="z12" w:id="9"/>
          <w:p>
            <w:pPr>
              <w:spacing w:after="20"/>
              <w:ind w:left="20"/>
              <w:jc w:val="both"/>
            </w:pPr>
            <w:r>
              <w:rPr>
                <w:rFonts w:ascii="Times New Roman"/>
                <w:b w:val="false"/>
                <w:i w:val="false"/>
                <w:color w:val="000000"/>
                <w:sz w:val="20"/>
              </w:rPr>
              <w:t>
Қарағанды</w:t>
            </w:r>
            <w:r>
              <w:br/>
            </w:r>
            <w:r>
              <w:rPr>
                <w:rFonts w:ascii="Times New Roman"/>
                <w:b w:val="false"/>
                <w:i w:val="false"/>
                <w:color w:val="000000"/>
                <w:sz w:val="20"/>
              </w:rPr>
              <w:t>
</w:t>
            </w:r>
            <w:r>
              <w:rPr>
                <w:rFonts w:ascii="Times New Roman"/>
                <w:b w:val="false"/>
                <w:i w:val="false"/>
                <w:color w:val="000000"/>
                <w:sz w:val="20"/>
              </w:rPr>
              <w:t>облысының әкімі</w:t>
            </w:r>
          </w:p>
          <w:bookmarkEnd w:id="9"/>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Әбдібеков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6"/>
        <w:gridCol w:w="11894"/>
      </w:tblGrid>
      <w:tr>
        <w:trPr>
          <w:trHeight w:val="30" w:hRule="atLeast"/>
        </w:trPr>
        <w:tc>
          <w:tcPr>
            <w:tcW w:w="40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4" w:type="dxa"/>
            <w:tcBorders/>
            <w:tcMar>
              <w:top w:w="15" w:type="dxa"/>
              <w:left w:w="15" w:type="dxa"/>
              <w:bottom w:w="15" w:type="dxa"/>
              <w:right w:w="15" w:type="dxa"/>
            </w:tcMar>
            <w:vAlign w:val="center"/>
          </w:tcPr>
          <w:bookmarkStart w:name="z14" w:id="10"/>
          <w:p>
            <w:pPr>
              <w:spacing w:after="20"/>
              <w:ind w:left="20"/>
              <w:jc w:val="both"/>
            </w:pPr>
            <w:r>
              <w:rPr>
                <w:rFonts w:ascii="Times New Roman"/>
                <w:b w:val="false"/>
                <w:i w:val="false"/>
                <w:color w:val="000000"/>
                <w:sz w:val="20"/>
              </w:rPr>
              <w:t>
Қарағанды облысы</w:t>
            </w:r>
            <w:r>
              <w:br/>
            </w:r>
            <w:r>
              <w:rPr>
                <w:rFonts w:ascii="Times New Roman"/>
                <w:b w:val="false"/>
                <w:i w:val="false"/>
                <w:color w:val="000000"/>
                <w:sz w:val="20"/>
              </w:rPr>
              <w:t>
әкімдігінің 2015 жылғы</w:t>
            </w:r>
            <w:r>
              <w:br/>
            </w:r>
            <w:r>
              <w:rPr>
                <w:rFonts w:ascii="Times New Roman"/>
                <w:b w:val="false"/>
                <w:i w:val="false"/>
                <w:color w:val="000000"/>
                <w:sz w:val="20"/>
              </w:rPr>
              <w:t>
30 маусымдағы № 35/04</w:t>
            </w:r>
            <w:r>
              <w:br/>
            </w:r>
            <w:r>
              <w:rPr>
                <w:rFonts w:ascii="Times New Roman"/>
                <w:b w:val="false"/>
                <w:i w:val="false"/>
                <w:color w:val="000000"/>
                <w:sz w:val="20"/>
              </w:rPr>
              <w:t>
қаулысымен бекітілген</w:t>
            </w:r>
          </w:p>
          <w:bookmarkEnd w:id="10"/>
        </w:tc>
      </w:tr>
    </w:tbl>
    <w:bookmarkStart w:name="z15" w:id="11"/>
    <w:p>
      <w:pPr>
        <w:spacing w:after="0"/>
        <w:ind w:left="0"/>
        <w:jc w:val="left"/>
      </w:pPr>
      <w:r>
        <w:rPr>
          <w:rFonts w:ascii="Times New Roman"/>
          <w:b/>
          <w:i w:val="false"/>
          <w:color w:val="000000"/>
        </w:rPr>
        <w:t xml:space="preserve"> "Іздестіру қызметіне лицензия беру" мемлекеттік қызмет көрсету регламенті</w:t>
      </w:r>
      <w:r>
        <w:br/>
      </w:r>
      <w:r>
        <w:rPr>
          <w:rFonts w:ascii="Times New Roman"/>
          <w:b/>
          <w:i w:val="false"/>
          <w:color w:val="000000"/>
        </w:rPr>
        <w:t>1. Жалпы ережелер</w:t>
      </w:r>
    </w:p>
    <w:bookmarkEnd w:id="11"/>
    <w:bookmarkStart w:name="z17" w:id="12"/>
    <w:p>
      <w:pPr>
        <w:spacing w:after="0"/>
        <w:ind w:left="0"/>
        <w:jc w:val="both"/>
      </w:pPr>
      <w:r>
        <w:rPr>
          <w:rFonts w:ascii="Times New Roman"/>
          <w:b w:val="false"/>
          <w:i w:val="false"/>
          <w:color w:val="000000"/>
          <w:sz w:val="28"/>
        </w:rPr>
        <w:t>
      1. Қызмет берушінің атауы: "Қарағанды облысының мемлекеттік сәулет-құрылыс бақылауы басқармасы" мемлекеттік мекеме (бұдан әрі – қызмет беруші). Өтініштерді қабылдау және нәтижесін беру:</w:t>
      </w:r>
    </w:p>
    <w:bookmarkEnd w:id="12"/>
    <w:bookmarkStart w:name="z18" w:id="13"/>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w:t>
      </w:r>
    </w:p>
    <w:bookmarkEnd w:id="13"/>
    <w:bookmarkStart w:name="z19" w:id="14"/>
    <w:p>
      <w:pPr>
        <w:spacing w:after="0"/>
        <w:ind w:left="0"/>
        <w:jc w:val="both"/>
      </w:pPr>
      <w:r>
        <w:rPr>
          <w:rFonts w:ascii="Times New Roman"/>
          <w:b w:val="false"/>
          <w:i w:val="false"/>
          <w:color w:val="000000"/>
          <w:sz w:val="28"/>
        </w:rPr>
        <w:t>
      2) "электрондық үкіметтің" веб-порталы: www.egov.kz (бұдан әрі-портал) арқылы көрсетіледі.</w:t>
      </w:r>
    </w:p>
    <w:bookmarkEnd w:id="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20" w:id="15"/>
    <w:p>
      <w:pPr>
        <w:spacing w:after="0"/>
        <w:ind w:left="0"/>
        <w:jc w:val="both"/>
      </w:pPr>
      <w:r>
        <w:rPr>
          <w:rFonts w:ascii="Times New Roman"/>
          <w:b w:val="false"/>
          <w:i w:val="false"/>
          <w:color w:val="000000"/>
          <w:sz w:val="28"/>
        </w:rPr>
        <w:t>
      2. Көрсетілетін мемлекеттік қызмет нысаны: электронды (ішінара автоматтандырылған) және (немесе қағаз түрінде).</w:t>
      </w:r>
    </w:p>
    <w:bookmarkEnd w:id="15"/>
    <w:bookmarkStart w:name="z21" w:id="16"/>
    <w:p>
      <w:pPr>
        <w:spacing w:after="0"/>
        <w:ind w:left="0"/>
        <w:jc w:val="both"/>
      </w:pPr>
      <w:r>
        <w:rPr>
          <w:rFonts w:ascii="Times New Roman"/>
          <w:b w:val="false"/>
          <w:i w:val="false"/>
          <w:color w:val="000000"/>
          <w:sz w:val="28"/>
        </w:rPr>
        <w:t xml:space="preserve">
      3. Көрсетілетін мемлекеттік қызметтің нәтижесі іздестіру қызметіне лицензияны беру, лицензияны қайта ресімдеу және лицензияның телнұсқасын беру немесе Қазақстан Республикасы Ұлттық экономика министрлігінің 2015 жылғы 27 наурыздағы № 276 "Сәулет, қала құрылысы және құрылыс саласындағы мемлекеттік көрсетілетін қызмет стандарттарын бекіту туралы" бұйрығымен (Нормативтік құқықтық актілерді мемлекеттік тіркеу тізіліміне № 11133 болып тіркелген) бекітілген "Жобалау қызметіне лицензия беру" мемлекеттік қызмет көрсету стандартының (бұдан әрі-стандарт) </w:t>
      </w:r>
      <w:r>
        <w:rPr>
          <w:rFonts w:ascii="Times New Roman"/>
          <w:b w:val="false"/>
          <w:i w:val="false"/>
          <w:color w:val="000000"/>
          <w:sz w:val="28"/>
        </w:rPr>
        <w:t>10 тармағының</w:t>
      </w:r>
      <w:r>
        <w:rPr>
          <w:rFonts w:ascii="Times New Roman"/>
          <w:b w:val="false"/>
          <w:i w:val="false"/>
          <w:color w:val="000000"/>
          <w:sz w:val="28"/>
        </w:rPr>
        <w:t xml:space="preserve"> негізінде мемлекеттік қызмет көрсетуден бас тарту туралы дәлелді жауап қайтару.</w:t>
      </w:r>
    </w:p>
    <w:bookmarkEnd w:id="16"/>
    <w:bookmarkStart w:name="z22" w:id="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7"/>
    <w:bookmarkStart w:name="z23" w:id="18"/>
    <w:p>
      <w:pPr>
        <w:spacing w:after="0"/>
        <w:ind w:left="0"/>
        <w:jc w:val="both"/>
      </w:pPr>
      <w:r>
        <w:rPr>
          <w:rFonts w:ascii="Times New Roman"/>
          <w:b w:val="false"/>
          <w:i w:val="false"/>
          <w:color w:val="000000"/>
          <w:sz w:val="28"/>
        </w:rPr>
        <w:t xml:space="preserve">
      4. Көрсетілетін мемлекеттік қызметті ұсыну бойынша рәсімдерді (іс-әрекеттерді) бастауға көрсетілетін қызметті алушының өтініші немесе көрсетілетін қызметті алушының электронды сұранымы негіз болып табылады. </w:t>
      </w:r>
    </w:p>
    <w:bookmarkEnd w:id="18"/>
    <w:bookmarkStart w:name="z24" w:id="19"/>
    <w:p>
      <w:pPr>
        <w:spacing w:after="0"/>
        <w:ind w:left="0"/>
        <w:jc w:val="both"/>
      </w:pPr>
      <w:r>
        <w:rPr>
          <w:rFonts w:ascii="Times New Roman"/>
          <w:b w:val="false"/>
          <w:i w:val="false"/>
          <w:color w:val="000000"/>
          <w:sz w:val="28"/>
        </w:rPr>
        <w:t xml:space="preserve">
      5. Көрсетілетін мемлекеттік қызметтер процесінің құрамына кіретін әрбір рәсімнің (іс-әрекеттің) мазмұны, оларды орындау ұзақтығы: </w:t>
      </w:r>
    </w:p>
    <w:bookmarkEnd w:id="19"/>
    <w:bookmarkStart w:name="z25" w:id="20"/>
    <w:p>
      <w:pPr>
        <w:spacing w:after="0"/>
        <w:ind w:left="0"/>
        <w:jc w:val="both"/>
      </w:pPr>
      <w:r>
        <w:rPr>
          <w:rFonts w:ascii="Times New Roman"/>
          <w:b w:val="false"/>
          <w:i w:val="false"/>
          <w:color w:val="000000"/>
          <w:sz w:val="28"/>
        </w:rPr>
        <w:t xml:space="preserve">
      1) көрсетілетін қызметті алушылардан тікелей немесе "Е-лицензиялау" мемлекеттік деректер қоры" ақпараттық жүйесінің (ақпараттық жүйе) (бұдан әрі-сұраным) Мемлекеттік корпорация арқылы келіп түскен көрсетілетін мемлекеттік қызметтерге сұранымын тіркеуді қызмет берушінің құрылымдық бөлімшесінің уәкілетті қызметкері түскен күні жүзеге асырады. </w:t>
      </w:r>
    </w:p>
    <w:bookmarkEnd w:id="20"/>
    <w:bookmarkStart w:name="z26" w:id="21"/>
    <w:p>
      <w:pPr>
        <w:spacing w:after="0"/>
        <w:ind w:left="0"/>
        <w:jc w:val="both"/>
      </w:pPr>
      <w:r>
        <w:rPr>
          <w:rFonts w:ascii="Times New Roman"/>
          <w:b w:val="false"/>
          <w:i w:val="false"/>
          <w:color w:val="000000"/>
          <w:sz w:val="28"/>
        </w:rPr>
        <w:t xml:space="preserve">
      Көрсетілетін қызметті алушы лицензияны алуға, қайта ресімдеуге және лицензияның телнұсқасын алуға қағаз тасымалдағышта өтініш берген жағдайда, мемлекеттік қызметті көрсету нәтижесі басылып шығарылады және мөр мен қызметті берушінің уәкілетті тұлғасының қолы қойылып расталады; </w:t>
      </w:r>
    </w:p>
    <w:bookmarkEnd w:id="21"/>
    <w:bookmarkStart w:name="z27" w:id="22"/>
    <w:p>
      <w:pPr>
        <w:spacing w:after="0"/>
        <w:ind w:left="0"/>
        <w:jc w:val="both"/>
      </w:pPr>
      <w:r>
        <w:rPr>
          <w:rFonts w:ascii="Times New Roman"/>
          <w:b w:val="false"/>
          <w:i w:val="false"/>
          <w:color w:val="000000"/>
          <w:sz w:val="28"/>
        </w:rPr>
        <w:t>
      2) қызмет берушінің құрылымдық бөлімшесінің уәкілетті қызметкері (қызметкерлері) екі жұмыс күні ішінде ұсынылған құжаттардың толықтығын тексереді, ұсынылған құжаттар толық болмаған жағдайда сұранымды әрі қарай қараудан бас тартады;</w:t>
      </w:r>
    </w:p>
    <w:bookmarkEnd w:id="22"/>
    <w:bookmarkStart w:name="z28" w:id="23"/>
    <w:p>
      <w:pPr>
        <w:spacing w:after="0"/>
        <w:ind w:left="0"/>
        <w:jc w:val="both"/>
      </w:pPr>
      <w:r>
        <w:rPr>
          <w:rFonts w:ascii="Times New Roman"/>
          <w:b w:val="false"/>
          <w:i w:val="false"/>
          <w:color w:val="000000"/>
          <w:sz w:val="28"/>
        </w:rPr>
        <w:t>
      3) ұсынылған құжаттар толық болған жағдайда, қызмет берушінің құрылымдық бөлімшесінің уәкілетті қызметкері (қызметкерлері) тоғыз жұмыс күні ішінде қолда бар лицензияның аясында лицензияны немесе лицензияға қосымшаны беру кезінде рұқсаттық бақылауды жүзеге асырады;</w:t>
      </w:r>
    </w:p>
    <w:bookmarkEnd w:id="23"/>
    <w:bookmarkStart w:name="z29" w:id="24"/>
    <w:p>
      <w:pPr>
        <w:spacing w:after="0"/>
        <w:ind w:left="0"/>
        <w:jc w:val="both"/>
      </w:pPr>
      <w:r>
        <w:rPr>
          <w:rFonts w:ascii="Times New Roman"/>
          <w:b w:val="false"/>
          <w:i w:val="false"/>
          <w:color w:val="000000"/>
          <w:sz w:val="28"/>
        </w:rPr>
        <w:t xml:space="preserve">
      4) құрылымдық бөлімшенің уәкілетті қызметкері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жүзеге асырылған лицензиялық бақылаудың нәтижелері бойынша қорытынды дайындайды (бұдан әрі-қорытынды) және бір жұмыс күні ішінде құрылымдық бөлімше басшысына қол қоюға жолдайды;</w:t>
      </w:r>
    </w:p>
    <w:bookmarkEnd w:id="24"/>
    <w:bookmarkStart w:name="z30" w:id="25"/>
    <w:p>
      <w:pPr>
        <w:spacing w:after="0"/>
        <w:ind w:left="0"/>
        <w:jc w:val="both"/>
      </w:pPr>
      <w:r>
        <w:rPr>
          <w:rFonts w:ascii="Times New Roman"/>
          <w:b w:val="false"/>
          <w:i w:val="false"/>
          <w:color w:val="000000"/>
          <w:sz w:val="28"/>
        </w:rPr>
        <w:t>
      5) түскен күні құрылымдық бөлімшенің басшысы қол қояды;</w:t>
      </w:r>
    </w:p>
    <w:bookmarkEnd w:id="25"/>
    <w:bookmarkStart w:name="z31" w:id="26"/>
    <w:p>
      <w:pPr>
        <w:spacing w:after="0"/>
        <w:ind w:left="0"/>
        <w:jc w:val="both"/>
      </w:pPr>
      <w:r>
        <w:rPr>
          <w:rFonts w:ascii="Times New Roman"/>
          <w:b w:val="false"/>
          <w:i w:val="false"/>
          <w:color w:val="000000"/>
          <w:sz w:val="28"/>
        </w:rPr>
        <w:t xml:space="preserve">
      6) қол қойылған күні қызмет берушінің жауапты орындаушылары оң нәтижесі бар сұраным немесе дәлелді бас тартуы бар сұранымды қызмет беруші басшысына қол қоюға жолдайды; </w:t>
      </w:r>
    </w:p>
    <w:bookmarkEnd w:id="26"/>
    <w:bookmarkStart w:name="z32" w:id="27"/>
    <w:p>
      <w:pPr>
        <w:spacing w:after="0"/>
        <w:ind w:left="0"/>
        <w:jc w:val="both"/>
      </w:pPr>
      <w:r>
        <w:rPr>
          <w:rFonts w:ascii="Times New Roman"/>
          <w:b w:val="false"/>
          <w:i w:val="false"/>
          <w:color w:val="000000"/>
          <w:sz w:val="28"/>
        </w:rPr>
        <w:t xml:space="preserve">
      7) бір жұмыс күні ішінде қызмет берушінің басшысы қол қояды. </w:t>
      </w:r>
    </w:p>
    <w:bookmarkEnd w:id="27"/>
    <w:bookmarkStart w:name="z33" w:id="28"/>
    <w:p>
      <w:pPr>
        <w:spacing w:after="0"/>
        <w:ind w:left="0"/>
        <w:jc w:val="both"/>
      </w:pPr>
      <w:r>
        <w:rPr>
          <w:rFonts w:ascii="Times New Roman"/>
          <w:b w:val="false"/>
          <w:i w:val="false"/>
          <w:color w:val="000000"/>
          <w:sz w:val="28"/>
        </w:rPr>
        <w:t>
      Өзге қызмет берушілермен және (немесе) Мемлекеттік корпорациямен өзара әрекеттесу тәртібі және көрсетілетін мемлекеттік қызметті ұсыну процесі барысында ақпараттық жүйені пайдалану тәртібі осы регламенттің 9 және 13-тармақтарында көрсетілген.</w:t>
      </w:r>
    </w:p>
    <w:bookmarkEnd w:id="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34" w:id="29"/>
    <w:p>
      <w:pPr>
        <w:spacing w:after="0"/>
        <w:ind w:left="0"/>
        <w:jc w:val="both"/>
      </w:pP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p>
    <w:bookmarkEnd w:id="29"/>
    <w:bookmarkStart w:name="z35" w:id="30"/>
    <w:p>
      <w:pPr>
        <w:spacing w:after="0"/>
        <w:ind w:left="0"/>
        <w:jc w:val="both"/>
      </w:pPr>
      <w:r>
        <w:rPr>
          <w:rFonts w:ascii="Times New Roman"/>
          <w:b w:val="false"/>
          <w:i w:val="false"/>
          <w:color w:val="000000"/>
          <w:sz w:val="28"/>
        </w:rPr>
        <w:t xml:space="preserve">
      1) кіріс нөмірі бар тіркелген сұраным; </w:t>
      </w:r>
    </w:p>
    <w:bookmarkEnd w:id="30"/>
    <w:bookmarkStart w:name="z36" w:id="31"/>
    <w:p>
      <w:pPr>
        <w:spacing w:after="0"/>
        <w:ind w:left="0"/>
        <w:jc w:val="both"/>
      </w:pPr>
      <w:r>
        <w:rPr>
          <w:rFonts w:ascii="Times New Roman"/>
          <w:b w:val="false"/>
          <w:i w:val="false"/>
          <w:color w:val="000000"/>
          <w:sz w:val="28"/>
        </w:rPr>
        <w:t>
      2) ұсынылған құжаттардың толықтығы;</w:t>
      </w:r>
    </w:p>
    <w:bookmarkEnd w:id="31"/>
    <w:bookmarkStart w:name="z37" w:id="32"/>
    <w:p>
      <w:pPr>
        <w:spacing w:after="0"/>
        <w:ind w:left="0"/>
        <w:jc w:val="both"/>
      </w:pPr>
      <w:r>
        <w:rPr>
          <w:rFonts w:ascii="Times New Roman"/>
          <w:b w:val="false"/>
          <w:i w:val="false"/>
          <w:color w:val="000000"/>
          <w:sz w:val="28"/>
        </w:rPr>
        <w:t>
      3) рұқсаттық бақылау жүргізуді растайтын құжаттың болуы;</w:t>
      </w:r>
    </w:p>
    <w:bookmarkEnd w:id="32"/>
    <w:bookmarkStart w:name="z38" w:id="33"/>
    <w:p>
      <w:pPr>
        <w:spacing w:after="0"/>
        <w:ind w:left="0"/>
        <w:jc w:val="both"/>
      </w:pPr>
      <w:r>
        <w:rPr>
          <w:rFonts w:ascii="Times New Roman"/>
          <w:b w:val="false"/>
          <w:i w:val="false"/>
          <w:color w:val="000000"/>
          <w:sz w:val="28"/>
        </w:rPr>
        <w:t>
      4) қорытынды;</w:t>
      </w:r>
    </w:p>
    <w:bookmarkEnd w:id="33"/>
    <w:bookmarkStart w:name="z39" w:id="34"/>
    <w:p>
      <w:pPr>
        <w:spacing w:after="0"/>
        <w:ind w:left="0"/>
        <w:jc w:val="both"/>
      </w:pPr>
      <w:r>
        <w:rPr>
          <w:rFonts w:ascii="Times New Roman"/>
          <w:b w:val="false"/>
          <w:i w:val="false"/>
          <w:color w:val="000000"/>
          <w:sz w:val="28"/>
        </w:rPr>
        <w:t>
      5) рұқсаттық бақылауды жүзеге асырғаннан кейін барлық қажетті деректемелері көрсетілген және оң нәтижелі қорытындысы қоса берілген сұраным немесе рұқсаттық бақылауды жүзеге асырғаннан кейін қызмет көрсетуден дәлелді бас тарту көрсетілген және теріс нәтижесі бар қорытындысы қоса берілген сұраным;</w:t>
      </w:r>
    </w:p>
    <w:bookmarkEnd w:id="34"/>
    <w:bookmarkStart w:name="z40" w:id="35"/>
    <w:p>
      <w:pPr>
        <w:spacing w:after="0"/>
        <w:ind w:left="0"/>
        <w:jc w:val="both"/>
      </w:pPr>
      <w:r>
        <w:rPr>
          <w:rFonts w:ascii="Times New Roman"/>
          <w:b w:val="false"/>
          <w:i w:val="false"/>
          <w:color w:val="000000"/>
          <w:sz w:val="28"/>
        </w:rPr>
        <w:t>
      6) қызмет беруші басшысының электрондық сандық қолтаңба (бұдан әрі - ЭСҚ) қойылған электрондық құжат немесе электрондық түрде өтінішті берген жағдайда электрондық құжат нысанында немесе қағаз түрінде өтініш берген жағдайда тағаз тасымалдағыш нысанда көрсетілетін мемлекеттік қызметті ұсынудан бас тарту туралы дәлелді жауап.</w:t>
      </w:r>
    </w:p>
    <w:bookmarkEnd w:id="35"/>
    <w:bookmarkStart w:name="z41" w:id="3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6"/>
    <w:bookmarkStart w:name="z42" w:id="37"/>
    <w:p>
      <w:pPr>
        <w:spacing w:after="0"/>
        <w:ind w:left="0"/>
        <w:jc w:val="both"/>
      </w:pPr>
      <w:r>
        <w:rPr>
          <w:rFonts w:ascii="Times New Roman"/>
          <w:b w:val="false"/>
          <w:i w:val="false"/>
          <w:color w:val="000000"/>
          <w:sz w:val="28"/>
        </w:rPr>
        <w:t>
      7. Мемлекеттік қызметті көрсету процесіне қатысатын қызмет берушінің құрылымдық бөлімшелерінің (қызметкерлерінің) тізбесі:</w:t>
      </w:r>
    </w:p>
    <w:bookmarkEnd w:id="37"/>
    <w:bookmarkStart w:name="z43" w:id="38"/>
    <w:p>
      <w:pPr>
        <w:spacing w:after="0"/>
        <w:ind w:left="0"/>
        <w:jc w:val="both"/>
      </w:pPr>
      <w:r>
        <w:rPr>
          <w:rFonts w:ascii="Times New Roman"/>
          <w:b w:val="false"/>
          <w:i w:val="false"/>
          <w:color w:val="000000"/>
          <w:sz w:val="28"/>
        </w:rPr>
        <w:t>
      1) сұранымдарды тіркеуге жауапты қызмет берушінің құрылымдық бөлімшесінің уәкілетті қызметкері;</w:t>
      </w:r>
    </w:p>
    <w:bookmarkEnd w:id="38"/>
    <w:bookmarkStart w:name="z44" w:id="39"/>
    <w:p>
      <w:pPr>
        <w:spacing w:after="0"/>
        <w:ind w:left="0"/>
        <w:jc w:val="both"/>
      </w:pPr>
      <w:r>
        <w:rPr>
          <w:rFonts w:ascii="Times New Roman"/>
          <w:b w:val="false"/>
          <w:i w:val="false"/>
          <w:color w:val="000000"/>
          <w:sz w:val="28"/>
        </w:rPr>
        <w:t>
      2) рұқсаттық бақылауды жүргізуге жауапты қызмет берушінің құрылымдық бөлімшесінің уәкілетті қызметкері;</w:t>
      </w:r>
    </w:p>
    <w:bookmarkEnd w:id="39"/>
    <w:bookmarkStart w:name="z45" w:id="40"/>
    <w:p>
      <w:pPr>
        <w:spacing w:after="0"/>
        <w:ind w:left="0"/>
        <w:jc w:val="both"/>
      </w:pPr>
      <w:r>
        <w:rPr>
          <w:rFonts w:ascii="Times New Roman"/>
          <w:b w:val="false"/>
          <w:i w:val="false"/>
          <w:color w:val="000000"/>
          <w:sz w:val="28"/>
        </w:rPr>
        <w:t>
      3) қызмет берушінің құрылымдық бөлімшесінің басшысы;</w:t>
      </w:r>
    </w:p>
    <w:bookmarkEnd w:id="40"/>
    <w:bookmarkStart w:name="z46" w:id="41"/>
    <w:p>
      <w:pPr>
        <w:spacing w:after="0"/>
        <w:ind w:left="0"/>
        <w:jc w:val="both"/>
      </w:pPr>
      <w:r>
        <w:rPr>
          <w:rFonts w:ascii="Times New Roman"/>
          <w:b w:val="false"/>
          <w:i w:val="false"/>
          <w:color w:val="000000"/>
          <w:sz w:val="28"/>
        </w:rPr>
        <w:t>
      4) қызмет берушінің басшысы.</w:t>
      </w:r>
    </w:p>
    <w:bookmarkEnd w:id="41"/>
    <w:bookmarkStart w:name="z47" w:id="42"/>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 арасындағы рәсімдер (іс-әрекеттің) жүйелілігін сипаттау:</w:t>
      </w:r>
    </w:p>
    <w:bookmarkEnd w:id="42"/>
    <w:bookmarkStart w:name="z48" w:id="43"/>
    <w:p>
      <w:pPr>
        <w:spacing w:after="0"/>
        <w:ind w:left="0"/>
        <w:jc w:val="both"/>
      </w:pPr>
      <w:r>
        <w:rPr>
          <w:rFonts w:ascii="Times New Roman"/>
          <w:b w:val="false"/>
          <w:i w:val="false"/>
          <w:color w:val="000000"/>
          <w:sz w:val="28"/>
        </w:rPr>
        <w:t>
      1) көрсетілетін мемлекеттік қызметтерді алуға көрсетілетін қызмет алушылардан тікелей портал арқылы немесе орталықтар арқылы келіп түскен сұранымдарды келіп түскен күні тіркеу;</w:t>
      </w:r>
    </w:p>
    <w:bookmarkEnd w:id="43"/>
    <w:bookmarkStart w:name="z49" w:id="44"/>
    <w:p>
      <w:pPr>
        <w:spacing w:after="0"/>
        <w:ind w:left="0"/>
        <w:jc w:val="both"/>
      </w:pPr>
      <w:r>
        <w:rPr>
          <w:rFonts w:ascii="Times New Roman"/>
          <w:b w:val="false"/>
          <w:i w:val="false"/>
          <w:color w:val="000000"/>
          <w:sz w:val="28"/>
        </w:rPr>
        <w:t>
      2) көрсетілетін қызметті алушының құжаттарын алған сәттен бастап екі жұмыс күні ішінде ұсынылған құжаттардың толықтығын тексеру, ұсынылған құжаттар толық болмаған жағдайда сұранымды әрі қарай қараудан бас тарту;</w:t>
      </w:r>
    </w:p>
    <w:bookmarkEnd w:id="44"/>
    <w:bookmarkStart w:name="z50" w:id="45"/>
    <w:p>
      <w:pPr>
        <w:spacing w:after="0"/>
        <w:ind w:left="0"/>
        <w:jc w:val="both"/>
      </w:pPr>
      <w:r>
        <w:rPr>
          <w:rFonts w:ascii="Times New Roman"/>
          <w:b w:val="false"/>
          <w:i w:val="false"/>
          <w:color w:val="000000"/>
          <w:sz w:val="28"/>
        </w:rPr>
        <w:t>
      3) қолда бар лицензияның аясында лицензияны беру немесе лицензияға қосымшаны беру кезінде ұсынылған құжаттар толық болған жағдайда тоғыз жұмыс күні ішінде рұқсаттық бақылауды жүзеге асыру;</w:t>
      </w:r>
    </w:p>
    <w:bookmarkEnd w:id="45"/>
    <w:bookmarkStart w:name="z51" w:id="46"/>
    <w:p>
      <w:pPr>
        <w:spacing w:after="0"/>
        <w:ind w:left="0"/>
        <w:jc w:val="both"/>
      </w:pPr>
      <w:r>
        <w:rPr>
          <w:rFonts w:ascii="Times New Roman"/>
          <w:b w:val="false"/>
          <w:i w:val="false"/>
          <w:color w:val="000000"/>
          <w:sz w:val="28"/>
        </w:rPr>
        <w:t>
      4) бір жұмыс күні ішінде қорытындыны дайындау және оны қол қою үшін құрылымдық бөлімше басшысына жіберу;</w:t>
      </w:r>
    </w:p>
    <w:bookmarkEnd w:id="46"/>
    <w:bookmarkStart w:name="z52" w:id="47"/>
    <w:p>
      <w:pPr>
        <w:spacing w:after="0"/>
        <w:ind w:left="0"/>
        <w:jc w:val="both"/>
      </w:pPr>
      <w:r>
        <w:rPr>
          <w:rFonts w:ascii="Times New Roman"/>
          <w:b w:val="false"/>
          <w:i w:val="false"/>
          <w:color w:val="000000"/>
          <w:sz w:val="28"/>
        </w:rPr>
        <w:t>
      5) түскен күні құрылымдық бөлімше басшысы қорытындыға қол қояды;</w:t>
      </w:r>
    </w:p>
    <w:bookmarkEnd w:id="47"/>
    <w:bookmarkStart w:name="z53" w:id="48"/>
    <w:p>
      <w:pPr>
        <w:spacing w:after="0"/>
        <w:ind w:left="0"/>
        <w:jc w:val="both"/>
      </w:pPr>
      <w:r>
        <w:rPr>
          <w:rFonts w:ascii="Times New Roman"/>
          <w:b w:val="false"/>
          <w:i w:val="false"/>
          <w:color w:val="000000"/>
          <w:sz w:val="28"/>
        </w:rPr>
        <w:t xml:space="preserve">
      6) қол қойылған күні оң нәтижесі бар сұранымды немесе дәлелді бас тартуы бар сұранымды қызмет берушінің басшысына қол қоюға жолдау; </w:t>
      </w:r>
    </w:p>
    <w:bookmarkEnd w:id="48"/>
    <w:bookmarkStart w:name="z54" w:id="49"/>
    <w:p>
      <w:pPr>
        <w:spacing w:after="0"/>
        <w:ind w:left="0"/>
        <w:jc w:val="both"/>
      </w:pPr>
      <w:r>
        <w:rPr>
          <w:rFonts w:ascii="Times New Roman"/>
          <w:b w:val="false"/>
          <w:i w:val="false"/>
          <w:color w:val="000000"/>
          <w:sz w:val="28"/>
        </w:rPr>
        <w:t>
      7) бір жұмыс күні ішінде сұранымның біліктілік талаптарына сәйкестігін қарау нәтижелері бойынша қорытындыны бекіту.</w:t>
      </w:r>
    </w:p>
    <w:bookmarkEnd w:id="49"/>
    <w:bookmarkStart w:name="z55" w:id="5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0"/>
    <w:p>
      <w:pPr>
        <w:spacing w:after="0"/>
        <w:ind w:left="0"/>
        <w:jc w:val="both"/>
      </w:pPr>
      <w:r>
        <w:rPr>
          <w:rFonts w:ascii="Times New Roman"/>
          <w:b w:val="false"/>
          <w:i w:val="false"/>
          <w:color w:val="ff0000"/>
          <w:sz w:val="28"/>
        </w:rPr>
        <w:t xml:space="preserve">
      Ескерту. 4-тараудың атауы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56" w:id="51"/>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өтініш беру тәртібінің сипаттамасы, көрсетілетін қызметті алушының сұранымын өңдеу ұзақтығы:</w:t>
      </w:r>
    </w:p>
    <w:bookmarkEnd w:id="51"/>
    <w:bookmarkStart w:name="z15" w:id="52"/>
    <w:p>
      <w:pPr>
        <w:spacing w:after="0"/>
        <w:ind w:left="0"/>
        <w:jc w:val="both"/>
      </w:pPr>
      <w:r>
        <w:rPr>
          <w:rFonts w:ascii="Times New Roman"/>
          <w:b w:val="false"/>
          <w:i w:val="false"/>
          <w:color w:val="000000"/>
          <w:sz w:val="28"/>
        </w:rPr>
        <w:t>
      1) көрсетілетін қызметтерді алу үшін көрсетілетін қызметтерді алушы тіркеу орны бойынша өтініш береді. Мемлекеттік корпорацияда қабылдау жедел қызмет көрсетусіз "электрондық кезек" тәртібінде жүзеге асырылады. Көрсетілетін қызметті алушының қалауы бойынша электрондық кезекті портал арқылы "броньдауға" болады;</w:t>
      </w:r>
    </w:p>
    <w:bookmarkEnd w:id="52"/>
    <w:bookmarkStart w:name="z16" w:id="53"/>
    <w:p>
      <w:pPr>
        <w:spacing w:after="0"/>
        <w:ind w:left="0"/>
        <w:jc w:val="both"/>
      </w:pPr>
      <w:r>
        <w:rPr>
          <w:rFonts w:ascii="Times New Roman"/>
          <w:b w:val="false"/>
          <w:i w:val="false"/>
          <w:color w:val="000000"/>
          <w:sz w:val="28"/>
        </w:rPr>
        <w:t>
      2) Мемлекеттік корпорацияда көрсетілетін қызметті алушының сұранымын өңдеу ұзақтығы – 20 минуттан аспайды;</w:t>
      </w:r>
    </w:p>
    <w:bookmarkEnd w:id="53"/>
    <w:bookmarkStart w:name="z17" w:id="54"/>
    <w:p>
      <w:pPr>
        <w:spacing w:after="0"/>
        <w:ind w:left="0"/>
        <w:jc w:val="both"/>
      </w:pPr>
      <w:r>
        <w:rPr>
          <w:rFonts w:ascii="Times New Roman"/>
          <w:b w:val="false"/>
          <w:i w:val="false"/>
          <w:color w:val="000000"/>
          <w:sz w:val="28"/>
        </w:rPr>
        <w:t>
      3) көрсетілетін қызметті алушының сұранымын Мемлекеттік корпорациядан қызмет берушінің құрылымдық бөлімшесіне жолдау мерзімі – бірден құжаттар қабылданғаннан кейін;</w:t>
      </w:r>
    </w:p>
    <w:bookmarkEnd w:id="54"/>
    <w:p>
      <w:pPr>
        <w:spacing w:after="0"/>
        <w:ind w:left="0"/>
        <w:jc w:val="both"/>
      </w:pPr>
      <w:r>
        <w:rPr>
          <w:rFonts w:ascii="Times New Roman"/>
          <w:b w:val="false"/>
          <w:i w:val="false"/>
          <w:color w:val="000000"/>
          <w:sz w:val="28"/>
        </w:rPr>
        <w:t>
      4) көрсетілетін қызметтерді алушы мемлекеттік қызметті алу үшін стандарттың 9-тармағында қарастырылған құжаттар тізбесін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61" w:id="55"/>
    <w:p>
      <w:pPr>
        <w:spacing w:after="0"/>
        <w:ind w:left="0"/>
        <w:jc w:val="both"/>
      </w:pPr>
      <w:r>
        <w:rPr>
          <w:rFonts w:ascii="Times New Roman"/>
          <w:b w:val="false"/>
          <w:i w:val="false"/>
          <w:color w:val="000000"/>
          <w:sz w:val="28"/>
        </w:rPr>
        <w:t>
      10. Мемлекеттік корпорация арқылы мемлекеттік қызметтерді көрсету нәтижесін алу процесін сипаттау, оның ұзақтығы:</w:t>
      </w:r>
    </w:p>
    <w:bookmarkEnd w:id="55"/>
    <w:bookmarkStart w:name="z21" w:id="56"/>
    <w:p>
      <w:pPr>
        <w:spacing w:after="0"/>
        <w:ind w:left="0"/>
        <w:jc w:val="both"/>
      </w:pPr>
      <w:r>
        <w:rPr>
          <w:rFonts w:ascii="Times New Roman"/>
          <w:b w:val="false"/>
          <w:i w:val="false"/>
          <w:color w:val="000000"/>
          <w:sz w:val="28"/>
        </w:rPr>
        <w:t>
      1) мемлекеттік қызмет көрсетудің нәтижесін алу үшін көрсетілетін қызметті алушы өтініш берген кезде өзіне берілген қолхатпен Мемлекеттік корпорацияға өтініш жасайды;</w:t>
      </w:r>
    </w:p>
    <w:bookmarkEnd w:id="56"/>
    <w:p>
      <w:pPr>
        <w:spacing w:after="0"/>
        <w:ind w:left="0"/>
        <w:jc w:val="both"/>
      </w:pPr>
      <w:r>
        <w:rPr>
          <w:rFonts w:ascii="Times New Roman"/>
          <w:b w:val="false"/>
          <w:i w:val="false"/>
          <w:color w:val="000000"/>
          <w:sz w:val="28"/>
        </w:rPr>
        <w:t>
      2) Мемлекеттік корпорацияда көрсетілетін қызметті алушыға мемлекеттік қызметті көрсету нәтижесін беру уақыты – 20 минуттан аспайды.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64" w:id="57"/>
    <w:p>
      <w:pPr>
        <w:spacing w:after="0"/>
        <w:ind w:left="0"/>
        <w:jc w:val="both"/>
      </w:pPr>
      <w:r>
        <w:rPr>
          <w:rFonts w:ascii="Times New Roman"/>
          <w:b w:val="false"/>
          <w:i w:val="false"/>
          <w:color w:val="000000"/>
          <w:sz w:val="28"/>
        </w:rPr>
        <w:t xml:space="preserve">
      11. "Электрондық үкімет" веб-порталы арқылы мемлекеттік қызмет көрсеткен кезде көрсетілетін қызметті берушінің және көрсетілетін қызметті алушының өтініш жасау тәртібі мен рәсімі (іс-қимыл) жүйелілігінің сипаттамасы. Портал арқылы қадамдық іс-қимыл мен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(электрондық үкімет порталы арқылы мемлекеттік қызметті көрсеткен кезде функционалдық өзара іс-қимылдың № 1 диаграммасы) көрсетілген:</w:t>
      </w:r>
    </w:p>
    <w:bookmarkEnd w:id="57"/>
    <w:bookmarkStart w:name="z65" w:id="58"/>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сақталған өзінің ЭСҚ тіркеу куәлігі арқылы порталда тіркеуді жүзеге асырады;</w:t>
      </w:r>
    </w:p>
    <w:bookmarkEnd w:id="58"/>
    <w:bookmarkStart w:name="z66" w:id="59"/>
    <w:p>
      <w:pPr>
        <w:spacing w:after="0"/>
        <w:ind w:left="0"/>
        <w:jc w:val="both"/>
      </w:pPr>
      <w:r>
        <w:rPr>
          <w:rFonts w:ascii="Times New Roman"/>
          <w:b w:val="false"/>
          <w:i w:val="false"/>
          <w:color w:val="000000"/>
          <w:sz w:val="28"/>
        </w:rPr>
        <w:t>
      2) 1 - процесс – көрсетілетін қызметті алушы компьютерінің интернет-браузерінде ЭСҚ тіркеу куәлігін бекіту, мемлекеттік көрсетілетін қызметті алу үшін көрсетілетін қызметті алушының порталға құпия сөз енгізу процесі;</w:t>
      </w:r>
    </w:p>
    <w:bookmarkEnd w:id="59"/>
    <w:bookmarkStart w:name="z67" w:id="60"/>
    <w:p>
      <w:pPr>
        <w:spacing w:after="0"/>
        <w:ind w:left="0"/>
        <w:jc w:val="both"/>
      </w:pPr>
      <w:r>
        <w:rPr>
          <w:rFonts w:ascii="Times New Roman"/>
          <w:b w:val="false"/>
          <w:i w:val="false"/>
          <w:color w:val="000000"/>
          <w:sz w:val="28"/>
        </w:rPr>
        <w:t>
      3) 1-шарт – порталда жеке сәйкестендіру номері/бизнес сәйкестендіру номері (бұдан әрі - ЖСН/БСН) логині және құпия сөз арқылы тіркелген көрсетілген қызметті алушы туралы деректердің дұрыстығын тексеру;</w:t>
      </w:r>
    </w:p>
    <w:bookmarkEnd w:id="60"/>
    <w:bookmarkStart w:name="z68" w:id="61"/>
    <w:p>
      <w:pPr>
        <w:spacing w:after="0"/>
        <w:ind w:left="0"/>
        <w:jc w:val="both"/>
      </w:pPr>
      <w:r>
        <w:rPr>
          <w:rFonts w:ascii="Times New Roman"/>
          <w:b w:val="false"/>
          <w:i w:val="false"/>
          <w:color w:val="000000"/>
          <w:sz w:val="28"/>
        </w:rPr>
        <w:t>
      4) 2-процесс – көрсетілетін қызметті алушы деректерінде бұзушылықтардың болуына байланысты авторландырудан бас тарту туралы порталда хабарлама қалыптасады;</w:t>
      </w:r>
    </w:p>
    <w:bookmarkEnd w:id="61"/>
    <w:bookmarkStart w:name="z69" w:id="62"/>
    <w:p>
      <w:pPr>
        <w:spacing w:after="0"/>
        <w:ind w:left="0"/>
        <w:jc w:val="both"/>
      </w:pPr>
      <w:r>
        <w:rPr>
          <w:rFonts w:ascii="Times New Roman"/>
          <w:b w:val="false"/>
          <w:i w:val="false"/>
          <w:color w:val="000000"/>
          <w:sz w:val="28"/>
        </w:rPr>
        <w:t>
      5) 3-процесс – көрсетілетін қызметті алушының порталда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сұранымның нысанына электрондық түрдегі қажетті құжаттарды тіркей отырып, көрсетілетін қызметті алушының нысанды толтыруы (деректерді енгізуі);</w:t>
      </w:r>
    </w:p>
    <w:bookmarkEnd w:id="62"/>
    <w:bookmarkStart w:name="z70" w:id="63"/>
    <w:p>
      <w:pPr>
        <w:spacing w:after="0"/>
        <w:ind w:left="0"/>
        <w:jc w:val="both"/>
      </w:pPr>
      <w:r>
        <w:rPr>
          <w:rFonts w:ascii="Times New Roman"/>
          <w:b w:val="false"/>
          <w:i w:val="false"/>
          <w:color w:val="000000"/>
          <w:sz w:val="28"/>
        </w:rPr>
        <w:t>
      6) 4-процесс – электрондық үкіметтің төлем шлюзінде (бұдан әрі – ЭҮТШ) электрондық көрсетілетін қызметке ақы төлеу, содан кейін бұл ақпарат порталға келіп түседі;</w:t>
      </w:r>
    </w:p>
    <w:bookmarkEnd w:id="63"/>
    <w:bookmarkStart w:name="z71" w:id="64"/>
    <w:p>
      <w:pPr>
        <w:spacing w:after="0"/>
        <w:ind w:left="0"/>
        <w:jc w:val="both"/>
      </w:pPr>
      <w:r>
        <w:rPr>
          <w:rFonts w:ascii="Times New Roman"/>
          <w:b w:val="false"/>
          <w:i w:val="false"/>
          <w:color w:val="000000"/>
          <w:sz w:val="28"/>
        </w:rPr>
        <w:t>
      7) 2-шарт – ақпараттық жүйеде көрсетілген қызмет үшін ақы төлеу фактісін тексеру;</w:t>
      </w:r>
    </w:p>
    <w:bookmarkEnd w:id="64"/>
    <w:bookmarkStart w:name="z72" w:id="65"/>
    <w:p>
      <w:pPr>
        <w:spacing w:after="0"/>
        <w:ind w:left="0"/>
        <w:jc w:val="both"/>
      </w:pPr>
      <w:r>
        <w:rPr>
          <w:rFonts w:ascii="Times New Roman"/>
          <w:b w:val="false"/>
          <w:i w:val="false"/>
          <w:color w:val="000000"/>
          <w:sz w:val="28"/>
        </w:rPr>
        <w:t>
      8) 5-процесс – порталда көрсетілген қызмет үшін төлемақы болмағандықтан сұратылған көрсетілетін қызметтен бас тарту туралы хабарлама қалыптасады;</w:t>
      </w:r>
    </w:p>
    <w:bookmarkEnd w:id="65"/>
    <w:bookmarkStart w:name="z73" w:id="66"/>
    <w:p>
      <w:pPr>
        <w:spacing w:after="0"/>
        <w:ind w:left="0"/>
        <w:jc w:val="both"/>
      </w:pPr>
      <w:r>
        <w:rPr>
          <w:rFonts w:ascii="Times New Roman"/>
          <w:b w:val="false"/>
          <w:i w:val="false"/>
          <w:color w:val="000000"/>
          <w:sz w:val="28"/>
        </w:rPr>
        <w:t>
      9) 6-процесс – көрсетілетін қызметті алушының сұранымды растауы (қол қою) үшін ЭСҚ тіркеу куәлігін таңдауы;</w:t>
      </w:r>
    </w:p>
    <w:bookmarkEnd w:id="66"/>
    <w:bookmarkStart w:name="z74" w:id="67"/>
    <w:p>
      <w:pPr>
        <w:spacing w:after="0"/>
        <w:ind w:left="0"/>
        <w:jc w:val="both"/>
      </w:pPr>
      <w:r>
        <w:rPr>
          <w:rFonts w:ascii="Times New Roman"/>
          <w:b w:val="false"/>
          <w:i w:val="false"/>
          <w:color w:val="000000"/>
          <w:sz w:val="28"/>
        </w:rPr>
        <w:t>
      10) 3 - шарт – порталда ЭСҚ тіркеу куәлігінің қолданылу мерзімін және тізімде кері қайтарылған (күшін жойған) тіркеу куәліктерінің болмауын, сондай-ақ сұранымда көрсетілген (ЖСН/БСН мен ЭСҚ тіркеу куәлігінде көрсетілген ЖСН/БСН арасындағы сәйкестендіру) деректерінің сәйкестігін тексеру;</w:t>
      </w:r>
    </w:p>
    <w:bookmarkEnd w:id="67"/>
    <w:bookmarkStart w:name="z75" w:id="68"/>
    <w:p>
      <w:pPr>
        <w:spacing w:after="0"/>
        <w:ind w:left="0"/>
        <w:jc w:val="both"/>
      </w:pPr>
      <w:r>
        <w:rPr>
          <w:rFonts w:ascii="Times New Roman"/>
          <w:b w:val="false"/>
          <w:i w:val="false"/>
          <w:color w:val="000000"/>
          <w:sz w:val="28"/>
        </w:rPr>
        <w:t>
      11) 7-процесс – көрсетілетін қызметті алушының ЭСҚ түпнұсқасы расталмағандықтан сұратылған көрсетілетін қызметтен бас тарту туралы хабарламаны қалыптастыру;</w:t>
      </w:r>
    </w:p>
    <w:bookmarkEnd w:id="68"/>
    <w:bookmarkStart w:name="z76" w:id="69"/>
    <w:p>
      <w:pPr>
        <w:spacing w:after="0"/>
        <w:ind w:left="0"/>
        <w:jc w:val="both"/>
      </w:pPr>
      <w:r>
        <w:rPr>
          <w:rFonts w:ascii="Times New Roman"/>
          <w:b w:val="false"/>
          <w:i w:val="false"/>
          <w:color w:val="000000"/>
          <w:sz w:val="28"/>
        </w:rPr>
        <w:t>
      12) 8-процесс – көрсетілетін қызметті алушының ЭСҚ арқылы көрсетілетін қызметті алуына арналған сұранымның (енгізілген деректердің) толтырылған нысанын растауы (қол қоюы);</w:t>
      </w:r>
    </w:p>
    <w:bookmarkEnd w:id="69"/>
    <w:bookmarkStart w:name="z77" w:id="70"/>
    <w:p>
      <w:pPr>
        <w:spacing w:after="0"/>
        <w:ind w:left="0"/>
        <w:jc w:val="both"/>
      </w:pPr>
      <w:r>
        <w:rPr>
          <w:rFonts w:ascii="Times New Roman"/>
          <w:b w:val="false"/>
          <w:i w:val="false"/>
          <w:color w:val="000000"/>
          <w:sz w:val="28"/>
        </w:rPr>
        <w:t>
      13) 9-процесс – порталда құжатты тіркеу және өңдеу;</w:t>
      </w:r>
    </w:p>
    <w:bookmarkEnd w:id="70"/>
    <w:bookmarkStart w:name="z78" w:id="71"/>
    <w:p>
      <w:pPr>
        <w:spacing w:after="0"/>
        <w:ind w:left="0"/>
        <w:jc w:val="both"/>
      </w:pPr>
      <w:r>
        <w:rPr>
          <w:rFonts w:ascii="Times New Roman"/>
          <w:b w:val="false"/>
          <w:i w:val="false"/>
          <w:color w:val="000000"/>
          <w:sz w:val="28"/>
        </w:rPr>
        <w:t>
      14) 4-шарт – құрылымдық бөлімшелердің көрсетілетін қызметті алушының біліктілік талаптарына және лицензия беру үшін негіздемеге сәйкестігін тексеруі;</w:t>
      </w:r>
    </w:p>
    <w:bookmarkEnd w:id="71"/>
    <w:bookmarkStart w:name="z79" w:id="72"/>
    <w:p>
      <w:pPr>
        <w:spacing w:after="0"/>
        <w:ind w:left="0"/>
        <w:jc w:val="both"/>
      </w:pPr>
      <w:r>
        <w:rPr>
          <w:rFonts w:ascii="Times New Roman"/>
          <w:b w:val="false"/>
          <w:i w:val="false"/>
          <w:color w:val="000000"/>
          <w:sz w:val="28"/>
        </w:rPr>
        <w:t>
      15) 10-процесс – анықтаманың негізінде порталда көрсетілетін қызметті алушының деректерінде бұзушылықтардың болуынан сұратылған қызметті көрсетуден бас тарту туралы хабарлама қалыптастыру;</w:t>
      </w:r>
    </w:p>
    <w:bookmarkEnd w:id="72"/>
    <w:bookmarkStart w:name="z80" w:id="73"/>
    <w:p>
      <w:pPr>
        <w:spacing w:after="0"/>
        <w:ind w:left="0"/>
        <w:jc w:val="both"/>
      </w:pPr>
      <w:r>
        <w:rPr>
          <w:rFonts w:ascii="Times New Roman"/>
          <w:b w:val="false"/>
          <w:i w:val="false"/>
          <w:color w:val="000000"/>
          <w:sz w:val="28"/>
        </w:rPr>
        <w:t xml:space="preserve">
      16) 11-процесс – көрсетілетін қызметті алушының ақпараттық жүйеде қалыптастырылған көрсетілетін қызметтің нәтижесін (электрондық лицензияны) алуы.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аумақтық бөлімше қорытындысының негізінде қызмет берішінің уәкілетті тұлғасының ЭСҚ пайдалану арқылы Электрондық құжат қалыптастырылады. </w:t>
      </w:r>
    </w:p>
    <w:bookmarkEnd w:id="73"/>
    <w:bookmarkStart w:name="z81" w:id="74"/>
    <w:p>
      <w:pPr>
        <w:spacing w:after="0"/>
        <w:ind w:left="0"/>
        <w:jc w:val="both"/>
      </w:pPr>
      <w:r>
        <w:rPr>
          <w:rFonts w:ascii="Times New Roman"/>
          <w:b w:val="false"/>
          <w:i w:val="false"/>
          <w:color w:val="000000"/>
          <w:sz w:val="28"/>
        </w:rPr>
        <w:t xml:space="preserve">
      12. Мемлекеттік корпорацияның ақпараттық жүйелері (МКАЖ) (электрондық мемлекеттік қызметтерді көрсету кезінде функционалдық іс-қимылдың №2 диаграммасы) арқылы жүзеге асатын қадамдық іс-қимылдар және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74"/>
    <w:bookmarkStart w:name="z25" w:id="75"/>
    <w:p>
      <w:pPr>
        <w:spacing w:after="0"/>
        <w:ind w:left="0"/>
        <w:jc w:val="both"/>
      </w:pPr>
      <w:r>
        <w:rPr>
          <w:rFonts w:ascii="Times New Roman"/>
          <w:b w:val="false"/>
          <w:i w:val="false"/>
          <w:color w:val="000000"/>
          <w:sz w:val="28"/>
        </w:rPr>
        <w:t>
      1) 1-процесс – МКАЖ автоматтандырылған жұмыс орнында (бұдан әрі –МКАЖ АЖО) мемлекеттік корпорация операторы қызметті көрсету үшін логин және құпия сөзді енгізеді (авторизациялау процесі);</w:t>
      </w:r>
    </w:p>
    <w:bookmarkEnd w:id="75"/>
    <w:bookmarkStart w:name="z26" w:id="76"/>
    <w:p>
      <w:pPr>
        <w:spacing w:after="0"/>
        <w:ind w:left="0"/>
        <w:jc w:val="both"/>
      </w:pPr>
      <w:r>
        <w:rPr>
          <w:rFonts w:ascii="Times New Roman"/>
          <w:b w:val="false"/>
          <w:i w:val="false"/>
          <w:color w:val="000000"/>
          <w:sz w:val="28"/>
        </w:rPr>
        <w:t>
      2) 2-процесс – Мемлекеттік корпорация операторы осы регламентте көрсетілген қызметті таңдайды, қызметті көрсету үшін сұраным нысанын экранға шығарады және көрсетілетін қызметті алушының деректерін, сондай-ақ, қызметті алушы өкілінің сенімхаты бойынша мәліметтерді Мемлекеттік корпорация операторы енгізеді (нотариалды куәландырылған сенімхат болған жағдайда, сенімхат өзгеше куәландырылған болса – сенімхат бойынша деректер толтырылмайды);</w:t>
      </w:r>
    </w:p>
    <w:bookmarkEnd w:id="76"/>
    <w:bookmarkStart w:name="z27" w:id="77"/>
    <w:p>
      <w:pPr>
        <w:spacing w:after="0"/>
        <w:ind w:left="0"/>
        <w:jc w:val="both"/>
      </w:pPr>
      <w:r>
        <w:rPr>
          <w:rFonts w:ascii="Times New Roman"/>
          <w:b w:val="false"/>
          <w:i w:val="false"/>
          <w:color w:val="000000"/>
          <w:sz w:val="28"/>
        </w:rPr>
        <w:t>
      3) 3-процесс – көрсетілген қызметті алушының деректері туралы электрондық үкімет шлюзі (бұдан әрі – ЭҮШ) арқылы жеке тұлғалардың мемлекеттік дерек қоры (бұдан әрі - ЖТ МДҚ)/заңды тұлғалардың мемлекеттік дерек қоры (бұдан әрі - ЗТ МДҚ) және алушы өкілі сенімхатының деректері туралы біріңғай нотариалдық ақпараттық жүйеге (бұдан әрі - БНАЖ) сұраным жолданады;</w:t>
      </w:r>
    </w:p>
    <w:bookmarkEnd w:id="77"/>
    <w:bookmarkStart w:name="z28" w:id="78"/>
    <w:p>
      <w:pPr>
        <w:spacing w:after="0"/>
        <w:ind w:left="0"/>
        <w:jc w:val="both"/>
      </w:pPr>
      <w:r>
        <w:rPr>
          <w:rFonts w:ascii="Times New Roman"/>
          <w:b w:val="false"/>
          <w:i w:val="false"/>
          <w:color w:val="000000"/>
          <w:sz w:val="28"/>
        </w:rPr>
        <w:t>
      4) 1-шарт – көрсетілген қызметті алушы деректерінің бар-жоғын ЖТ МДҚ/ЗТ МДҚ, сенімхат деректерін БНАЖ тексеру;</w:t>
      </w:r>
    </w:p>
    <w:bookmarkEnd w:id="78"/>
    <w:bookmarkStart w:name="z29" w:id="79"/>
    <w:p>
      <w:pPr>
        <w:spacing w:after="0"/>
        <w:ind w:left="0"/>
        <w:jc w:val="both"/>
      </w:pPr>
      <w:r>
        <w:rPr>
          <w:rFonts w:ascii="Times New Roman"/>
          <w:b w:val="false"/>
          <w:i w:val="false"/>
          <w:color w:val="000000"/>
          <w:sz w:val="28"/>
        </w:rPr>
        <w:t>
      5) 4-процесс – көрсетілген қызметті алушының ЖТ МДҚ/ЗТ МДҚ деректерінің жоқтығына, БНАЖ сенімхат деректері болмауына байланысты деректерді алу мүмкін еместігі туралы хабарлама қалыптастыру;</w:t>
      </w:r>
    </w:p>
    <w:bookmarkEnd w:id="79"/>
    <w:bookmarkStart w:name="z30" w:id="80"/>
    <w:p>
      <w:pPr>
        <w:spacing w:after="0"/>
        <w:ind w:left="0"/>
        <w:jc w:val="both"/>
      </w:pPr>
      <w:r>
        <w:rPr>
          <w:rFonts w:ascii="Times New Roman"/>
          <w:b w:val="false"/>
          <w:i w:val="false"/>
          <w:color w:val="000000"/>
          <w:sz w:val="28"/>
        </w:rPr>
        <w:t>
      6) 5-процесс – Мемлекеттік корпорация операторы қағаз нысандағы құжаттардың бары туралы белгі қоя отырып сұранымды толтырады және қызметтерді алушы ұсынған құжаттарды сканерден өткізеді, оларды сұранымның нысанына тіркейді және қызметтерді көрсетуге берілген сұранымның толтырылған нысанын (енгізілген деректерді) ЭСҚ арқылы растайды;</w:t>
      </w:r>
    </w:p>
    <w:bookmarkEnd w:id="80"/>
    <w:bookmarkStart w:name="z31" w:id="81"/>
    <w:p>
      <w:pPr>
        <w:spacing w:after="0"/>
        <w:ind w:left="0"/>
        <w:jc w:val="both"/>
      </w:pPr>
      <w:r>
        <w:rPr>
          <w:rFonts w:ascii="Times New Roman"/>
          <w:b w:val="false"/>
          <w:i w:val="false"/>
          <w:color w:val="000000"/>
          <w:sz w:val="28"/>
        </w:rPr>
        <w:t>
      7) 6-процесс – Мемлекеттік корпорация операторы ЭСҚ растаған (қол қойған) электрондық құжатты ЭПШ арқылы порталға жолдайды;</w:t>
      </w:r>
    </w:p>
    <w:bookmarkEnd w:id="81"/>
    <w:bookmarkStart w:name="z32" w:id="82"/>
    <w:p>
      <w:pPr>
        <w:spacing w:after="0"/>
        <w:ind w:left="0"/>
        <w:jc w:val="both"/>
      </w:pPr>
      <w:r>
        <w:rPr>
          <w:rFonts w:ascii="Times New Roman"/>
          <w:b w:val="false"/>
          <w:i w:val="false"/>
          <w:color w:val="000000"/>
          <w:sz w:val="28"/>
        </w:rPr>
        <w:t>
      8) 7-процесс – порталда сұранымды тіркеу және өңдеу;</w:t>
      </w:r>
    </w:p>
    <w:bookmarkEnd w:id="82"/>
    <w:bookmarkStart w:name="z33" w:id="83"/>
    <w:p>
      <w:pPr>
        <w:spacing w:after="0"/>
        <w:ind w:left="0"/>
        <w:jc w:val="both"/>
      </w:pPr>
      <w:r>
        <w:rPr>
          <w:rFonts w:ascii="Times New Roman"/>
          <w:b w:val="false"/>
          <w:i w:val="false"/>
          <w:color w:val="000000"/>
          <w:sz w:val="28"/>
        </w:rPr>
        <w:t>
      9) 2-шарт – лицензияны беру үшін қызметті алушының біліктілік талаптары мен негіздемелерге сәйкестігін қызмет беруші тексереді;</w:t>
      </w:r>
    </w:p>
    <w:bookmarkEnd w:id="83"/>
    <w:bookmarkStart w:name="z34" w:id="84"/>
    <w:p>
      <w:pPr>
        <w:spacing w:after="0"/>
        <w:ind w:left="0"/>
        <w:jc w:val="both"/>
      </w:pPr>
      <w:r>
        <w:rPr>
          <w:rFonts w:ascii="Times New Roman"/>
          <w:b w:val="false"/>
          <w:i w:val="false"/>
          <w:color w:val="000000"/>
          <w:sz w:val="28"/>
        </w:rPr>
        <w:t>
      10) 8-процесс – қорытындының негізінде қызметті алушының порталдағы деректемелерінде бұзушылықтардың болуына байланысты сұратылған қызметтен бас тарту туралы хабарлама қалыптастыру;</w:t>
      </w:r>
    </w:p>
    <w:bookmarkEnd w:id="84"/>
    <w:p>
      <w:pPr>
        <w:spacing w:after="0"/>
        <w:ind w:left="0"/>
        <w:jc w:val="both"/>
      </w:pPr>
      <w:r>
        <w:rPr>
          <w:rFonts w:ascii="Times New Roman"/>
          <w:b w:val="false"/>
          <w:i w:val="false"/>
          <w:color w:val="000000"/>
          <w:sz w:val="28"/>
        </w:rPr>
        <w:t>
      11) 9-процесс – көрсетілетін қызметті алушының порталда қалыптас-тырылған көрсетілетін қызметтің нәтижесін (электрондық лицензияны) алуы. Электрондық құжат көрсетілетін қызметті берушінің уәкілетті тұлғасының ЭСҚ қолдана отырып қалыптастырылады.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93" w:id="85"/>
    <w:p>
      <w:pPr>
        <w:spacing w:after="0"/>
        <w:ind w:left="0"/>
        <w:jc w:val="both"/>
      </w:pPr>
      <w:r>
        <w:rPr>
          <w:rFonts w:ascii="Times New Roman"/>
          <w:b w:val="false"/>
          <w:i w:val="false"/>
          <w:color w:val="000000"/>
          <w:sz w:val="28"/>
        </w:rPr>
        <w:t xml:space="preserve">
      13.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анықтамасында көрсетіледі.</w:t>
      </w:r>
    </w:p>
    <w:bookmarkEnd w:id="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305"/>
        <w:gridCol w:w="10995"/>
      </w:tblGrid>
      <w:tr>
        <w:trPr>
          <w:trHeight w:val="30" w:hRule="atLeast"/>
        </w:trPr>
        <w:tc>
          <w:tcPr>
            <w:tcW w:w="130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5" w:type="dxa"/>
            <w:tcBorders/>
            <w:tcMar>
              <w:top w:w="15" w:type="dxa"/>
              <w:left w:w="15" w:type="dxa"/>
              <w:bottom w:w="15" w:type="dxa"/>
              <w:right w:w="15" w:type="dxa"/>
            </w:tcMar>
            <w:vAlign w:val="center"/>
          </w:tcPr>
          <w:bookmarkStart w:name="z94" w:id="86"/>
          <w:p>
            <w:pPr>
              <w:spacing w:after="20"/>
              <w:ind w:left="20"/>
              <w:jc w:val="both"/>
            </w:pPr>
            <w:r>
              <w:rPr>
                <w:rFonts w:ascii="Times New Roman"/>
                <w:b w:val="false"/>
                <w:i w:val="false"/>
                <w:color w:val="000000"/>
                <w:sz w:val="20"/>
              </w:rPr>
              <w:t>
"Іздестіру қызметіне лицензия</w:t>
            </w:r>
            <w:r>
              <w:br/>
            </w:r>
            <w:r>
              <w:rPr>
                <w:rFonts w:ascii="Times New Roman"/>
                <w:b w:val="false"/>
                <w:i w:val="false"/>
                <w:color w:val="000000"/>
                <w:sz w:val="20"/>
              </w:rPr>
              <w:t>
беру" мемлекеттік қызмет</w:t>
            </w:r>
            <w:r>
              <w:br/>
            </w:r>
            <w:r>
              <w:rPr>
                <w:rFonts w:ascii="Times New Roman"/>
                <w:b w:val="false"/>
                <w:i w:val="false"/>
                <w:color w:val="000000"/>
                <w:sz w:val="20"/>
              </w:rPr>
              <w:t>
көрсету регламентіне</w:t>
            </w:r>
            <w:r>
              <w:br/>
            </w:r>
            <w:r>
              <w:rPr>
                <w:rFonts w:ascii="Times New Roman"/>
                <w:b w:val="false"/>
                <w:i w:val="false"/>
                <w:color w:val="000000"/>
                <w:sz w:val="20"/>
              </w:rPr>
              <w:t>
1-қосымша</w:t>
            </w:r>
          </w:p>
          <w:bookmarkEnd w:id="86"/>
        </w:tc>
      </w:tr>
    </w:tbl>
    <w:bookmarkStart w:name="z95" w:id="87"/>
    <w:p>
      <w:pPr>
        <w:spacing w:after="0"/>
        <w:ind w:left="0"/>
        <w:jc w:val="left"/>
      </w:pPr>
      <w:r>
        <w:rPr>
          <w:rFonts w:ascii="Times New Roman"/>
          <w:b/>
          <w:i w:val="false"/>
          <w:color w:val="000000"/>
        </w:rPr>
        <w:t xml:space="preserve"> Жүзеге асырылған рұқсаттық бақылаудың нәтижелері бойынша қорытынды</w:t>
      </w:r>
    </w:p>
    <w:bookmarkEnd w:id="87"/>
    <w:bookmarkStart w:name="z96" w:id="88"/>
    <w:p>
      <w:pPr>
        <w:spacing w:after="0"/>
        <w:ind w:left="0"/>
        <w:jc w:val="both"/>
      </w:pPr>
      <w:r>
        <w:rPr>
          <w:rFonts w:ascii="Times New Roman"/>
          <w:b w:val="false"/>
          <w:i w:val="false"/>
          <w:color w:val="000000"/>
          <w:sz w:val="28"/>
        </w:rPr>
        <w:t xml:space="preserve">
      1. </w:t>
      </w:r>
      <w:r>
        <w:rPr>
          <w:rFonts w:ascii="Times New Roman"/>
          <w:b/>
          <w:i w:val="false"/>
          <w:color w:val="000000"/>
          <w:sz w:val="28"/>
        </w:rPr>
        <w:t>Заңды тұлғаның атауы және мекенжайы</w:t>
      </w:r>
      <w:r>
        <w:rPr>
          <w:rFonts w:ascii="Times New Roman"/>
          <w:b w:val="false"/>
          <w:i w:val="false"/>
          <w:color w:val="000000"/>
          <w:sz w:val="28"/>
        </w:rPr>
        <w:t>:</w:t>
      </w:r>
    </w:p>
    <w:bookmarkEnd w:id="88"/>
    <w:p>
      <w:pPr>
        <w:spacing w:after="0"/>
        <w:ind w:left="0"/>
        <w:jc w:val="both"/>
      </w:pPr>
      <w:r>
        <w:rPr>
          <w:rFonts w:ascii="Times New Roman"/>
          <w:b w:val="false"/>
          <w:i w:val="false"/>
          <w:color w:val="000000"/>
          <w:sz w:val="28"/>
        </w:rPr>
        <w:t>
      мемлекеттік тілде:_____________________________________________________</w:t>
      </w:r>
    </w:p>
    <w:p>
      <w:pPr>
        <w:spacing w:after="0"/>
        <w:ind w:left="0"/>
        <w:jc w:val="both"/>
      </w:pPr>
      <w:r>
        <w:rPr>
          <w:rFonts w:ascii="Times New Roman"/>
          <w:b w:val="false"/>
          <w:i w:val="false"/>
          <w:color w:val="000000"/>
          <w:sz w:val="28"/>
        </w:rPr>
        <w:t>
      орыс тілінде:______________________________________________________________</w:t>
      </w:r>
    </w:p>
    <w:p>
      <w:pPr>
        <w:spacing w:after="0"/>
        <w:ind w:left="0"/>
        <w:jc w:val="both"/>
      </w:pPr>
      <w:r>
        <w:rPr>
          <w:rFonts w:ascii="Times New Roman"/>
          <w:b w:val="false"/>
          <w:i w:val="false"/>
          <w:color w:val="000000"/>
          <w:sz w:val="28"/>
        </w:rPr>
        <w:t>
      заңды мекенжайы, телефон нөмірі:______________________________________________________________</w:t>
      </w:r>
    </w:p>
    <w:p>
      <w:pPr>
        <w:spacing w:after="0"/>
        <w:ind w:left="0"/>
        <w:jc w:val="both"/>
      </w:pPr>
      <w:r>
        <w:rPr>
          <w:rFonts w:ascii="Times New Roman"/>
          <w:b w:val="false"/>
          <w:i w:val="false"/>
          <w:color w:val="000000"/>
          <w:sz w:val="28"/>
        </w:rPr>
        <w:t>
      директордың Т.Ә.А.:_____________________________________________________________</w:t>
      </w:r>
    </w:p>
    <w:p>
      <w:pPr>
        <w:spacing w:after="0"/>
        <w:ind w:left="0"/>
        <w:jc w:val="both"/>
      </w:pPr>
      <w:r>
        <w:rPr>
          <w:rFonts w:ascii="Times New Roman"/>
          <w:b w:val="false"/>
          <w:i w:val="false"/>
          <w:color w:val="000000"/>
          <w:sz w:val="28"/>
        </w:rPr>
        <w:t>
      өндірістік базаның мекенжайы:__________________________________________________________</w:t>
      </w:r>
    </w:p>
    <w:p>
      <w:pPr>
        <w:spacing w:after="0"/>
        <w:ind w:left="0"/>
        <w:jc w:val="both"/>
      </w:pPr>
      <w:r>
        <w:rPr>
          <w:rFonts w:ascii="Times New Roman"/>
          <w:b w:val="false"/>
          <w:i w:val="false"/>
          <w:color w:val="000000"/>
          <w:sz w:val="28"/>
        </w:rPr>
        <w:t>
      филиалдар, өкілеттіктер:_________________________________________________________</w:t>
      </w:r>
    </w:p>
    <w:p>
      <w:pPr>
        <w:spacing w:after="0"/>
        <w:ind w:left="0"/>
        <w:jc w:val="both"/>
      </w:pPr>
      <w:r>
        <w:rPr>
          <w:rFonts w:ascii="Times New Roman"/>
          <w:b w:val="false"/>
          <w:i w:val="false"/>
          <w:color w:val="000000"/>
          <w:sz w:val="28"/>
        </w:rPr>
        <w:t xml:space="preserve">
      2. </w:t>
      </w:r>
      <w:r>
        <w:rPr>
          <w:rFonts w:ascii="Times New Roman"/>
          <w:b/>
          <w:i w:val="false"/>
          <w:color w:val="000000"/>
          <w:sz w:val="28"/>
        </w:rPr>
        <w:t>Кәсіпорынның (ұйымның) құрылымдық-құқықтық нысаны</w:t>
      </w:r>
      <w:r>
        <w:rPr>
          <w:rFonts w:ascii="Times New Roman"/>
          <w:b w:val="false"/>
          <w:i w:val="false"/>
          <w:color w:val="000000"/>
          <w:sz w:val="28"/>
        </w:rPr>
        <w:t>: 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(кәсіпкерлік субъектісін көрсету, басқа нысандар)</w:t>
      </w:r>
    </w:p>
    <w:p>
      <w:pPr>
        <w:spacing w:after="0"/>
        <w:ind w:left="0"/>
        <w:jc w:val="both"/>
      </w:pPr>
      <w:r>
        <w:rPr>
          <w:rFonts w:ascii="Times New Roman"/>
          <w:b w:val="false"/>
          <w:i w:val="false"/>
          <w:color w:val="000000"/>
          <w:sz w:val="28"/>
        </w:rPr>
        <w:t xml:space="preserve">
      3. </w:t>
      </w:r>
      <w:r>
        <w:rPr>
          <w:rFonts w:ascii="Times New Roman"/>
          <w:b/>
          <w:i w:val="false"/>
          <w:color w:val="000000"/>
          <w:sz w:val="28"/>
        </w:rPr>
        <w:t>Тіркеу құжаттарының атауы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w:t>
      </w:r>
      <w:r>
        <w:rPr>
          <w:rFonts w:ascii="Times New Roman"/>
          <w:b/>
          <w:i w:val="false"/>
          <w:color w:val="000000"/>
          <w:sz w:val="28"/>
        </w:rPr>
        <w:t>Лицензиат ретінде жұмыс тәжірибесінің болуы (қажет болған жағдайды)</w:t>
      </w: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(лицензиат ретінде қызмет мерзімі)</w:t>
      </w:r>
    </w:p>
    <w:p>
      <w:pPr>
        <w:spacing w:after="0"/>
        <w:ind w:left="0"/>
        <w:jc w:val="both"/>
      </w:pPr>
      <w:r>
        <w:rPr>
          <w:rFonts w:ascii="Times New Roman"/>
          <w:b w:val="false"/>
          <w:i w:val="false"/>
          <w:color w:val="000000"/>
          <w:sz w:val="28"/>
        </w:rPr>
        <w:t xml:space="preserve">
      5. </w:t>
      </w:r>
      <w:r>
        <w:rPr>
          <w:rFonts w:ascii="Times New Roman"/>
          <w:b/>
          <w:i w:val="false"/>
          <w:color w:val="000000"/>
          <w:sz w:val="28"/>
        </w:rPr>
        <w:t>Біліктілік құрамы (қажет болған жағдайда)</w:t>
      </w:r>
      <w:r>
        <w:rPr>
          <w:rFonts w:ascii="Times New Roman"/>
          <w:b w:val="false"/>
          <w:i w:val="false"/>
          <w:color w:val="000000"/>
          <w:sz w:val="28"/>
        </w:rPr>
        <w:t>: ________________________________________________________________________________________________________________________________________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xml:space="preserve">
      6. </w:t>
      </w:r>
      <w:r>
        <w:rPr>
          <w:rFonts w:ascii="Times New Roman"/>
          <w:b/>
          <w:i w:val="false"/>
          <w:color w:val="000000"/>
          <w:sz w:val="28"/>
        </w:rPr>
        <w:t>Іске асырылған объектілердің болуы (қажет болған жағдайда)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xml:space="preserve">
      7. </w:t>
      </w:r>
      <w:r>
        <w:rPr>
          <w:rFonts w:ascii="Times New Roman"/>
          <w:b/>
          <w:i w:val="false"/>
          <w:color w:val="000000"/>
          <w:sz w:val="28"/>
        </w:rPr>
        <w:t>Пікірлердің болуы (қажет болған жағдайда)</w:t>
      </w:r>
      <w:r>
        <w:rPr>
          <w:rFonts w:ascii="Times New Roman"/>
          <w:b w:val="false"/>
          <w:i w:val="false"/>
          <w:color w:val="000000"/>
          <w:sz w:val="28"/>
        </w:rPr>
        <w:t>:___________________________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xml:space="preserve">
      8. </w:t>
      </w:r>
      <w:r>
        <w:rPr>
          <w:rFonts w:ascii="Times New Roman"/>
          <w:b/>
          <w:i w:val="false"/>
          <w:color w:val="000000"/>
          <w:sz w:val="28"/>
        </w:rPr>
        <w:t>Пікірлерді тексеру нәтижесі (қажет болған жағдайда)</w:t>
      </w: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(расталды, расталған жоқ)</w:t>
      </w:r>
    </w:p>
    <w:bookmarkStart w:name="z97" w:id="89"/>
    <w:p>
      <w:pPr>
        <w:spacing w:after="0"/>
        <w:ind w:left="0"/>
        <w:jc w:val="both"/>
      </w:pPr>
      <w:r>
        <w:rPr>
          <w:rFonts w:ascii="Times New Roman"/>
          <w:b w:val="false"/>
          <w:i w:val="false"/>
          <w:color w:val="000000"/>
          <w:sz w:val="28"/>
        </w:rPr>
        <w:t xml:space="preserve">
       9. </w:t>
      </w:r>
      <w:r>
        <w:rPr>
          <w:rFonts w:ascii="Times New Roman"/>
          <w:b/>
          <w:i w:val="false"/>
          <w:color w:val="000000"/>
          <w:sz w:val="28"/>
        </w:rPr>
        <w:t>Іске асырылған объектілер бойынша құжаттамалық расталуы (объектіні</w:t>
      </w:r>
    </w:p>
    <w:bookmarkEnd w:id="89"/>
    <w:p>
      <w:pPr>
        <w:spacing w:after="0"/>
        <w:ind w:left="0"/>
        <w:jc w:val="both"/>
      </w:pPr>
      <w:r>
        <w:rPr>
          <w:rFonts w:ascii="Times New Roman"/>
          <w:b w:val="false"/>
          <w:i w:val="false"/>
          <w:color w:val="000000"/>
          <w:sz w:val="28"/>
        </w:rPr>
        <w:t xml:space="preserve">
      </w:t>
      </w:r>
      <w:r>
        <w:rPr>
          <w:rFonts w:ascii="Times New Roman"/>
          <w:b/>
          <w:i w:val="false"/>
          <w:color w:val="000000"/>
          <w:sz w:val="28"/>
        </w:rPr>
        <w:t>іске қосу туралы қол қойылған актілердің көшірмелері немесе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орындалған жұмыстардың қол қойылған актілерінің көшірмелері)</w:t>
      </w:r>
      <w:r>
        <w:rPr>
          <w:rFonts w:ascii="Times New Roman"/>
          <w:b w:val="false"/>
          <w:i w:val="false"/>
          <w:color w:val="000000"/>
          <w:sz w:val="28"/>
        </w:rPr>
        <w:t>: 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(расталды, расталған жоқ)</w:t>
      </w:r>
    </w:p>
    <w:bookmarkStart w:name="z98" w:id="90"/>
    <w:p>
      <w:pPr>
        <w:spacing w:after="0"/>
        <w:ind w:left="0"/>
        <w:jc w:val="both"/>
      </w:pPr>
      <w:r>
        <w:rPr>
          <w:rFonts w:ascii="Times New Roman"/>
          <w:b w:val="false"/>
          <w:i w:val="false"/>
          <w:color w:val="000000"/>
          <w:sz w:val="28"/>
        </w:rPr>
        <w:t xml:space="preserve">
       10. </w:t>
      </w:r>
      <w:r>
        <w:rPr>
          <w:rFonts w:ascii="Times New Roman"/>
          <w:b/>
          <w:i w:val="false"/>
          <w:color w:val="000000"/>
          <w:sz w:val="28"/>
        </w:rPr>
        <w:t>Сұратылған лицензияланатын қызмет түрінің кіші қызмет</w:t>
      </w:r>
    </w:p>
    <w:bookmarkEnd w:id="9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түрлерімен айналысу үшін мынадай өндірістік база </w:t>
      </w:r>
      <w:r>
        <w:rPr>
          <w:rFonts w:ascii="Times New Roman"/>
          <w:b/>
          <w:i w:val="false"/>
          <w:color w:val="000000"/>
          <w:sz w:val="28"/>
        </w:rPr>
        <w:t>бар</w:t>
      </w:r>
      <w:r>
        <w:rPr>
          <w:rFonts w:ascii="Times New Roman"/>
          <w:b w:val="false"/>
          <w:i w:val="false"/>
          <w:color w:val="000000"/>
          <w:sz w:val="28"/>
        </w:rPr>
        <w:t>:_________________</w:t>
      </w:r>
    </w:p>
    <w:bookmarkStart w:name="z99" w:id="91"/>
    <w:p>
      <w:pPr>
        <w:spacing w:after="0"/>
        <w:ind w:left="0"/>
        <w:jc w:val="both"/>
      </w:pPr>
      <w:r>
        <w:rPr>
          <w:rFonts w:ascii="Times New Roman"/>
          <w:b w:val="false"/>
          <w:i w:val="false"/>
          <w:color w:val="000000"/>
          <w:sz w:val="28"/>
        </w:rPr>
        <w:t>
       ____________________________________________________________________</w:t>
      </w:r>
    </w:p>
    <w:bookmarkEnd w:id="91"/>
    <w:p>
      <w:pPr>
        <w:spacing w:after="0"/>
        <w:ind w:left="0"/>
        <w:jc w:val="both"/>
      </w:pPr>
      <w:r>
        <w:rPr>
          <w:rFonts w:ascii="Times New Roman"/>
          <w:b w:val="false"/>
          <w:i w:val="false"/>
          <w:color w:val="000000"/>
          <w:sz w:val="28"/>
        </w:rPr>
        <w:t>
      (жеке меншік, шаруашылық жүргізу, жедел басқару, жалға алу құғында)</w:t>
      </w:r>
    </w:p>
    <w:bookmarkStart w:name="z100" w:id="92"/>
    <w:p>
      <w:pPr>
        <w:spacing w:after="0"/>
        <w:ind w:left="0"/>
        <w:jc w:val="both"/>
      </w:pPr>
      <w:r>
        <w:rPr>
          <w:rFonts w:ascii="Times New Roman"/>
          <w:b w:val="false"/>
          <w:i w:val="false"/>
          <w:color w:val="000000"/>
          <w:sz w:val="28"/>
        </w:rPr>
        <w:t xml:space="preserve">
       11. </w:t>
      </w:r>
      <w:r>
        <w:rPr>
          <w:rFonts w:ascii="Times New Roman"/>
          <w:b/>
          <w:i w:val="false"/>
          <w:color w:val="000000"/>
          <w:sz w:val="28"/>
        </w:rPr>
        <w:t>Сұратылған лицензияланатын қызмет түрінің кіші қызмет</w:t>
      </w:r>
    </w:p>
    <w:bookmarkEnd w:id="92"/>
    <w:p>
      <w:pPr>
        <w:spacing w:after="0"/>
        <w:ind w:left="0"/>
        <w:jc w:val="both"/>
      </w:pPr>
      <w:r>
        <w:rPr>
          <w:rFonts w:ascii="Times New Roman"/>
          <w:b w:val="false"/>
          <w:i w:val="false"/>
          <w:color w:val="000000"/>
          <w:sz w:val="28"/>
        </w:rPr>
        <w:t xml:space="preserve">
      </w:t>
      </w:r>
      <w:r>
        <w:rPr>
          <w:rFonts w:ascii="Times New Roman"/>
          <w:b/>
          <w:i w:val="false"/>
          <w:color w:val="000000"/>
          <w:sz w:val="28"/>
        </w:rPr>
        <w:t>түрлерімен айналысу үшін мынадай жеке меншік (шаруашылық жүргізу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немесе жедел басқару) және/немесе жалға алу құқығында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материалды-техникалық жабдықтар бар</w:t>
      </w: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xml:space="preserve">
      13. </w:t>
      </w:r>
      <w:r>
        <w:rPr>
          <w:rFonts w:ascii="Times New Roman"/>
          <w:b/>
          <w:i w:val="false"/>
          <w:color w:val="000000"/>
          <w:sz w:val="28"/>
        </w:rPr>
        <w:t>Сапаны бақылау бойынша ереже</w:t>
      </w:r>
      <w:r>
        <w:rPr>
          <w:rFonts w:ascii="Times New Roman"/>
          <w:b w:val="false"/>
          <w:i w:val="false"/>
          <w:color w:val="000000"/>
          <w:sz w:val="28"/>
        </w:rPr>
        <w:t>:__________________________________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(бар, жоқ)</w:t>
      </w:r>
    </w:p>
    <w:p>
      <w:pPr>
        <w:spacing w:after="0"/>
        <w:ind w:left="0"/>
        <w:jc w:val="both"/>
      </w:pPr>
      <w:r>
        <w:rPr>
          <w:rFonts w:ascii="Times New Roman"/>
          <w:b w:val="false"/>
          <w:i w:val="false"/>
          <w:color w:val="000000"/>
          <w:sz w:val="28"/>
        </w:rPr>
        <w:t xml:space="preserve">
      14. </w:t>
      </w:r>
      <w:r>
        <w:rPr>
          <w:rFonts w:ascii="Times New Roman"/>
          <w:b/>
          <w:i w:val="false"/>
          <w:color w:val="000000"/>
          <w:sz w:val="28"/>
        </w:rPr>
        <w:t>Еңбекті қорғау және қауіпсіздік техникасы жүйесі</w:t>
      </w:r>
      <w:r>
        <w:rPr>
          <w:rFonts w:ascii="Times New Roman"/>
          <w:b w:val="false"/>
          <w:i w:val="false"/>
          <w:color w:val="000000"/>
          <w:sz w:val="28"/>
        </w:rPr>
        <w:t>:____________________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(бар, жоқ)</w:t>
      </w:r>
    </w:p>
    <w:p>
      <w:pPr>
        <w:spacing w:after="0"/>
        <w:ind w:left="0"/>
        <w:jc w:val="both"/>
      </w:pPr>
      <w:r>
        <w:rPr>
          <w:rFonts w:ascii="Times New Roman"/>
          <w:b w:val="false"/>
          <w:i w:val="false"/>
          <w:color w:val="000000"/>
          <w:sz w:val="28"/>
        </w:rPr>
        <w:t xml:space="preserve">
      15. </w:t>
      </w:r>
      <w:r>
        <w:rPr>
          <w:rFonts w:ascii="Times New Roman"/>
          <w:b/>
          <w:i w:val="false"/>
          <w:color w:val="000000"/>
          <w:sz w:val="28"/>
        </w:rPr>
        <w:t>Құжаттарды қарау нәтижесінде өтініш беруші (лицензиат)</w:t>
      </w:r>
      <w:r>
        <w:rPr>
          <w:rFonts w:ascii="Times New Roman"/>
          <w:b w:val="false"/>
          <w:i w:val="false"/>
          <w:color w:val="000000"/>
          <w:sz w:val="28"/>
        </w:rPr>
        <w:t>:____________ ____________________________________________________________________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bookmarkStart w:name="z101" w:id="93"/>
    <w:p>
      <w:pPr>
        <w:spacing w:after="0"/>
        <w:ind w:left="0"/>
        <w:jc w:val="both"/>
      </w:pPr>
      <w:r>
        <w:rPr>
          <w:rFonts w:ascii="Times New Roman"/>
          <w:b w:val="false"/>
          <w:i w:val="false"/>
          <w:color w:val="000000"/>
          <w:sz w:val="28"/>
        </w:rPr>
        <w:t xml:space="preserve">
       </w:t>
      </w:r>
      <w:r>
        <w:rPr>
          <w:rFonts w:ascii="Times New Roman"/>
          <w:b/>
          <w:i w:val="false"/>
          <w:color w:val="000000"/>
          <w:sz w:val="28"/>
        </w:rPr>
        <w:t>Қорытынды ұсынылған құжаттар негізінде берілді (лицензия болған жағдайда – маманның өндірістік базаға (объектіге) баруы), ақпараттың сәйкестігін және нақтылығын растаймыз.</w:t>
      </w:r>
    </w:p>
    <w:bookmarkEnd w:id="93"/>
    <w:bookmarkStart w:name="z102" w:id="94"/>
    <w:p>
      <w:pPr>
        <w:spacing w:after="0"/>
        <w:ind w:left="0"/>
        <w:jc w:val="both"/>
      </w:pPr>
      <w:r>
        <w:rPr>
          <w:rFonts w:ascii="Times New Roman"/>
          <w:b w:val="false"/>
          <w:i w:val="false"/>
          <w:color w:val="000000"/>
          <w:sz w:val="28"/>
        </w:rPr>
        <w:t>
       Ескерту:</w:t>
      </w:r>
    </w:p>
    <w:bookmarkEnd w:id="94"/>
    <w:bookmarkStart w:name="z103" w:id="95"/>
    <w:p>
      <w:pPr>
        <w:spacing w:after="0"/>
        <w:ind w:left="0"/>
        <w:jc w:val="both"/>
      </w:pPr>
      <w:r>
        <w:rPr>
          <w:rFonts w:ascii="Times New Roman"/>
          <w:b w:val="false"/>
          <w:i w:val="false"/>
          <w:color w:val="000000"/>
          <w:sz w:val="28"/>
        </w:rPr>
        <w:t xml:space="preserve">
       </w:t>
      </w:r>
      <w:r>
        <w:rPr>
          <w:rFonts w:ascii="Times New Roman"/>
          <w:b/>
          <w:i w:val="false"/>
          <w:color w:val="000000"/>
          <w:sz w:val="28"/>
        </w:rPr>
        <w:t>Лицензиялау бөлімінің маманы</w:t>
      </w:r>
      <w:r>
        <w:rPr>
          <w:rFonts w:ascii="Times New Roman"/>
          <w:b w:val="false"/>
          <w:i w:val="false"/>
          <w:color w:val="000000"/>
          <w:sz w:val="28"/>
        </w:rPr>
        <w:t xml:space="preserve"> _________________(Т.А.Ә.)</w:t>
      </w:r>
    </w:p>
    <w:bookmarkEnd w:id="95"/>
    <w:bookmarkStart w:name="z104" w:id="96"/>
    <w:p>
      <w:pPr>
        <w:spacing w:after="0"/>
        <w:ind w:left="0"/>
        <w:jc w:val="both"/>
      </w:pPr>
      <w:r>
        <w:rPr>
          <w:rFonts w:ascii="Times New Roman"/>
          <w:b w:val="false"/>
          <w:i w:val="false"/>
          <w:color w:val="000000"/>
          <w:sz w:val="28"/>
        </w:rPr>
        <w:t>
       (қолы)</w:t>
      </w:r>
    </w:p>
    <w:bookmarkEnd w:id="96"/>
    <w:bookmarkStart w:name="z105" w:id="97"/>
    <w:p>
      <w:pPr>
        <w:spacing w:after="0"/>
        <w:ind w:left="0"/>
        <w:jc w:val="both"/>
      </w:pPr>
      <w:r>
        <w:rPr>
          <w:rFonts w:ascii="Times New Roman"/>
          <w:b w:val="false"/>
          <w:i w:val="false"/>
          <w:color w:val="000000"/>
          <w:sz w:val="28"/>
        </w:rPr>
        <w:t xml:space="preserve">
       </w:t>
      </w:r>
      <w:r>
        <w:rPr>
          <w:rFonts w:ascii="Times New Roman"/>
          <w:b/>
          <w:i w:val="false"/>
          <w:color w:val="000000"/>
          <w:sz w:val="28"/>
        </w:rPr>
        <w:t>Лицензиялау бөлімінің басшысы</w:t>
      </w:r>
      <w:r>
        <w:rPr>
          <w:rFonts w:ascii="Times New Roman"/>
          <w:b w:val="false"/>
          <w:i w:val="false"/>
          <w:color w:val="000000"/>
          <w:sz w:val="28"/>
        </w:rPr>
        <w:t xml:space="preserve"> _________________(Т.А.Ә.)</w:t>
      </w:r>
    </w:p>
    <w:bookmarkEnd w:id="97"/>
    <w:bookmarkStart w:name="z106" w:id="98"/>
    <w:p>
      <w:pPr>
        <w:spacing w:after="0"/>
        <w:ind w:left="0"/>
        <w:jc w:val="both"/>
      </w:pPr>
      <w:r>
        <w:rPr>
          <w:rFonts w:ascii="Times New Roman"/>
          <w:b w:val="false"/>
          <w:i w:val="false"/>
          <w:color w:val="000000"/>
          <w:sz w:val="28"/>
        </w:rPr>
        <w:t>
       (қолы)</w:t>
      </w:r>
    </w:p>
    <w:bookmarkEnd w:id="98"/>
    <w:bookmarkStart w:name="z107" w:id="99"/>
    <w:p>
      <w:pPr>
        <w:spacing w:after="0"/>
        <w:ind w:left="0"/>
        <w:jc w:val="both"/>
      </w:pPr>
      <w:r>
        <w:rPr>
          <w:rFonts w:ascii="Times New Roman"/>
          <w:b w:val="false"/>
          <w:i w:val="false"/>
          <w:color w:val="000000"/>
          <w:sz w:val="28"/>
        </w:rPr>
        <w:t>
      М.О.</w:t>
      </w:r>
    </w:p>
    <w:bookmarkEnd w:id="99"/>
    <w:tbl>
      <w:tblPr>
        <w:tblW w:w="0" w:type="auto"/>
        <w:tblCellSpacing w:w="0" w:type="auto"/>
        <w:tblBorders>
          <w:top w:val="none"/>
          <w:left w:val="none"/>
          <w:bottom w:val="none"/>
          <w:right w:val="none"/>
          <w:insideH w:val="none"/>
          <w:insideV w:val="none"/>
        </w:tblBorders>
      </w:tblPr>
      <w:tblGrid>
        <w:gridCol w:w="1305"/>
        <w:gridCol w:w="10995"/>
      </w:tblGrid>
      <w:tr>
        <w:trPr>
          <w:trHeight w:val="30" w:hRule="atLeast"/>
        </w:trPr>
        <w:tc>
          <w:tcPr>
            <w:tcW w:w="130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5" w:type="dxa"/>
            <w:tcBorders/>
            <w:tcMar>
              <w:top w:w="15" w:type="dxa"/>
              <w:left w:w="15" w:type="dxa"/>
              <w:bottom w:w="15" w:type="dxa"/>
              <w:right w:w="15" w:type="dxa"/>
            </w:tcMar>
            <w:vAlign w:val="center"/>
          </w:tcPr>
          <w:bookmarkStart w:name="z108" w:id="100"/>
          <w:p>
            <w:pPr>
              <w:spacing w:after="20"/>
              <w:ind w:left="20"/>
              <w:jc w:val="both"/>
            </w:pPr>
            <w:r>
              <w:rPr>
                <w:rFonts w:ascii="Times New Roman"/>
                <w:b w:val="false"/>
                <w:i w:val="false"/>
                <w:color w:val="000000"/>
                <w:sz w:val="20"/>
              </w:rPr>
              <w:t>
"Іздестіру қызметіне лицензия</w:t>
            </w:r>
            <w:r>
              <w:br/>
            </w:r>
            <w:r>
              <w:rPr>
                <w:rFonts w:ascii="Times New Roman"/>
                <w:b w:val="false"/>
                <w:i w:val="false"/>
                <w:color w:val="000000"/>
                <w:sz w:val="20"/>
              </w:rPr>
              <w:t>
беру" мемлекеттік қызмет</w:t>
            </w:r>
            <w:r>
              <w:br/>
            </w:r>
            <w:r>
              <w:rPr>
                <w:rFonts w:ascii="Times New Roman"/>
                <w:b w:val="false"/>
                <w:i w:val="false"/>
                <w:color w:val="000000"/>
                <w:sz w:val="20"/>
              </w:rPr>
              <w:t>
регламентіне</w:t>
            </w:r>
            <w:r>
              <w:br/>
            </w:r>
            <w:r>
              <w:rPr>
                <w:rFonts w:ascii="Times New Roman"/>
                <w:b w:val="false"/>
                <w:i w:val="false"/>
                <w:color w:val="000000"/>
                <w:sz w:val="20"/>
              </w:rPr>
              <w:t>
2-қосымша</w:t>
            </w:r>
          </w:p>
          <w:bookmarkEnd w:id="100"/>
        </w:tc>
      </w:tr>
    </w:tbl>
    <w:bookmarkStart w:name="z109" w:id="101"/>
    <w:p>
      <w:pPr>
        <w:spacing w:after="0"/>
        <w:ind w:left="0"/>
        <w:jc w:val="left"/>
      </w:pPr>
      <w:r>
        <w:rPr>
          <w:rFonts w:ascii="Times New Roman"/>
          <w:b/>
          <w:i w:val="false"/>
          <w:color w:val="000000"/>
        </w:rPr>
        <w:t xml:space="preserve"> ЭҮП арқылы мемлекеттік қызметті көрсету кезінде өзара функционалдық әрекеттесудің 1-диаграммасы</w:t>
      </w:r>
    </w:p>
    <w:bookmarkEnd w:id="101"/>
    <w:p>
      <w:pPr>
        <w:spacing w:after="0"/>
        <w:ind w:left="0"/>
        <w:jc w:val="both"/>
      </w:pPr>
      <w:r>
        <w:rPr>
          <w:rFonts w:ascii="Times New Roman"/>
          <w:b w:val="false"/>
          <w:i w:val="false"/>
          <w:color w:val="ff0000"/>
          <w:sz w:val="28"/>
        </w:rPr>
        <w:t xml:space="preserve">
      Ескерту. 2-қосымша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02"/>
    <w:p>
      <w:pPr>
        <w:spacing w:after="0"/>
        <w:ind w:left="0"/>
        <w:jc w:val="left"/>
      </w:pPr>
      <w:r>
        <w:rPr>
          <w:rFonts w:ascii="Times New Roman"/>
          <w:b/>
          <w:i w:val="false"/>
          <w:color w:val="000000"/>
        </w:rPr>
        <w:t xml:space="preserve"> Қызмет беруші арқылы мемлекеттік қызметті көрсету кезінде өзара функционалдық әрекеттесудің 2-диаграммасы</w:t>
      </w:r>
    </w:p>
    <w:bookmarkEnd w:id="102"/>
    <w:p>
      <w:pPr>
        <w:spacing w:after="0"/>
        <w:ind w:left="0"/>
        <w:jc w:val="left"/>
      </w:pP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62611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261100" cy="635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1305"/>
        <w:gridCol w:w="10995"/>
      </w:tblGrid>
      <w:tr>
        <w:trPr>
          <w:trHeight w:val="30" w:hRule="atLeast"/>
        </w:trPr>
        <w:tc>
          <w:tcPr>
            <w:tcW w:w="130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5" w:type="dxa"/>
            <w:tcBorders/>
            <w:tcMar>
              <w:top w:w="15" w:type="dxa"/>
              <w:left w:w="15" w:type="dxa"/>
              <w:bottom w:w="15" w:type="dxa"/>
              <w:right w:w="15" w:type="dxa"/>
            </w:tcMar>
            <w:vAlign w:val="center"/>
          </w:tcPr>
          <w:bookmarkStart w:name="z111" w:id="103"/>
          <w:p>
            <w:pPr>
              <w:spacing w:after="20"/>
              <w:ind w:left="20"/>
              <w:jc w:val="both"/>
            </w:pPr>
            <w:r>
              <w:rPr>
                <w:rFonts w:ascii="Times New Roman"/>
                <w:b w:val="false"/>
                <w:i w:val="false"/>
                <w:color w:val="000000"/>
                <w:sz w:val="20"/>
              </w:rPr>
              <w:t>
"Іздестіру қызметіне лицензия</w:t>
            </w:r>
            <w:r>
              <w:br/>
            </w:r>
            <w:r>
              <w:rPr>
                <w:rFonts w:ascii="Times New Roman"/>
                <w:b w:val="false"/>
                <w:i w:val="false"/>
                <w:color w:val="000000"/>
                <w:sz w:val="20"/>
              </w:rPr>
              <w:t>
беру" мемлекеттік қызмет</w:t>
            </w:r>
            <w:r>
              <w:br/>
            </w:r>
            <w:r>
              <w:rPr>
                <w:rFonts w:ascii="Times New Roman"/>
                <w:b w:val="false"/>
                <w:i w:val="false"/>
                <w:color w:val="000000"/>
                <w:sz w:val="20"/>
              </w:rPr>
              <w:t>
регламентіне</w:t>
            </w:r>
            <w:r>
              <w:br/>
            </w:r>
            <w:r>
              <w:rPr>
                <w:rFonts w:ascii="Times New Roman"/>
                <w:b w:val="false"/>
                <w:i w:val="false"/>
                <w:color w:val="000000"/>
                <w:sz w:val="20"/>
              </w:rPr>
              <w:t>
3-қосымша</w:t>
            </w:r>
          </w:p>
          <w:bookmarkEnd w:id="103"/>
        </w:tc>
      </w:tr>
    </w:tbl>
    <w:bookmarkStart w:name="z112" w:id="104"/>
    <w:p>
      <w:pPr>
        <w:spacing w:after="0"/>
        <w:ind w:left="0"/>
        <w:jc w:val="left"/>
      </w:pPr>
      <w:r>
        <w:rPr>
          <w:rFonts w:ascii="Times New Roman"/>
          <w:b/>
          <w:i w:val="false"/>
          <w:color w:val="000000"/>
        </w:rPr>
        <w:t xml:space="preserve"> </w:t>
      </w:r>
      <w:r>
        <w:rPr>
          <w:rFonts w:ascii="Times New Roman"/>
          <w:b/>
          <w:i w:val="false"/>
          <w:color w:val="000000"/>
        </w:rPr>
        <w:t>"Іздестіру қызметіне лицензия беру" мемлекеттік қызметті көрсетудің бизнес-процесстерінің анықтамасы</w:t>
      </w:r>
    </w:p>
    <w:bookmarkEnd w:id="104"/>
    <w:p>
      <w:pPr>
        <w:spacing w:after="0"/>
        <w:ind w:left="0"/>
        <w:jc w:val="both"/>
      </w:pPr>
      <w:r>
        <w:rPr>
          <w:rFonts w:ascii="Times New Roman"/>
          <w:b w:val="false"/>
          <w:i w:val="false"/>
          <w:color w:val="000000"/>
          <w:sz w:val="28"/>
        </w:rPr>
        <w:t>
      (мемлекеттік қызметтің атауы)</w:t>
      </w:r>
      <w:r>
        <w:br/>
      </w:r>
      <w:r>
        <w:rPr>
          <w:rFonts w:ascii="Times New Roman"/>
          <w:b w:val="false"/>
          <w:i w:val="false"/>
          <w:color w:val="000000"/>
          <w:sz w:val="28"/>
        </w:rPr>
        <w:t>
</w:t>
      </w:r>
    </w:p>
    <w:p>
      <w:pPr>
        <w:spacing w:after="0"/>
        <w:ind w:left="0"/>
        <w:jc w:val="both"/>
      </w:pPr>
      <w:r>
        <w:rPr>
          <w:rFonts w:ascii="Times New Roman"/>
          <w:b w:val="false"/>
          <w:i w:val="false"/>
          <w:color w:val="ff0000"/>
          <w:sz w:val="28"/>
        </w:rPr>
        <w:t xml:space="preserve">
      Ескерту. 3-қосымша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6"/>
        <w:gridCol w:w="11894"/>
      </w:tblGrid>
      <w:tr>
        <w:trPr>
          <w:trHeight w:val="30" w:hRule="atLeast"/>
        </w:trPr>
        <w:tc>
          <w:tcPr>
            <w:tcW w:w="40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4" w:type="dxa"/>
            <w:tcBorders/>
            <w:tcMar>
              <w:top w:w="15" w:type="dxa"/>
              <w:left w:w="15" w:type="dxa"/>
              <w:bottom w:w="15" w:type="dxa"/>
              <w:right w:w="15" w:type="dxa"/>
            </w:tcMar>
            <w:vAlign w:val="center"/>
          </w:tcPr>
          <w:bookmarkStart w:name="z113" w:id="105"/>
          <w:p>
            <w:pPr>
              <w:spacing w:after="20"/>
              <w:ind w:left="20"/>
              <w:jc w:val="both"/>
            </w:pPr>
            <w:r>
              <w:rPr>
                <w:rFonts w:ascii="Times New Roman"/>
                <w:b w:val="false"/>
                <w:i w:val="false"/>
                <w:color w:val="000000"/>
                <w:sz w:val="20"/>
              </w:rPr>
              <w:t>
Қарағанды облысы</w:t>
            </w:r>
            <w:r>
              <w:br/>
            </w:r>
            <w:r>
              <w:rPr>
                <w:rFonts w:ascii="Times New Roman"/>
                <w:b w:val="false"/>
                <w:i w:val="false"/>
                <w:color w:val="000000"/>
                <w:sz w:val="20"/>
              </w:rPr>
              <w:t>
әкімдігінің 2015 жылғы</w:t>
            </w:r>
            <w:r>
              <w:br/>
            </w:r>
            <w:r>
              <w:rPr>
                <w:rFonts w:ascii="Times New Roman"/>
                <w:b w:val="false"/>
                <w:i w:val="false"/>
                <w:color w:val="000000"/>
                <w:sz w:val="20"/>
              </w:rPr>
              <w:t>
30 маусымдағы № 35/04</w:t>
            </w:r>
            <w:r>
              <w:br/>
            </w:r>
            <w:r>
              <w:rPr>
                <w:rFonts w:ascii="Times New Roman"/>
                <w:b w:val="false"/>
                <w:i w:val="false"/>
                <w:color w:val="000000"/>
                <w:sz w:val="20"/>
              </w:rPr>
              <w:t>
қаулысымен бекітілген</w:t>
            </w:r>
          </w:p>
          <w:bookmarkEnd w:id="105"/>
        </w:tc>
      </w:tr>
    </w:tbl>
    <w:bookmarkStart w:name="z114" w:id="106"/>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қызмет көрсету регламенті</w:t>
      </w:r>
      <w:r>
        <w:br/>
      </w:r>
      <w:r>
        <w:rPr>
          <w:rFonts w:ascii="Times New Roman"/>
          <w:b/>
          <w:i w:val="false"/>
          <w:color w:val="000000"/>
        </w:rPr>
        <w:t>1. Жалпы ережелер</w:t>
      </w:r>
    </w:p>
    <w:bookmarkEnd w:id="106"/>
    <w:bookmarkStart w:name="z116" w:id="107"/>
    <w:p>
      <w:pPr>
        <w:spacing w:after="0"/>
        <w:ind w:left="0"/>
        <w:jc w:val="both"/>
      </w:pPr>
      <w:r>
        <w:rPr>
          <w:rFonts w:ascii="Times New Roman"/>
          <w:b w:val="false"/>
          <w:i w:val="false"/>
          <w:color w:val="000000"/>
          <w:sz w:val="28"/>
        </w:rPr>
        <w:t>
      1. Қызмет берушінің атауы: "Қарағанды облысының мемлекеттік сәулет-құрылыс бақылауы басқармасы" мемлекеттік мекеме (бұдан әрі – қызмет беруші). Өтініштерді қабылдау және нәтижесін беру:</w:t>
      </w:r>
    </w:p>
    <w:bookmarkEnd w:id="107"/>
    <w:bookmarkStart w:name="z117" w:id="108"/>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w:t>
      </w:r>
    </w:p>
    <w:bookmarkEnd w:id="108"/>
    <w:bookmarkStart w:name="z118" w:id="109"/>
    <w:p>
      <w:pPr>
        <w:spacing w:after="0"/>
        <w:ind w:left="0"/>
        <w:jc w:val="both"/>
      </w:pPr>
      <w:r>
        <w:rPr>
          <w:rFonts w:ascii="Times New Roman"/>
          <w:b w:val="false"/>
          <w:i w:val="false"/>
          <w:color w:val="000000"/>
          <w:sz w:val="28"/>
        </w:rPr>
        <w:t>
      2) "электрондық үкіметтің" веб-порталы: www.egov.kz (бұдан әрі-портал) арқылы көрсетіледі.</w:t>
      </w:r>
    </w:p>
    <w:bookmarkEnd w:id="1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119" w:id="110"/>
    <w:p>
      <w:pPr>
        <w:spacing w:after="0"/>
        <w:ind w:left="0"/>
        <w:jc w:val="both"/>
      </w:pPr>
      <w:r>
        <w:rPr>
          <w:rFonts w:ascii="Times New Roman"/>
          <w:b w:val="false"/>
          <w:i w:val="false"/>
          <w:color w:val="000000"/>
          <w:sz w:val="28"/>
        </w:rPr>
        <w:t>
      2. Көрсетілетін мемлекеттік қызмет нысаны: электронды (ішінара автоматтандырылған) және (немесе қағаз түрінде).</w:t>
      </w:r>
    </w:p>
    <w:bookmarkEnd w:id="110"/>
    <w:bookmarkStart w:name="z120" w:id="111"/>
    <w:p>
      <w:pPr>
        <w:spacing w:after="0"/>
        <w:ind w:left="0"/>
        <w:jc w:val="both"/>
      </w:pPr>
      <w:r>
        <w:rPr>
          <w:rFonts w:ascii="Times New Roman"/>
          <w:b w:val="false"/>
          <w:i w:val="false"/>
          <w:color w:val="000000"/>
          <w:sz w:val="28"/>
        </w:rPr>
        <w:t xml:space="preserve">
      3. Көрсетілетін мемлекеттік қызметтің нәтижесі үлескерлердің ақшасын тарту есебінен тұрғын үй ғимараттарын салуды ұйымдастыру жөніндегі қызметке лицензияны беру, лицензияны қайта ресімдеу және лицензияның телнұсқасын беру немесе Қазақстан Республикасы Ұлттық экономика министрлігінің 2015 жылғы 27 наурыздағы № 276 "Сәулет, қала құрылысы және құрылыс саласындағы мемлекеттік көрсетілетін қызмет стандарттарын бекіту туралы" бұйрығымен (Нормативтік құқықтық актілерді мемлекеттік тіркеу тізіліміне № 11133 болып тіркелген) бекітілген "Үлескерлердің ақшасын тарту есебінен тұрғын үй ғимараттарын салуды ұйымдастыру жөніндегі қызметке лицензия беру" мемлекеттік қызмет көрсету стандартының </w:t>
      </w:r>
      <w:r>
        <w:rPr>
          <w:rFonts w:ascii="Times New Roman"/>
          <w:b w:val="false"/>
          <w:i w:val="false"/>
          <w:color w:val="000000"/>
          <w:sz w:val="28"/>
        </w:rPr>
        <w:t>10 тармағының</w:t>
      </w:r>
      <w:r>
        <w:rPr>
          <w:rFonts w:ascii="Times New Roman"/>
          <w:b w:val="false"/>
          <w:i w:val="false"/>
          <w:color w:val="000000"/>
          <w:sz w:val="28"/>
        </w:rPr>
        <w:t xml:space="preserve"> негізінде мемлекеттік қызмет көрсетуден бас тарту туралы дәлелді жауап қайтару (бұдан әрі-стандарт). </w:t>
      </w:r>
    </w:p>
    <w:bookmarkEnd w:id="111"/>
    <w:bookmarkStart w:name="z121" w:id="11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12"/>
    <w:bookmarkStart w:name="z122" w:id="113"/>
    <w:p>
      <w:pPr>
        <w:spacing w:after="0"/>
        <w:ind w:left="0"/>
        <w:jc w:val="both"/>
      </w:pPr>
      <w:r>
        <w:rPr>
          <w:rFonts w:ascii="Times New Roman"/>
          <w:b w:val="false"/>
          <w:i w:val="false"/>
          <w:color w:val="000000"/>
          <w:sz w:val="28"/>
        </w:rPr>
        <w:t xml:space="preserve">
      4. Көрсетілетін мемлекеттік қызметті ұсыну бойынша рәсімдерді (іс-әрекеттерді) бастауға көрсетілетін қызметті алушының өтініші немесе көрсетілетін қызметті алушының электронды сұранымы негіз болып табылады. </w:t>
      </w:r>
    </w:p>
    <w:bookmarkEnd w:id="113"/>
    <w:bookmarkStart w:name="z123" w:id="114"/>
    <w:p>
      <w:pPr>
        <w:spacing w:after="0"/>
        <w:ind w:left="0"/>
        <w:jc w:val="both"/>
      </w:pPr>
      <w:r>
        <w:rPr>
          <w:rFonts w:ascii="Times New Roman"/>
          <w:b w:val="false"/>
          <w:i w:val="false"/>
          <w:color w:val="000000"/>
          <w:sz w:val="28"/>
        </w:rPr>
        <w:t xml:space="preserve">
      5. Көрсетілетін мемлекеттік қызметтер процесінің құрамына кіретін әрбір рәсімнің (іс-әрекеттің) мазмұны, оларды орындау ұзақтығы: </w:t>
      </w:r>
    </w:p>
    <w:bookmarkEnd w:id="114"/>
    <w:bookmarkStart w:name="z124" w:id="115"/>
    <w:p>
      <w:pPr>
        <w:spacing w:after="0"/>
        <w:ind w:left="0"/>
        <w:jc w:val="both"/>
      </w:pPr>
      <w:r>
        <w:rPr>
          <w:rFonts w:ascii="Times New Roman"/>
          <w:b w:val="false"/>
          <w:i w:val="false"/>
          <w:color w:val="000000"/>
          <w:sz w:val="28"/>
        </w:rPr>
        <w:t xml:space="preserve">
      1) көрсетілетін қызметті алушылардан тікелей немесе "Е-лицензиялау" мемлекеттік деректер қоры" ақпараттық жүйесінің (ақпараттық жүйе) (бұдан әрі-сұраным) Мемлекеттік корпорациялар арқылы келіп түскен көрсетілетін мемлекеттік қызметтерге сұранымын тіркеуді қызмет берушінің құрылымдық бөлімшесінің уәкілетті қызметкері түскен күні жүзеге асырады. </w:t>
      </w:r>
    </w:p>
    <w:bookmarkEnd w:id="115"/>
    <w:bookmarkStart w:name="z125" w:id="116"/>
    <w:p>
      <w:pPr>
        <w:spacing w:after="0"/>
        <w:ind w:left="0"/>
        <w:jc w:val="both"/>
      </w:pPr>
      <w:r>
        <w:rPr>
          <w:rFonts w:ascii="Times New Roman"/>
          <w:b w:val="false"/>
          <w:i w:val="false"/>
          <w:color w:val="000000"/>
          <w:sz w:val="28"/>
        </w:rPr>
        <w:t>
      2) қызмет берушінің құрылымдық бөлімшесінің уәкілетті қызметкері (қызметкерлері) екі жұмыс күні ішінде ұсынылған құжаттардың толықтығын тексереді, ұсынылған құжаттар толық болмаған жағдайда сұранымды әрі қарай қараудан бас тартады;</w:t>
      </w:r>
    </w:p>
    <w:bookmarkEnd w:id="116"/>
    <w:bookmarkStart w:name="z126" w:id="117"/>
    <w:p>
      <w:pPr>
        <w:spacing w:after="0"/>
        <w:ind w:left="0"/>
        <w:jc w:val="both"/>
      </w:pPr>
      <w:r>
        <w:rPr>
          <w:rFonts w:ascii="Times New Roman"/>
          <w:b w:val="false"/>
          <w:i w:val="false"/>
          <w:color w:val="000000"/>
          <w:sz w:val="28"/>
        </w:rPr>
        <w:t>
      3) ұсынылған құжаттар толық болған жағдайда, қызмет берушінің құрылымдық бөлімшесінің уәкілетті қызметкері (қызметкерлері) тоғыз жұмыс күні ішінде қолда бар лицензияның аясында лицензияны немесе лицензияға қосымшаны беру кезінде лицензиялық бақылауды жүзеге асырады;</w:t>
      </w:r>
    </w:p>
    <w:bookmarkEnd w:id="117"/>
    <w:bookmarkStart w:name="z127" w:id="118"/>
    <w:p>
      <w:pPr>
        <w:spacing w:after="0"/>
        <w:ind w:left="0"/>
        <w:jc w:val="both"/>
      </w:pPr>
      <w:r>
        <w:rPr>
          <w:rFonts w:ascii="Times New Roman"/>
          <w:b w:val="false"/>
          <w:i w:val="false"/>
          <w:color w:val="000000"/>
          <w:sz w:val="28"/>
        </w:rPr>
        <w:t xml:space="preserve">
      4) құрылымдық бөлімшенің уәкілетті қызметкері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жүзеге асырылған лицензиялық бақылаудың нәтижелері бойынша қорытынды дайындайды (бұдан әрі-қорытынды) және бір жұмыс күні ішінде құрылымдық бөлімше басшысына қол қоюға жолдайды;</w:t>
      </w:r>
    </w:p>
    <w:bookmarkEnd w:id="118"/>
    <w:bookmarkStart w:name="z128" w:id="119"/>
    <w:p>
      <w:pPr>
        <w:spacing w:after="0"/>
        <w:ind w:left="0"/>
        <w:jc w:val="both"/>
      </w:pPr>
      <w:r>
        <w:rPr>
          <w:rFonts w:ascii="Times New Roman"/>
          <w:b w:val="false"/>
          <w:i w:val="false"/>
          <w:color w:val="000000"/>
          <w:sz w:val="28"/>
        </w:rPr>
        <w:t>
      5) құрылымдық бөлімшенің басшысы түскен күні қорытындыға қол қояды;</w:t>
      </w:r>
    </w:p>
    <w:bookmarkEnd w:id="119"/>
    <w:bookmarkStart w:name="z129" w:id="120"/>
    <w:p>
      <w:pPr>
        <w:spacing w:after="0"/>
        <w:ind w:left="0"/>
        <w:jc w:val="both"/>
      </w:pPr>
      <w:r>
        <w:rPr>
          <w:rFonts w:ascii="Times New Roman"/>
          <w:b w:val="false"/>
          <w:i w:val="false"/>
          <w:color w:val="000000"/>
          <w:sz w:val="28"/>
        </w:rPr>
        <w:t>
      6) қол күні қызмет берушінің жауапты орындаушылары оң нәтижесі бар сұраным немесе дәлелді бас тартуы бар сұранымды қызмет беруші басшысына қол қоюға жолдайды;</w:t>
      </w:r>
    </w:p>
    <w:bookmarkEnd w:id="120"/>
    <w:bookmarkStart w:name="z130" w:id="121"/>
    <w:p>
      <w:pPr>
        <w:spacing w:after="0"/>
        <w:ind w:left="0"/>
        <w:jc w:val="both"/>
      </w:pPr>
      <w:r>
        <w:rPr>
          <w:rFonts w:ascii="Times New Roman"/>
          <w:b w:val="false"/>
          <w:i w:val="false"/>
          <w:color w:val="000000"/>
          <w:sz w:val="28"/>
        </w:rPr>
        <w:t xml:space="preserve">
      7) түскен күні қызмет берушінің басшысы қол қояды. </w:t>
      </w:r>
    </w:p>
    <w:bookmarkEnd w:id="121"/>
    <w:bookmarkStart w:name="z131" w:id="122"/>
    <w:p>
      <w:pPr>
        <w:spacing w:after="0"/>
        <w:ind w:left="0"/>
        <w:jc w:val="both"/>
      </w:pPr>
      <w:r>
        <w:rPr>
          <w:rFonts w:ascii="Times New Roman"/>
          <w:b w:val="false"/>
          <w:i w:val="false"/>
          <w:color w:val="000000"/>
          <w:sz w:val="28"/>
        </w:rPr>
        <w:t>
      Өзге қызмет берушілермен және (немесе) Мемлекеттік корпорациямен өзара әрекеттесу тәртібі және көрсетілетін мемлекеттік қызметті ұсыну процесі барысында ақпараттық жүйені пайдалану тәртібі осы регламенттің 9 және 13-тармақтарында көрсетілген.</w:t>
      </w:r>
    </w:p>
    <w:bookmarkEnd w:id="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132" w:id="123"/>
    <w:p>
      <w:pPr>
        <w:spacing w:after="0"/>
        <w:ind w:left="0"/>
        <w:jc w:val="both"/>
      </w:pP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p>
    <w:bookmarkEnd w:id="123"/>
    <w:bookmarkStart w:name="z133" w:id="124"/>
    <w:p>
      <w:pPr>
        <w:spacing w:after="0"/>
        <w:ind w:left="0"/>
        <w:jc w:val="both"/>
      </w:pPr>
      <w:r>
        <w:rPr>
          <w:rFonts w:ascii="Times New Roman"/>
          <w:b w:val="false"/>
          <w:i w:val="false"/>
          <w:color w:val="000000"/>
          <w:sz w:val="28"/>
        </w:rPr>
        <w:t xml:space="preserve">
      1) кіріс нөмірі бар тіркелген сұраным; </w:t>
      </w:r>
    </w:p>
    <w:bookmarkEnd w:id="124"/>
    <w:bookmarkStart w:name="z134" w:id="125"/>
    <w:p>
      <w:pPr>
        <w:spacing w:after="0"/>
        <w:ind w:left="0"/>
        <w:jc w:val="both"/>
      </w:pPr>
      <w:r>
        <w:rPr>
          <w:rFonts w:ascii="Times New Roman"/>
          <w:b w:val="false"/>
          <w:i w:val="false"/>
          <w:color w:val="000000"/>
          <w:sz w:val="28"/>
        </w:rPr>
        <w:t>
      2) ұсынылған құжаттардың толықтығы;</w:t>
      </w:r>
    </w:p>
    <w:bookmarkEnd w:id="125"/>
    <w:bookmarkStart w:name="z135" w:id="126"/>
    <w:p>
      <w:pPr>
        <w:spacing w:after="0"/>
        <w:ind w:left="0"/>
        <w:jc w:val="both"/>
      </w:pPr>
      <w:r>
        <w:rPr>
          <w:rFonts w:ascii="Times New Roman"/>
          <w:b w:val="false"/>
          <w:i w:val="false"/>
          <w:color w:val="000000"/>
          <w:sz w:val="28"/>
        </w:rPr>
        <w:t>
      3) рұқсаттық бақылау жүргізуді растайтын құжаттың болуы;</w:t>
      </w:r>
    </w:p>
    <w:bookmarkEnd w:id="126"/>
    <w:bookmarkStart w:name="z136" w:id="127"/>
    <w:p>
      <w:pPr>
        <w:spacing w:after="0"/>
        <w:ind w:left="0"/>
        <w:jc w:val="both"/>
      </w:pPr>
      <w:r>
        <w:rPr>
          <w:rFonts w:ascii="Times New Roman"/>
          <w:b w:val="false"/>
          <w:i w:val="false"/>
          <w:color w:val="000000"/>
          <w:sz w:val="28"/>
        </w:rPr>
        <w:t>
      4) қорытынды;</w:t>
      </w:r>
    </w:p>
    <w:bookmarkEnd w:id="127"/>
    <w:bookmarkStart w:name="z137" w:id="128"/>
    <w:p>
      <w:pPr>
        <w:spacing w:after="0"/>
        <w:ind w:left="0"/>
        <w:jc w:val="both"/>
      </w:pPr>
      <w:r>
        <w:rPr>
          <w:rFonts w:ascii="Times New Roman"/>
          <w:b w:val="false"/>
          <w:i w:val="false"/>
          <w:color w:val="000000"/>
          <w:sz w:val="28"/>
        </w:rPr>
        <w:t>
      5) рұқсаттық бақылауды жүзеге асырғаннан кейін барлық қажетті деректемелері көрсетілген және оң нәтижелі қорытындысы қоса берілген сұраным немесе рұқсаттық бақылауды жүзеге асырғаннан кейін қызмет көрсетуден дәлелді бас тарту көрсетілген және теріс нәтижесі бар қорытындысы қоса берілген сұраным;</w:t>
      </w:r>
    </w:p>
    <w:bookmarkEnd w:id="128"/>
    <w:bookmarkStart w:name="z138" w:id="129"/>
    <w:p>
      <w:pPr>
        <w:spacing w:after="0"/>
        <w:ind w:left="0"/>
        <w:jc w:val="both"/>
      </w:pPr>
      <w:r>
        <w:rPr>
          <w:rFonts w:ascii="Times New Roman"/>
          <w:b w:val="false"/>
          <w:i w:val="false"/>
          <w:color w:val="000000"/>
          <w:sz w:val="28"/>
        </w:rPr>
        <w:t>
      6) қызмет беруші басшысының электрондық сандық қолтаңба (бұдан әрі - ЭСҚ ) қойылған электрондық құжат немесе электрондық түрде өтінішті берген жағдайда электрондық құжат нысанында немесе қағаз түрінде өтініш берген жағдайда тағаз тасымалдағыш нысанда көрсетілетін мемлекеттік қызметті ұсынудан бас тарту туралы дәлелді жауап.</w:t>
      </w:r>
    </w:p>
    <w:bookmarkEnd w:id="129"/>
    <w:bookmarkStart w:name="z139" w:id="13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30"/>
    <w:bookmarkStart w:name="z140" w:id="131"/>
    <w:p>
      <w:pPr>
        <w:spacing w:after="0"/>
        <w:ind w:left="0"/>
        <w:jc w:val="both"/>
      </w:pPr>
      <w:r>
        <w:rPr>
          <w:rFonts w:ascii="Times New Roman"/>
          <w:b w:val="false"/>
          <w:i w:val="false"/>
          <w:color w:val="000000"/>
          <w:sz w:val="28"/>
        </w:rPr>
        <w:t>
      7. Мемлекеттік қызметті көрсету процесіне қатысатын қызмет берушінің құрылымдық бөлімшелерінің (қызметкерлерінің) тізбесі:</w:t>
      </w:r>
    </w:p>
    <w:bookmarkEnd w:id="131"/>
    <w:bookmarkStart w:name="z141" w:id="132"/>
    <w:p>
      <w:pPr>
        <w:spacing w:after="0"/>
        <w:ind w:left="0"/>
        <w:jc w:val="both"/>
      </w:pPr>
      <w:r>
        <w:rPr>
          <w:rFonts w:ascii="Times New Roman"/>
          <w:b w:val="false"/>
          <w:i w:val="false"/>
          <w:color w:val="000000"/>
          <w:sz w:val="28"/>
        </w:rPr>
        <w:t>
      1) сұранымдарды тіркеуге жауапты қызмет берушінің құрылымдық бөлімшесінің уәкілетті қызметкері;</w:t>
      </w:r>
    </w:p>
    <w:bookmarkEnd w:id="132"/>
    <w:bookmarkStart w:name="z142" w:id="133"/>
    <w:p>
      <w:pPr>
        <w:spacing w:after="0"/>
        <w:ind w:left="0"/>
        <w:jc w:val="both"/>
      </w:pPr>
      <w:r>
        <w:rPr>
          <w:rFonts w:ascii="Times New Roman"/>
          <w:b w:val="false"/>
          <w:i w:val="false"/>
          <w:color w:val="000000"/>
          <w:sz w:val="28"/>
        </w:rPr>
        <w:t>
      2) рұқсаттық бақылауды жүргізуге жауапты қызмет берушінің құрылымдық бөлімшесінің уәкілетті қызметкері;</w:t>
      </w:r>
    </w:p>
    <w:bookmarkEnd w:id="133"/>
    <w:bookmarkStart w:name="z143" w:id="134"/>
    <w:p>
      <w:pPr>
        <w:spacing w:after="0"/>
        <w:ind w:left="0"/>
        <w:jc w:val="both"/>
      </w:pPr>
      <w:r>
        <w:rPr>
          <w:rFonts w:ascii="Times New Roman"/>
          <w:b w:val="false"/>
          <w:i w:val="false"/>
          <w:color w:val="000000"/>
          <w:sz w:val="28"/>
        </w:rPr>
        <w:t>
      3) қызмет берушінің құрылымдық бөлімшесінің басшысы;</w:t>
      </w:r>
    </w:p>
    <w:bookmarkEnd w:id="134"/>
    <w:bookmarkStart w:name="z144" w:id="135"/>
    <w:p>
      <w:pPr>
        <w:spacing w:after="0"/>
        <w:ind w:left="0"/>
        <w:jc w:val="both"/>
      </w:pPr>
      <w:r>
        <w:rPr>
          <w:rFonts w:ascii="Times New Roman"/>
          <w:b w:val="false"/>
          <w:i w:val="false"/>
          <w:color w:val="000000"/>
          <w:sz w:val="28"/>
        </w:rPr>
        <w:t>
      4) қызмет берушінің басшысы.</w:t>
      </w:r>
    </w:p>
    <w:bookmarkEnd w:id="135"/>
    <w:bookmarkStart w:name="z145" w:id="136"/>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 арасындағы рәсімдер (іс-әрекеттің) жүйелілігін сипаттау:</w:t>
      </w:r>
    </w:p>
    <w:bookmarkEnd w:id="136"/>
    <w:bookmarkStart w:name="z146" w:id="137"/>
    <w:p>
      <w:pPr>
        <w:spacing w:after="0"/>
        <w:ind w:left="0"/>
        <w:jc w:val="both"/>
      </w:pPr>
      <w:r>
        <w:rPr>
          <w:rFonts w:ascii="Times New Roman"/>
          <w:b w:val="false"/>
          <w:i w:val="false"/>
          <w:color w:val="000000"/>
          <w:sz w:val="28"/>
        </w:rPr>
        <w:t>
      1) көрсетілетін мемлекеттік қызметтерді алуға көрсетілетін қызмет алушылардан тікелей портал арқылы немесе орталықтар арқылы келіп түскен сұранымдарды келіп түскен күні тіркеу;</w:t>
      </w:r>
    </w:p>
    <w:bookmarkEnd w:id="137"/>
    <w:bookmarkStart w:name="z147" w:id="138"/>
    <w:p>
      <w:pPr>
        <w:spacing w:after="0"/>
        <w:ind w:left="0"/>
        <w:jc w:val="both"/>
      </w:pPr>
      <w:r>
        <w:rPr>
          <w:rFonts w:ascii="Times New Roman"/>
          <w:b w:val="false"/>
          <w:i w:val="false"/>
          <w:color w:val="000000"/>
          <w:sz w:val="28"/>
        </w:rPr>
        <w:t>
      2) көрсетілетін қызметті алушының құжаттарын алған сәттен бастап екі жұмыс күні ішінде ұсынылған құжаттардың толықтығын тексеру, ұсынылған құжаттар толық болмаған жағдайда сұранымды әрі қарай қараудан бас тарту;</w:t>
      </w:r>
    </w:p>
    <w:bookmarkEnd w:id="138"/>
    <w:bookmarkStart w:name="z148" w:id="139"/>
    <w:p>
      <w:pPr>
        <w:spacing w:after="0"/>
        <w:ind w:left="0"/>
        <w:jc w:val="both"/>
      </w:pPr>
      <w:r>
        <w:rPr>
          <w:rFonts w:ascii="Times New Roman"/>
          <w:b w:val="false"/>
          <w:i w:val="false"/>
          <w:color w:val="000000"/>
          <w:sz w:val="28"/>
        </w:rPr>
        <w:t>
      3) қолда бар лицензияның аясында лицензияны беру немесе лицензияға қосымшаны беру кезінде ұсынылған құжаттар толық болған жағдайда тоғыз жұмыс күні ішінде лицензиялық бақылауды жүзеге асыру;</w:t>
      </w:r>
    </w:p>
    <w:bookmarkEnd w:id="139"/>
    <w:bookmarkStart w:name="z149" w:id="140"/>
    <w:p>
      <w:pPr>
        <w:spacing w:after="0"/>
        <w:ind w:left="0"/>
        <w:jc w:val="both"/>
      </w:pPr>
      <w:r>
        <w:rPr>
          <w:rFonts w:ascii="Times New Roman"/>
          <w:b w:val="false"/>
          <w:i w:val="false"/>
          <w:color w:val="000000"/>
          <w:sz w:val="28"/>
        </w:rPr>
        <w:t>
      4) бір жұмыс күні ішінде қорытындыны дайындау және оны қол қою үшін құрылымдық бөлімше басшысына жіберу;</w:t>
      </w:r>
    </w:p>
    <w:bookmarkEnd w:id="140"/>
    <w:bookmarkStart w:name="z150" w:id="141"/>
    <w:p>
      <w:pPr>
        <w:spacing w:after="0"/>
        <w:ind w:left="0"/>
        <w:jc w:val="both"/>
      </w:pPr>
      <w:r>
        <w:rPr>
          <w:rFonts w:ascii="Times New Roman"/>
          <w:b w:val="false"/>
          <w:i w:val="false"/>
          <w:color w:val="000000"/>
          <w:sz w:val="28"/>
        </w:rPr>
        <w:t>
      5) түскен күні құрылымдық бөлімше басшысы қорытындыға қол қояды;</w:t>
      </w:r>
    </w:p>
    <w:bookmarkEnd w:id="141"/>
    <w:bookmarkStart w:name="z151" w:id="142"/>
    <w:p>
      <w:pPr>
        <w:spacing w:after="0"/>
        <w:ind w:left="0"/>
        <w:jc w:val="both"/>
      </w:pPr>
      <w:r>
        <w:rPr>
          <w:rFonts w:ascii="Times New Roman"/>
          <w:b w:val="false"/>
          <w:i w:val="false"/>
          <w:color w:val="000000"/>
          <w:sz w:val="28"/>
        </w:rPr>
        <w:t>
      6) қол қойылған күні оң нәтижесі бар сұранымды немесе дәлелді бас тартуы бар сұранымды қызмет берушінің басшысына қол қоюға жолдау;</w:t>
      </w:r>
    </w:p>
    <w:bookmarkEnd w:id="142"/>
    <w:bookmarkStart w:name="z152" w:id="143"/>
    <w:p>
      <w:pPr>
        <w:spacing w:after="0"/>
        <w:ind w:left="0"/>
        <w:jc w:val="both"/>
      </w:pPr>
      <w:r>
        <w:rPr>
          <w:rFonts w:ascii="Times New Roman"/>
          <w:b w:val="false"/>
          <w:i w:val="false"/>
          <w:color w:val="000000"/>
          <w:sz w:val="28"/>
        </w:rPr>
        <w:t>
      7) бір жұмыс күні ішінде сұранымның біліктілік талаптарына сәйкестігін қарау нәтижелері бойынша қорытындыны бекіту.</w:t>
      </w:r>
    </w:p>
    <w:bookmarkEnd w:id="143"/>
    <w:bookmarkStart w:name="z153" w:id="14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44"/>
    <w:p>
      <w:pPr>
        <w:spacing w:after="0"/>
        <w:ind w:left="0"/>
        <w:jc w:val="both"/>
      </w:pPr>
      <w:r>
        <w:rPr>
          <w:rFonts w:ascii="Times New Roman"/>
          <w:b w:val="false"/>
          <w:i w:val="false"/>
          <w:color w:val="ff0000"/>
          <w:sz w:val="28"/>
        </w:rPr>
        <w:t xml:space="preserve">
      Ескерту. 4-тараудың атауы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54" w:id="145"/>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өтініш беру тәртібінің сипаттамасы, көрсетілетін қызметті алушының сұранымын өңдеу ұзақтығы:</w:t>
      </w:r>
    </w:p>
    <w:bookmarkEnd w:id="145"/>
    <w:bookmarkStart w:name="z51" w:id="146"/>
    <w:p>
      <w:pPr>
        <w:spacing w:after="0"/>
        <w:ind w:left="0"/>
        <w:jc w:val="both"/>
      </w:pPr>
      <w:r>
        <w:rPr>
          <w:rFonts w:ascii="Times New Roman"/>
          <w:b w:val="false"/>
          <w:i w:val="false"/>
          <w:color w:val="000000"/>
          <w:sz w:val="28"/>
        </w:rPr>
        <w:t>
      1) көрсетілетін қызметтерді алу үшін көрсетілетін қызметтерді алушы тіркеу орны бойынша Мемлекеттік корпорацияға өтініш береді. Мемлекеттік корпорацияда қабылдау жедел қызмет көрсетусіз "электрондық кезек" тәртібінде жүзеге асырылады. Көрсетілетін қызметті алушының қалауы бойынша электрондық кезекті портал арқылы "броньдауға" болады;</w:t>
      </w:r>
    </w:p>
    <w:bookmarkEnd w:id="146"/>
    <w:bookmarkStart w:name="z52" w:id="147"/>
    <w:p>
      <w:pPr>
        <w:spacing w:after="0"/>
        <w:ind w:left="0"/>
        <w:jc w:val="both"/>
      </w:pPr>
      <w:r>
        <w:rPr>
          <w:rFonts w:ascii="Times New Roman"/>
          <w:b w:val="false"/>
          <w:i w:val="false"/>
          <w:color w:val="000000"/>
          <w:sz w:val="28"/>
        </w:rPr>
        <w:t>
      2) Мемлекеттік корпорацияда көрсетілетін қызметті алушының сұранымын өңдеу ұзақтығы – 20 минуттан аспайды;</w:t>
      </w:r>
    </w:p>
    <w:bookmarkEnd w:id="147"/>
    <w:bookmarkStart w:name="z53" w:id="148"/>
    <w:p>
      <w:pPr>
        <w:spacing w:after="0"/>
        <w:ind w:left="0"/>
        <w:jc w:val="both"/>
      </w:pPr>
      <w:r>
        <w:rPr>
          <w:rFonts w:ascii="Times New Roman"/>
          <w:b w:val="false"/>
          <w:i w:val="false"/>
          <w:color w:val="000000"/>
          <w:sz w:val="28"/>
        </w:rPr>
        <w:t>
      3) көрсетілетін қызметті алушының сұранымын Мемлекеттік корпорациядан қызмет берушінің құрылымдық бөлімшесіне жолдау мерзімі – бірден құжаттар қабылданғаннан кейін;</w:t>
      </w:r>
    </w:p>
    <w:bookmarkEnd w:id="148"/>
    <w:p>
      <w:pPr>
        <w:spacing w:after="0"/>
        <w:ind w:left="0"/>
        <w:jc w:val="both"/>
      </w:pPr>
      <w:r>
        <w:rPr>
          <w:rFonts w:ascii="Times New Roman"/>
          <w:b w:val="false"/>
          <w:i w:val="false"/>
          <w:color w:val="000000"/>
          <w:sz w:val="28"/>
        </w:rPr>
        <w:t xml:space="preserve">
      4) көрсетілетін қызметтерді алушы мемлекеттік қызметті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құжаттар тізбесін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159" w:id="149"/>
    <w:p>
      <w:pPr>
        <w:spacing w:after="0"/>
        <w:ind w:left="0"/>
        <w:jc w:val="both"/>
      </w:pPr>
      <w:r>
        <w:rPr>
          <w:rFonts w:ascii="Times New Roman"/>
          <w:b w:val="false"/>
          <w:i w:val="false"/>
          <w:color w:val="000000"/>
          <w:sz w:val="28"/>
        </w:rPr>
        <w:t>
      10. Мемлекеттік корпорациясы арқылы мемлекеттік қызметтерді көрсету нәтижесін алу процесін сипаттау, оның ұзақтығы:</w:t>
      </w:r>
    </w:p>
    <w:bookmarkEnd w:id="149"/>
    <w:bookmarkStart w:name="z57" w:id="150"/>
    <w:p>
      <w:pPr>
        <w:spacing w:after="0"/>
        <w:ind w:left="0"/>
        <w:jc w:val="both"/>
      </w:pPr>
      <w:r>
        <w:rPr>
          <w:rFonts w:ascii="Times New Roman"/>
          <w:b w:val="false"/>
          <w:i w:val="false"/>
          <w:color w:val="000000"/>
          <w:sz w:val="28"/>
        </w:rPr>
        <w:t>
      1) мемлекеттік қызмет көрсетудің нәтижесін алу үшін көрсетілетін қызметті алушы өтініш берген кезде өзіне берілген қолхатпен мемлекеттік корпорацияға өтініш жасайды;</w:t>
      </w:r>
    </w:p>
    <w:bookmarkEnd w:id="150"/>
    <w:p>
      <w:pPr>
        <w:spacing w:after="0"/>
        <w:ind w:left="0"/>
        <w:jc w:val="both"/>
      </w:pPr>
      <w:r>
        <w:rPr>
          <w:rFonts w:ascii="Times New Roman"/>
          <w:b w:val="false"/>
          <w:i w:val="false"/>
          <w:color w:val="000000"/>
          <w:sz w:val="28"/>
        </w:rPr>
        <w:t>
      2) Мемлекеттік корпорацияда көрсетілетін қызметті алушыға мемлекеттік қызметті көрсету нәтижесін беру уақыты – 20 минуттан аспайды.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162" w:id="151"/>
    <w:p>
      <w:pPr>
        <w:spacing w:after="0"/>
        <w:ind w:left="0"/>
        <w:jc w:val="both"/>
      </w:pPr>
      <w:r>
        <w:rPr>
          <w:rFonts w:ascii="Times New Roman"/>
          <w:b w:val="false"/>
          <w:i w:val="false"/>
          <w:color w:val="000000"/>
          <w:sz w:val="28"/>
        </w:rPr>
        <w:t>
      11. "Электрондық үкімет" веб-порталы арқылы мемлекеттік қызмет көрсеткен кезде көрсетілетін қызметті берушінің және көрсетілетін қызметті алушының өтініш жасау тәртібі мен рәсімі (іс-қимыл) жүйелілігінің сипаттамасы.</w:t>
      </w:r>
    </w:p>
    <w:bookmarkEnd w:id="151"/>
    <w:bookmarkStart w:name="z163" w:id="152"/>
    <w:p>
      <w:pPr>
        <w:spacing w:after="0"/>
        <w:ind w:left="0"/>
        <w:jc w:val="both"/>
      </w:pPr>
      <w:r>
        <w:rPr>
          <w:rFonts w:ascii="Times New Roman"/>
          <w:b w:val="false"/>
          <w:i w:val="false"/>
          <w:color w:val="000000"/>
          <w:sz w:val="28"/>
        </w:rPr>
        <w:t xml:space="preserve">
      Портал арқылы қадамдық іс-қимыл мен шешімдер осы регламенттің </w:t>
      </w:r>
      <w:r>
        <w:rPr>
          <w:rFonts w:ascii="Times New Roman"/>
          <w:b w:val="false"/>
          <w:i w:val="false"/>
          <w:color w:val="000000"/>
          <w:sz w:val="28"/>
        </w:rPr>
        <w:t xml:space="preserve">2-қосымшасында </w:t>
      </w:r>
      <w:r>
        <w:rPr>
          <w:rFonts w:ascii="Times New Roman"/>
          <w:b w:val="false"/>
          <w:i w:val="false"/>
          <w:color w:val="000000"/>
          <w:sz w:val="28"/>
        </w:rPr>
        <w:t>(электрондық үкімет порталы арқылы мемлекеттік қызметті көрсеткен кезде функционалдық өзара іс-қимылдың № 1 диаграммасы) көрсетілген:</w:t>
      </w:r>
    </w:p>
    <w:bookmarkEnd w:id="152"/>
    <w:bookmarkStart w:name="z164" w:id="153"/>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сақталған өзінің ЭСҚ тіркеу куәлігі арқылы порталда тіркеуді жүзеге асырады;</w:t>
      </w:r>
    </w:p>
    <w:bookmarkEnd w:id="153"/>
    <w:bookmarkStart w:name="z165" w:id="154"/>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интернет-браузерінде ЭСҚ тіркеу куәлігін бекіту, мемлекеттік көрсетілетін қызметті алу үшін көрсетілетін қызметті алушының порталға құпия сөз енгізу процесі;</w:t>
      </w:r>
    </w:p>
    <w:bookmarkEnd w:id="154"/>
    <w:bookmarkStart w:name="z166" w:id="155"/>
    <w:p>
      <w:pPr>
        <w:spacing w:after="0"/>
        <w:ind w:left="0"/>
        <w:jc w:val="both"/>
      </w:pPr>
      <w:r>
        <w:rPr>
          <w:rFonts w:ascii="Times New Roman"/>
          <w:b w:val="false"/>
          <w:i w:val="false"/>
          <w:color w:val="000000"/>
          <w:sz w:val="28"/>
        </w:rPr>
        <w:t>
      3) 1-шарт – порталда жеке сәйкестендіру номері/бизнес сәйкестендіру номері (бұдан әрі - ЖСН/БСН) логині және құпия сөз арқылы тіркелген көрсетілген қызметті алушы туралы деректердің дұрыстығын тексеру;</w:t>
      </w:r>
    </w:p>
    <w:bookmarkEnd w:id="155"/>
    <w:bookmarkStart w:name="z167" w:id="156"/>
    <w:p>
      <w:pPr>
        <w:spacing w:after="0"/>
        <w:ind w:left="0"/>
        <w:jc w:val="both"/>
      </w:pPr>
      <w:r>
        <w:rPr>
          <w:rFonts w:ascii="Times New Roman"/>
          <w:b w:val="false"/>
          <w:i w:val="false"/>
          <w:color w:val="000000"/>
          <w:sz w:val="28"/>
        </w:rPr>
        <w:t>
      4) 2-процесс – көрсетілетін қызметті алушы деректерінде бұзушылықтардың болуына байланысты авторландырудан бас тарту туралы порталда хабарлама қалыптасады;</w:t>
      </w:r>
    </w:p>
    <w:bookmarkEnd w:id="156"/>
    <w:bookmarkStart w:name="z168" w:id="157"/>
    <w:p>
      <w:pPr>
        <w:spacing w:after="0"/>
        <w:ind w:left="0"/>
        <w:jc w:val="both"/>
      </w:pPr>
      <w:r>
        <w:rPr>
          <w:rFonts w:ascii="Times New Roman"/>
          <w:b w:val="false"/>
          <w:i w:val="false"/>
          <w:color w:val="000000"/>
          <w:sz w:val="28"/>
        </w:rPr>
        <w:t>
      5) 3-процесс – көрсетілетін қызметті алушының порталда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сұранымның нысанына электрондық түрдегі қажетті құжаттарды тіркей отырып, көрсетілетін қызметті алушының нысанды толтыруы (деректерді енгізуі);</w:t>
      </w:r>
    </w:p>
    <w:bookmarkEnd w:id="157"/>
    <w:bookmarkStart w:name="z169" w:id="158"/>
    <w:p>
      <w:pPr>
        <w:spacing w:after="0"/>
        <w:ind w:left="0"/>
        <w:jc w:val="both"/>
      </w:pPr>
      <w:r>
        <w:rPr>
          <w:rFonts w:ascii="Times New Roman"/>
          <w:b w:val="false"/>
          <w:i w:val="false"/>
          <w:color w:val="000000"/>
          <w:sz w:val="28"/>
        </w:rPr>
        <w:t>
      6) 4-процессс – электрондық үкіметтің төлем шлюзінде (бұдан әрі – ЭҮТШ) электрондық көрсетілетін қызметке ақы төлеу, содан кейін бұл ақпарат порталға келіп түседі;</w:t>
      </w:r>
    </w:p>
    <w:bookmarkEnd w:id="158"/>
    <w:bookmarkStart w:name="z170" w:id="159"/>
    <w:p>
      <w:pPr>
        <w:spacing w:after="0"/>
        <w:ind w:left="0"/>
        <w:jc w:val="both"/>
      </w:pPr>
      <w:r>
        <w:rPr>
          <w:rFonts w:ascii="Times New Roman"/>
          <w:b w:val="false"/>
          <w:i w:val="false"/>
          <w:color w:val="000000"/>
          <w:sz w:val="28"/>
        </w:rPr>
        <w:t>
      7) 2-шарт – ақпараттық жүйеде көрсетілген қызмет үшін ақы төлеу фактісін тексеру;</w:t>
      </w:r>
    </w:p>
    <w:bookmarkEnd w:id="159"/>
    <w:bookmarkStart w:name="z171" w:id="160"/>
    <w:p>
      <w:pPr>
        <w:spacing w:after="0"/>
        <w:ind w:left="0"/>
        <w:jc w:val="both"/>
      </w:pPr>
      <w:r>
        <w:rPr>
          <w:rFonts w:ascii="Times New Roman"/>
          <w:b w:val="false"/>
          <w:i w:val="false"/>
          <w:color w:val="000000"/>
          <w:sz w:val="28"/>
        </w:rPr>
        <w:t>
      8) 5-процесс – порталда көрсетілген қызмет үшін төлемақы болмағандықтан сұратылған көрсетілетін қызметтен бас тарту туралы хабарлама қалыптасады;</w:t>
      </w:r>
    </w:p>
    <w:bookmarkEnd w:id="160"/>
    <w:bookmarkStart w:name="z172" w:id="161"/>
    <w:p>
      <w:pPr>
        <w:spacing w:after="0"/>
        <w:ind w:left="0"/>
        <w:jc w:val="both"/>
      </w:pPr>
      <w:r>
        <w:rPr>
          <w:rFonts w:ascii="Times New Roman"/>
          <w:b w:val="false"/>
          <w:i w:val="false"/>
          <w:color w:val="000000"/>
          <w:sz w:val="28"/>
        </w:rPr>
        <w:t>
      9) 6-процесс – көрсетілетін қызметті алушының сұранымды растауы (қол қою) үшін ЭСҚ тіркеу куәлігін таңдауы;</w:t>
      </w:r>
    </w:p>
    <w:bookmarkEnd w:id="161"/>
    <w:bookmarkStart w:name="z173" w:id="162"/>
    <w:p>
      <w:pPr>
        <w:spacing w:after="0"/>
        <w:ind w:left="0"/>
        <w:jc w:val="both"/>
      </w:pPr>
      <w:r>
        <w:rPr>
          <w:rFonts w:ascii="Times New Roman"/>
          <w:b w:val="false"/>
          <w:i w:val="false"/>
          <w:color w:val="000000"/>
          <w:sz w:val="28"/>
        </w:rPr>
        <w:t>
      10) 3-шарт – порталда ЭСҚ тіркеу куәлігінің қолданылу мерзімін және тізімде кері қайтарылған (күшін жойған) тіркеу куәліктерінің болмауын, сондай-ақ сұранымда көрсетілген (ЖСН/БСН мен ЭСҚ тіркеу куәлігінде көрсетілген ЖСН/БСН арасындағы сәйкестендіру) деректерінің сәйкестігін тексеру;</w:t>
      </w:r>
    </w:p>
    <w:bookmarkEnd w:id="162"/>
    <w:bookmarkStart w:name="z174" w:id="163"/>
    <w:p>
      <w:pPr>
        <w:spacing w:after="0"/>
        <w:ind w:left="0"/>
        <w:jc w:val="both"/>
      </w:pPr>
      <w:r>
        <w:rPr>
          <w:rFonts w:ascii="Times New Roman"/>
          <w:b w:val="false"/>
          <w:i w:val="false"/>
          <w:color w:val="000000"/>
          <w:sz w:val="28"/>
        </w:rPr>
        <w:t>
      11) 7-процесс – көрсетілетін қызметті алушының ЭСҚ түпнұсқасы расталмағандықтан сұратылған көрсетілетін қызметтен бас тарту туралы хабарламаны қалыптастыру;</w:t>
      </w:r>
    </w:p>
    <w:bookmarkEnd w:id="163"/>
    <w:bookmarkStart w:name="z175" w:id="164"/>
    <w:p>
      <w:pPr>
        <w:spacing w:after="0"/>
        <w:ind w:left="0"/>
        <w:jc w:val="both"/>
      </w:pPr>
      <w:r>
        <w:rPr>
          <w:rFonts w:ascii="Times New Roman"/>
          <w:b w:val="false"/>
          <w:i w:val="false"/>
          <w:color w:val="000000"/>
          <w:sz w:val="28"/>
        </w:rPr>
        <w:t>
      12) 8-процесс – көрсетілетін қызметті алушының ЭСҚ арқылы көрсетілетін қызметті алуына арналған сұранымның (енгізілген деректердің) толтырылған нысанын растауы (қол қоюы);</w:t>
      </w:r>
    </w:p>
    <w:bookmarkEnd w:id="164"/>
    <w:bookmarkStart w:name="z176" w:id="165"/>
    <w:p>
      <w:pPr>
        <w:spacing w:after="0"/>
        <w:ind w:left="0"/>
        <w:jc w:val="both"/>
      </w:pPr>
      <w:r>
        <w:rPr>
          <w:rFonts w:ascii="Times New Roman"/>
          <w:b w:val="false"/>
          <w:i w:val="false"/>
          <w:color w:val="000000"/>
          <w:sz w:val="28"/>
        </w:rPr>
        <w:t>
      13) 9-процесс – порталда құжатты тіркеу және өңдеу;</w:t>
      </w:r>
    </w:p>
    <w:bookmarkEnd w:id="165"/>
    <w:bookmarkStart w:name="z177" w:id="166"/>
    <w:p>
      <w:pPr>
        <w:spacing w:after="0"/>
        <w:ind w:left="0"/>
        <w:jc w:val="both"/>
      </w:pPr>
      <w:r>
        <w:rPr>
          <w:rFonts w:ascii="Times New Roman"/>
          <w:b w:val="false"/>
          <w:i w:val="false"/>
          <w:color w:val="000000"/>
          <w:sz w:val="28"/>
        </w:rPr>
        <w:t>
      14) 4-шарт – құрылымдық бөлімшелердің көрсетілетін қызметті алушының біліктілік талаптарына және лицензия беру үшін негіздемеге сәйкестігін тексеруі;</w:t>
      </w:r>
    </w:p>
    <w:bookmarkEnd w:id="166"/>
    <w:bookmarkStart w:name="z178" w:id="167"/>
    <w:p>
      <w:pPr>
        <w:spacing w:after="0"/>
        <w:ind w:left="0"/>
        <w:jc w:val="both"/>
      </w:pPr>
      <w:r>
        <w:rPr>
          <w:rFonts w:ascii="Times New Roman"/>
          <w:b w:val="false"/>
          <w:i w:val="false"/>
          <w:color w:val="000000"/>
          <w:sz w:val="28"/>
        </w:rPr>
        <w:t>
      15) 10-процесс – анықтаманың негізінде порталда көрсетілетін қызметті алушының деректерінде бұзушылықтардың болуынан сұратылған қызметті көрсетуден бас тарту туралы хабарлама қалыптастыру;</w:t>
      </w:r>
    </w:p>
    <w:bookmarkEnd w:id="167"/>
    <w:bookmarkStart w:name="z179" w:id="168"/>
    <w:p>
      <w:pPr>
        <w:spacing w:after="0"/>
        <w:ind w:left="0"/>
        <w:jc w:val="both"/>
      </w:pPr>
      <w:r>
        <w:rPr>
          <w:rFonts w:ascii="Times New Roman"/>
          <w:b w:val="false"/>
          <w:i w:val="false"/>
          <w:color w:val="000000"/>
          <w:sz w:val="28"/>
        </w:rPr>
        <w:t xml:space="preserve">
      16) 11-процесс – көрсетілетін қызметті алушының ақпараттық жүйеде қалыптастырылған көрсетілетін қызметтің нәтижесін (электрондық лицензияны) алуы.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аумақтық бөлімше қорытындысының негізінде қызмет берушінің уәкілетті тұлғасының ЭСҚ пайдалану арқылы Электрондық құжат қалыптастырылады. </w:t>
      </w:r>
    </w:p>
    <w:bookmarkEnd w:id="168"/>
    <w:bookmarkStart w:name="z180" w:id="169"/>
    <w:p>
      <w:pPr>
        <w:spacing w:after="0"/>
        <w:ind w:left="0"/>
        <w:jc w:val="both"/>
      </w:pPr>
      <w:r>
        <w:rPr>
          <w:rFonts w:ascii="Times New Roman"/>
          <w:b w:val="false"/>
          <w:i w:val="false"/>
          <w:color w:val="000000"/>
          <w:sz w:val="28"/>
        </w:rPr>
        <w:t xml:space="preserve">
      12. Мемлекеттік корпорацияның ақпараттық жүйелері (МКАЖ) (электрондық мемлекеттік қызметтерді көрсету кезінде функционалдық іс-қимылдың №2 диаграммасы) арқылы жүзеге асатын қадамдық іс-қимылдар және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69"/>
    <w:bookmarkStart w:name="z61" w:id="170"/>
    <w:p>
      <w:pPr>
        <w:spacing w:after="0"/>
        <w:ind w:left="0"/>
        <w:jc w:val="both"/>
      </w:pPr>
      <w:r>
        <w:rPr>
          <w:rFonts w:ascii="Times New Roman"/>
          <w:b w:val="false"/>
          <w:i w:val="false"/>
          <w:color w:val="000000"/>
          <w:sz w:val="28"/>
        </w:rPr>
        <w:t>
      1) 1-процесс – МКАЖ автоматтандырылған жұмыс орнында (бұдан әрі – МКАЖ АЖО) мемлекеттік корпорация операторы қызметті көрсету үшін логин және құпия сөзді енгізеді (авторизациялау процесі);</w:t>
      </w:r>
    </w:p>
    <w:bookmarkEnd w:id="170"/>
    <w:bookmarkStart w:name="z62" w:id="171"/>
    <w:p>
      <w:pPr>
        <w:spacing w:after="0"/>
        <w:ind w:left="0"/>
        <w:jc w:val="both"/>
      </w:pPr>
      <w:r>
        <w:rPr>
          <w:rFonts w:ascii="Times New Roman"/>
          <w:b w:val="false"/>
          <w:i w:val="false"/>
          <w:color w:val="000000"/>
          <w:sz w:val="28"/>
        </w:rPr>
        <w:t>
      2) 2-процесс – Мемлекеттік корпорация операторы осы регламентте көрсетілген қызметті таңдайды, қызметті көрсету үшін сұраным нысанын экранға шығарады және көрсетілетін қызметті алушының деректерін, сондай-ақ, қызметті алушы өкілінің сенімхаты бойынша мәліметтерді Мемлекеттік корпорация операторы енгізеді (нотариалды куәландырылған сенімхат болған жағдайда, сенімхат өзгеше куәландырылған болса – сенімхат бойынша деректер толтырылмайды);</w:t>
      </w:r>
    </w:p>
    <w:bookmarkEnd w:id="171"/>
    <w:bookmarkStart w:name="z63" w:id="172"/>
    <w:p>
      <w:pPr>
        <w:spacing w:after="0"/>
        <w:ind w:left="0"/>
        <w:jc w:val="both"/>
      </w:pPr>
      <w:r>
        <w:rPr>
          <w:rFonts w:ascii="Times New Roman"/>
          <w:b w:val="false"/>
          <w:i w:val="false"/>
          <w:color w:val="000000"/>
          <w:sz w:val="28"/>
        </w:rPr>
        <w:t>
      3) 3-процесс – көрсетілген қызметті алушының деректері туралы электрон-дық үкімет шлюзі (бұдан әрі – ЭҮШ) арқылы жеке тұлғалардың мемлекеттік дерек қоры (бұдан әрі - ЖТ МДҚ)/заңды тұлғалардың мемлекеттік дерек қоры (бұдан әрі - ЗТ МДҚ) және алушы өкілі сенімхатының деректері туралы біріңғай нотариалдық ақпараттық жүйеге (бұдан әрі - БНАЖ) сұраным жолданады;</w:t>
      </w:r>
    </w:p>
    <w:bookmarkEnd w:id="172"/>
    <w:bookmarkStart w:name="z64" w:id="173"/>
    <w:p>
      <w:pPr>
        <w:spacing w:after="0"/>
        <w:ind w:left="0"/>
        <w:jc w:val="both"/>
      </w:pPr>
      <w:r>
        <w:rPr>
          <w:rFonts w:ascii="Times New Roman"/>
          <w:b w:val="false"/>
          <w:i w:val="false"/>
          <w:color w:val="000000"/>
          <w:sz w:val="28"/>
        </w:rPr>
        <w:t>
      4) 1-шарт – көрсетілген қызметті алушы деректерінің бар-жоғын ЖТ МДҚ/ЗТ МДҚ, сенімхат деректерін БНАЖ тексеру;</w:t>
      </w:r>
    </w:p>
    <w:bookmarkEnd w:id="173"/>
    <w:bookmarkStart w:name="z65" w:id="174"/>
    <w:p>
      <w:pPr>
        <w:spacing w:after="0"/>
        <w:ind w:left="0"/>
        <w:jc w:val="both"/>
      </w:pPr>
      <w:r>
        <w:rPr>
          <w:rFonts w:ascii="Times New Roman"/>
          <w:b w:val="false"/>
          <w:i w:val="false"/>
          <w:color w:val="000000"/>
          <w:sz w:val="28"/>
        </w:rPr>
        <w:t>
      5) 4-процесс – көрсетілген қызметті алушының ЖТ МДҚ/ЗТ МДҚ деректерінің жоқтығына, БНАЖ сенімхат деректері болмауына байланысты деректерді алу мүмкін еместігі туралы хабарлама қалыптастыру;</w:t>
      </w:r>
    </w:p>
    <w:bookmarkEnd w:id="174"/>
    <w:bookmarkStart w:name="z66" w:id="175"/>
    <w:p>
      <w:pPr>
        <w:spacing w:after="0"/>
        <w:ind w:left="0"/>
        <w:jc w:val="both"/>
      </w:pPr>
      <w:r>
        <w:rPr>
          <w:rFonts w:ascii="Times New Roman"/>
          <w:b w:val="false"/>
          <w:i w:val="false"/>
          <w:color w:val="000000"/>
          <w:sz w:val="28"/>
        </w:rPr>
        <w:t>
      6) 5-процесс – Мемлекеттік корпорация операторы қағаз нысандағы құжаттардың бары туралы белгі қоя отырып сұранымды толтырады және қызметтерді алушы ұсынған құжаттарды сканерден өткізеді, оларды сұранымның нысанына тіркейді және қызметтерді көрсетуге берілген сұранымның толтырылған нысанын (енгізілген деректерді) ЭСҚ арқылы растайды;</w:t>
      </w:r>
    </w:p>
    <w:bookmarkEnd w:id="175"/>
    <w:bookmarkStart w:name="z67" w:id="176"/>
    <w:p>
      <w:pPr>
        <w:spacing w:after="0"/>
        <w:ind w:left="0"/>
        <w:jc w:val="both"/>
      </w:pPr>
      <w:r>
        <w:rPr>
          <w:rFonts w:ascii="Times New Roman"/>
          <w:b w:val="false"/>
          <w:i w:val="false"/>
          <w:color w:val="000000"/>
          <w:sz w:val="28"/>
        </w:rPr>
        <w:t>
      7) 6-процесс – Мемлекеттік корпорация операторы ЭСҚ растаған (қол қойған) электрондық құжатты ЭПШ арқылы порталға жолдайды;</w:t>
      </w:r>
    </w:p>
    <w:bookmarkEnd w:id="176"/>
    <w:bookmarkStart w:name="z68" w:id="177"/>
    <w:p>
      <w:pPr>
        <w:spacing w:after="0"/>
        <w:ind w:left="0"/>
        <w:jc w:val="both"/>
      </w:pPr>
      <w:r>
        <w:rPr>
          <w:rFonts w:ascii="Times New Roman"/>
          <w:b w:val="false"/>
          <w:i w:val="false"/>
          <w:color w:val="000000"/>
          <w:sz w:val="28"/>
        </w:rPr>
        <w:t>
      8) 7-процесс – порталда сұранымды тіркеу және өңдеу;</w:t>
      </w:r>
    </w:p>
    <w:bookmarkEnd w:id="177"/>
    <w:bookmarkStart w:name="z69" w:id="178"/>
    <w:p>
      <w:pPr>
        <w:spacing w:after="0"/>
        <w:ind w:left="0"/>
        <w:jc w:val="both"/>
      </w:pPr>
      <w:r>
        <w:rPr>
          <w:rFonts w:ascii="Times New Roman"/>
          <w:b w:val="false"/>
          <w:i w:val="false"/>
          <w:color w:val="000000"/>
          <w:sz w:val="28"/>
        </w:rPr>
        <w:t>
      9) 2-шарт – лицензияны беру үшін қызметті алушының біліктілік талаптары мен негіздемелерге сәйкестігін қызмет беруші тексереді;</w:t>
      </w:r>
    </w:p>
    <w:bookmarkEnd w:id="178"/>
    <w:bookmarkStart w:name="z70" w:id="179"/>
    <w:p>
      <w:pPr>
        <w:spacing w:after="0"/>
        <w:ind w:left="0"/>
        <w:jc w:val="both"/>
      </w:pPr>
      <w:r>
        <w:rPr>
          <w:rFonts w:ascii="Times New Roman"/>
          <w:b w:val="false"/>
          <w:i w:val="false"/>
          <w:color w:val="000000"/>
          <w:sz w:val="28"/>
        </w:rPr>
        <w:t>
      10) 8-процесс – қорытындының негізінде қызметті алушының порталдағы деректемелерінде бұзушылықтардың болуына байланысты сұратылған қызметтен бас тарту туралы хабарлама қалыптастыру;</w:t>
      </w:r>
    </w:p>
    <w:bookmarkEnd w:id="179"/>
    <w:p>
      <w:pPr>
        <w:spacing w:after="0"/>
        <w:ind w:left="0"/>
        <w:jc w:val="both"/>
      </w:pPr>
      <w:r>
        <w:rPr>
          <w:rFonts w:ascii="Times New Roman"/>
          <w:b w:val="false"/>
          <w:i w:val="false"/>
          <w:color w:val="000000"/>
          <w:sz w:val="28"/>
        </w:rPr>
        <w:t>
      11) 9-процесс – көрсетілетін қызметті алушының порталда қалыптас-тырылған көрсетілетін қызметтің нәтижесін (электрондық лицензияны) алуы. Электрондық құжат көрсетілетін қызметті берушінің уәкілетті тұлғасының ЭСҚ қолдана отырып қалыптастырылады.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192" w:id="180"/>
    <w:p>
      <w:pPr>
        <w:spacing w:after="0"/>
        <w:ind w:left="0"/>
        <w:jc w:val="both"/>
      </w:pPr>
      <w:r>
        <w:rPr>
          <w:rFonts w:ascii="Times New Roman"/>
          <w:b w:val="false"/>
          <w:i w:val="false"/>
          <w:color w:val="000000"/>
          <w:sz w:val="28"/>
        </w:rPr>
        <w:t xml:space="preserve">
      13.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анықтамасында көрсетіледі.</w:t>
      </w:r>
    </w:p>
    <w:bookmarkEnd w:id="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305"/>
        <w:gridCol w:w="10995"/>
      </w:tblGrid>
      <w:tr>
        <w:trPr>
          <w:trHeight w:val="30" w:hRule="atLeast"/>
        </w:trPr>
        <w:tc>
          <w:tcPr>
            <w:tcW w:w="130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5" w:type="dxa"/>
            <w:tcBorders/>
            <w:tcMar>
              <w:top w:w="15" w:type="dxa"/>
              <w:left w:w="15" w:type="dxa"/>
              <w:bottom w:w="15" w:type="dxa"/>
              <w:right w:w="15" w:type="dxa"/>
            </w:tcMar>
            <w:vAlign w:val="center"/>
          </w:tcPr>
          <w:bookmarkStart w:name="z193" w:id="181"/>
          <w:p>
            <w:pPr>
              <w:spacing w:after="20"/>
              <w:ind w:left="20"/>
              <w:jc w:val="both"/>
            </w:pPr>
            <w:r>
              <w:rPr>
                <w:rFonts w:ascii="Times New Roman"/>
                <w:b w:val="false"/>
                <w:i w:val="false"/>
                <w:color w:val="000000"/>
                <w:sz w:val="20"/>
              </w:rPr>
              <w:t>
"Үлескерлердің ақшасын тарту</w:t>
            </w:r>
            <w:r>
              <w:br/>
            </w:r>
            <w:r>
              <w:rPr>
                <w:rFonts w:ascii="Times New Roman"/>
                <w:b w:val="false"/>
                <w:i w:val="false"/>
                <w:color w:val="000000"/>
                <w:sz w:val="20"/>
              </w:rPr>
              <w:t>
есебінен тұрғын үй ғимараттарын</w:t>
            </w:r>
            <w:r>
              <w:br/>
            </w:r>
            <w:r>
              <w:rPr>
                <w:rFonts w:ascii="Times New Roman"/>
                <w:b w:val="false"/>
                <w:i w:val="false"/>
                <w:color w:val="000000"/>
                <w:sz w:val="20"/>
              </w:rPr>
              <w:t>
салуды ұйымдастыру жөніндегі</w:t>
            </w:r>
            <w:r>
              <w:br/>
            </w:r>
            <w:r>
              <w:rPr>
                <w:rFonts w:ascii="Times New Roman"/>
                <w:b w:val="false"/>
                <w:i w:val="false"/>
                <w:color w:val="000000"/>
                <w:sz w:val="20"/>
              </w:rPr>
              <w:t>
қызметке лицензия беру"</w:t>
            </w:r>
            <w:r>
              <w:br/>
            </w:r>
            <w:r>
              <w:rPr>
                <w:rFonts w:ascii="Times New Roman"/>
                <w:b w:val="false"/>
                <w:i w:val="false"/>
                <w:color w:val="000000"/>
                <w:sz w:val="20"/>
              </w:rPr>
              <w:t>
мемлекеттік қызмет</w:t>
            </w:r>
            <w:r>
              <w:br/>
            </w:r>
            <w:r>
              <w:rPr>
                <w:rFonts w:ascii="Times New Roman"/>
                <w:b w:val="false"/>
                <w:i w:val="false"/>
                <w:color w:val="000000"/>
                <w:sz w:val="20"/>
              </w:rPr>
              <w:t>
көрсету регламенті</w:t>
            </w:r>
            <w:r>
              <w:br/>
            </w:r>
            <w:r>
              <w:rPr>
                <w:rFonts w:ascii="Times New Roman"/>
                <w:b w:val="false"/>
                <w:i w:val="false"/>
                <w:color w:val="000000"/>
                <w:sz w:val="20"/>
              </w:rPr>
              <w:t>
1-қосымша</w:t>
            </w:r>
          </w:p>
          <w:bookmarkEnd w:id="181"/>
        </w:tc>
      </w:tr>
    </w:tbl>
    <w:bookmarkStart w:name="z194" w:id="182"/>
    <w:p>
      <w:pPr>
        <w:spacing w:after="0"/>
        <w:ind w:left="0"/>
        <w:jc w:val="left"/>
      </w:pPr>
      <w:r>
        <w:rPr>
          <w:rFonts w:ascii="Times New Roman"/>
          <w:b/>
          <w:i w:val="false"/>
          <w:color w:val="000000"/>
        </w:rPr>
        <w:t xml:space="preserve"> Жүзеге асырылған лицензиялық бақылаудың нәтижелері бойынша анықтама</w:t>
      </w:r>
    </w:p>
    <w:bookmarkEnd w:id="182"/>
    <w:bookmarkStart w:name="z195" w:id="183"/>
    <w:p>
      <w:pPr>
        <w:spacing w:after="0"/>
        <w:ind w:left="0"/>
        <w:jc w:val="both"/>
      </w:pPr>
      <w:r>
        <w:rPr>
          <w:rFonts w:ascii="Times New Roman"/>
          <w:b w:val="false"/>
          <w:i w:val="false"/>
          <w:color w:val="000000"/>
          <w:sz w:val="28"/>
        </w:rPr>
        <w:t xml:space="preserve">
      </w:t>
      </w:r>
      <w:r>
        <w:rPr>
          <w:rFonts w:ascii="Times New Roman"/>
          <w:b/>
          <w:i w:val="false"/>
          <w:color w:val="000000"/>
          <w:sz w:val="28"/>
        </w:rPr>
        <w:t>1. Заңды тұлғаның атауы және мекенжайы</w:t>
      </w:r>
      <w:r>
        <w:rPr>
          <w:rFonts w:ascii="Times New Roman"/>
          <w:b w:val="false"/>
          <w:i w:val="false"/>
          <w:color w:val="000000"/>
          <w:sz w:val="28"/>
        </w:rPr>
        <w:t>:</w:t>
      </w:r>
    </w:p>
    <w:bookmarkEnd w:id="183"/>
    <w:p>
      <w:pPr>
        <w:spacing w:after="0"/>
        <w:ind w:left="0"/>
        <w:jc w:val="both"/>
      </w:pPr>
      <w:r>
        <w:rPr>
          <w:rFonts w:ascii="Times New Roman"/>
          <w:b w:val="false"/>
          <w:i w:val="false"/>
          <w:color w:val="000000"/>
          <w:sz w:val="28"/>
        </w:rPr>
        <w:t>
      мемлекеттік тілде: __________________________________________________</w:t>
      </w:r>
    </w:p>
    <w:p>
      <w:pPr>
        <w:spacing w:after="0"/>
        <w:ind w:left="0"/>
        <w:jc w:val="both"/>
      </w:pPr>
      <w:r>
        <w:rPr>
          <w:rFonts w:ascii="Times New Roman"/>
          <w:b w:val="false"/>
          <w:i w:val="false"/>
          <w:color w:val="000000"/>
          <w:sz w:val="28"/>
        </w:rPr>
        <w:t>
      орыс тілінде: _______________________________________________________</w:t>
      </w:r>
    </w:p>
    <w:p>
      <w:pPr>
        <w:spacing w:after="0"/>
        <w:ind w:left="0"/>
        <w:jc w:val="both"/>
      </w:pPr>
      <w:r>
        <w:rPr>
          <w:rFonts w:ascii="Times New Roman"/>
          <w:b w:val="false"/>
          <w:i w:val="false"/>
          <w:color w:val="000000"/>
          <w:sz w:val="28"/>
        </w:rPr>
        <w:t>
      заңды мекенжайы, телефон нөмірі: ____________________________________</w:t>
      </w:r>
    </w:p>
    <w:p>
      <w:pPr>
        <w:spacing w:after="0"/>
        <w:ind w:left="0"/>
        <w:jc w:val="both"/>
      </w:pPr>
      <w:r>
        <w:rPr>
          <w:rFonts w:ascii="Times New Roman"/>
          <w:b w:val="false"/>
          <w:i w:val="false"/>
          <w:color w:val="000000"/>
          <w:sz w:val="28"/>
        </w:rPr>
        <w:t>
      директордың Т.Ә.А.: ________________________________________________</w:t>
      </w:r>
    </w:p>
    <w:p>
      <w:pPr>
        <w:spacing w:after="0"/>
        <w:ind w:left="0"/>
        <w:jc w:val="both"/>
      </w:pPr>
      <w:r>
        <w:rPr>
          <w:rFonts w:ascii="Times New Roman"/>
          <w:b w:val="false"/>
          <w:i w:val="false"/>
          <w:color w:val="000000"/>
          <w:sz w:val="28"/>
        </w:rPr>
        <w:t>
      өндірістік базаның мекенжайы: _______________________________________</w:t>
      </w:r>
    </w:p>
    <w:p>
      <w:pPr>
        <w:spacing w:after="0"/>
        <w:ind w:left="0"/>
        <w:jc w:val="both"/>
      </w:pPr>
      <w:r>
        <w:rPr>
          <w:rFonts w:ascii="Times New Roman"/>
          <w:b w:val="false"/>
          <w:i w:val="false"/>
          <w:color w:val="000000"/>
          <w:sz w:val="28"/>
        </w:rPr>
        <w:t>
      филиалдар, өкілеттіктер: 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Кәсіпорынның (ұйымның) құрылымдық-құқықтық нысаны:</w:t>
      </w:r>
      <w:r>
        <w:rPr>
          <w:rFonts w:ascii="Times New Roman"/>
          <w:b w:val="false"/>
          <w:i w:val="false"/>
          <w:color w:val="000000"/>
          <w:sz w:val="28"/>
        </w:rPr>
        <w:t xml:space="preserve">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 (кәсіпкерлік субъектісін көрсету, басқа нысандар)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3. Тіркеу құжаттарының атауы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4. Лицензиат ретінде жұмыс тәжірибесінің болуы (қажет болған жағдайды)</w:t>
      </w: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(лицензиат ретінде қызмет мерзімі)</w:t>
      </w:r>
    </w:p>
    <w:p>
      <w:pPr>
        <w:spacing w:after="0"/>
        <w:ind w:left="0"/>
        <w:jc w:val="both"/>
      </w:pPr>
      <w:r>
        <w:rPr>
          <w:rFonts w:ascii="Times New Roman"/>
          <w:b w:val="false"/>
          <w:i w:val="false"/>
          <w:color w:val="000000"/>
          <w:sz w:val="28"/>
        </w:rPr>
        <w:t>
      5. Біліктілік құрамы (қажет болған жағдайда): 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xml:space="preserve">
      6. </w:t>
      </w:r>
      <w:r>
        <w:rPr>
          <w:rFonts w:ascii="Times New Roman"/>
          <w:b/>
          <w:i w:val="false"/>
          <w:color w:val="000000"/>
          <w:sz w:val="28"/>
        </w:rPr>
        <w:t>Іске асырылған объектілердің болуы (қажет болған жағдайда)</w:t>
      </w:r>
      <w:r>
        <w:rPr>
          <w:rFonts w:ascii="Times New Roman"/>
          <w:b w:val="false"/>
          <w:i w:val="false"/>
          <w:color w:val="000000"/>
          <w:sz w:val="28"/>
        </w:rPr>
        <w:t>: 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xml:space="preserve">
      7. </w:t>
      </w:r>
      <w:r>
        <w:rPr>
          <w:rFonts w:ascii="Times New Roman"/>
          <w:b/>
          <w:i w:val="false"/>
          <w:color w:val="000000"/>
          <w:sz w:val="28"/>
        </w:rPr>
        <w:t>Пікірлердің болуы (қажет болған жағдайда)</w:t>
      </w:r>
      <w:r>
        <w:rPr>
          <w:rFonts w:ascii="Times New Roman"/>
          <w:b w:val="false"/>
          <w:i w:val="false"/>
          <w:color w:val="000000"/>
          <w:sz w:val="28"/>
        </w:rPr>
        <w:t>:</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xml:space="preserve">
      8. </w:t>
      </w:r>
      <w:r>
        <w:rPr>
          <w:rFonts w:ascii="Times New Roman"/>
          <w:b/>
          <w:i w:val="false"/>
          <w:color w:val="000000"/>
          <w:sz w:val="28"/>
        </w:rPr>
        <w:t xml:space="preserve">Пікірлерді тексеру нәтижесі (қажет болған </w:t>
      </w:r>
      <w:r>
        <w:rPr>
          <w:rFonts w:ascii="Times New Roman"/>
          <w:b/>
          <w:i w:val="false"/>
          <w:color w:val="000000"/>
          <w:sz w:val="28"/>
        </w:rPr>
        <w:t>жағдайда)</w:t>
      </w:r>
      <w:r>
        <w:rPr>
          <w:rFonts w:ascii="Times New Roman"/>
          <w:b w:val="false"/>
          <w:i w:val="false"/>
          <w:color w:val="000000"/>
          <w:sz w:val="28"/>
        </w:rPr>
        <w:t>: 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(расталды, расталған жоқ)</w:t>
      </w:r>
    </w:p>
    <w:p>
      <w:pPr>
        <w:spacing w:after="0"/>
        <w:ind w:left="0"/>
        <w:jc w:val="both"/>
      </w:pPr>
      <w:r>
        <w:rPr>
          <w:rFonts w:ascii="Times New Roman"/>
          <w:b w:val="false"/>
          <w:i w:val="false"/>
          <w:color w:val="000000"/>
          <w:sz w:val="28"/>
        </w:rPr>
        <w:t xml:space="preserve">
      9. </w:t>
      </w:r>
      <w:r>
        <w:rPr>
          <w:rFonts w:ascii="Times New Roman"/>
          <w:b/>
          <w:i w:val="false"/>
          <w:color w:val="000000"/>
          <w:sz w:val="28"/>
        </w:rPr>
        <w:t>Іске асырылған объектілер бойынша құжаттамалық расталуы (объектіні іске қосу туралы қол қойылған актілердің көшірмелері немесе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орындалған жұмыстардың қол қойылған актілерінің көшірмелері)</w:t>
      </w:r>
      <w:r>
        <w:rPr>
          <w:rFonts w:ascii="Times New Roman"/>
          <w:b w:val="false"/>
          <w:i w:val="false"/>
          <w:color w:val="000000"/>
          <w:sz w:val="28"/>
        </w:rPr>
        <w:t>: 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(расталды, расталған жоқ)</w:t>
      </w:r>
    </w:p>
    <w:bookmarkStart w:name="z196" w:id="184"/>
    <w:p>
      <w:pPr>
        <w:spacing w:after="0"/>
        <w:ind w:left="0"/>
        <w:jc w:val="both"/>
      </w:pPr>
      <w:r>
        <w:rPr>
          <w:rFonts w:ascii="Times New Roman"/>
          <w:b w:val="false"/>
          <w:i w:val="false"/>
          <w:color w:val="000000"/>
          <w:sz w:val="28"/>
        </w:rPr>
        <w:t xml:space="preserve">
       10. </w:t>
      </w:r>
      <w:r>
        <w:rPr>
          <w:rFonts w:ascii="Times New Roman"/>
          <w:b/>
          <w:i w:val="false"/>
          <w:color w:val="000000"/>
          <w:sz w:val="28"/>
        </w:rPr>
        <w:t>Сұратылған лицензияланатын қызмет түрінің кіші қызмет</w:t>
      </w:r>
    </w:p>
    <w:bookmarkEnd w:id="184"/>
    <w:p>
      <w:pPr>
        <w:spacing w:after="0"/>
        <w:ind w:left="0"/>
        <w:jc w:val="both"/>
      </w:pPr>
      <w:r>
        <w:rPr>
          <w:rFonts w:ascii="Times New Roman"/>
          <w:b w:val="false"/>
          <w:i w:val="false"/>
          <w:color w:val="000000"/>
          <w:sz w:val="28"/>
        </w:rPr>
        <w:t xml:space="preserve">
      </w:t>
      </w:r>
      <w:r>
        <w:rPr>
          <w:rFonts w:ascii="Times New Roman"/>
          <w:b/>
          <w:i w:val="false"/>
          <w:color w:val="000000"/>
          <w:sz w:val="28"/>
        </w:rPr>
        <w:t>түрлерімен айналысу үшін мынадай өндірістік база бар</w:t>
      </w:r>
      <w:r>
        <w:rPr>
          <w:rFonts w:ascii="Times New Roman"/>
          <w:b w:val="false"/>
          <w:i w:val="false"/>
          <w:color w:val="000000"/>
          <w:sz w:val="28"/>
        </w:rPr>
        <w:t>:______________</w:t>
      </w:r>
    </w:p>
    <w:bookmarkStart w:name="z197" w:id="185"/>
    <w:p>
      <w:pPr>
        <w:spacing w:after="0"/>
        <w:ind w:left="0"/>
        <w:jc w:val="both"/>
      </w:pPr>
      <w:r>
        <w:rPr>
          <w:rFonts w:ascii="Times New Roman"/>
          <w:b w:val="false"/>
          <w:i w:val="false"/>
          <w:color w:val="000000"/>
          <w:sz w:val="28"/>
        </w:rPr>
        <w:t>
       __________________________________________________________________</w:t>
      </w:r>
    </w:p>
    <w:bookmarkEnd w:id="185"/>
    <w:p>
      <w:pPr>
        <w:spacing w:after="0"/>
        <w:ind w:left="0"/>
        <w:jc w:val="both"/>
      </w:pPr>
      <w:r>
        <w:rPr>
          <w:rFonts w:ascii="Times New Roman"/>
          <w:b w:val="false"/>
          <w:i w:val="false"/>
          <w:color w:val="000000"/>
          <w:sz w:val="28"/>
        </w:rPr>
        <w:t>
      (жеке меншік, шаруашылық жүргізу, жедел басқару, жалға алу құғында)</w:t>
      </w:r>
    </w:p>
    <w:bookmarkStart w:name="z198" w:id="186"/>
    <w:p>
      <w:pPr>
        <w:spacing w:after="0"/>
        <w:ind w:left="0"/>
        <w:jc w:val="both"/>
      </w:pPr>
      <w:r>
        <w:rPr>
          <w:rFonts w:ascii="Times New Roman"/>
          <w:b w:val="false"/>
          <w:i w:val="false"/>
          <w:color w:val="000000"/>
          <w:sz w:val="28"/>
        </w:rPr>
        <w:t xml:space="preserve">
       11. </w:t>
      </w:r>
      <w:r>
        <w:rPr>
          <w:rFonts w:ascii="Times New Roman"/>
          <w:b/>
          <w:i w:val="false"/>
          <w:color w:val="000000"/>
          <w:sz w:val="28"/>
        </w:rPr>
        <w:t>Сұратылған лицензияланатын қызмет түрінің кіші қызмет</w:t>
      </w:r>
    </w:p>
    <w:bookmarkEnd w:id="186"/>
    <w:p>
      <w:pPr>
        <w:spacing w:after="0"/>
        <w:ind w:left="0"/>
        <w:jc w:val="both"/>
      </w:pPr>
      <w:r>
        <w:rPr>
          <w:rFonts w:ascii="Times New Roman"/>
          <w:b w:val="false"/>
          <w:i w:val="false"/>
          <w:color w:val="000000"/>
          <w:sz w:val="28"/>
        </w:rPr>
        <w:t xml:space="preserve">
      </w:t>
      </w:r>
      <w:r>
        <w:rPr>
          <w:rFonts w:ascii="Times New Roman"/>
          <w:b/>
          <w:i w:val="false"/>
          <w:color w:val="000000"/>
          <w:sz w:val="28"/>
        </w:rPr>
        <w:t>түрлерімен айналысу үшін мынадай жеке меншік (шаруашылық жүргізу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немесе жедел басқару) және/немесе жалға алу құқығында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материалды-техникалық жабдықтар бар</w:t>
      </w:r>
      <w:r>
        <w:rPr>
          <w:rFonts w:ascii="Times New Roman"/>
          <w:b w:val="false"/>
          <w:i w:val="false"/>
          <w:color w:val="000000"/>
          <w:sz w:val="28"/>
        </w:rPr>
        <w:t>:____________________________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bookmarkStart w:name="z199" w:id="187"/>
    <w:p>
      <w:pPr>
        <w:spacing w:after="0"/>
        <w:ind w:left="0"/>
        <w:jc w:val="both"/>
      </w:pPr>
      <w:r>
        <w:rPr>
          <w:rFonts w:ascii="Times New Roman"/>
          <w:b w:val="false"/>
          <w:i w:val="false"/>
          <w:color w:val="000000"/>
          <w:sz w:val="28"/>
        </w:rPr>
        <w:t xml:space="preserve">
       12. </w:t>
      </w:r>
      <w:r>
        <w:rPr>
          <w:rFonts w:ascii="Times New Roman"/>
          <w:b/>
          <w:i w:val="false"/>
          <w:color w:val="000000"/>
          <w:sz w:val="28"/>
        </w:rPr>
        <w:t>Сапаны бақылау бойынша ереже</w:t>
      </w:r>
      <w:r>
        <w:rPr>
          <w:rFonts w:ascii="Times New Roman"/>
          <w:b w:val="false"/>
          <w:i w:val="false"/>
          <w:color w:val="000000"/>
          <w:sz w:val="28"/>
        </w:rPr>
        <w:t>:________________________________</w:t>
      </w:r>
    </w:p>
    <w:bookmarkEnd w:id="187"/>
    <w:bookmarkStart w:name="z200" w:id="188"/>
    <w:p>
      <w:pPr>
        <w:spacing w:after="0"/>
        <w:ind w:left="0"/>
        <w:jc w:val="both"/>
      </w:pPr>
      <w:r>
        <w:rPr>
          <w:rFonts w:ascii="Times New Roman"/>
          <w:b w:val="false"/>
          <w:i w:val="false"/>
          <w:color w:val="000000"/>
          <w:sz w:val="28"/>
        </w:rPr>
        <w:t>
       __________________________________________________________________</w:t>
      </w:r>
    </w:p>
    <w:bookmarkEnd w:id="188"/>
    <w:bookmarkStart w:name="z201" w:id="189"/>
    <w:p>
      <w:pPr>
        <w:spacing w:after="0"/>
        <w:ind w:left="0"/>
        <w:jc w:val="both"/>
      </w:pPr>
      <w:r>
        <w:rPr>
          <w:rFonts w:ascii="Times New Roman"/>
          <w:b w:val="false"/>
          <w:i w:val="false"/>
          <w:color w:val="000000"/>
          <w:sz w:val="28"/>
        </w:rPr>
        <w:t>
       (бар, жоқ)</w:t>
      </w:r>
    </w:p>
    <w:bookmarkEnd w:id="189"/>
    <w:bookmarkStart w:name="z202" w:id="190"/>
    <w:p>
      <w:pPr>
        <w:spacing w:after="0"/>
        <w:ind w:left="0"/>
        <w:jc w:val="both"/>
      </w:pPr>
      <w:r>
        <w:rPr>
          <w:rFonts w:ascii="Times New Roman"/>
          <w:b w:val="false"/>
          <w:i w:val="false"/>
          <w:color w:val="000000"/>
          <w:sz w:val="28"/>
        </w:rPr>
        <w:t xml:space="preserve">
       13. </w:t>
      </w:r>
      <w:r>
        <w:rPr>
          <w:rFonts w:ascii="Times New Roman"/>
          <w:b/>
          <w:i w:val="false"/>
          <w:color w:val="000000"/>
          <w:sz w:val="28"/>
        </w:rPr>
        <w:t>Еңбекті қорғау және қауіпсіздік техникасы жүйесі</w:t>
      </w:r>
      <w:r>
        <w:rPr>
          <w:rFonts w:ascii="Times New Roman"/>
          <w:b w:val="false"/>
          <w:i w:val="false"/>
          <w:color w:val="000000"/>
          <w:sz w:val="28"/>
        </w:rPr>
        <w:t>:________________</w:t>
      </w:r>
    </w:p>
    <w:bookmarkEnd w:id="190"/>
    <w:bookmarkStart w:name="z203" w:id="191"/>
    <w:p>
      <w:pPr>
        <w:spacing w:after="0"/>
        <w:ind w:left="0"/>
        <w:jc w:val="both"/>
      </w:pPr>
      <w:r>
        <w:rPr>
          <w:rFonts w:ascii="Times New Roman"/>
          <w:b w:val="false"/>
          <w:i w:val="false"/>
          <w:color w:val="000000"/>
          <w:sz w:val="28"/>
        </w:rPr>
        <w:t>
       __________________________________________________________________</w:t>
      </w:r>
    </w:p>
    <w:bookmarkEnd w:id="191"/>
    <w:p>
      <w:pPr>
        <w:spacing w:after="0"/>
        <w:ind w:left="0"/>
        <w:jc w:val="both"/>
      </w:pPr>
      <w:r>
        <w:rPr>
          <w:rFonts w:ascii="Times New Roman"/>
          <w:b w:val="false"/>
          <w:i w:val="false"/>
          <w:color w:val="000000"/>
          <w:sz w:val="28"/>
        </w:rPr>
        <w:t>
       (бар, жоқ)</w:t>
      </w:r>
    </w:p>
    <w:p>
      <w:pPr>
        <w:spacing w:after="0"/>
        <w:ind w:left="0"/>
        <w:jc w:val="both"/>
      </w:pPr>
      <w:r>
        <w:rPr>
          <w:rFonts w:ascii="Times New Roman"/>
          <w:b w:val="false"/>
          <w:i w:val="false"/>
          <w:color w:val="000000"/>
          <w:sz w:val="28"/>
        </w:rPr>
        <w:t xml:space="preserve">
      14. </w:t>
      </w:r>
      <w:r>
        <w:rPr>
          <w:rFonts w:ascii="Times New Roman"/>
          <w:b/>
          <w:i w:val="false"/>
          <w:color w:val="000000"/>
          <w:sz w:val="28"/>
        </w:rPr>
        <w:t>Құжаттарды қарау нәтижесінде өтініш беруші (лицензиат)</w:t>
      </w:r>
      <w:r>
        <w:rPr>
          <w:rFonts w:ascii="Times New Roman"/>
          <w:b w:val="false"/>
          <w:i w:val="false"/>
          <w:color w:val="000000"/>
          <w:sz w:val="28"/>
        </w:rPr>
        <w:t>: 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bookmarkStart w:name="z204" w:id="19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Қорытынды ұсынылған құжаттар негізінде берілді (лицензия болған жағдайда – маманның өндірістік базаға </w:t>
      </w:r>
      <w:r>
        <w:rPr>
          <w:rFonts w:ascii="Times New Roman"/>
          <w:b/>
          <w:i w:val="false"/>
          <w:color w:val="000000"/>
          <w:sz w:val="28"/>
        </w:rPr>
        <w:t>(объектіге) баруы), ақпараттың сәйкестігін және нақтылығын растаймыз.</w:t>
      </w:r>
    </w:p>
    <w:bookmarkEnd w:id="192"/>
    <w:bookmarkStart w:name="z205" w:id="193"/>
    <w:p>
      <w:pPr>
        <w:spacing w:after="0"/>
        <w:ind w:left="0"/>
        <w:jc w:val="both"/>
      </w:pPr>
      <w:r>
        <w:rPr>
          <w:rFonts w:ascii="Times New Roman"/>
          <w:b w:val="false"/>
          <w:i w:val="false"/>
          <w:color w:val="000000"/>
          <w:sz w:val="28"/>
        </w:rPr>
        <w:t>
       Ескерту:</w:t>
      </w:r>
    </w:p>
    <w:bookmarkEnd w:id="193"/>
    <w:bookmarkStart w:name="z206" w:id="194"/>
    <w:p>
      <w:pPr>
        <w:spacing w:after="0"/>
        <w:ind w:left="0"/>
        <w:jc w:val="both"/>
      </w:pPr>
      <w:r>
        <w:rPr>
          <w:rFonts w:ascii="Times New Roman"/>
          <w:b w:val="false"/>
          <w:i w:val="false"/>
          <w:color w:val="000000"/>
          <w:sz w:val="28"/>
        </w:rPr>
        <w:t xml:space="preserve">
       </w:t>
      </w:r>
      <w:r>
        <w:rPr>
          <w:rFonts w:ascii="Times New Roman"/>
          <w:b/>
          <w:i w:val="false"/>
          <w:color w:val="000000"/>
          <w:sz w:val="28"/>
        </w:rPr>
        <w:t>Лицензиялау бөлімінің маманы</w:t>
      </w:r>
      <w:r>
        <w:rPr>
          <w:rFonts w:ascii="Times New Roman"/>
          <w:b w:val="false"/>
          <w:i w:val="false"/>
          <w:color w:val="000000"/>
          <w:sz w:val="28"/>
        </w:rPr>
        <w:t xml:space="preserve"> _________________(Т.А.Ә.)</w:t>
      </w:r>
    </w:p>
    <w:bookmarkEnd w:id="194"/>
    <w:bookmarkStart w:name="z207" w:id="195"/>
    <w:p>
      <w:pPr>
        <w:spacing w:after="0"/>
        <w:ind w:left="0"/>
        <w:jc w:val="both"/>
      </w:pPr>
      <w:r>
        <w:rPr>
          <w:rFonts w:ascii="Times New Roman"/>
          <w:b w:val="false"/>
          <w:i w:val="false"/>
          <w:color w:val="000000"/>
          <w:sz w:val="28"/>
        </w:rPr>
        <w:t>
       (қолы)</w:t>
      </w:r>
    </w:p>
    <w:bookmarkEnd w:id="195"/>
    <w:bookmarkStart w:name="z208" w:id="196"/>
    <w:p>
      <w:pPr>
        <w:spacing w:after="0"/>
        <w:ind w:left="0"/>
        <w:jc w:val="both"/>
      </w:pPr>
      <w:r>
        <w:rPr>
          <w:rFonts w:ascii="Times New Roman"/>
          <w:b w:val="false"/>
          <w:i w:val="false"/>
          <w:color w:val="000000"/>
          <w:sz w:val="28"/>
        </w:rPr>
        <w:t xml:space="preserve">
       </w:t>
      </w:r>
      <w:r>
        <w:rPr>
          <w:rFonts w:ascii="Times New Roman"/>
          <w:b/>
          <w:i w:val="false"/>
          <w:color w:val="000000"/>
          <w:sz w:val="28"/>
        </w:rPr>
        <w:t>Лицензиялау бөлімінің басшысы</w:t>
      </w:r>
      <w:r>
        <w:rPr>
          <w:rFonts w:ascii="Times New Roman"/>
          <w:b w:val="false"/>
          <w:i w:val="false"/>
          <w:color w:val="000000"/>
          <w:sz w:val="28"/>
        </w:rPr>
        <w:t xml:space="preserve"> _________________(Т.А.Ә.)</w:t>
      </w:r>
    </w:p>
    <w:bookmarkEnd w:id="196"/>
    <w:bookmarkStart w:name="z209" w:id="197"/>
    <w:p>
      <w:pPr>
        <w:spacing w:after="0"/>
        <w:ind w:left="0"/>
        <w:jc w:val="both"/>
      </w:pPr>
      <w:r>
        <w:rPr>
          <w:rFonts w:ascii="Times New Roman"/>
          <w:b w:val="false"/>
          <w:i w:val="false"/>
          <w:color w:val="000000"/>
          <w:sz w:val="28"/>
        </w:rPr>
        <w:t>
       (қолы)</w:t>
      </w:r>
    </w:p>
    <w:bookmarkEnd w:id="197"/>
    <w:bookmarkStart w:name="z210" w:id="198"/>
    <w:p>
      <w:pPr>
        <w:spacing w:after="0"/>
        <w:ind w:left="0"/>
        <w:jc w:val="both"/>
      </w:pPr>
      <w:r>
        <w:rPr>
          <w:rFonts w:ascii="Times New Roman"/>
          <w:b w:val="false"/>
          <w:i w:val="false"/>
          <w:color w:val="000000"/>
          <w:sz w:val="28"/>
        </w:rPr>
        <w:t>
      М.О.</w:t>
      </w:r>
    </w:p>
    <w:bookmarkEnd w:id="198"/>
    <w:tbl>
      <w:tblPr>
        <w:tblW w:w="0" w:type="auto"/>
        <w:tblCellSpacing w:w="0" w:type="auto"/>
        <w:tblBorders>
          <w:top w:val="none"/>
          <w:left w:val="none"/>
          <w:bottom w:val="none"/>
          <w:right w:val="none"/>
          <w:insideH w:val="none"/>
          <w:insideV w:val="none"/>
        </w:tblBorders>
      </w:tblPr>
      <w:tblGrid>
        <w:gridCol w:w="1108"/>
        <w:gridCol w:w="11192"/>
      </w:tblGrid>
      <w:tr>
        <w:trPr>
          <w:trHeight w:val="30" w:hRule="atLeast"/>
        </w:trPr>
        <w:tc>
          <w:tcPr>
            <w:tcW w:w="110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2" w:type="dxa"/>
            <w:tcBorders/>
            <w:tcMar>
              <w:top w:w="15" w:type="dxa"/>
              <w:left w:w="15" w:type="dxa"/>
              <w:bottom w:w="15" w:type="dxa"/>
              <w:right w:w="15" w:type="dxa"/>
            </w:tcMar>
            <w:vAlign w:val="center"/>
          </w:tcPr>
          <w:bookmarkStart w:name="z211" w:id="199"/>
          <w:p>
            <w:pPr>
              <w:spacing w:after="20"/>
              <w:ind w:left="20"/>
              <w:jc w:val="both"/>
            </w:pPr>
            <w:r>
              <w:rPr>
                <w:rFonts w:ascii="Times New Roman"/>
                <w:b w:val="false"/>
                <w:i w:val="false"/>
                <w:color w:val="000000"/>
                <w:sz w:val="20"/>
              </w:rPr>
              <w:t>
Үлескерлердің ақшасын тарту</w:t>
            </w:r>
            <w:r>
              <w:br/>
            </w:r>
            <w:r>
              <w:rPr>
                <w:rFonts w:ascii="Times New Roman"/>
                <w:b w:val="false"/>
                <w:i w:val="false"/>
                <w:color w:val="000000"/>
                <w:sz w:val="20"/>
              </w:rPr>
              <w:t>есебінен тұрғын үй ғимараттарын</w:t>
            </w:r>
            <w:r>
              <w:br/>
            </w:r>
            <w:r>
              <w:rPr>
                <w:rFonts w:ascii="Times New Roman"/>
                <w:b w:val="false"/>
                <w:i w:val="false"/>
                <w:color w:val="000000"/>
                <w:sz w:val="20"/>
              </w:rPr>
              <w:t>салуды ұйымдастыру жөніндегі</w:t>
            </w:r>
            <w:r>
              <w:br/>
            </w:r>
            <w:r>
              <w:rPr>
                <w:rFonts w:ascii="Times New Roman"/>
                <w:b w:val="false"/>
                <w:i w:val="false"/>
                <w:color w:val="000000"/>
                <w:sz w:val="20"/>
              </w:rPr>
              <w:t>қызметке лицензия беру"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bookmarkEnd w:id="199"/>
        </w:tc>
      </w:tr>
    </w:tbl>
    <w:bookmarkStart w:name="z212" w:id="200"/>
    <w:p>
      <w:pPr>
        <w:spacing w:after="0"/>
        <w:ind w:left="0"/>
        <w:jc w:val="left"/>
      </w:pPr>
      <w:r>
        <w:rPr>
          <w:rFonts w:ascii="Times New Roman"/>
          <w:b/>
          <w:i w:val="false"/>
          <w:color w:val="000000"/>
        </w:rPr>
        <w:t xml:space="preserve"> ЭҮП арқылы мемлекеттік қызметті көрсету кезінде өзара функционалдық әрекеттесудің 1-диаграммасы</w:t>
      </w:r>
    </w:p>
    <w:bookmarkEnd w:id="200"/>
    <w:p>
      <w:pPr>
        <w:spacing w:after="0"/>
        <w:ind w:left="0"/>
        <w:jc w:val="both"/>
      </w:pPr>
      <w:r>
        <w:rPr>
          <w:rFonts w:ascii="Times New Roman"/>
          <w:b w:val="false"/>
          <w:i w:val="false"/>
          <w:color w:val="ff0000"/>
          <w:sz w:val="28"/>
        </w:rPr>
        <w:t xml:space="preserve">
      Ескерту. 2-қосымша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ff0000"/>
          <w:sz w:val="28"/>
        </w:rPr>
        <w:t xml:space="preserve">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201"/>
    <w:p>
      <w:pPr>
        <w:spacing w:after="0"/>
        <w:ind w:left="0"/>
        <w:jc w:val="left"/>
      </w:pPr>
      <w:r>
        <w:rPr>
          <w:rFonts w:ascii="Times New Roman"/>
          <w:b/>
          <w:i w:val="false"/>
          <w:color w:val="000000"/>
        </w:rPr>
        <w:t xml:space="preserve"> Қызмет беруші арқылы мемлекеттік қызметті көрсету кезінде өзара функционалдық әрекеттесудің 2-диаграммасы</w:t>
      </w:r>
    </w:p>
    <w:bookmarkEnd w:id="201"/>
    <w:p>
      <w:pPr>
        <w:spacing w:after="0"/>
        <w:ind w:left="0"/>
        <w:jc w:val="left"/>
      </w:pP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7818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818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108"/>
        <w:gridCol w:w="11192"/>
      </w:tblGrid>
      <w:tr>
        <w:trPr>
          <w:trHeight w:val="30" w:hRule="atLeast"/>
        </w:trPr>
        <w:tc>
          <w:tcPr>
            <w:tcW w:w="110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2" w:type="dxa"/>
            <w:tcBorders/>
            <w:tcMar>
              <w:top w:w="15" w:type="dxa"/>
              <w:left w:w="15" w:type="dxa"/>
              <w:bottom w:w="15" w:type="dxa"/>
              <w:right w:w="15" w:type="dxa"/>
            </w:tcMar>
            <w:vAlign w:val="center"/>
          </w:tcPr>
          <w:bookmarkStart w:name="z214" w:id="202"/>
          <w:p>
            <w:pPr>
              <w:spacing w:after="20"/>
              <w:ind w:left="20"/>
              <w:jc w:val="both"/>
            </w:pPr>
            <w:r>
              <w:rPr>
                <w:rFonts w:ascii="Times New Roman"/>
                <w:b w:val="false"/>
                <w:i w:val="false"/>
                <w:color w:val="000000"/>
                <w:sz w:val="20"/>
              </w:rPr>
              <w:t>
"Үлескерлердің ақшасын тарту</w:t>
            </w:r>
            <w:r>
              <w:br/>
            </w:r>
            <w:r>
              <w:rPr>
                <w:rFonts w:ascii="Times New Roman"/>
                <w:b w:val="false"/>
                <w:i w:val="false"/>
                <w:color w:val="000000"/>
                <w:sz w:val="20"/>
              </w:rPr>
              <w:t>есебінен тұрғын үй ғимараттарын</w:t>
            </w:r>
            <w:r>
              <w:br/>
            </w:r>
            <w:r>
              <w:rPr>
                <w:rFonts w:ascii="Times New Roman"/>
                <w:b w:val="false"/>
                <w:i w:val="false"/>
                <w:color w:val="000000"/>
                <w:sz w:val="20"/>
              </w:rPr>
              <w:t>салуды ұйымдастыру жөніндегі</w:t>
            </w:r>
            <w:r>
              <w:br/>
            </w:r>
            <w:r>
              <w:rPr>
                <w:rFonts w:ascii="Times New Roman"/>
                <w:b w:val="false"/>
                <w:i w:val="false"/>
                <w:color w:val="000000"/>
                <w:sz w:val="20"/>
              </w:rPr>
              <w:t>қызметке лицензия беру"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bookmarkEnd w:id="202"/>
        </w:tc>
      </w:tr>
    </w:tbl>
    <w:bookmarkStart w:name="z215" w:id="203"/>
    <w:p>
      <w:pPr>
        <w:spacing w:after="0"/>
        <w:ind w:left="0"/>
        <w:jc w:val="left"/>
      </w:pPr>
      <w:r>
        <w:rPr>
          <w:rFonts w:ascii="Times New Roman"/>
          <w:b/>
          <w:i w:val="false"/>
          <w:color w:val="000000"/>
        </w:rPr>
        <w:t xml:space="preserve"> </w:t>
      </w:r>
      <w:r>
        <w:rPr>
          <w:rFonts w:ascii="Times New Roman"/>
          <w:b/>
          <w:i w:val="false"/>
          <w:color w:val="000000"/>
        </w:rPr>
        <w:t>"Үлескерлердің ақшасын тарту есебінен тұрғын үй ғимараттарын салуды ұйымдастыру жөніндегі қызметке лицензия беру" мемлекеттік қызметті көрсетудің бизнес-процесстерінің анықтамасы</w:t>
      </w:r>
    </w:p>
    <w:bookmarkEnd w:id="203"/>
    <w:p>
      <w:pPr>
        <w:spacing w:after="0"/>
        <w:ind w:left="0"/>
        <w:jc w:val="both"/>
      </w:pPr>
      <w:r>
        <w:rPr>
          <w:rFonts w:ascii="Times New Roman"/>
          <w:b w:val="false"/>
          <w:i w:val="false"/>
          <w:color w:val="000000"/>
          <w:sz w:val="28"/>
        </w:rPr>
        <w:t>
      (мемлекеттік қызметтің атауы)</w:t>
      </w:r>
      <w:r>
        <w:br/>
      </w:r>
      <w:r>
        <w:rPr>
          <w:rFonts w:ascii="Times New Roman"/>
          <w:b w:val="false"/>
          <w:i w:val="false"/>
          <w:color w:val="000000"/>
          <w:sz w:val="28"/>
        </w:rPr>
        <w:t>
</w:t>
      </w:r>
    </w:p>
    <w:p>
      <w:pPr>
        <w:spacing w:after="0"/>
        <w:ind w:left="0"/>
        <w:jc w:val="both"/>
      </w:pPr>
      <w:r>
        <w:rPr>
          <w:rFonts w:ascii="Times New Roman"/>
          <w:b w:val="false"/>
          <w:i w:val="false"/>
          <w:color w:val="ff0000"/>
          <w:sz w:val="28"/>
        </w:rPr>
        <w:t xml:space="preserve">
      Ескерту. 3-қосымша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35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406"/>
        <w:gridCol w:w="11894"/>
      </w:tblGrid>
      <w:tr>
        <w:trPr>
          <w:trHeight w:val="30" w:hRule="atLeast"/>
        </w:trPr>
        <w:tc>
          <w:tcPr>
            <w:tcW w:w="40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4" w:type="dxa"/>
            <w:tcBorders/>
            <w:tcMar>
              <w:top w:w="15" w:type="dxa"/>
              <w:left w:w="15" w:type="dxa"/>
              <w:bottom w:w="15" w:type="dxa"/>
              <w:right w:w="15" w:type="dxa"/>
            </w:tcMar>
            <w:vAlign w:val="center"/>
          </w:tcPr>
          <w:bookmarkStart w:name="z216" w:id="204"/>
          <w:p>
            <w:pPr>
              <w:spacing w:after="20"/>
              <w:ind w:left="20"/>
              <w:jc w:val="both"/>
            </w:pPr>
            <w:r>
              <w:rPr>
                <w:rFonts w:ascii="Times New Roman"/>
                <w:b w:val="false"/>
                <w:i w:val="false"/>
                <w:color w:val="000000"/>
                <w:sz w:val="20"/>
              </w:rPr>
              <w:t>
Қарағанды облысы</w:t>
            </w:r>
            <w:r>
              <w:br/>
            </w:r>
            <w:r>
              <w:rPr>
                <w:rFonts w:ascii="Times New Roman"/>
                <w:b w:val="false"/>
                <w:i w:val="false"/>
                <w:color w:val="000000"/>
                <w:sz w:val="20"/>
              </w:rPr>
              <w:t>
әкімдігінің 2015 жылғы</w:t>
            </w:r>
            <w:r>
              <w:br/>
            </w:r>
            <w:r>
              <w:rPr>
                <w:rFonts w:ascii="Times New Roman"/>
                <w:b w:val="false"/>
                <w:i w:val="false"/>
                <w:color w:val="000000"/>
                <w:sz w:val="20"/>
              </w:rPr>
              <w:t>
</w:t>
            </w:r>
            <w:r>
              <w:rPr>
                <w:rFonts w:ascii="Times New Roman"/>
                <w:b w:val="false"/>
                <w:i w:val="false"/>
                <w:color w:val="000000"/>
                <w:sz w:val="20"/>
              </w:rPr>
              <w:t>30 маусымдағы № 35/04</w:t>
            </w:r>
            <w:r>
              <w:br/>
            </w:r>
            <w:r>
              <w:rPr>
                <w:rFonts w:ascii="Times New Roman"/>
                <w:b w:val="false"/>
                <w:i w:val="false"/>
                <w:color w:val="000000"/>
                <w:sz w:val="20"/>
              </w:rPr>
              <w:t>
қаулысымен бекітілген</w:t>
            </w:r>
          </w:p>
          <w:bookmarkEnd w:id="204"/>
        </w:tc>
      </w:tr>
    </w:tbl>
    <w:bookmarkStart w:name="z218" w:id="205"/>
    <w:p>
      <w:pPr>
        <w:spacing w:after="0"/>
        <w:ind w:left="0"/>
        <w:jc w:val="left"/>
      </w:pPr>
      <w:r>
        <w:rPr>
          <w:rFonts w:ascii="Times New Roman"/>
          <w:b/>
          <w:i w:val="false"/>
          <w:color w:val="000000"/>
        </w:rPr>
        <w:t xml:space="preserve"> "Жобалау қызметіне лицензия беру" мемлекеттік қызмет көрсету регламенті</w:t>
      </w:r>
      <w:r>
        <w:br/>
      </w:r>
      <w:r>
        <w:rPr>
          <w:rFonts w:ascii="Times New Roman"/>
          <w:b/>
          <w:i w:val="false"/>
          <w:color w:val="000000"/>
        </w:rPr>
        <w:t>1. Жалпы ережелер</w:t>
      </w:r>
    </w:p>
    <w:bookmarkEnd w:id="205"/>
    <w:bookmarkStart w:name="z220" w:id="206"/>
    <w:p>
      <w:pPr>
        <w:spacing w:after="0"/>
        <w:ind w:left="0"/>
        <w:jc w:val="both"/>
      </w:pPr>
      <w:r>
        <w:rPr>
          <w:rFonts w:ascii="Times New Roman"/>
          <w:b w:val="false"/>
          <w:i w:val="false"/>
          <w:color w:val="000000"/>
          <w:sz w:val="28"/>
        </w:rPr>
        <w:t>
      1. Қызмет берушінің атауы: "Қарағанды облысының мемлекеттік сәулет-құрылыс бақылауы басқармасы" мемлекеттік мекеме (бұдан әрі – қызмет беруші). Өтініштерді қабылдау және нәтижесін беру:</w:t>
      </w:r>
    </w:p>
    <w:bookmarkEnd w:id="206"/>
    <w:bookmarkStart w:name="z221" w:id="20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07"/>
    <w:bookmarkStart w:name="z222" w:id="208"/>
    <w:p>
      <w:pPr>
        <w:spacing w:after="0"/>
        <w:ind w:left="0"/>
        <w:jc w:val="both"/>
      </w:pPr>
      <w:r>
        <w:rPr>
          <w:rFonts w:ascii="Times New Roman"/>
          <w:b w:val="false"/>
          <w:i w:val="false"/>
          <w:color w:val="000000"/>
          <w:sz w:val="28"/>
        </w:rPr>
        <w:t>
      2) "электрондық үкіметтің" веб-порталы: www.egov.kz (бұдан әрі-портал) арқылы көрсетіледі.</w:t>
      </w:r>
    </w:p>
    <w:bookmarkEnd w:id="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223" w:id="209"/>
    <w:p>
      <w:pPr>
        <w:spacing w:after="0"/>
        <w:ind w:left="0"/>
        <w:jc w:val="both"/>
      </w:pPr>
      <w:r>
        <w:rPr>
          <w:rFonts w:ascii="Times New Roman"/>
          <w:b w:val="false"/>
          <w:i w:val="false"/>
          <w:color w:val="000000"/>
          <w:sz w:val="28"/>
        </w:rPr>
        <w:t>
      2. Көрсетілетін мемлекеттік қызмет нысаны: электронды (ішінара автоматтандырылған) және (немесе қағаз түрінде).</w:t>
      </w:r>
    </w:p>
    <w:bookmarkEnd w:id="209"/>
    <w:bookmarkStart w:name="z224" w:id="210"/>
    <w:p>
      <w:pPr>
        <w:spacing w:after="0"/>
        <w:ind w:left="0"/>
        <w:jc w:val="both"/>
      </w:pPr>
      <w:r>
        <w:rPr>
          <w:rFonts w:ascii="Times New Roman"/>
          <w:b w:val="false"/>
          <w:i w:val="false"/>
          <w:color w:val="000000"/>
          <w:sz w:val="28"/>
        </w:rPr>
        <w:t xml:space="preserve">
      3. Көрсетілетін мемлекеттік қызметтің нәтижесі жобалау қызметіне лицензияны беру, лицензияны қайта ресімдеу және лицензияның телнұсқасын беру немесе Қазақстан Республикасы Ұлттық экономика министрлігінің 2015 жылғы 27 наурыздағы № 276 "Сәулет, қала құрылысы және құрылыс саласындағы мемлекеттік көрсетілетін қызмет стандарттарын бекіту туралы" бұйрығымен (Нормативтік құқықтық актілерді мемлекеттік тіркеу тізіліміне № 11133 болып тіркелген) бекітілген "Жобалау қызметіне лицензия беру" мемлекеттік қызмет көрсету стандартының (бұдан әрі-стандарт) </w:t>
      </w:r>
      <w:r>
        <w:rPr>
          <w:rFonts w:ascii="Times New Roman"/>
          <w:b w:val="false"/>
          <w:i w:val="false"/>
          <w:color w:val="000000"/>
          <w:sz w:val="28"/>
        </w:rPr>
        <w:t>10 тармағының</w:t>
      </w:r>
      <w:r>
        <w:rPr>
          <w:rFonts w:ascii="Times New Roman"/>
          <w:b w:val="false"/>
          <w:i w:val="false"/>
          <w:color w:val="000000"/>
          <w:sz w:val="28"/>
        </w:rPr>
        <w:t xml:space="preserve"> негізінде мемлекеттік қызмет көрсетуден бас тарту туралы дәлелді жауап қайтару.</w:t>
      </w:r>
    </w:p>
    <w:bookmarkEnd w:id="210"/>
    <w:bookmarkStart w:name="z225" w:id="2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11"/>
    <w:bookmarkStart w:name="z226" w:id="212"/>
    <w:p>
      <w:pPr>
        <w:spacing w:after="0"/>
        <w:ind w:left="0"/>
        <w:jc w:val="both"/>
      </w:pPr>
      <w:r>
        <w:rPr>
          <w:rFonts w:ascii="Times New Roman"/>
          <w:b w:val="false"/>
          <w:i w:val="false"/>
          <w:color w:val="000000"/>
          <w:sz w:val="28"/>
        </w:rPr>
        <w:t xml:space="preserve">
      4. Көрсетілетін мемлекеттік қызметті ұсыну бойынша рәсімдерді (іс-әрекеттерді) бастауға көрсетілетін қызметті алушының өтініші немесе көрсетілетін қызметті алушының электронды сұранымы негіз болып табылады. </w:t>
      </w:r>
    </w:p>
    <w:bookmarkEnd w:id="212"/>
    <w:bookmarkStart w:name="z227" w:id="213"/>
    <w:p>
      <w:pPr>
        <w:spacing w:after="0"/>
        <w:ind w:left="0"/>
        <w:jc w:val="both"/>
      </w:pPr>
      <w:r>
        <w:rPr>
          <w:rFonts w:ascii="Times New Roman"/>
          <w:b w:val="false"/>
          <w:i w:val="false"/>
          <w:color w:val="000000"/>
          <w:sz w:val="28"/>
        </w:rPr>
        <w:t xml:space="preserve">
      5. Көрсетілетін мемлекеттік қызметтер процесінің құрамына кіретін әрбір рәсімнің (іс-әрекеттің) мазмұны, оларды орындау ұзақтығы: </w:t>
      </w:r>
    </w:p>
    <w:bookmarkEnd w:id="213"/>
    <w:bookmarkStart w:name="z228" w:id="214"/>
    <w:p>
      <w:pPr>
        <w:spacing w:after="0"/>
        <w:ind w:left="0"/>
        <w:jc w:val="both"/>
      </w:pPr>
      <w:r>
        <w:rPr>
          <w:rFonts w:ascii="Times New Roman"/>
          <w:b w:val="false"/>
          <w:i w:val="false"/>
          <w:color w:val="000000"/>
          <w:sz w:val="28"/>
        </w:rPr>
        <w:t>
      1) көрсетілетін қызметті алушылардан тікелей немесе "Е-лицензиялау" мемлекеттік деректер қоры" ақпараттық жүйесінің (ақпараттық жүйе) (бұдан әрі-сұраным) Мемлекеттік корпорациялар арқылы келіп түскен көрсетілетін мемлекеттік қызметтерге сұранымын тіркеуді қызмет берушінің құрылымдық бөлімшесінің уәкілетті қызметкері түскен күні жүзеге асырады.</w:t>
      </w:r>
    </w:p>
    <w:bookmarkEnd w:id="214"/>
    <w:bookmarkStart w:name="z229" w:id="215"/>
    <w:p>
      <w:pPr>
        <w:spacing w:after="0"/>
        <w:ind w:left="0"/>
        <w:jc w:val="both"/>
      </w:pPr>
      <w:r>
        <w:rPr>
          <w:rFonts w:ascii="Times New Roman"/>
          <w:b w:val="false"/>
          <w:i w:val="false"/>
          <w:color w:val="000000"/>
          <w:sz w:val="28"/>
        </w:rPr>
        <w:t xml:space="preserve">
      Көрсетілетін қызметті алушы лицензияны алуға, қайта ресімдеуге және лицензияның телнұсқасын алуға қағаз тасымалдағышта өтініш берген жағдайда, мемлекеттік қызметті көрсету нәтижесі басылып шығарылады және мөр мен қызметті берушінің уәкілетті тұлғасының қолы қойылып расталады; </w:t>
      </w:r>
    </w:p>
    <w:bookmarkEnd w:id="215"/>
    <w:bookmarkStart w:name="z230" w:id="216"/>
    <w:p>
      <w:pPr>
        <w:spacing w:after="0"/>
        <w:ind w:left="0"/>
        <w:jc w:val="both"/>
      </w:pPr>
      <w:r>
        <w:rPr>
          <w:rFonts w:ascii="Times New Roman"/>
          <w:b w:val="false"/>
          <w:i w:val="false"/>
          <w:color w:val="000000"/>
          <w:sz w:val="28"/>
        </w:rPr>
        <w:t>
      2) қызмет берушінің құрылымдық бөлімшесінің уәкілетті қызметкері екі жұмыс күні ішінде ұсынылған құжаттардың толықтығын тексереді, ұсынылған құжаттар толық болмаған жағдайда сұранымды әрі қарай қараудан бас тартады;</w:t>
      </w:r>
    </w:p>
    <w:bookmarkEnd w:id="216"/>
    <w:bookmarkStart w:name="z231" w:id="217"/>
    <w:p>
      <w:pPr>
        <w:spacing w:after="0"/>
        <w:ind w:left="0"/>
        <w:jc w:val="both"/>
      </w:pPr>
      <w:r>
        <w:rPr>
          <w:rFonts w:ascii="Times New Roman"/>
          <w:b w:val="false"/>
          <w:i w:val="false"/>
          <w:color w:val="000000"/>
          <w:sz w:val="28"/>
        </w:rPr>
        <w:t>
      3) ұсынылған құжаттар толық болған жағдайда, қызмет берушінің құрылымдық бөлімшесінің уәкілетті қызметкері тоғыз жұмыс күні ішінде қолда бар лицензияның аясында лицензияны немесе лицензияға қосымшаны беру кезінде рұқсаттық бақылауды жүзеге асырады;</w:t>
      </w:r>
    </w:p>
    <w:bookmarkEnd w:id="217"/>
    <w:bookmarkStart w:name="z232" w:id="218"/>
    <w:p>
      <w:pPr>
        <w:spacing w:after="0"/>
        <w:ind w:left="0"/>
        <w:jc w:val="both"/>
      </w:pPr>
      <w:r>
        <w:rPr>
          <w:rFonts w:ascii="Times New Roman"/>
          <w:b w:val="false"/>
          <w:i w:val="false"/>
          <w:color w:val="000000"/>
          <w:sz w:val="28"/>
        </w:rPr>
        <w:t xml:space="preserve">
      4) құрылымдық бөлімшенің уәкілетті қызметкері осы регламенттің </w:t>
      </w:r>
      <w:r>
        <w:rPr>
          <w:rFonts w:ascii="Times New Roman"/>
          <w:b w:val="false"/>
          <w:i w:val="false"/>
          <w:color w:val="000000"/>
          <w:sz w:val="28"/>
        </w:rPr>
        <w:t xml:space="preserve">1-қосымшасына </w:t>
      </w:r>
      <w:r>
        <w:rPr>
          <w:rFonts w:ascii="Times New Roman"/>
          <w:b w:val="false"/>
          <w:i w:val="false"/>
          <w:color w:val="000000"/>
          <w:sz w:val="28"/>
        </w:rPr>
        <w:t>сәйкес нысан бойынша жүзеге асырылған лицензиялық бақылаудың нәтижелері бойынша қорытынды дайындайды (бұдан әрі-қорытынды) және бір жұмыс күні ішінде құрылымдық бөлімше басшысына қол қоюға жолдайды;</w:t>
      </w:r>
    </w:p>
    <w:bookmarkEnd w:id="218"/>
    <w:bookmarkStart w:name="z233" w:id="219"/>
    <w:p>
      <w:pPr>
        <w:spacing w:after="0"/>
        <w:ind w:left="0"/>
        <w:jc w:val="both"/>
      </w:pPr>
      <w:r>
        <w:rPr>
          <w:rFonts w:ascii="Times New Roman"/>
          <w:b w:val="false"/>
          <w:i w:val="false"/>
          <w:color w:val="000000"/>
          <w:sz w:val="28"/>
        </w:rPr>
        <w:t>
      5) құрылымдық бөлімшенің басшысы түскен күні қол қояды;</w:t>
      </w:r>
    </w:p>
    <w:bookmarkEnd w:id="219"/>
    <w:bookmarkStart w:name="z234" w:id="220"/>
    <w:p>
      <w:pPr>
        <w:spacing w:after="0"/>
        <w:ind w:left="0"/>
        <w:jc w:val="both"/>
      </w:pPr>
      <w:r>
        <w:rPr>
          <w:rFonts w:ascii="Times New Roman"/>
          <w:b w:val="false"/>
          <w:i w:val="false"/>
          <w:color w:val="000000"/>
          <w:sz w:val="28"/>
        </w:rPr>
        <w:t xml:space="preserve">
      6) қызмет берушінің жауапты орындаушылары оң нәтижесі бар сұраным немесе дәлелді бас тартуы бар сұранымды қол қойылған күні қызмет беруші басшысына қол қоюға жолдайды; </w:t>
      </w:r>
    </w:p>
    <w:bookmarkEnd w:id="220"/>
    <w:bookmarkStart w:name="z235" w:id="221"/>
    <w:p>
      <w:pPr>
        <w:spacing w:after="0"/>
        <w:ind w:left="0"/>
        <w:jc w:val="both"/>
      </w:pPr>
      <w:r>
        <w:rPr>
          <w:rFonts w:ascii="Times New Roman"/>
          <w:b w:val="false"/>
          <w:i w:val="false"/>
          <w:color w:val="000000"/>
          <w:sz w:val="28"/>
        </w:rPr>
        <w:t xml:space="preserve">
      7) бір жұмыс күні ішінде қызмет берушінің басшысы қол қояды. </w:t>
      </w:r>
    </w:p>
    <w:bookmarkEnd w:id="221"/>
    <w:bookmarkStart w:name="z236" w:id="222"/>
    <w:p>
      <w:pPr>
        <w:spacing w:after="0"/>
        <w:ind w:left="0"/>
        <w:jc w:val="both"/>
      </w:pPr>
      <w:r>
        <w:rPr>
          <w:rFonts w:ascii="Times New Roman"/>
          <w:b w:val="false"/>
          <w:i w:val="false"/>
          <w:color w:val="000000"/>
          <w:sz w:val="28"/>
        </w:rPr>
        <w:t>
      Өзге қызмет берушілермен және (немесе) Мемлекеттік корпорациямен өзара әрекеттесу тәртібі және көрсетілетін мемлекеттік қызметті ұсыну процесі барысында ақпараттық жүйені пайдалану тәртібі осы регламенттің 9 және 13-тармақтарында көрсетілген.</w:t>
      </w:r>
    </w:p>
    <w:bookmarkEnd w:id="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237" w:id="223"/>
    <w:p>
      <w:pPr>
        <w:spacing w:after="0"/>
        <w:ind w:left="0"/>
        <w:jc w:val="both"/>
      </w:pP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p>
    <w:bookmarkEnd w:id="223"/>
    <w:bookmarkStart w:name="z238" w:id="224"/>
    <w:p>
      <w:pPr>
        <w:spacing w:after="0"/>
        <w:ind w:left="0"/>
        <w:jc w:val="both"/>
      </w:pPr>
      <w:r>
        <w:rPr>
          <w:rFonts w:ascii="Times New Roman"/>
          <w:b w:val="false"/>
          <w:i w:val="false"/>
          <w:color w:val="000000"/>
          <w:sz w:val="28"/>
        </w:rPr>
        <w:t xml:space="preserve">
      1) кіріс нөмірі бар тіркелген сұраным; </w:t>
      </w:r>
    </w:p>
    <w:bookmarkEnd w:id="224"/>
    <w:bookmarkStart w:name="z239" w:id="225"/>
    <w:p>
      <w:pPr>
        <w:spacing w:after="0"/>
        <w:ind w:left="0"/>
        <w:jc w:val="both"/>
      </w:pPr>
      <w:r>
        <w:rPr>
          <w:rFonts w:ascii="Times New Roman"/>
          <w:b w:val="false"/>
          <w:i w:val="false"/>
          <w:color w:val="000000"/>
          <w:sz w:val="28"/>
        </w:rPr>
        <w:t>
      2) ұсынылған құжаттардың толықтығы;</w:t>
      </w:r>
    </w:p>
    <w:bookmarkEnd w:id="225"/>
    <w:bookmarkStart w:name="z240" w:id="226"/>
    <w:p>
      <w:pPr>
        <w:spacing w:after="0"/>
        <w:ind w:left="0"/>
        <w:jc w:val="both"/>
      </w:pPr>
      <w:r>
        <w:rPr>
          <w:rFonts w:ascii="Times New Roman"/>
          <w:b w:val="false"/>
          <w:i w:val="false"/>
          <w:color w:val="000000"/>
          <w:sz w:val="28"/>
        </w:rPr>
        <w:t>
      3) рұқсаттық бақылау жүргізуді растайтын құжаттың болуы;</w:t>
      </w:r>
    </w:p>
    <w:bookmarkEnd w:id="226"/>
    <w:bookmarkStart w:name="z241" w:id="227"/>
    <w:p>
      <w:pPr>
        <w:spacing w:after="0"/>
        <w:ind w:left="0"/>
        <w:jc w:val="both"/>
      </w:pPr>
      <w:r>
        <w:rPr>
          <w:rFonts w:ascii="Times New Roman"/>
          <w:b w:val="false"/>
          <w:i w:val="false"/>
          <w:color w:val="000000"/>
          <w:sz w:val="28"/>
        </w:rPr>
        <w:t>
      4) қорытынды;</w:t>
      </w:r>
    </w:p>
    <w:bookmarkEnd w:id="227"/>
    <w:bookmarkStart w:name="z242" w:id="228"/>
    <w:p>
      <w:pPr>
        <w:spacing w:after="0"/>
        <w:ind w:left="0"/>
        <w:jc w:val="both"/>
      </w:pPr>
      <w:r>
        <w:rPr>
          <w:rFonts w:ascii="Times New Roman"/>
          <w:b w:val="false"/>
          <w:i w:val="false"/>
          <w:color w:val="000000"/>
          <w:sz w:val="28"/>
        </w:rPr>
        <w:t>
      5) рұқсаттық бақылауды жүзеге асырғаннан кейін барлық қажетті деректемелері көрсетілген және оң нәтижелі қорытындысы қоса берілген сұраным немесе рұқсаттық бақылауды жүзеге асырғаннан кейін қызмет көрсетуден дәлелді бас тарту көрсетілген және теріс нәтижесі бар қорытындысы қоса берілген сұраным;</w:t>
      </w:r>
    </w:p>
    <w:bookmarkEnd w:id="228"/>
    <w:bookmarkStart w:name="z243" w:id="229"/>
    <w:p>
      <w:pPr>
        <w:spacing w:after="0"/>
        <w:ind w:left="0"/>
        <w:jc w:val="both"/>
      </w:pPr>
      <w:r>
        <w:rPr>
          <w:rFonts w:ascii="Times New Roman"/>
          <w:b w:val="false"/>
          <w:i w:val="false"/>
          <w:color w:val="000000"/>
          <w:sz w:val="28"/>
        </w:rPr>
        <w:t>
      6) қызмет беруші басшысының электрондық сандық қолтаңба (бұдан әрі-ЭСҚ) қойылған электрондық құжат немесе электрондық түрде өтінішті берген жағдайда электрондық құжат нысанында немесе қағаз түрінде өтініш берген жағдайда тағаз тасымалдағыш нысанда көрсетілетін мемлекеттік қызметті ұсынудан бас тарту туралы дәлелді жауап.</w:t>
      </w:r>
    </w:p>
    <w:bookmarkEnd w:id="229"/>
    <w:bookmarkStart w:name="z244" w:id="23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30"/>
    <w:bookmarkStart w:name="z245" w:id="231"/>
    <w:p>
      <w:pPr>
        <w:spacing w:after="0"/>
        <w:ind w:left="0"/>
        <w:jc w:val="both"/>
      </w:pPr>
      <w:r>
        <w:rPr>
          <w:rFonts w:ascii="Times New Roman"/>
          <w:b w:val="false"/>
          <w:i w:val="false"/>
          <w:color w:val="000000"/>
          <w:sz w:val="28"/>
        </w:rPr>
        <w:t>
      7. Мемлекеттік қызметті көрсету процесіне қатысатын қызмет берушінің құрылымдық бөлімшелерінің (қызметкерлерінің) тізбесі:</w:t>
      </w:r>
    </w:p>
    <w:bookmarkEnd w:id="231"/>
    <w:bookmarkStart w:name="z246" w:id="232"/>
    <w:p>
      <w:pPr>
        <w:spacing w:after="0"/>
        <w:ind w:left="0"/>
        <w:jc w:val="both"/>
      </w:pPr>
      <w:r>
        <w:rPr>
          <w:rFonts w:ascii="Times New Roman"/>
          <w:b w:val="false"/>
          <w:i w:val="false"/>
          <w:color w:val="000000"/>
          <w:sz w:val="28"/>
        </w:rPr>
        <w:t>
      1) сұранымдарды тіркеуге жауапты қызмет берушінің құрылымдық бөлімшесінің уәкілетті қызметкері;</w:t>
      </w:r>
    </w:p>
    <w:bookmarkEnd w:id="232"/>
    <w:bookmarkStart w:name="z247" w:id="233"/>
    <w:p>
      <w:pPr>
        <w:spacing w:after="0"/>
        <w:ind w:left="0"/>
        <w:jc w:val="both"/>
      </w:pPr>
      <w:r>
        <w:rPr>
          <w:rFonts w:ascii="Times New Roman"/>
          <w:b w:val="false"/>
          <w:i w:val="false"/>
          <w:color w:val="000000"/>
          <w:sz w:val="28"/>
        </w:rPr>
        <w:t>
      2) рұқсаттық бақылауды жүргізуге жауапты қызмет берушінің құрылымдық бөлімшесінің уәкілетті қызметкері;</w:t>
      </w:r>
    </w:p>
    <w:bookmarkEnd w:id="233"/>
    <w:bookmarkStart w:name="z248" w:id="234"/>
    <w:p>
      <w:pPr>
        <w:spacing w:after="0"/>
        <w:ind w:left="0"/>
        <w:jc w:val="both"/>
      </w:pPr>
      <w:r>
        <w:rPr>
          <w:rFonts w:ascii="Times New Roman"/>
          <w:b w:val="false"/>
          <w:i w:val="false"/>
          <w:color w:val="000000"/>
          <w:sz w:val="28"/>
        </w:rPr>
        <w:t>
      3) қызмет берушінің құрылымдық бөлімшесінің басшысы;</w:t>
      </w:r>
    </w:p>
    <w:bookmarkEnd w:id="234"/>
    <w:bookmarkStart w:name="z249" w:id="235"/>
    <w:p>
      <w:pPr>
        <w:spacing w:after="0"/>
        <w:ind w:left="0"/>
        <w:jc w:val="both"/>
      </w:pPr>
      <w:r>
        <w:rPr>
          <w:rFonts w:ascii="Times New Roman"/>
          <w:b w:val="false"/>
          <w:i w:val="false"/>
          <w:color w:val="000000"/>
          <w:sz w:val="28"/>
        </w:rPr>
        <w:t>
      4) қызмет берушінің басшысы.</w:t>
      </w:r>
    </w:p>
    <w:bookmarkEnd w:id="235"/>
    <w:bookmarkStart w:name="z250" w:id="236"/>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 арасындағы рәсімдер (іс-әрекеттің) жүйелілігін сипаттау:</w:t>
      </w:r>
    </w:p>
    <w:bookmarkEnd w:id="236"/>
    <w:bookmarkStart w:name="z251" w:id="237"/>
    <w:p>
      <w:pPr>
        <w:spacing w:after="0"/>
        <w:ind w:left="0"/>
        <w:jc w:val="both"/>
      </w:pPr>
      <w:r>
        <w:rPr>
          <w:rFonts w:ascii="Times New Roman"/>
          <w:b w:val="false"/>
          <w:i w:val="false"/>
          <w:color w:val="000000"/>
          <w:sz w:val="28"/>
        </w:rPr>
        <w:t>
      1) көрсетілетін мемлекеттік қызметтерді алуға көрсетілетін қызмет алушылардан тікелей портал арқылы немесе орталықтар арқылы келіп түскен сұранымдарды келіп түскен күні тіркеу;</w:t>
      </w:r>
    </w:p>
    <w:bookmarkEnd w:id="237"/>
    <w:bookmarkStart w:name="z252" w:id="238"/>
    <w:p>
      <w:pPr>
        <w:spacing w:after="0"/>
        <w:ind w:left="0"/>
        <w:jc w:val="both"/>
      </w:pPr>
      <w:r>
        <w:rPr>
          <w:rFonts w:ascii="Times New Roman"/>
          <w:b w:val="false"/>
          <w:i w:val="false"/>
          <w:color w:val="000000"/>
          <w:sz w:val="28"/>
        </w:rPr>
        <w:t>
      2) көрсетілетін қызметті алушының құжаттарын алған сәттен бастап екі жұмыс күні ішінде ұсынылған құжаттардың толықтығын тексеру, ұсынылған құжаттар толық болмаған жағдайда сұранымды әрі қарай қараудан бас тарту;</w:t>
      </w:r>
    </w:p>
    <w:bookmarkEnd w:id="238"/>
    <w:bookmarkStart w:name="z253" w:id="239"/>
    <w:p>
      <w:pPr>
        <w:spacing w:after="0"/>
        <w:ind w:left="0"/>
        <w:jc w:val="both"/>
      </w:pPr>
      <w:r>
        <w:rPr>
          <w:rFonts w:ascii="Times New Roman"/>
          <w:b w:val="false"/>
          <w:i w:val="false"/>
          <w:color w:val="000000"/>
          <w:sz w:val="28"/>
        </w:rPr>
        <w:t>
      3) қолда бар лицензияның аясында лицензияны беру немесе лицензияға қосымшаны беру кезінде ұсынылған құжаттар толық болған жағдайда тоғыз жұмыс күні ішінде рұқсаттық бақылауды жүзеге асыру;</w:t>
      </w:r>
    </w:p>
    <w:bookmarkEnd w:id="239"/>
    <w:bookmarkStart w:name="z254" w:id="240"/>
    <w:p>
      <w:pPr>
        <w:spacing w:after="0"/>
        <w:ind w:left="0"/>
        <w:jc w:val="both"/>
      </w:pPr>
      <w:r>
        <w:rPr>
          <w:rFonts w:ascii="Times New Roman"/>
          <w:b w:val="false"/>
          <w:i w:val="false"/>
          <w:color w:val="000000"/>
          <w:sz w:val="28"/>
        </w:rPr>
        <w:t>
      4) бір жұмыс күні ішінде қорытындыны дайындау және оны қол қою үшін құрылымдық бөлімше басшысына жіберу;</w:t>
      </w:r>
    </w:p>
    <w:bookmarkEnd w:id="240"/>
    <w:bookmarkStart w:name="z255" w:id="241"/>
    <w:p>
      <w:pPr>
        <w:spacing w:after="0"/>
        <w:ind w:left="0"/>
        <w:jc w:val="both"/>
      </w:pPr>
      <w:r>
        <w:rPr>
          <w:rFonts w:ascii="Times New Roman"/>
          <w:b w:val="false"/>
          <w:i w:val="false"/>
          <w:color w:val="000000"/>
          <w:sz w:val="28"/>
        </w:rPr>
        <w:t>
      5) құрылымдық бөлімше басшысы түскен күні қорытындыға қол қояды;</w:t>
      </w:r>
    </w:p>
    <w:bookmarkEnd w:id="241"/>
    <w:bookmarkStart w:name="z256" w:id="242"/>
    <w:p>
      <w:pPr>
        <w:spacing w:after="0"/>
        <w:ind w:left="0"/>
        <w:jc w:val="both"/>
      </w:pPr>
      <w:r>
        <w:rPr>
          <w:rFonts w:ascii="Times New Roman"/>
          <w:b w:val="false"/>
          <w:i w:val="false"/>
          <w:color w:val="000000"/>
          <w:sz w:val="28"/>
        </w:rPr>
        <w:t>
      6) оң нәтижесі бар сұраным немесе дәлелді бас тартуы бар сұраным түскен күні қызмет берушінің басшысына қол қоюға жолдау;</w:t>
      </w:r>
    </w:p>
    <w:bookmarkEnd w:id="242"/>
    <w:bookmarkStart w:name="z257" w:id="243"/>
    <w:p>
      <w:pPr>
        <w:spacing w:after="0"/>
        <w:ind w:left="0"/>
        <w:jc w:val="both"/>
      </w:pPr>
      <w:r>
        <w:rPr>
          <w:rFonts w:ascii="Times New Roman"/>
          <w:b w:val="false"/>
          <w:i w:val="false"/>
          <w:color w:val="000000"/>
          <w:sz w:val="28"/>
        </w:rPr>
        <w:t>
      7) бір жұмыс күні ішінде сұранымның біліктілік талаптарына сәйкестігін қарау нәтижелері бойынша қорытындыны бекіту.</w:t>
      </w:r>
    </w:p>
    <w:bookmarkEnd w:id="243"/>
    <w:bookmarkStart w:name="z258" w:id="24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4"/>
    <w:p>
      <w:pPr>
        <w:spacing w:after="0"/>
        <w:ind w:left="0"/>
        <w:jc w:val="both"/>
      </w:pPr>
      <w:r>
        <w:rPr>
          <w:rFonts w:ascii="Times New Roman"/>
          <w:b w:val="false"/>
          <w:i w:val="false"/>
          <w:color w:val="ff0000"/>
          <w:sz w:val="28"/>
        </w:rPr>
        <w:t xml:space="preserve">
      Ескерту. 4-тараудың атауы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259" w:id="245"/>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өтініш беру тәртібінің сипаттамасы, көрсетілетін қызметті алушының сұранымын өңдеу ұзақтығы:</w:t>
      </w:r>
    </w:p>
    <w:bookmarkEnd w:id="245"/>
    <w:bookmarkStart w:name="z87" w:id="246"/>
    <w:p>
      <w:pPr>
        <w:spacing w:after="0"/>
        <w:ind w:left="0"/>
        <w:jc w:val="both"/>
      </w:pPr>
      <w:r>
        <w:rPr>
          <w:rFonts w:ascii="Times New Roman"/>
          <w:b w:val="false"/>
          <w:i w:val="false"/>
          <w:color w:val="000000"/>
          <w:sz w:val="28"/>
        </w:rPr>
        <w:t>
      1) көрсетілетін қызметтерді алу үшін көрсетілетін қызметтерді алушы тіркеу орны бойынша Мемлекеттік корпорацияға өтініш береді. Мемлекеттік корпорацияда қабылдау жедел қызмет көрсетусіз "электрондық кезек" тәртібінде жүзеге асырылады. Көрсетілетін қызметті алушының қалауы бойынша электрондық кезекті портал арқылы "броньдауға" болады;</w:t>
      </w:r>
    </w:p>
    <w:bookmarkEnd w:id="246"/>
    <w:bookmarkStart w:name="z88" w:id="247"/>
    <w:p>
      <w:pPr>
        <w:spacing w:after="0"/>
        <w:ind w:left="0"/>
        <w:jc w:val="both"/>
      </w:pPr>
      <w:r>
        <w:rPr>
          <w:rFonts w:ascii="Times New Roman"/>
          <w:b w:val="false"/>
          <w:i w:val="false"/>
          <w:color w:val="000000"/>
          <w:sz w:val="28"/>
        </w:rPr>
        <w:t>
      2) Мемлекеттік корпорацияда көрсетілетін қызметті алушының сұранымын өңдеу ұзақтығы – 20 минуттан аспайды;</w:t>
      </w:r>
    </w:p>
    <w:bookmarkEnd w:id="247"/>
    <w:bookmarkStart w:name="z89" w:id="248"/>
    <w:p>
      <w:pPr>
        <w:spacing w:after="0"/>
        <w:ind w:left="0"/>
        <w:jc w:val="both"/>
      </w:pPr>
      <w:r>
        <w:rPr>
          <w:rFonts w:ascii="Times New Roman"/>
          <w:b w:val="false"/>
          <w:i w:val="false"/>
          <w:color w:val="000000"/>
          <w:sz w:val="28"/>
        </w:rPr>
        <w:t>
      3) көрсетілетін қызметті алушының сұранымын Мемлекеттік корпорациядан қызмет берушінің құрылымдық бөлімшесіне жолдау мерзімі – бірден құжаттар қабылданғаннан кейін;</w:t>
      </w:r>
    </w:p>
    <w:bookmarkEnd w:id="248"/>
    <w:p>
      <w:pPr>
        <w:spacing w:after="0"/>
        <w:ind w:left="0"/>
        <w:jc w:val="both"/>
      </w:pPr>
      <w:r>
        <w:rPr>
          <w:rFonts w:ascii="Times New Roman"/>
          <w:b w:val="false"/>
          <w:i w:val="false"/>
          <w:color w:val="000000"/>
          <w:sz w:val="28"/>
        </w:rPr>
        <w:t>
      4) көрсетілетін қызметтерді алушы мемлекеттік қызметті алу үшін стандарттың 9-тармағында қарастырылған құжаттар тізбесін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264" w:id="249"/>
    <w:p>
      <w:pPr>
        <w:spacing w:after="0"/>
        <w:ind w:left="0"/>
        <w:jc w:val="both"/>
      </w:pPr>
      <w:r>
        <w:rPr>
          <w:rFonts w:ascii="Times New Roman"/>
          <w:b w:val="false"/>
          <w:i w:val="false"/>
          <w:color w:val="000000"/>
          <w:sz w:val="28"/>
        </w:rPr>
        <w:t>
      10. Мемлекеттік корпорациясы арқылы мемлекеттік қызметтерді көрсету нәтижесін алу процесін сипаттау, оның ұзақтығы:</w:t>
      </w:r>
    </w:p>
    <w:bookmarkEnd w:id="249"/>
    <w:bookmarkStart w:name="z93" w:id="250"/>
    <w:p>
      <w:pPr>
        <w:spacing w:after="0"/>
        <w:ind w:left="0"/>
        <w:jc w:val="both"/>
      </w:pPr>
      <w:r>
        <w:rPr>
          <w:rFonts w:ascii="Times New Roman"/>
          <w:b w:val="false"/>
          <w:i w:val="false"/>
          <w:color w:val="000000"/>
          <w:sz w:val="28"/>
        </w:rPr>
        <w:t>
      1) мемлекеттік қызмет көрсетудің нәтижесін алу үшін көрсетілетін қызметті алушы өтініш берген кезде өзіне берілген қолхатпен Мемлекеттік корпорацияға өтініш жасайды;</w:t>
      </w:r>
    </w:p>
    <w:bookmarkEnd w:id="250"/>
    <w:p>
      <w:pPr>
        <w:spacing w:after="0"/>
        <w:ind w:left="0"/>
        <w:jc w:val="both"/>
      </w:pPr>
      <w:r>
        <w:rPr>
          <w:rFonts w:ascii="Times New Roman"/>
          <w:b w:val="false"/>
          <w:i w:val="false"/>
          <w:color w:val="000000"/>
          <w:sz w:val="28"/>
        </w:rPr>
        <w:t>
      2) Мемлекеттік корпорацияда көрсетілетін қызметті алушыға мемлекеттік қызметті көрсету нәтижесін беру уақыты – 20 минуттан аспайды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267" w:id="251"/>
    <w:p>
      <w:pPr>
        <w:spacing w:after="0"/>
        <w:ind w:left="0"/>
        <w:jc w:val="both"/>
      </w:pPr>
      <w:r>
        <w:rPr>
          <w:rFonts w:ascii="Times New Roman"/>
          <w:b w:val="false"/>
          <w:i w:val="false"/>
          <w:color w:val="000000"/>
          <w:sz w:val="28"/>
        </w:rPr>
        <w:t>
      11. "Электрондық үкімет" веб-порталы арқылы мемлекеттік қызмет көрсеткен кезде көрсетілетін қызметті берушінің және көрсетілетін қызметті алушының өтініш жасау тәртібі мен рәсімі (іс-қимыл) жүйелілігінің сипаттамасы.</w:t>
      </w:r>
    </w:p>
    <w:bookmarkEnd w:id="251"/>
    <w:bookmarkStart w:name="z268" w:id="252"/>
    <w:p>
      <w:pPr>
        <w:spacing w:after="0"/>
        <w:ind w:left="0"/>
        <w:jc w:val="both"/>
      </w:pPr>
      <w:r>
        <w:rPr>
          <w:rFonts w:ascii="Times New Roman"/>
          <w:b w:val="false"/>
          <w:i w:val="false"/>
          <w:color w:val="000000"/>
          <w:sz w:val="28"/>
        </w:rPr>
        <w:t xml:space="preserve">
      Портал арқылы қадамдық іс-қимыл мен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(электрондық үкімет порталы арқылы мемлекеттік қызметті көрсеткен кезде функционалдық өзара іс-қимылдың № 1 диаграммасы) көрсетілген:</w:t>
      </w:r>
    </w:p>
    <w:bookmarkEnd w:id="252"/>
    <w:bookmarkStart w:name="z269" w:id="253"/>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сақталған өзінің ЭСҚ тіркеу куәлігі арқылы порталда тіркеуді жүзеге асырады;</w:t>
      </w:r>
    </w:p>
    <w:bookmarkEnd w:id="253"/>
    <w:bookmarkStart w:name="z270" w:id="254"/>
    <w:p>
      <w:pPr>
        <w:spacing w:after="0"/>
        <w:ind w:left="0"/>
        <w:jc w:val="both"/>
      </w:pPr>
      <w:r>
        <w:rPr>
          <w:rFonts w:ascii="Times New Roman"/>
          <w:b w:val="false"/>
          <w:i w:val="false"/>
          <w:color w:val="000000"/>
          <w:sz w:val="28"/>
        </w:rPr>
        <w:t>
      2) 1-процес – көрсетілетін қызметті алушы компьютерінің интернет-браузерінде ЭСҚ тіркеу куәлігін бекіту, мемлекеттік көрсетілетін қызметті алу үшін көрсетілетін қызметті алушының порталға құпия сөз енгізу процесі;</w:t>
      </w:r>
    </w:p>
    <w:bookmarkEnd w:id="254"/>
    <w:bookmarkStart w:name="z271" w:id="255"/>
    <w:p>
      <w:pPr>
        <w:spacing w:after="0"/>
        <w:ind w:left="0"/>
        <w:jc w:val="both"/>
      </w:pPr>
      <w:r>
        <w:rPr>
          <w:rFonts w:ascii="Times New Roman"/>
          <w:b w:val="false"/>
          <w:i w:val="false"/>
          <w:color w:val="000000"/>
          <w:sz w:val="28"/>
        </w:rPr>
        <w:t>
      3) 1-шарт – порталда жеке сәйкестендіру номері/бизнес сәйкестендіру номері (бұдан әрі - ЖСН/БСН) логині және құпия сөз арқылы тіркелген көрсетілген қызметті алушы туралы деректердің дұрыстығын тексеру;</w:t>
      </w:r>
    </w:p>
    <w:bookmarkEnd w:id="255"/>
    <w:bookmarkStart w:name="z272" w:id="256"/>
    <w:p>
      <w:pPr>
        <w:spacing w:after="0"/>
        <w:ind w:left="0"/>
        <w:jc w:val="both"/>
      </w:pPr>
      <w:r>
        <w:rPr>
          <w:rFonts w:ascii="Times New Roman"/>
          <w:b w:val="false"/>
          <w:i w:val="false"/>
          <w:color w:val="000000"/>
          <w:sz w:val="28"/>
        </w:rPr>
        <w:t>
      4) 2-процесс – көрсетілетін қызметті алушы деректерінде бұзушылықтардың болуына байланысты авторландырудан бас тарту туралы порталда хабарлама қалыптасады;</w:t>
      </w:r>
    </w:p>
    <w:bookmarkEnd w:id="256"/>
    <w:bookmarkStart w:name="z273" w:id="257"/>
    <w:p>
      <w:pPr>
        <w:spacing w:after="0"/>
        <w:ind w:left="0"/>
        <w:jc w:val="both"/>
      </w:pPr>
      <w:r>
        <w:rPr>
          <w:rFonts w:ascii="Times New Roman"/>
          <w:b w:val="false"/>
          <w:i w:val="false"/>
          <w:color w:val="000000"/>
          <w:sz w:val="28"/>
        </w:rPr>
        <w:t>
      5) 3-процесс – көрсетілетін қызметті алушының порталда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сұранымның нысанына электрондық түрдегі қажетті құжаттарды тіркей отырып, көрсетілетін қызметті алушының нысанды толтыруы (деректерді енгізуі);</w:t>
      </w:r>
    </w:p>
    <w:bookmarkEnd w:id="257"/>
    <w:bookmarkStart w:name="z274" w:id="258"/>
    <w:p>
      <w:pPr>
        <w:spacing w:after="0"/>
        <w:ind w:left="0"/>
        <w:jc w:val="both"/>
      </w:pPr>
      <w:r>
        <w:rPr>
          <w:rFonts w:ascii="Times New Roman"/>
          <w:b w:val="false"/>
          <w:i w:val="false"/>
          <w:color w:val="000000"/>
          <w:sz w:val="28"/>
        </w:rPr>
        <w:t>
      6) 4-процессс – электрондық үкіметтің төлем шлюзінде (бұдан әрі – ЭҮТШ) электрондық көрсетілетін қызметке ақы төлеу, содан кейін бұл ақпарат порталға келіп түседі;</w:t>
      </w:r>
    </w:p>
    <w:bookmarkEnd w:id="258"/>
    <w:bookmarkStart w:name="z275" w:id="259"/>
    <w:p>
      <w:pPr>
        <w:spacing w:after="0"/>
        <w:ind w:left="0"/>
        <w:jc w:val="both"/>
      </w:pPr>
      <w:r>
        <w:rPr>
          <w:rFonts w:ascii="Times New Roman"/>
          <w:b w:val="false"/>
          <w:i w:val="false"/>
          <w:color w:val="000000"/>
          <w:sz w:val="28"/>
        </w:rPr>
        <w:t>
      7) 2-шарт – ақпараттық жүйеде көрсетілген қызмет үшін ақы төлеу фактісін тексеру;</w:t>
      </w:r>
    </w:p>
    <w:bookmarkEnd w:id="259"/>
    <w:bookmarkStart w:name="z276" w:id="260"/>
    <w:p>
      <w:pPr>
        <w:spacing w:after="0"/>
        <w:ind w:left="0"/>
        <w:jc w:val="both"/>
      </w:pPr>
      <w:r>
        <w:rPr>
          <w:rFonts w:ascii="Times New Roman"/>
          <w:b w:val="false"/>
          <w:i w:val="false"/>
          <w:color w:val="000000"/>
          <w:sz w:val="28"/>
        </w:rPr>
        <w:t>
      8) 5-процесс – порталда көрсетілген қызмет үшін төлемақы болмағандықтан сұратылған көрсетілетін қызметтен бас тарту туралы хабарлама қалыптасады;</w:t>
      </w:r>
    </w:p>
    <w:bookmarkEnd w:id="260"/>
    <w:bookmarkStart w:name="z277" w:id="261"/>
    <w:p>
      <w:pPr>
        <w:spacing w:after="0"/>
        <w:ind w:left="0"/>
        <w:jc w:val="both"/>
      </w:pPr>
      <w:r>
        <w:rPr>
          <w:rFonts w:ascii="Times New Roman"/>
          <w:b w:val="false"/>
          <w:i w:val="false"/>
          <w:color w:val="000000"/>
          <w:sz w:val="28"/>
        </w:rPr>
        <w:t>
      9) 6-процесс – көрсетілетін қызметті алушының сұранымды растауы (қол қою) үшін ЭСҚ тіркеу куәлігін таңдауы;</w:t>
      </w:r>
    </w:p>
    <w:bookmarkEnd w:id="261"/>
    <w:bookmarkStart w:name="z278" w:id="262"/>
    <w:p>
      <w:pPr>
        <w:spacing w:after="0"/>
        <w:ind w:left="0"/>
        <w:jc w:val="both"/>
      </w:pPr>
      <w:r>
        <w:rPr>
          <w:rFonts w:ascii="Times New Roman"/>
          <w:b w:val="false"/>
          <w:i w:val="false"/>
          <w:color w:val="000000"/>
          <w:sz w:val="28"/>
        </w:rPr>
        <w:t>
      10) 3-шарт – порталда ЭСҚ тіркеу куәлігінің қолданылу мерзімін және тізімде кері қайтарылған (күшін жойған) тіркеу куәліктерінің болмауын, сондай-ақ сұранымда көрсетілген (ЖСН/БСН мен ЭСҚ тіркеу куәлігінде көрсетілген ЖСН/БСН арасындағы сәйкестендіру) деректерінің сәйкестігін тексеру;</w:t>
      </w:r>
    </w:p>
    <w:bookmarkEnd w:id="262"/>
    <w:bookmarkStart w:name="z279" w:id="263"/>
    <w:p>
      <w:pPr>
        <w:spacing w:after="0"/>
        <w:ind w:left="0"/>
        <w:jc w:val="both"/>
      </w:pPr>
      <w:r>
        <w:rPr>
          <w:rFonts w:ascii="Times New Roman"/>
          <w:b w:val="false"/>
          <w:i w:val="false"/>
          <w:color w:val="000000"/>
          <w:sz w:val="28"/>
        </w:rPr>
        <w:t>
      11) 7-процесс – көрсетілетін қызметті алушының ЭСҚ түпнұсқасы расталмағандықтан сұратылған көрсетілетін қызметтен бас тарту туралы хабарламаны қалыптастыру;</w:t>
      </w:r>
    </w:p>
    <w:bookmarkEnd w:id="263"/>
    <w:bookmarkStart w:name="z280" w:id="264"/>
    <w:p>
      <w:pPr>
        <w:spacing w:after="0"/>
        <w:ind w:left="0"/>
        <w:jc w:val="both"/>
      </w:pPr>
      <w:r>
        <w:rPr>
          <w:rFonts w:ascii="Times New Roman"/>
          <w:b w:val="false"/>
          <w:i w:val="false"/>
          <w:color w:val="000000"/>
          <w:sz w:val="28"/>
        </w:rPr>
        <w:t>
      12) 8-процесс – көрсетілетін қызметті алушының ЭСҚ арқылы көрсетілетін қызметті алуына арналған сұранымның (енгізілген деректердің) толтырылған нысанын растауы (қол қоюы);</w:t>
      </w:r>
    </w:p>
    <w:bookmarkEnd w:id="264"/>
    <w:bookmarkStart w:name="z281" w:id="265"/>
    <w:p>
      <w:pPr>
        <w:spacing w:after="0"/>
        <w:ind w:left="0"/>
        <w:jc w:val="both"/>
      </w:pPr>
      <w:r>
        <w:rPr>
          <w:rFonts w:ascii="Times New Roman"/>
          <w:b w:val="false"/>
          <w:i w:val="false"/>
          <w:color w:val="000000"/>
          <w:sz w:val="28"/>
        </w:rPr>
        <w:t>
      13) 9-процесс – порталда құжатты тіркеу және өңдеу;</w:t>
      </w:r>
    </w:p>
    <w:bookmarkEnd w:id="265"/>
    <w:bookmarkStart w:name="z282" w:id="266"/>
    <w:p>
      <w:pPr>
        <w:spacing w:after="0"/>
        <w:ind w:left="0"/>
        <w:jc w:val="both"/>
      </w:pPr>
      <w:r>
        <w:rPr>
          <w:rFonts w:ascii="Times New Roman"/>
          <w:b w:val="false"/>
          <w:i w:val="false"/>
          <w:color w:val="000000"/>
          <w:sz w:val="28"/>
        </w:rPr>
        <w:t>
      14) 4-шарт – құрылымдық бөлімшелердің көрсетілетін қызметті алушының біліктілік талаптарына және лицензия беру үшін негіздемеге сәйкестігін тексеруі;</w:t>
      </w:r>
    </w:p>
    <w:bookmarkEnd w:id="266"/>
    <w:bookmarkStart w:name="z283" w:id="267"/>
    <w:p>
      <w:pPr>
        <w:spacing w:after="0"/>
        <w:ind w:left="0"/>
        <w:jc w:val="both"/>
      </w:pPr>
      <w:r>
        <w:rPr>
          <w:rFonts w:ascii="Times New Roman"/>
          <w:b w:val="false"/>
          <w:i w:val="false"/>
          <w:color w:val="000000"/>
          <w:sz w:val="28"/>
        </w:rPr>
        <w:t>
      15) 10-процесс – анықтаманың негізінде порталда көрсетілетін қызметті алушының деректерінде бұзушылықтардың болуынан сұратылған қызметті көрсетуден бас тарту туралы хабарлама қалыптастыру;</w:t>
      </w:r>
    </w:p>
    <w:bookmarkEnd w:id="267"/>
    <w:bookmarkStart w:name="z284" w:id="268"/>
    <w:p>
      <w:pPr>
        <w:spacing w:after="0"/>
        <w:ind w:left="0"/>
        <w:jc w:val="both"/>
      </w:pPr>
      <w:r>
        <w:rPr>
          <w:rFonts w:ascii="Times New Roman"/>
          <w:b w:val="false"/>
          <w:i w:val="false"/>
          <w:color w:val="000000"/>
          <w:sz w:val="28"/>
        </w:rPr>
        <w:t xml:space="preserve">
      16) 11-процесс – көрсетілетін қызметті алушының ақпараттық жүйеде қалыптастырылған көрсетілетін қызметтің нәтижесін (электрондық лицензияны) алуы. Осы регламенттің 1-қосымшасына сәйкес аумақтық бөлімше қорытындысының негізінде қызмет берішінің уәкілетті тұлғасының ЭСҚ пайдалану арқылы Электрондық құжат қалыптастырылады. </w:t>
      </w:r>
    </w:p>
    <w:bookmarkEnd w:id="268"/>
    <w:bookmarkStart w:name="z285" w:id="269"/>
    <w:p>
      <w:pPr>
        <w:spacing w:after="0"/>
        <w:ind w:left="0"/>
        <w:jc w:val="both"/>
      </w:pPr>
      <w:r>
        <w:rPr>
          <w:rFonts w:ascii="Times New Roman"/>
          <w:b w:val="false"/>
          <w:i w:val="false"/>
          <w:color w:val="000000"/>
          <w:sz w:val="28"/>
        </w:rPr>
        <w:t xml:space="preserve">
      12. Мемлекеттік корпорацияның ақпараттық жүйелері (МКАЖ) (электрондық мемлекеттік қызметтерді көрсету кезінде функционалдық іс-қимылдың №2 диаграммасы) арқылы жүзеге асатын қадамдық іс-қимылдар және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69"/>
    <w:bookmarkStart w:name="z97" w:id="270"/>
    <w:p>
      <w:pPr>
        <w:spacing w:after="0"/>
        <w:ind w:left="0"/>
        <w:jc w:val="both"/>
      </w:pPr>
      <w:r>
        <w:rPr>
          <w:rFonts w:ascii="Times New Roman"/>
          <w:b w:val="false"/>
          <w:i w:val="false"/>
          <w:color w:val="000000"/>
          <w:sz w:val="28"/>
        </w:rPr>
        <w:t>
      1) 1-процесс – МКАЖ автоматтандырылған жұмыс орнында (бұдан әрі – МКАЖ АЖО) Мемлекеттік корпорация операторы қызметті көрсету үшін логин және құпия сөзді енгізеді (авторизациялау процесі);</w:t>
      </w:r>
    </w:p>
    <w:bookmarkEnd w:id="270"/>
    <w:bookmarkStart w:name="z98" w:id="271"/>
    <w:p>
      <w:pPr>
        <w:spacing w:after="0"/>
        <w:ind w:left="0"/>
        <w:jc w:val="both"/>
      </w:pPr>
      <w:r>
        <w:rPr>
          <w:rFonts w:ascii="Times New Roman"/>
          <w:b w:val="false"/>
          <w:i w:val="false"/>
          <w:color w:val="000000"/>
          <w:sz w:val="28"/>
        </w:rPr>
        <w:t>
      2) 2-процесс – Мемлекеттік корпорация операторы осы регламентте көрсетілген қызметті таңдайды, қызметті көрсету үшін сұраным нысанын экранға шығарады және көрсетілетін қызметті алушының деректерін, сондай-ақ, қызметті алушы өкілінің сенімхаты бойынша мәліметтерді Мемлекеттік корпорация операторы енгізеді (нотариалды куәландырылған сенімхат болған жағдайда, сенімхат өзгеше куәландырылған болса – сенімхат бойынша деректер толтырылмайды);</w:t>
      </w:r>
    </w:p>
    <w:bookmarkEnd w:id="271"/>
    <w:bookmarkStart w:name="z99" w:id="272"/>
    <w:p>
      <w:pPr>
        <w:spacing w:after="0"/>
        <w:ind w:left="0"/>
        <w:jc w:val="both"/>
      </w:pPr>
      <w:r>
        <w:rPr>
          <w:rFonts w:ascii="Times New Roman"/>
          <w:b w:val="false"/>
          <w:i w:val="false"/>
          <w:color w:val="000000"/>
          <w:sz w:val="28"/>
        </w:rPr>
        <w:t>
      3) 3-процесс – көрсетілген қызметті алушының деректері туралы электрон-дық үкімет шлюзі (бұдан әрі – ЭҮШ) арқылы жеке тұлғалардың мемлекеттік дерек қоры (бұдан әрі - ЖТ МДҚ)/заңды тұлғалардың мемлекеттік дерек қоры (бұдан әрі - ЗТ МДҚ) және алушы өкілі сенімхатының деректері туралы біріңғай нотариалдық ақпараттық жүйеге (бұдан әрі - БНАЖ) сұраным жолданады;</w:t>
      </w:r>
    </w:p>
    <w:bookmarkEnd w:id="272"/>
    <w:bookmarkStart w:name="z100" w:id="273"/>
    <w:p>
      <w:pPr>
        <w:spacing w:after="0"/>
        <w:ind w:left="0"/>
        <w:jc w:val="both"/>
      </w:pPr>
      <w:r>
        <w:rPr>
          <w:rFonts w:ascii="Times New Roman"/>
          <w:b w:val="false"/>
          <w:i w:val="false"/>
          <w:color w:val="000000"/>
          <w:sz w:val="28"/>
        </w:rPr>
        <w:t>
      4) 1-шарт – көрсетілген қызметті алушы деректерінің бар-жоғын ЖТ МДҚ/ЗТ МДҚ, сенімхат деректерін БНАЖ тексеру;</w:t>
      </w:r>
    </w:p>
    <w:bookmarkEnd w:id="273"/>
    <w:bookmarkStart w:name="z101" w:id="274"/>
    <w:p>
      <w:pPr>
        <w:spacing w:after="0"/>
        <w:ind w:left="0"/>
        <w:jc w:val="both"/>
      </w:pPr>
      <w:r>
        <w:rPr>
          <w:rFonts w:ascii="Times New Roman"/>
          <w:b w:val="false"/>
          <w:i w:val="false"/>
          <w:color w:val="000000"/>
          <w:sz w:val="28"/>
        </w:rPr>
        <w:t>
      5) 4-процесс – көрсетілген қызметті алушының ЖТ МДҚ/ЗТ МДҚ деректерінің жоқтығына, БНАЖ сенімхат деректері болмауына байланысты деректерді алу мүмкін еместігі туралы хабарлама қалыптастыру;</w:t>
      </w:r>
    </w:p>
    <w:bookmarkEnd w:id="274"/>
    <w:bookmarkStart w:name="z102" w:id="275"/>
    <w:p>
      <w:pPr>
        <w:spacing w:after="0"/>
        <w:ind w:left="0"/>
        <w:jc w:val="both"/>
      </w:pPr>
      <w:r>
        <w:rPr>
          <w:rFonts w:ascii="Times New Roman"/>
          <w:b w:val="false"/>
          <w:i w:val="false"/>
          <w:color w:val="000000"/>
          <w:sz w:val="28"/>
        </w:rPr>
        <w:t>
      6) 5-процесс – Мемлекеттік корпорация операторы қағаз нысандағы құжаттардың бары туралы белгі қоя отырып сұранымды толтырады және қызметтерді алушы ұсынған құжаттарды сканерден өткізеді, оларды сұранымның нысанына тіркейді және қызметтерді көрсетуге берілген сұранымның толтырылған нысанын (енгізілген деректерді) ЭСҚ арқылы растайды;</w:t>
      </w:r>
    </w:p>
    <w:bookmarkEnd w:id="275"/>
    <w:bookmarkStart w:name="z103" w:id="276"/>
    <w:p>
      <w:pPr>
        <w:spacing w:after="0"/>
        <w:ind w:left="0"/>
        <w:jc w:val="both"/>
      </w:pPr>
      <w:r>
        <w:rPr>
          <w:rFonts w:ascii="Times New Roman"/>
          <w:b w:val="false"/>
          <w:i w:val="false"/>
          <w:color w:val="000000"/>
          <w:sz w:val="28"/>
        </w:rPr>
        <w:t>
      7) 6-процесс – Мемлекеттік корпорация операторы ЭСҚ растаған (қол қойған) электрондық құжатты ЭПШ арқылы порталға жолдайды;</w:t>
      </w:r>
    </w:p>
    <w:bookmarkEnd w:id="276"/>
    <w:bookmarkStart w:name="z104" w:id="277"/>
    <w:p>
      <w:pPr>
        <w:spacing w:after="0"/>
        <w:ind w:left="0"/>
        <w:jc w:val="both"/>
      </w:pPr>
      <w:r>
        <w:rPr>
          <w:rFonts w:ascii="Times New Roman"/>
          <w:b w:val="false"/>
          <w:i w:val="false"/>
          <w:color w:val="000000"/>
          <w:sz w:val="28"/>
        </w:rPr>
        <w:t>
      8) 7-процесс – порталда сұранымды тіркеу және өңдеу;</w:t>
      </w:r>
    </w:p>
    <w:bookmarkEnd w:id="277"/>
    <w:bookmarkStart w:name="z105" w:id="278"/>
    <w:p>
      <w:pPr>
        <w:spacing w:after="0"/>
        <w:ind w:left="0"/>
        <w:jc w:val="both"/>
      </w:pPr>
      <w:r>
        <w:rPr>
          <w:rFonts w:ascii="Times New Roman"/>
          <w:b w:val="false"/>
          <w:i w:val="false"/>
          <w:color w:val="000000"/>
          <w:sz w:val="28"/>
        </w:rPr>
        <w:t>
      9) 2-шарт – лицензияны беру үшін қызметті алушының біліктілік талаптары мен негіздемелерге сәйкестігін қызмет беруші тексереді;</w:t>
      </w:r>
    </w:p>
    <w:bookmarkEnd w:id="278"/>
    <w:bookmarkStart w:name="z106" w:id="279"/>
    <w:p>
      <w:pPr>
        <w:spacing w:after="0"/>
        <w:ind w:left="0"/>
        <w:jc w:val="both"/>
      </w:pPr>
      <w:r>
        <w:rPr>
          <w:rFonts w:ascii="Times New Roman"/>
          <w:b w:val="false"/>
          <w:i w:val="false"/>
          <w:color w:val="000000"/>
          <w:sz w:val="28"/>
        </w:rPr>
        <w:t>
      10) 8-процесс – қорытындының негізінде ызметті алушының порталдағы де-ректемелерінде бұзушылықтардың болуына байланысты сұратылған қызметтен бас тарту туралы хабарлама қалыптастыру;</w:t>
      </w:r>
    </w:p>
    <w:bookmarkEnd w:id="279"/>
    <w:p>
      <w:pPr>
        <w:spacing w:after="0"/>
        <w:ind w:left="0"/>
        <w:jc w:val="both"/>
      </w:pPr>
      <w:r>
        <w:rPr>
          <w:rFonts w:ascii="Times New Roman"/>
          <w:b w:val="false"/>
          <w:i w:val="false"/>
          <w:color w:val="000000"/>
          <w:sz w:val="28"/>
        </w:rPr>
        <w:t>
      11) 9-процесс – көрсетілетін қызметті алушының порталда қалыптас-тырылған көрсетілетін қызметтің нәтижесін (электрондық лицензияны) алуы. Электрондық құжат көрсетілетін қызметті берушінің уәкілетті тұлғасының ЭСҚ қолдана отырып қалыптастырылады.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297" w:id="280"/>
    <w:p>
      <w:pPr>
        <w:spacing w:after="0"/>
        <w:ind w:left="0"/>
        <w:jc w:val="both"/>
      </w:pPr>
      <w:r>
        <w:rPr>
          <w:rFonts w:ascii="Times New Roman"/>
          <w:b w:val="false"/>
          <w:i w:val="false"/>
          <w:color w:val="000000"/>
          <w:sz w:val="28"/>
        </w:rPr>
        <w:t xml:space="preserve">
      13.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анықтамасында көрсетіледі.</w:t>
      </w:r>
    </w:p>
    <w:bookmarkEnd w:id="2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305"/>
        <w:gridCol w:w="10995"/>
      </w:tblGrid>
      <w:tr>
        <w:trPr>
          <w:trHeight w:val="30" w:hRule="atLeast"/>
        </w:trPr>
        <w:tc>
          <w:tcPr>
            <w:tcW w:w="130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5" w:type="dxa"/>
            <w:tcBorders/>
            <w:tcMar>
              <w:top w:w="15" w:type="dxa"/>
              <w:left w:w="15" w:type="dxa"/>
              <w:bottom w:w="15" w:type="dxa"/>
              <w:right w:w="15" w:type="dxa"/>
            </w:tcMar>
            <w:vAlign w:val="center"/>
          </w:tcPr>
          <w:bookmarkStart w:name="z298" w:id="281"/>
          <w:p>
            <w:pPr>
              <w:spacing w:after="20"/>
              <w:ind w:left="20"/>
              <w:jc w:val="both"/>
            </w:pPr>
            <w:r>
              <w:rPr>
                <w:rFonts w:ascii="Times New Roman"/>
                <w:b w:val="false"/>
                <w:i w:val="false"/>
                <w:color w:val="000000"/>
                <w:sz w:val="20"/>
              </w:rPr>
              <w:t>
"Жобалау қызметіне лицензия</w:t>
            </w:r>
            <w:r>
              <w:br/>
            </w:r>
            <w:r>
              <w:rPr>
                <w:rFonts w:ascii="Times New Roman"/>
                <w:b w:val="false"/>
                <w:i w:val="false"/>
                <w:color w:val="000000"/>
                <w:sz w:val="20"/>
              </w:rPr>
              <w:t>
беру" электрондық мемлекеттік</w:t>
            </w:r>
            <w:r>
              <w:br/>
            </w:r>
            <w:r>
              <w:rPr>
                <w:rFonts w:ascii="Times New Roman"/>
                <w:b w:val="false"/>
                <w:i w:val="false"/>
                <w:color w:val="000000"/>
                <w:sz w:val="20"/>
              </w:rPr>
              <w:t>
қызмет көрсету регламентіне</w:t>
            </w:r>
            <w:r>
              <w:br/>
            </w:r>
            <w:r>
              <w:rPr>
                <w:rFonts w:ascii="Times New Roman"/>
                <w:b w:val="false"/>
                <w:i w:val="false"/>
                <w:color w:val="000000"/>
                <w:sz w:val="20"/>
              </w:rPr>
              <w:t>
1-қосымша</w:t>
            </w:r>
          </w:p>
          <w:bookmarkEnd w:id="281"/>
        </w:tc>
      </w:tr>
    </w:tbl>
    <w:bookmarkStart w:name="z299" w:id="282"/>
    <w:p>
      <w:pPr>
        <w:spacing w:after="0"/>
        <w:ind w:left="0"/>
        <w:jc w:val="left"/>
      </w:pPr>
      <w:r>
        <w:rPr>
          <w:rFonts w:ascii="Times New Roman"/>
          <w:b/>
          <w:i w:val="false"/>
          <w:color w:val="000000"/>
        </w:rPr>
        <w:t xml:space="preserve"> Жүзеге асырылған рұқсаттық бақылаудың нәтижелері бойынша қорытынды</w:t>
      </w:r>
    </w:p>
    <w:bookmarkEnd w:id="282"/>
    <w:bookmarkStart w:name="z300" w:id="283"/>
    <w:p>
      <w:pPr>
        <w:spacing w:after="0"/>
        <w:ind w:left="0"/>
        <w:jc w:val="both"/>
      </w:pPr>
      <w:r>
        <w:rPr>
          <w:rFonts w:ascii="Times New Roman"/>
          <w:b w:val="false"/>
          <w:i w:val="false"/>
          <w:color w:val="000000"/>
          <w:sz w:val="28"/>
        </w:rPr>
        <w:t xml:space="preserve">
      1. </w:t>
      </w:r>
      <w:r>
        <w:rPr>
          <w:rFonts w:ascii="Times New Roman"/>
          <w:b/>
          <w:i w:val="false"/>
          <w:color w:val="000000"/>
          <w:sz w:val="28"/>
        </w:rPr>
        <w:t>Заңды тұлғаның атауы және мекенжайы</w:t>
      </w:r>
      <w:r>
        <w:rPr>
          <w:rFonts w:ascii="Times New Roman"/>
          <w:b w:val="false"/>
          <w:i w:val="false"/>
          <w:color w:val="000000"/>
          <w:sz w:val="28"/>
        </w:rPr>
        <w:t>:</w:t>
      </w:r>
    </w:p>
    <w:bookmarkEnd w:id="283"/>
    <w:p>
      <w:pPr>
        <w:spacing w:after="0"/>
        <w:ind w:left="0"/>
        <w:jc w:val="both"/>
      </w:pPr>
      <w:r>
        <w:rPr>
          <w:rFonts w:ascii="Times New Roman"/>
          <w:b w:val="false"/>
          <w:i w:val="false"/>
          <w:color w:val="000000"/>
          <w:sz w:val="28"/>
        </w:rPr>
        <w:t>
      мемлекеттік тілде: _____________________________________________________</w:t>
      </w:r>
    </w:p>
    <w:p>
      <w:pPr>
        <w:spacing w:after="0"/>
        <w:ind w:left="0"/>
        <w:jc w:val="both"/>
      </w:pPr>
      <w:r>
        <w:rPr>
          <w:rFonts w:ascii="Times New Roman"/>
          <w:b w:val="false"/>
          <w:i w:val="false"/>
          <w:color w:val="000000"/>
          <w:sz w:val="28"/>
        </w:rPr>
        <w:t>
      орыс тілінде: _________________________________________________________</w:t>
      </w:r>
    </w:p>
    <w:p>
      <w:pPr>
        <w:spacing w:after="0"/>
        <w:ind w:left="0"/>
        <w:jc w:val="both"/>
      </w:pPr>
      <w:r>
        <w:rPr>
          <w:rFonts w:ascii="Times New Roman"/>
          <w:b w:val="false"/>
          <w:i w:val="false"/>
          <w:color w:val="000000"/>
          <w:sz w:val="28"/>
        </w:rPr>
        <w:t>
      заңды мекенжайы, телефон нөмірі: _______________________________________</w:t>
      </w:r>
    </w:p>
    <w:p>
      <w:pPr>
        <w:spacing w:after="0"/>
        <w:ind w:left="0"/>
        <w:jc w:val="both"/>
      </w:pPr>
      <w:r>
        <w:rPr>
          <w:rFonts w:ascii="Times New Roman"/>
          <w:b w:val="false"/>
          <w:i w:val="false"/>
          <w:color w:val="000000"/>
          <w:sz w:val="28"/>
        </w:rPr>
        <w:t>
      директордың Т.Ә.А.: ___________________________________________________</w:t>
      </w:r>
    </w:p>
    <w:p>
      <w:pPr>
        <w:spacing w:after="0"/>
        <w:ind w:left="0"/>
        <w:jc w:val="both"/>
      </w:pPr>
      <w:r>
        <w:rPr>
          <w:rFonts w:ascii="Times New Roman"/>
          <w:b w:val="false"/>
          <w:i w:val="false"/>
          <w:color w:val="000000"/>
          <w:sz w:val="28"/>
        </w:rPr>
        <w:t>
      өндірістік базаның мекенжайы: __________________________________________</w:t>
      </w:r>
    </w:p>
    <w:p>
      <w:pPr>
        <w:spacing w:after="0"/>
        <w:ind w:left="0"/>
        <w:jc w:val="both"/>
      </w:pPr>
      <w:r>
        <w:rPr>
          <w:rFonts w:ascii="Times New Roman"/>
          <w:b w:val="false"/>
          <w:i w:val="false"/>
          <w:color w:val="000000"/>
          <w:sz w:val="28"/>
        </w:rPr>
        <w:t>
      филиалдар, өкілеттіктер:________________________________________________</w:t>
      </w:r>
    </w:p>
    <w:p>
      <w:pPr>
        <w:spacing w:after="0"/>
        <w:ind w:left="0"/>
        <w:jc w:val="both"/>
      </w:pPr>
      <w:r>
        <w:rPr>
          <w:rFonts w:ascii="Times New Roman"/>
          <w:b w:val="false"/>
          <w:i w:val="false"/>
          <w:color w:val="000000"/>
          <w:sz w:val="28"/>
        </w:rPr>
        <w:t xml:space="preserve">
      2. </w:t>
      </w:r>
      <w:r>
        <w:rPr>
          <w:rFonts w:ascii="Times New Roman"/>
          <w:b/>
          <w:i w:val="false"/>
          <w:color w:val="000000"/>
          <w:sz w:val="28"/>
        </w:rPr>
        <w:t>Кәсіпорынның (ұйымның) құрылымдық-құқықтық нысаны</w:t>
      </w:r>
      <w:r>
        <w:rPr>
          <w:rFonts w:ascii="Times New Roman"/>
          <w:b w:val="false"/>
          <w:i w:val="false"/>
          <w:color w:val="000000"/>
          <w:sz w:val="28"/>
        </w:rPr>
        <w:t>:___________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(кәсіпкерлік субъектісін көрсету, басқа нысандар)</w:t>
      </w:r>
    </w:p>
    <w:p>
      <w:pPr>
        <w:spacing w:after="0"/>
        <w:ind w:left="0"/>
        <w:jc w:val="both"/>
      </w:pPr>
      <w:r>
        <w:rPr>
          <w:rFonts w:ascii="Times New Roman"/>
          <w:b w:val="false"/>
          <w:i w:val="false"/>
          <w:color w:val="000000"/>
          <w:sz w:val="28"/>
        </w:rPr>
        <w:t xml:space="preserve">
      3. </w:t>
      </w:r>
      <w:r>
        <w:rPr>
          <w:rFonts w:ascii="Times New Roman"/>
          <w:b/>
          <w:i w:val="false"/>
          <w:color w:val="000000"/>
          <w:sz w:val="28"/>
        </w:rPr>
        <w:t>Тіркеу құжаттарының атауы</w:t>
      </w:r>
      <w:r>
        <w:rPr>
          <w:rFonts w:ascii="Times New Roman"/>
          <w:b w:val="false"/>
          <w:i w:val="false"/>
          <w:color w:val="000000"/>
          <w:sz w:val="28"/>
        </w:rPr>
        <w:t>:________________________________________</w:t>
      </w:r>
    </w:p>
    <w:p>
      <w:pPr>
        <w:spacing w:after="0"/>
        <w:ind w:left="0"/>
        <w:jc w:val="both"/>
      </w:pPr>
      <w:r>
        <w:rPr>
          <w:rFonts w:ascii="Times New Roman"/>
          <w:b w:val="false"/>
          <w:i w:val="false"/>
          <w:color w:val="000000"/>
          <w:sz w:val="28"/>
        </w:rPr>
        <w:t xml:space="preserve">
      4. </w:t>
      </w:r>
      <w:r>
        <w:rPr>
          <w:rFonts w:ascii="Times New Roman"/>
          <w:b/>
          <w:i w:val="false"/>
          <w:color w:val="000000"/>
          <w:sz w:val="28"/>
        </w:rPr>
        <w:t>Лицензиат ретінде жұмыс тәжірибесінің болуы (қажет болған жағдайды)</w:t>
      </w: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(лицензиат ретінде қызмет мерзімі)</w:t>
      </w:r>
    </w:p>
    <w:p>
      <w:pPr>
        <w:spacing w:after="0"/>
        <w:ind w:left="0"/>
        <w:jc w:val="both"/>
      </w:pPr>
      <w:r>
        <w:rPr>
          <w:rFonts w:ascii="Times New Roman"/>
          <w:b w:val="false"/>
          <w:i w:val="false"/>
          <w:color w:val="000000"/>
          <w:sz w:val="28"/>
        </w:rPr>
        <w:t xml:space="preserve">
      5. </w:t>
      </w:r>
      <w:r>
        <w:rPr>
          <w:rFonts w:ascii="Times New Roman"/>
          <w:b/>
          <w:i w:val="false"/>
          <w:color w:val="000000"/>
          <w:sz w:val="28"/>
        </w:rPr>
        <w:t>Біліктілік құрамы (қажет болған жағдайда)</w:t>
      </w:r>
      <w:r>
        <w:rPr>
          <w:rFonts w:ascii="Times New Roman"/>
          <w:b w:val="false"/>
          <w:i w:val="false"/>
          <w:color w:val="000000"/>
          <w:sz w:val="28"/>
        </w:rPr>
        <w:t>: 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xml:space="preserve">
      6. </w:t>
      </w:r>
      <w:r>
        <w:rPr>
          <w:rFonts w:ascii="Times New Roman"/>
          <w:b/>
          <w:i w:val="false"/>
          <w:color w:val="000000"/>
          <w:sz w:val="28"/>
        </w:rPr>
        <w:t>Іске асырылған объектілердің болуы (қажет болған жағдайда)</w:t>
      </w:r>
      <w:r>
        <w:rPr>
          <w:rFonts w:ascii="Times New Roman"/>
          <w:b w:val="false"/>
          <w:i w:val="false"/>
          <w:color w:val="000000"/>
          <w:sz w:val="28"/>
        </w:rPr>
        <w:t>: 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xml:space="preserve">
      7. </w:t>
      </w:r>
      <w:r>
        <w:rPr>
          <w:rFonts w:ascii="Times New Roman"/>
          <w:b/>
          <w:i w:val="false"/>
          <w:color w:val="000000"/>
          <w:sz w:val="28"/>
        </w:rPr>
        <w:t>Пікірлердің болуы (қажет болған жағдайда)</w:t>
      </w:r>
      <w:r>
        <w:rPr>
          <w:rFonts w:ascii="Times New Roman"/>
          <w:b w:val="false"/>
          <w:i w:val="false"/>
          <w:color w:val="000000"/>
          <w:sz w:val="28"/>
        </w:rPr>
        <w:t>:___________________________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xml:space="preserve">
      8. </w:t>
      </w:r>
      <w:r>
        <w:rPr>
          <w:rFonts w:ascii="Times New Roman"/>
          <w:b/>
          <w:i w:val="false"/>
          <w:color w:val="000000"/>
          <w:sz w:val="28"/>
        </w:rPr>
        <w:t>Пікірлерді тексеру нәтижесі (қажет болған жағдайда)</w:t>
      </w: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(расталды, расталған жоқ)</w:t>
      </w:r>
    </w:p>
    <w:bookmarkStart w:name="z301" w:id="284"/>
    <w:p>
      <w:pPr>
        <w:spacing w:after="0"/>
        <w:ind w:left="0"/>
        <w:jc w:val="both"/>
      </w:pPr>
      <w:r>
        <w:rPr>
          <w:rFonts w:ascii="Times New Roman"/>
          <w:b w:val="false"/>
          <w:i w:val="false"/>
          <w:color w:val="000000"/>
          <w:sz w:val="28"/>
        </w:rPr>
        <w:t xml:space="preserve">
       9. </w:t>
      </w:r>
      <w:r>
        <w:rPr>
          <w:rFonts w:ascii="Times New Roman"/>
          <w:b/>
          <w:i w:val="false"/>
          <w:color w:val="000000"/>
          <w:sz w:val="28"/>
        </w:rPr>
        <w:t>Іске асырылған объектілер бойынша құжаттамалық расталуы (объектіні</w:t>
      </w:r>
    </w:p>
    <w:bookmarkEnd w:id="284"/>
    <w:p>
      <w:pPr>
        <w:spacing w:after="0"/>
        <w:ind w:left="0"/>
        <w:jc w:val="both"/>
      </w:pPr>
      <w:r>
        <w:rPr>
          <w:rFonts w:ascii="Times New Roman"/>
          <w:b w:val="false"/>
          <w:i w:val="false"/>
          <w:color w:val="000000"/>
          <w:sz w:val="28"/>
        </w:rPr>
        <w:t xml:space="preserve">
      </w:t>
      </w:r>
      <w:r>
        <w:rPr>
          <w:rFonts w:ascii="Times New Roman"/>
          <w:b/>
          <w:i w:val="false"/>
          <w:color w:val="000000"/>
          <w:sz w:val="28"/>
        </w:rPr>
        <w:t>іске қосу туралы қол қойылған актілердің көшірмелері немесе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орындалған жұмыстардың қол қойылған актілерінің көшірмелері)</w:t>
      </w:r>
      <w:r>
        <w:rPr>
          <w:rFonts w:ascii="Times New Roman"/>
          <w:b w:val="false"/>
          <w:i w:val="false"/>
          <w:color w:val="000000"/>
          <w:sz w:val="28"/>
        </w:rPr>
        <w:t>: ______</w:t>
      </w:r>
    </w:p>
    <w:p>
      <w:pPr>
        <w:spacing w:after="0"/>
        <w:ind w:left="0"/>
        <w:jc w:val="both"/>
      </w:pPr>
      <w:r>
        <w:rPr>
          <w:rFonts w:ascii="Times New Roman"/>
          <w:b w:val="false"/>
          <w:i w:val="false"/>
          <w:color w:val="000000"/>
          <w:sz w:val="28"/>
        </w:rPr>
        <w:t>
      ____________________________________________________________________</w:t>
      </w:r>
    </w:p>
    <w:bookmarkStart w:name="z302" w:id="285"/>
    <w:p>
      <w:pPr>
        <w:spacing w:after="0"/>
        <w:ind w:left="0"/>
        <w:jc w:val="both"/>
      </w:pPr>
      <w:r>
        <w:rPr>
          <w:rFonts w:ascii="Times New Roman"/>
          <w:b w:val="false"/>
          <w:i w:val="false"/>
          <w:color w:val="000000"/>
          <w:sz w:val="28"/>
        </w:rPr>
        <w:t>
       (расталды, расталған жоқ)</w:t>
      </w:r>
    </w:p>
    <w:bookmarkEnd w:id="285"/>
    <w:bookmarkStart w:name="z303" w:id="286"/>
    <w:p>
      <w:pPr>
        <w:spacing w:after="0"/>
        <w:ind w:left="0"/>
        <w:jc w:val="both"/>
      </w:pPr>
      <w:r>
        <w:rPr>
          <w:rFonts w:ascii="Times New Roman"/>
          <w:b w:val="false"/>
          <w:i w:val="false"/>
          <w:color w:val="000000"/>
          <w:sz w:val="28"/>
        </w:rPr>
        <w:t xml:space="preserve">
       10. </w:t>
      </w:r>
      <w:r>
        <w:rPr>
          <w:rFonts w:ascii="Times New Roman"/>
          <w:b/>
          <w:i w:val="false"/>
          <w:color w:val="000000"/>
          <w:sz w:val="28"/>
        </w:rPr>
        <w:t>Сұратылған лицензияланатын қызмет түрінің кіші қызмет</w:t>
      </w:r>
    </w:p>
    <w:bookmarkEnd w:id="286"/>
    <w:p>
      <w:pPr>
        <w:spacing w:after="0"/>
        <w:ind w:left="0"/>
        <w:jc w:val="both"/>
      </w:pPr>
      <w:r>
        <w:rPr>
          <w:rFonts w:ascii="Times New Roman"/>
          <w:b w:val="false"/>
          <w:i w:val="false"/>
          <w:color w:val="000000"/>
          <w:sz w:val="28"/>
        </w:rPr>
        <w:t xml:space="preserve">
      </w:t>
      </w:r>
      <w:r>
        <w:rPr>
          <w:rFonts w:ascii="Times New Roman"/>
          <w:b/>
          <w:i w:val="false"/>
          <w:color w:val="000000"/>
          <w:sz w:val="28"/>
        </w:rPr>
        <w:t>түрлерімен айналысу үшін мынадай өндірістік база бар</w:t>
      </w:r>
      <w:r>
        <w:rPr>
          <w:rFonts w:ascii="Times New Roman"/>
          <w:b w:val="false"/>
          <w:i w:val="false"/>
          <w:color w:val="000000"/>
          <w:sz w:val="28"/>
        </w:rPr>
        <w:t>:__________________</w:t>
      </w:r>
    </w:p>
    <w:bookmarkStart w:name="z304" w:id="287"/>
    <w:p>
      <w:pPr>
        <w:spacing w:after="0"/>
        <w:ind w:left="0"/>
        <w:jc w:val="both"/>
      </w:pPr>
      <w:r>
        <w:rPr>
          <w:rFonts w:ascii="Times New Roman"/>
          <w:b w:val="false"/>
          <w:i w:val="false"/>
          <w:color w:val="000000"/>
          <w:sz w:val="28"/>
        </w:rPr>
        <w:t>
       ____________________________________________________________________</w:t>
      </w:r>
    </w:p>
    <w:bookmarkEnd w:id="287"/>
    <w:p>
      <w:pPr>
        <w:spacing w:after="0"/>
        <w:ind w:left="0"/>
        <w:jc w:val="both"/>
      </w:pPr>
      <w:r>
        <w:rPr>
          <w:rFonts w:ascii="Times New Roman"/>
          <w:b w:val="false"/>
          <w:i w:val="false"/>
          <w:color w:val="000000"/>
          <w:sz w:val="28"/>
        </w:rPr>
        <w:t>
      (жеке меншік, шаруашылық жүргізу, жедел басқару, жалға алу құғында)</w:t>
      </w:r>
    </w:p>
    <w:bookmarkStart w:name="z305" w:id="288"/>
    <w:p>
      <w:pPr>
        <w:spacing w:after="0"/>
        <w:ind w:left="0"/>
        <w:jc w:val="both"/>
      </w:pPr>
      <w:r>
        <w:rPr>
          <w:rFonts w:ascii="Times New Roman"/>
          <w:b w:val="false"/>
          <w:i w:val="false"/>
          <w:color w:val="000000"/>
          <w:sz w:val="28"/>
        </w:rPr>
        <w:t xml:space="preserve">
       11. </w:t>
      </w:r>
      <w:r>
        <w:rPr>
          <w:rFonts w:ascii="Times New Roman"/>
          <w:b/>
          <w:i w:val="false"/>
          <w:color w:val="000000"/>
          <w:sz w:val="28"/>
        </w:rPr>
        <w:t>Сұратылған лицензияланатын қызмет түрінің кіші қызмет</w:t>
      </w:r>
    </w:p>
    <w:bookmarkEnd w:id="288"/>
    <w:p>
      <w:pPr>
        <w:spacing w:after="0"/>
        <w:ind w:left="0"/>
        <w:jc w:val="both"/>
      </w:pPr>
      <w:r>
        <w:rPr>
          <w:rFonts w:ascii="Times New Roman"/>
          <w:b w:val="false"/>
          <w:i w:val="false"/>
          <w:color w:val="000000"/>
          <w:sz w:val="28"/>
        </w:rPr>
        <w:t xml:space="preserve">
      </w:t>
      </w:r>
      <w:r>
        <w:rPr>
          <w:rFonts w:ascii="Times New Roman"/>
          <w:b/>
          <w:i w:val="false"/>
          <w:color w:val="000000"/>
          <w:sz w:val="28"/>
        </w:rPr>
        <w:t>түрлерімен айналысу үшін мынадай жеке меншік (шаруашылық жүргізу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немесе жедел басқару) және/немесе жалға алу құқығында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материалды-техникалық жабдықтар бар</w:t>
      </w:r>
      <w:r>
        <w:rPr>
          <w:rFonts w:ascii="Times New Roman"/>
          <w:b w:val="false"/>
          <w:i w:val="false"/>
          <w:color w:val="000000"/>
          <w:sz w:val="28"/>
        </w:rPr>
        <w:t>: ______________________________</w:t>
      </w:r>
    </w:p>
    <w:bookmarkStart w:name="z306" w:id="289"/>
    <w:p>
      <w:pPr>
        <w:spacing w:after="0"/>
        <w:ind w:left="0"/>
        <w:jc w:val="both"/>
      </w:pPr>
      <w:r>
        <w:rPr>
          <w:rFonts w:ascii="Times New Roman"/>
          <w:b w:val="false"/>
          <w:i w:val="false"/>
          <w:color w:val="000000"/>
          <w:sz w:val="28"/>
        </w:rPr>
        <w:t>
       ____________________________________________________________________</w:t>
      </w:r>
    </w:p>
    <w:bookmarkEnd w:id="289"/>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bookmarkStart w:name="z307" w:id="290"/>
    <w:p>
      <w:pPr>
        <w:spacing w:after="0"/>
        <w:ind w:left="0"/>
        <w:jc w:val="both"/>
      </w:pPr>
      <w:r>
        <w:rPr>
          <w:rFonts w:ascii="Times New Roman"/>
          <w:b w:val="false"/>
          <w:i w:val="false"/>
          <w:color w:val="000000"/>
          <w:sz w:val="28"/>
        </w:rPr>
        <w:t xml:space="preserve">
       13. </w:t>
      </w:r>
      <w:r>
        <w:rPr>
          <w:rFonts w:ascii="Times New Roman"/>
          <w:b/>
          <w:i w:val="false"/>
          <w:color w:val="000000"/>
          <w:sz w:val="28"/>
        </w:rPr>
        <w:t>Сапаны бақылау бойынша ереже</w:t>
      </w:r>
      <w:r>
        <w:rPr>
          <w:rFonts w:ascii="Times New Roman"/>
          <w:b w:val="false"/>
          <w:i w:val="false"/>
          <w:color w:val="000000"/>
          <w:sz w:val="28"/>
        </w:rPr>
        <w:t>: __________________________________</w:t>
      </w:r>
    </w:p>
    <w:bookmarkEnd w:id="290"/>
    <w:bookmarkStart w:name="z308" w:id="291"/>
    <w:p>
      <w:pPr>
        <w:spacing w:after="0"/>
        <w:ind w:left="0"/>
        <w:jc w:val="both"/>
      </w:pPr>
      <w:r>
        <w:rPr>
          <w:rFonts w:ascii="Times New Roman"/>
          <w:b w:val="false"/>
          <w:i w:val="false"/>
          <w:color w:val="000000"/>
          <w:sz w:val="28"/>
        </w:rPr>
        <w:t>
       ____________________________________________________________________</w:t>
      </w:r>
    </w:p>
    <w:bookmarkEnd w:id="291"/>
    <w:bookmarkStart w:name="z309" w:id="292"/>
    <w:p>
      <w:pPr>
        <w:spacing w:after="0"/>
        <w:ind w:left="0"/>
        <w:jc w:val="both"/>
      </w:pPr>
      <w:r>
        <w:rPr>
          <w:rFonts w:ascii="Times New Roman"/>
          <w:b w:val="false"/>
          <w:i w:val="false"/>
          <w:color w:val="000000"/>
          <w:sz w:val="28"/>
        </w:rPr>
        <w:t>
       (бар, жоқ)</w:t>
      </w:r>
    </w:p>
    <w:bookmarkEnd w:id="292"/>
    <w:bookmarkStart w:name="z310" w:id="293"/>
    <w:p>
      <w:pPr>
        <w:spacing w:after="0"/>
        <w:ind w:left="0"/>
        <w:jc w:val="both"/>
      </w:pPr>
      <w:r>
        <w:rPr>
          <w:rFonts w:ascii="Times New Roman"/>
          <w:b w:val="false"/>
          <w:i w:val="false"/>
          <w:color w:val="000000"/>
          <w:sz w:val="28"/>
        </w:rPr>
        <w:t xml:space="preserve">
       14. </w:t>
      </w:r>
      <w:r>
        <w:rPr>
          <w:rFonts w:ascii="Times New Roman"/>
          <w:b/>
          <w:i w:val="false"/>
          <w:color w:val="000000"/>
          <w:sz w:val="28"/>
        </w:rPr>
        <w:t>Еңбекті қорғау және қауіпсіздік техникасы жүйесі</w:t>
      </w:r>
      <w:r>
        <w:rPr>
          <w:rFonts w:ascii="Times New Roman"/>
          <w:b w:val="false"/>
          <w:i w:val="false"/>
          <w:color w:val="000000"/>
          <w:sz w:val="28"/>
        </w:rPr>
        <w:t>:___________________</w:t>
      </w:r>
    </w:p>
    <w:bookmarkEnd w:id="293"/>
    <w:bookmarkStart w:name="z311" w:id="294"/>
    <w:p>
      <w:pPr>
        <w:spacing w:after="0"/>
        <w:ind w:left="0"/>
        <w:jc w:val="both"/>
      </w:pPr>
      <w:r>
        <w:rPr>
          <w:rFonts w:ascii="Times New Roman"/>
          <w:b w:val="false"/>
          <w:i w:val="false"/>
          <w:color w:val="000000"/>
          <w:sz w:val="28"/>
        </w:rPr>
        <w:t>
       ____________________________________________________________________</w:t>
      </w:r>
    </w:p>
    <w:bookmarkEnd w:id="294"/>
    <w:p>
      <w:pPr>
        <w:spacing w:after="0"/>
        <w:ind w:left="0"/>
        <w:jc w:val="both"/>
      </w:pPr>
      <w:r>
        <w:rPr>
          <w:rFonts w:ascii="Times New Roman"/>
          <w:b w:val="false"/>
          <w:i w:val="false"/>
          <w:color w:val="000000"/>
          <w:sz w:val="28"/>
        </w:rPr>
        <w:t>
       (бар, жоқ)</w:t>
      </w:r>
    </w:p>
    <w:bookmarkStart w:name="z312" w:id="295"/>
    <w:p>
      <w:pPr>
        <w:spacing w:after="0"/>
        <w:ind w:left="0"/>
        <w:jc w:val="both"/>
      </w:pPr>
      <w:r>
        <w:rPr>
          <w:rFonts w:ascii="Times New Roman"/>
          <w:b w:val="false"/>
          <w:i w:val="false"/>
          <w:color w:val="000000"/>
          <w:sz w:val="28"/>
        </w:rPr>
        <w:t xml:space="preserve">
       15. </w:t>
      </w:r>
      <w:r>
        <w:rPr>
          <w:rFonts w:ascii="Times New Roman"/>
          <w:b/>
          <w:i w:val="false"/>
          <w:color w:val="000000"/>
          <w:sz w:val="28"/>
        </w:rPr>
        <w:t>Құжаттарды қарау нәтижесінде өтініш беруші (лицензиат)</w:t>
      </w:r>
      <w:r>
        <w:rPr>
          <w:rFonts w:ascii="Times New Roman"/>
          <w:b w:val="false"/>
          <w:i w:val="false"/>
          <w:color w:val="000000"/>
          <w:sz w:val="28"/>
        </w:rPr>
        <w:t>: ___________</w:t>
      </w:r>
    </w:p>
    <w:bookmarkEnd w:id="295"/>
    <w:bookmarkStart w:name="z313" w:id="296"/>
    <w:p>
      <w:pPr>
        <w:spacing w:after="0"/>
        <w:ind w:left="0"/>
        <w:jc w:val="both"/>
      </w:pPr>
      <w:r>
        <w:rPr>
          <w:rFonts w:ascii="Times New Roman"/>
          <w:b w:val="false"/>
          <w:i w:val="false"/>
          <w:color w:val="000000"/>
          <w:sz w:val="28"/>
        </w:rPr>
        <w:t>
       ____________________________________________________________________</w:t>
      </w:r>
    </w:p>
    <w:bookmarkEnd w:id="296"/>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bookmarkStart w:name="z314" w:id="2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Қорытынды ұсынылған құжаттар негізінде берілді </w:t>
      </w:r>
      <w:r>
        <w:rPr>
          <w:rFonts w:ascii="Times New Roman"/>
          <w:b/>
          <w:i w:val="false"/>
          <w:color w:val="000000"/>
          <w:sz w:val="28"/>
        </w:rPr>
        <w:t>(лицензия болған жағдайда – маманның өндірістік базаға (объектіге) баруы), ақпараттың сәйкестігін және нақтылығын растаймыз.</w:t>
      </w:r>
    </w:p>
    <w:bookmarkEnd w:id="297"/>
    <w:bookmarkStart w:name="z315" w:id="298"/>
    <w:p>
      <w:pPr>
        <w:spacing w:after="0"/>
        <w:ind w:left="0"/>
        <w:jc w:val="both"/>
      </w:pPr>
      <w:r>
        <w:rPr>
          <w:rFonts w:ascii="Times New Roman"/>
          <w:b w:val="false"/>
          <w:i w:val="false"/>
          <w:color w:val="000000"/>
          <w:sz w:val="28"/>
        </w:rPr>
        <w:t>
       Ескерту:</w:t>
      </w:r>
    </w:p>
    <w:bookmarkEnd w:id="298"/>
    <w:bookmarkStart w:name="z316" w:id="299"/>
    <w:p>
      <w:pPr>
        <w:spacing w:after="0"/>
        <w:ind w:left="0"/>
        <w:jc w:val="both"/>
      </w:pPr>
      <w:r>
        <w:rPr>
          <w:rFonts w:ascii="Times New Roman"/>
          <w:b w:val="false"/>
          <w:i w:val="false"/>
          <w:color w:val="000000"/>
          <w:sz w:val="28"/>
        </w:rPr>
        <w:t xml:space="preserve">
       </w:t>
      </w:r>
      <w:r>
        <w:rPr>
          <w:rFonts w:ascii="Times New Roman"/>
          <w:b/>
          <w:i w:val="false"/>
          <w:color w:val="000000"/>
          <w:sz w:val="28"/>
        </w:rPr>
        <w:t>Лицензиялау бөлімінің маманы</w:t>
      </w:r>
      <w:r>
        <w:rPr>
          <w:rFonts w:ascii="Times New Roman"/>
          <w:b w:val="false"/>
          <w:i w:val="false"/>
          <w:color w:val="000000"/>
          <w:sz w:val="28"/>
        </w:rPr>
        <w:t xml:space="preserve"> __________________(Т.А.Ә.)</w:t>
      </w:r>
    </w:p>
    <w:bookmarkEnd w:id="299"/>
    <w:bookmarkStart w:name="z317" w:id="300"/>
    <w:p>
      <w:pPr>
        <w:spacing w:after="0"/>
        <w:ind w:left="0"/>
        <w:jc w:val="both"/>
      </w:pPr>
      <w:r>
        <w:rPr>
          <w:rFonts w:ascii="Times New Roman"/>
          <w:b w:val="false"/>
          <w:i w:val="false"/>
          <w:color w:val="000000"/>
          <w:sz w:val="28"/>
        </w:rPr>
        <w:t>
       (қолы)</w:t>
      </w:r>
    </w:p>
    <w:bookmarkEnd w:id="300"/>
    <w:bookmarkStart w:name="z318" w:id="301"/>
    <w:p>
      <w:pPr>
        <w:spacing w:after="0"/>
        <w:ind w:left="0"/>
        <w:jc w:val="both"/>
      </w:pPr>
      <w:r>
        <w:rPr>
          <w:rFonts w:ascii="Times New Roman"/>
          <w:b w:val="false"/>
          <w:i w:val="false"/>
          <w:color w:val="000000"/>
          <w:sz w:val="28"/>
        </w:rPr>
        <w:t xml:space="preserve">
       </w:t>
      </w:r>
      <w:r>
        <w:rPr>
          <w:rFonts w:ascii="Times New Roman"/>
          <w:b/>
          <w:i w:val="false"/>
          <w:color w:val="000000"/>
          <w:sz w:val="28"/>
        </w:rPr>
        <w:t>Лицензиялау бөлімінің басшысы</w:t>
      </w:r>
      <w:r>
        <w:rPr>
          <w:rFonts w:ascii="Times New Roman"/>
          <w:b w:val="false"/>
          <w:i w:val="false"/>
          <w:color w:val="000000"/>
          <w:sz w:val="28"/>
        </w:rPr>
        <w:t xml:space="preserve"> __________________(Т.А.Ә.)</w:t>
      </w:r>
    </w:p>
    <w:bookmarkEnd w:id="301"/>
    <w:bookmarkStart w:name="z319" w:id="302"/>
    <w:p>
      <w:pPr>
        <w:spacing w:after="0"/>
        <w:ind w:left="0"/>
        <w:jc w:val="both"/>
      </w:pPr>
      <w:r>
        <w:rPr>
          <w:rFonts w:ascii="Times New Roman"/>
          <w:b w:val="false"/>
          <w:i w:val="false"/>
          <w:color w:val="000000"/>
          <w:sz w:val="28"/>
        </w:rPr>
        <w:t>
       (қолы)</w:t>
      </w:r>
    </w:p>
    <w:bookmarkEnd w:id="302"/>
    <w:bookmarkStart w:name="z320" w:id="303"/>
    <w:p>
      <w:pPr>
        <w:spacing w:after="0"/>
        <w:ind w:left="0"/>
        <w:jc w:val="both"/>
      </w:pPr>
      <w:r>
        <w:rPr>
          <w:rFonts w:ascii="Times New Roman"/>
          <w:b w:val="false"/>
          <w:i w:val="false"/>
          <w:color w:val="000000"/>
          <w:sz w:val="28"/>
        </w:rPr>
        <w:t>
      М.О.</w:t>
      </w:r>
    </w:p>
    <w:bookmarkEnd w:id="303"/>
    <w:tbl>
      <w:tblPr>
        <w:tblW w:w="0" w:type="auto"/>
        <w:tblCellSpacing w:w="0" w:type="auto"/>
        <w:tblBorders>
          <w:top w:val="none"/>
          <w:left w:val="none"/>
          <w:bottom w:val="none"/>
          <w:right w:val="none"/>
          <w:insideH w:val="none"/>
          <w:insideV w:val="none"/>
        </w:tblBorders>
      </w:tblPr>
      <w:tblGrid>
        <w:gridCol w:w="889"/>
        <w:gridCol w:w="11411"/>
      </w:tblGrid>
      <w:tr>
        <w:trPr>
          <w:trHeight w:val="30" w:hRule="atLeast"/>
        </w:trPr>
        <w:tc>
          <w:tcPr>
            <w:tcW w:w="88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1" w:type="dxa"/>
            <w:tcBorders/>
            <w:tcMar>
              <w:top w:w="15" w:type="dxa"/>
              <w:left w:w="15" w:type="dxa"/>
              <w:bottom w:w="15" w:type="dxa"/>
              <w:right w:w="15" w:type="dxa"/>
            </w:tcMar>
            <w:vAlign w:val="center"/>
          </w:tcPr>
          <w:bookmarkStart w:name="z321" w:id="304"/>
          <w:p>
            <w:pPr>
              <w:spacing w:after="20"/>
              <w:ind w:left="20"/>
              <w:jc w:val="both"/>
            </w:pPr>
            <w:r>
              <w:rPr>
                <w:rFonts w:ascii="Times New Roman"/>
                <w:b w:val="false"/>
                <w:i w:val="false"/>
                <w:color w:val="000000"/>
                <w:sz w:val="20"/>
              </w:rPr>
              <w:t>
"Жобалау қызметке лицензия беру"</w:t>
            </w:r>
            <w:r>
              <w:br/>
            </w:r>
            <w:r>
              <w:rPr>
                <w:rFonts w:ascii="Times New Roman"/>
                <w:b w:val="false"/>
                <w:i w:val="false"/>
                <w:color w:val="000000"/>
                <w:sz w:val="20"/>
              </w:rPr>
              <w:t>мемлекеттік қызмет регламентіне</w:t>
            </w:r>
            <w:r>
              <w:br/>
            </w:r>
            <w:r>
              <w:rPr>
                <w:rFonts w:ascii="Times New Roman"/>
                <w:b w:val="false"/>
                <w:i w:val="false"/>
                <w:color w:val="000000"/>
                <w:sz w:val="20"/>
              </w:rPr>
              <w:t>2-қосымша</w:t>
            </w:r>
          </w:p>
          <w:bookmarkEnd w:id="304"/>
        </w:tc>
      </w:tr>
    </w:tbl>
    <w:bookmarkStart w:name="z322" w:id="305"/>
    <w:p>
      <w:pPr>
        <w:spacing w:after="0"/>
        <w:ind w:left="0"/>
        <w:jc w:val="left"/>
      </w:pPr>
      <w:r>
        <w:rPr>
          <w:rFonts w:ascii="Times New Roman"/>
          <w:b/>
          <w:i w:val="false"/>
          <w:color w:val="000000"/>
        </w:rPr>
        <w:t xml:space="preserve"> ЭҮП арқылы мемлекеттік қызметті көрсету кезінде өзара функционалдық әрекеттесудің 1-диаграммасы</w:t>
      </w:r>
    </w:p>
    <w:bookmarkEnd w:id="305"/>
    <w:p>
      <w:pPr>
        <w:spacing w:after="0"/>
        <w:ind w:left="0"/>
        <w:jc w:val="both"/>
      </w:pPr>
      <w:r>
        <w:rPr>
          <w:rFonts w:ascii="Times New Roman"/>
          <w:b w:val="false"/>
          <w:i w:val="false"/>
          <w:color w:val="ff0000"/>
          <w:sz w:val="28"/>
        </w:rPr>
        <w:t xml:space="preserve">
      Ескерту. 2-қосымша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ff0000"/>
          <w:sz w:val="28"/>
        </w:rPr>
        <w:t xml:space="preserve">
      </w:t>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306"/>
    <w:p>
      <w:pPr>
        <w:spacing w:after="0"/>
        <w:ind w:left="0"/>
        <w:jc w:val="left"/>
      </w:pPr>
      <w:r>
        <w:rPr>
          <w:rFonts w:ascii="Times New Roman"/>
          <w:b/>
          <w:i w:val="false"/>
          <w:color w:val="000000"/>
        </w:rPr>
        <w:t xml:space="preserve"> Қызмет беруші арқылы мемлекеттік қызметті көрсету кезінде өзара функционалдық әрекеттесудің 2-диаграммасы</w:t>
      </w:r>
    </w:p>
    <w:bookmarkEnd w:id="306"/>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2009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00900" cy="694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889"/>
        <w:gridCol w:w="11411"/>
      </w:tblGrid>
      <w:tr>
        <w:trPr>
          <w:trHeight w:val="30" w:hRule="atLeast"/>
        </w:trPr>
        <w:tc>
          <w:tcPr>
            <w:tcW w:w="88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1" w:type="dxa"/>
            <w:tcBorders/>
            <w:tcMar>
              <w:top w:w="15" w:type="dxa"/>
              <w:left w:w="15" w:type="dxa"/>
              <w:bottom w:w="15" w:type="dxa"/>
              <w:right w:w="15" w:type="dxa"/>
            </w:tcMar>
            <w:vAlign w:val="center"/>
          </w:tcPr>
          <w:bookmarkStart w:name="z324" w:id="307"/>
          <w:p>
            <w:pPr>
              <w:spacing w:after="20"/>
              <w:ind w:left="20"/>
              <w:jc w:val="both"/>
            </w:pPr>
            <w:r>
              <w:rPr>
                <w:rFonts w:ascii="Times New Roman"/>
                <w:b w:val="false"/>
                <w:i w:val="false"/>
                <w:color w:val="000000"/>
                <w:sz w:val="20"/>
              </w:rPr>
              <w:t>
"Жобалау қызметке лицензия беру"</w:t>
            </w:r>
            <w:r>
              <w:br/>
            </w:r>
            <w:r>
              <w:rPr>
                <w:rFonts w:ascii="Times New Roman"/>
                <w:b w:val="false"/>
                <w:i w:val="false"/>
                <w:color w:val="000000"/>
                <w:sz w:val="20"/>
              </w:rPr>
              <w:t>мемлекеттік қызмет регламентіне</w:t>
            </w:r>
            <w:r>
              <w:br/>
            </w:r>
            <w:r>
              <w:rPr>
                <w:rFonts w:ascii="Times New Roman"/>
                <w:b w:val="false"/>
                <w:i w:val="false"/>
                <w:color w:val="000000"/>
                <w:sz w:val="20"/>
              </w:rPr>
              <w:t>3-қосымша</w:t>
            </w:r>
          </w:p>
          <w:bookmarkEnd w:id="307"/>
        </w:tc>
      </w:tr>
    </w:tbl>
    <w:bookmarkStart w:name="z325" w:id="308"/>
    <w:p>
      <w:pPr>
        <w:spacing w:after="0"/>
        <w:ind w:left="0"/>
        <w:jc w:val="left"/>
      </w:pPr>
      <w:r>
        <w:rPr>
          <w:rFonts w:ascii="Times New Roman"/>
          <w:b/>
          <w:i w:val="false"/>
          <w:color w:val="000000"/>
        </w:rPr>
        <w:t xml:space="preserve"> </w:t>
      </w:r>
      <w:r>
        <w:rPr>
          <w:rFonts w:ascii="Times New Roman"/>
          <w:b/>
          <w:i w:val="false"/>
          <w:color w:val="000000"/>
        </w:rPr>
        <w:t>"Жобалау қызметке лицензия беру" мемлекеттік қызметті көрсетудің бизнес-процесстерінің анықтамасы</w:t>
      </w:r>
    </w:p>
    <w:bookmarkEnd w:id="308"/>
    <w:p>
      <w:pPr>
        <w:spacing w:after="0"/>
        <w:ind w:left="0"/>
        <w:jc w:val="both"/>
      </w:pPr>
      <w:r>
        <w:rPr>
          <w:rFonts w:ascii="Times New Roman"/>
          <w:b w:val="false"/>
          <w:i w:val="false"/>
          <w:color w:val="000000"/>
          <w:sz w:val="28"/>
        </w:rPr>
        <w:t>
      (мемлекеттік қызметтің атауы)</w:t>
      </w:r>
      <w:r>
        <w:br/>
      </w:r>
      <w:r>
        <w:rPr>
          <w:rFonts w:ascii="Times New Roman"/>
          <w:b w:val="false"/>
          <w:i w:val="false"/>
          <w:color w:val="000000"/>
          <w:sz w:val="28"/>
        </w:rPr>
        <w:t>
</w:t>
      </w:r>
    </w:p>
    <w:p>
      <w:pPr>
        <w:spacing w:after="0"/>
        <w:ind w:left="0"/>
        <w:jc w:val="both"/>
      </w:pPr>
      <w:r>
        <w:rPr>
          <w:rFonts w:ascii="Times New Roman"/>
          <w:b w:val="false"/>
          <w:i w:val="false"/>
          <w:color w:val="ff0000"/>
          <w:sz w:val="28"/>
        </w:rPr>
        <w:t xml:space="preserve">
      Ескерту. 3-қосымша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4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406"/>
        <w:gridCol w:w="11894"/>
      </w:tblGrid>
      <w:tr>
        <w:trPr>
          <w:trHeight w:val="30" w:hRule="atLeast"/>
        </w:trPr>
        <w:tc>
          <w:tcPr>
            <w:tcW w:w="40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4" w:type="dxa"/>
            <w:tcBorders/>
            <w:tcMar>
              <w:top w:w="15" w:type="dxa"/>
              <w:left w:w="15" w:type="dxa"/>
              <w:bottom w:w="15" w:type="dxa"/>
              <w:right w:w="15" w:type="dxa"/>
            </w:tcMar>
            <w:vAlign w:val="center"/>
          </w:tcPr>
          <w:bookmarkStart w:name="z327" w:id="309"/>
          <w:p>
            <w:pPr>
              <w:spacing w:after="20"/>
              <w:ind w:left="20"/>
              <w:jc w:val="both"/>
            </w:pPr>
            <w:r>
              <w:rPr>
                <w:rFonts w:ascii="Times New Roman"/>
                <w:b w:val="false"/>
                <w:i w:val="false"/>
                <w:color w:val="000000"/>
                <w:sz w:val="20"/>
              </w:rPr>
              <w:t>
Қарағанды облысы</w:t>
            </w:r>
            <w:r>
              <w:br/>
            </w:r>
            <w:r>
              <w:rPr>
                <w:rFonts w:ascii="Times New Roman"/>
                <w:b w:val="false"/>
                <w:i w:val="false"/>
                <w:color w:val="000000"/>
                <w:sz w:val="20"/>
              </w:rPr>
              <w:t>
әкімдігінің 2015 жылғы</w:t>
            </w:r>
            <w:r>
              <w:br/>
            </w:r>
            <w:r>
              <w:rPr>
                <w:rFonts w:ascii="Times New Roman"/>
                <w:b w:val="false"/>
                <w:i w:val="false"/>
                <w:color w:val="000000"/>
                <w:sz w:val="20"/>
              </w:rPr>
              <w:t>
30 маусымдағы № 35/04</w:t>
            </w:r>
            <w:r>
              <w:br/>
            </w:r>
            <w:r>
              <w:rPr>
                <w:rFonts w:ascii="Times New Roman"/>
                <w:b w:val="false"/>
                <w:i w:val="false"/>
                <w:color w:val="000000"/>
                <w:sz w:val="20"/>
              </w:rPr>
              <w:t>
қаулысымен бекітілген</w:t>
            </w:r>
          </w:p>
          <w:bookmarkEnd w:id="309"/>
        </w:tc>
      </w:tr>
    </w:tbl>
    <w:bookmarkStart w:name="z328" w:id="310"/>
    <w:p>
      <w:pPr>
        <w:spacing w:after="0"/>
        <w:ind w:left="0"/>
        <w:jc w:val="left"/>
      </w:pPr>
      <w:r>
        <w:rPr>
          <w:rFonts w:ascii="Times New Roman"/>
          <w:b/>
          <w:i w:val="false"/>
          <w:color w:val="000000"/>
        </w:rPr>
        <w:t xml:space="preserve"> "Құрылыс-монтаждау жұмыстарына лицензия беру" мемлекеттік қызмет көрсету регламенті</w:t>
      </w:r>
      <w:r>
        <w:br/>
      </w:r>
      <w:r>
        <w:rPr>
          <w:rFonts w:ascii="Times New Roman"/>
          <w:b/>
          <w:i w:val="false"/>
          <w:color w:val="000000"/>
        </w:rPr>
        <w:t>1. Жалпы ережелер</w:t>
      </w:r>
    </w:p>
    <w:bookmarkEnd w:id="310"/>
    <w:bookmarkStart w:name="z330" w:id="311"/>
    <w:p>
      <w:pPr>
        <w:spacing w:after="0"/>
        <w:ind w:left="0"/>
        <w:jc w:val="both"/>
      </w:pPr>
      <w:r>
        <w:rPr>
          <w:rFonts w:ascii="Times New Roman"/>
          <w:b w:val="false"/>
          <w:i w:val="false"/>
          <w:color w:val="000000"/>
          <w:sz w:val="28"/>
        </w:rPr>
        <w:t>
      1. Қызмет берушінің атауы: "Қарағанды облысының мемлекеттік сәулет-құрылыс бақылауы басқармасы" мемлекеттік мекеме (бұдан әрі – қызмет беруші). Өтініштерді қабылдау және нәтижесін беру:</w:t>
      </w:r>
    </w:p>
    <w:bookmarkEnd w:id="311"/>
    <w:bookmarkStart w:name="z331" w:id="31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12"/>
    <w:bookmarkStart w:name="z332" w:id="313"/>
    <w:p>
      <w:pPr>
        <w:spacing w:after="0"/>
        <w:ind w:left="0"/>
        <w:jc w:val="both"/>
      </w:pPr>
      <w:r>
        <w:rPr>
          <w:rFonts w:ascii="Times New Roman"/>
          <w:b w:val="false"/>
          <w:i w:val="false"/>
          <w:color w:val="000000"/>
          <w:sz w:val="28"/>
        </w:rPr>
        <w:t>
      2) "электрондық үкіметтің" веб-порталы: www.egov.kz (бұдан әрі-портал) арқылы көрсетіледі.</w:t>
      </w:r>
    </w:p>
    <w:bookmarkEnd w:id="3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333" w:id="314"/>
    <w:p>
      <w:pPr>
        <w:spacing w:after="0"/>
        <w:ind w:left="0"/>
        <w:jc w:val="both"/>
      </w:pPr>
      <w:r>
        <w:rPr>
          <w:rFonts w:ascii="Times New Roman"/>
          <w:b w:val="false"/>
          <w:i w:val="false"/>
          <w:color w:val="000000"/>
          <w:sz w:val="28"/>
        </w:rPr>
        <w:t>
      2. Көрсетілетін мемлекеттік қызмет нысаны: электронды (ішінара автоматтандырылған) және (немесе қағаз түрінде).</w:t>
      </w:r>
    </w:p>
    <w:bookmarkEnd w:id="314"/>
    <w:bookmarkStart w:name="z334" w:id="315"/>
    <w:p>
      <w:pPr>
        <w:spacing w:after="0"/>
        <w:ind w:left="0"/>
        <w:jc w:val="both"/>
      </w:pPr>
      <w:r>
        <w:rPr>
          <w:rFonts w:ascii="Times New Roman"/>
          <w:b w:val="false"/>
          <w:i w:val="false"/>
          <w:color w:val="000000"/>
          <w:sz w:val="28"/>
        </w:rPr>
        <w:t xml:space="preserve">
      3. Көрсетілетін мемлекеттік қызметтің нәтижесі құрылыс-монтаждау жұмыстарына лицензияны беру, лицензияны қайта ресімдеу және лицензияның телнұсқасын беру немесе Қазақстан Республикасы Ұлттық экономика министрлігінің 2015 жылғы 27 наурыздағы № 276 "Сәулет, қала құрылысы және құрылыс саласындағы мемлекеттік көрсетілетін қызмет стандарттарын бекіту туралы" бұйрығымен (Нормативтік құқықтық актілерді мемлекеттік тіркеу тізіліміне № 11133 болып тіркелген) бекітілген "Құрылыс-монтаждау жұмыстарына лицензия беру" мемлекеттік қызмет көрсету стандартының </w:t>
      </w:r>
      <w:r>
        <w:rPr>
          <w:rFonts w:ascii="Times New Roman"/>
          <w:b w:val="false"/>
          <w:i w:val="false"/>
          <w:color w:val="000000"/>
          <w:sz w:val="28"/>
        </w:rPr>
        <w:t>10 тармағының</w:t>
      </w:r>
      <w:r>
        <w:rPr>
          <w:rFonts w:ascii="Times New Roman"/>
          <w:b w:val="false"/>
          <w:i w:val="false"/>
          <w:color w:val="000000"/>
          <w:sz w:val="28"/>
        </w:rPr>
        <w:t xml:space="preserve"> негізінде мемлекеттік қызмет көрсетуден бас тарту туралы дәлелді жауап қайтару (бұдан әрі-стандарт). </w:t>
      </w:r>
    </w:p>
    <w:bookmarkEnd w:id="315"/>
    <w:bookmarkStart w:name="z335" w:id="3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16"/>
    <w:bookmarkStart w:name="z336" w:id="317"/>
    <w:p>
      <w:pPr>
        <w:spacing w:after="0"/>
        <w:ind w:left="0"/>
        <w:jc w:val="both"/>
      </w:pPr>
      <w:r>
        <w:rPr>
          <w:rFonts w:ascii="Times New Roman"/>
          <w:b w:val="false"/>
          <w:i w:val="false"/>
          <w:color w:val="000000"/>
          <w:sz w:val="28"/>
        </w:rPr>
        <w:t xml:space="preserve">
      4. Көрсетілетін мемлекеттік қызметті ұсыну бойынша рәсімдерді (іс-әрекеттерді) бастауға көрсетілетін қызметті алушының өтініші немесе көрсетілетін қызметті алушының электронды сұранымы негіз болып табылады. </w:t>
      </w:r>
    </w:p>
    <w:bookmarkEnd w:id="317"/>
    <w:bookmarkStart w:name="z337" w:id="318"/>
    <w:p>
      <w:pPr>
        <w:spacing w:after="0"/>
        <w:ind w:left="0"/>
        <w:jc w:val="both"/>
      </w:pPr>
      <w:r>
        <w:rPr>
          <w:rFonts w:ascii="Times New Roman"/>
          <w:b w:val="false"/>
          <w:i w:val="false"/>
          <w:color w:val="000000"/>
          <w:sz w:val="28"/>
        </w:rPr>
        <w:t xml:space="preserve">
      5. Көрсетілетін мемлекеттік қызметтер процесінің құрамына кіретін әрбір рәсімнің (іс-әрекеттің) мазмұны, оларды орындау ұзақтығы: </w:t>
      </w:r>
    </w:p>
    <w:bookmarkEnd w:id="318"/>
    <w:bookmarkStart w:name="z338" w:id="319"/>
    <w:p>
      <w:pPr>
        <w:spacing w:after="0"/>
        <w:ind w:left="0"/>
        <w:jc w:val="both"/>
      </w:pPr>
      <w:r>
        <w:rPr>
          <w:rFonts w:ascii="Times New Roman"/>
          <w:b w:val="false"/>
          <w:i w:val="false"/>
          <w:color w:val="000000"/>
          <w:sz w:val="28"/>
        </w:rPr>
        <w:t>
      1) көрсетілетін қызметті алушылардан тікелей немесе "Е-лицензиялау" мемлекеттік деректер қоры" ақпараттық жүйесінің (ақпараттық жүйе) (бұдан әрі-сұраным) Мемлекеттік корпорациялар арқылы келіп түскен көрсетілетін мемлекеттік қызметтерге сұранымын тіркеуді қызмет берушінің құрылымдық бөлімшесінің уәкілетті қызметкері түскен күні жүзеге асырады.</w:t>
      </w:r>
    </w:p>
    <w:bookmarkEnd w:id="319"/>
    <w:bookmarkStart w:name="z339" w:id="320"/>
    <w:p>
      <w:pPr>
        <w:spacing w:after="0"/>
        <w:ind w:left="0"/>
        <w:jc w:val="both"/>
      </w:pPr>
      <w:r>
        <w:rPr>
          <w:rFonts w:ascii="Times New Roman"/>
          <w:b w:val="false"/>
          <w:i w:val="false"/>
          <w:color w:val="000000"/>
          <w:sz w:val="28"/>
        </w:rPr>
        <w:t xml:space="preserve">
      Көрсетілетін қызметті алушы лицензияны алуға, қайта ресімдеуге және лицензияның телнұсқасын алуға қағаз тасымалдағышта өтініш берген жағдайда, мемлекеттік қызметті көрсету нәтижесі басылып шығарылады және мөр мен қызметті берушінің уәкілетті тұлғасының қолы қойылып расталады; </w:t>
      </w:r>
    </w:p>
    <w:bookmarkEnd w:id="320"/>
    <w:bookmarkStart w:name="z340" w:id="321"/>
    <w:p>
      <w:pPr>
        <w:spacing w:after="0"/>
        <w:ind w:left="0"/>
        <w:jc w:val="both"/>
      </w:pPr>
      <w:r>
        <w:rPr>
          <w:rFonts w:ascii="Times New Roman"/>
          <w:b w:val="false"/>
          <w:i w:val="false"/>
          <w:color w:val="000000"/>
          <w:sz w:val="28"/>
        </w:rPr>
        <w:t>
      2) қызмет берушінің құрылымдық бөлімшесінің уәкілетті қызметкері (қызметкерлері) екі жұмыс күні ішінде ұсынылған құжаттардың толықтығын тексереді, ұсынылған құжаттар толық болмаған жағдайда сұранымды әрі қарай қараудан бас тартады;</w:t>
      </w:r>
    </w:p>
    <w:bookmarkEnd w:id="321"/>
    <w:bookmarkStart w:name="z341" w:id="322"/>
    <w:p>
      <w:pPr>
        <w:spacing w:after="0"/>
        <w:ind w:left="0"/>
        <w:jc w:val="both"/>
      </w:pPr>
      <w:r>
        <w:rPr>
          <w:rFonts w:ascii="Times New Roman"/>
          <w:b w:val="false"/>
          <w:i w:val="false"/>
          <w:color w:val="000000"/>
          <w:sz w:val="28"/>
        </w:rPr>
        <w:t>
      3) ұсынылған құжаттар толық болған жағдайда, қызмет берушінің құрылымдық бөлімшесінің уәкілетті қызметкері (қызметкерлері) тоғыз жұмыс күні ішінде қолда бар лицензияның аясында лицензияны немесе лицензияға қосымшаны беру кезінде рұқсаттық бақылауды жүзеге асырады;</w:t>
      </w:r>
    </w:p>
    <w:bookmarkEnd w:id="322"/>
    <w:bookmarkStart w:name="z342" w:id="323"/>
    <w:p>
      <w:pPr>
        <w:spacing w:after="0"/>
        <w:ind w:left="0"/>
        <w:jc w:val="both"/>
      </w:pPr>
      <w:r>
        <w:rPr>
          <w:rFonts w:ascii="Times New Roman"/>
          <w:b w:val="false"/>
          <w:i w:val="false"/>
          <w:color w:val="000000"/>
          <w:sz w:val="28"/>
        </w:rPr>
        <w:t xml:space="preserve">
      4) құрылымдық бөлімшенің уәкілетті қызметкері осы регламенттің </w:t>
      </w:r>
      <w:r>
        <w:rPr>
          <w:rFonts w:ascii="Times New Roman"/>
          <w:b w:val="false"/>
          <w:i w:val="false"/>
          <w:color w:val="000000"/>
          <w:sz w:val="28"/>
        </w:rPr>
        <w:t xml:space="preserve">1-қосымшасына </w:t>
      </w:r>
      <w:r>
        <w:rPr>
          <w:rFonts w:ascii="Times New Roman"/>
          <w:b w:val="false"/>
          <w:i w:val="false"/>
          <w:color w:val="000000"/>
          <w:sz w:val="28"/>
        </w:rPr>
        <w:t>сәйкес нысан бойынша жүзеге асырылған лицензиялық бақылаудың нәтижелері бойынша қорытынды дайындайды (бұдан әрі-қорытынды) және бір жұмыс күні ішінде құрылымдық бөлімше басшысына қол қоюға жолдайды;</w:t>
      </w:r>
    </w:p>
    <w:bookmarkEnd w:id="323"/>
    <w:bookmarkStart w:name="z343" w:id="324"/>
    <w:p>
      <w:pPr>
        <w:spacing w:after="0"/>
        <w:ind w:left="0"/>
        <w:jc w:val="both"/>
      </w:pPr>
      <w:r>
        <w:rPr>
          <w:rFonts w:ascii="Times New Roman"/>
          <w:b w:val="false"/>
          <w:i w:val="false"/>
          <w:color w:val="000000"/>
          <w:sz w:val="28"/>
        </w:rPr>
        <w:t>
      5) түскен күні құрылымдық бөлімшенің басшысы қол қояды;</w:t>
      </w:r>
    </w:p>
    <w:bookmarkEnd w:id="324"/>
    <w:bookmarkStart w:name="z344" w:id="325"/>
    <w:p>
      <w:pPr>
        <w:spacing w:after="0"/>
        <w:ind w:left="0"/>
        <w:jc w:val="both"/>
      </w:pPr>
      <w:r>
        <w:rPr>
          <w:rFonts w:ascii="Times New Roman"/>
          <w:b w:val="false"/>
          <w:i w:val="false"/>
          <w:color w:val="000000"/>
          <w:sz w:val="28"/>
        </w:rPr>
        <w:t>
      6) қол қойылған күні қызмет берушінің жауапты орындаушылары оң нәтижесі бар сұраным немесе дәлелді бас тартуы бар сұранымды қызмет беруші басшысына қол қоюға жолдайды;</w:t>
      </w:r>
    </w:p>
    <w:bookmarkEnd w:id="325"/>
    <w:bookmarkStart w:name="z345" w:id="326"/>
    <w:p>
      <w:pPr>
        <w:spacing w:after="0"/>
        <w:ind w:left="0"/>
        <w:jc w:val="both"/>
      </w:pPr>
      <w:r>
        <w:rPr>
          <w:rFonts w:ascii="Times New Roman"/>
          <w:b w:val="false"/>
          <w:i w:val="false"/>
          <w:color w:val="000000"/>
          <w:sz w:val="28"/>
        </w:rPr>
        <w:t xml:space="preserve">
      7) бір жұмыс күні ішінде қызмет берушінің басшысы қол қояды. </w:t>
      </w:r>
    </w:p>
    <w:bookmarkEnd w:id="326"/>
    <w:bookmarkStart w:name="z346" w:id="327"/>
    <w:p>
      <w:pPr>
        <w:spacing w:after="0"/>
        <w:ind w:left="0"/>
        <w:jc w:val="both"/>
      </w:pPr>
      <w:r>
        <w:rPr>
          <w:rFonts w:ascii="Times New Roman"/>
          <w:b w:val="false"/>
          <w:i w:val="false"/>
          <w:color w:val="000000"/>
          <w:sz w:val="28"/>
        </w:rPr>
        <w:t>
      Өзге қызмет берушілермен және (немесе) Мемлекеттік корпорациямен өзара әрекеттесу тәртібі және көрсетілетін мемлекеттік қызметті ұсыну процесі барысында ақпараттық жүйені пайдалану тәртібі осы регламенттің 9 және 13-тармақтарында көрсетілген.</w:t>
      </w:r>
    </w:p>
    <w:bookmarkEnd w:id="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347" w:id="328"/>
    <w:p>
      <w:pPr>
        <w:spacing w:after="0"/>
        <w:ind w:left="0"/>
        <w:jc w:val="both"/>
      </w:pP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p>
    <w:bookmarkEnd w:id="328"/>
    <w:bookmarkStart w:name="z348" w:id="329"/>
    <w:p>
      <w:pPr>
        <w:spacing w:after="0"/>
        <w:ind w:left="0"/>
        <w:jc w:val="both"/>
      </w:pPr>
      <w:r>
        <w:rPr>
          <w:rFonts w:ascii="Times New Roman"/>
          <w:b w:val="false"/>
          <w:i w:val="false"/>
          <w:color w:val="000000"/>
          <w:sz w:val="28"/>
        </w:rPr>
        <w:t xml:space="preserve">
      1) кіріс нөмірі бар тіркелген сұраным; </w:t>
      </w:r>
    </w:p>
    <w:bookmarkEnd w:id="329"/>
    <w:bookmarkStart w:name="z349" w:id="330"/>
    <w:p>
      <w:pPr>
        <w:spacing w:after="0"/>
        <w:ind w:left="0"/>
        <w:jc w:val="both"/>
      </w:pPr>
      <w:r>
        <w:rPr>
          <w:rFonts w:ascii="Times New Roman"/>
          <w:b w:val="false"/>
          <w:i w:val="false"/>
          <w:color w:val="000000"/>
          <w:sz w:val="28"/>
        </w:rPr>
        <w:t>
      2) ұсынылған құжаттардың толықтығы;</w:t>
      </w:r>
    </w:p>
    <w:bookmarkEnd w:id="330"/>
    <w:bookmarkStart w:name="z350" w:id="331"/>
    <w:p>
      <w:pPr>
        <w:spacing w:after="0"/>
        <w:ind w:left="0"/>
        <w:jc w:val="both"/>
      </w:pPr>
      <w:r>
        <w:rPr>
          <w:rFonts w:ascii="Times New Roman"/>
          <w:b w:val="false"/>
          <w:i w:val="false"/>
          <w:color w:val="000000"/>
          <w:sz w:val="28"/>
        </w:rPr>
        <w:t>
      3) рұқсаттық бақылау жүргізуді растайтын құжаттың болуы;</w:t>
      </w:r>
    </w:p>
    <w:bookmarkEnd w:id="331"/>
    <w:bookmarkStart w:name="z351" w:id="332"/>
    <w:p>
      <w:pPr>
        <w:spacing w:after="0"/>
        <w:ind w:left="0"/>
        <w:jc w:val="both"/>
      </w:pPr>
      <w:r>
        <w:rPr>
          <w:rFonts w:ascii="Times New Roman"/>
          <w:b w:val="false"/>
          <w:i w:val="false"/>
          <w:color w:val="000000"/>
          <w:sz w:val="28"/>
        </w:rPr>
        <w:t>
      4) қорытынды;</w:t>
      </w:r>
    </w:p>
    <w:bookmarkEnd w:id="332"/>
    <w:bookmarkStart w:name="z352" w:id="333"/>
    <w:p>
      <w:pPr>
        <w:spacing w:after="0"/>
        <w:ind w:left="0"/>
        <w:jc w:val="both"/>
      </w:pPr>
      <w:r>
        <w:rPr>
          <w:rFonts w:ascii="Times New Roman"/>
          <w:b w:val="false"/>
          <w:i w:val="false"/>
          <w:color w:val="000000"/>
          <w:sz w:val="28"/>
        </w:rPr>
        <w:t>
      5) рұқсаттық бақылауды жүзеге асырғаннан кейін барлық қажетті деректемелері көрсетілген және оң нәтижелі қорытындысы қоса берілген сұраным немесе рұқсаттық бақылауды жүзеге асырғаннан кейін қызмет көрсетуден дәлелді бас тарту көрсетілген және теріс нәтижесі бар қорытындысы қоса берілген сұраным;</w:t>
      </w:r>
    </w:p>
    <w:bookmarkEnd w:id="333"/>
    <w:bookmarkStart w:name="z353" w:id="334"/>
    <w:p>
      <w:pPr>
        <w:spacing w:after="0"/>
        <w:ind w:left="0"/>
        <w:jc w:val="both"/>
      </w:pPr>
      <w:r>
        <w:rPr>
          <w:rFonts w:ascii="Times New Roman"/>
          <w:b w:val="false"/>
          <w:i w:val="false"/>
          <w:color w:val="000000"/>
          <w:sz w:val="28"/>
        </w:rPr>
        <w:t>
      6) қызмет беруші басшысының электрондық сандық қолтаңба (бұдан әрі-ЭСҚ) қойылған электрондық құжат немесе электрондық түрде өтінішті берген жағдайда электрондық құжат нысанында немесе қағаз түрінде өтініш берген жағдайда тағаз тасымалдағыш нысанда көрсетілетін мемлекеттік қызметті ұсынудан бас тарту туралы дәлелді жауап.</w:t>
      </w:r>
    </w:p>
    <w:bookmarkEnd w:id="334"/>
    <w:bookmarkStart w:name="z354" w:id="33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35"/>
    <w:bookmarkStart w:name="z355" w:id="336"/>
    <w:p>
      <w:pPr>
        <w:spacing w:after="0"/>
        <w:ind w:left="0"/>
        <w:jc w:val="both"/>
      </w:pPr>
      <w:r>
        <w:rPr>
          <w:rFonts w:ascii="Times New Roman"/>
          <w:b w:val="false"/>
          <w:i w:val="false"/>
          <w:color w:val="000000"/>
          <w:sz w:val="28"/>
        </w:rPr>
        <w:t>
      7. Мемлекеттік қызметті көрсету процесіне қатысатын қызмет берушінің құрылымдық бөлімшелерінің (қызметкерлерінің) тізбесі:</w:t>
      </w:r>
    </w:p>
    <w:bookmarkEnd w:id="336"/>
    <w:bookmarkStart w:name="z356" w:id="337"/>
    <w:p>
      <w:pPr>
        <w:spacing w:after="0"/>
        <w:ind w:left="0"/>
        <w:jc w:val="both"/>
      </w:pPr>
      <w:r>
        <w:rPr>
          <w:rFonts w:ascii="Times New Roman"/>
          <w:b w:val="false"/>
          <w:i w:val="false"/>
          <w:color w:val="000000"/>
          <w:sz w:val="28"/>
        </w:rPr>
        <w:t>
      1) сұранымдарды тіркеуге жауапты қызмет берушінің құрылымдық бөлімшесінің уәкілетті қызметкері;</w:t>
      </w:r>
    </w:p>
    <w:bookmarkEnd w:id="337"/>
    <w:bookmarkStart w:name="z357" w:id="338"/>
    <w:p>
      <w:pPr>
        <w:spacing w:after="0"/>
        <w:ind w:left="0"/>
        <w:jc w:val="both"/>
      </w:pPr>
      <w:r>
        <w:rPr>
          <w:rFonts w:ascii="Times New Roman"/>
          <w:b w:val="false"/>
          <w:i w:val="false"/>
          <w:color w:val="000000"/>
          <w:sz w:val="28"/>
        </w:rPr>
        <w:t>
      2) рұқсаттық бақылауды жүргізуге жауапты қызмет берушінің құрылымдық бөлімшесінің уәкілетті қызметкері;</w:t>
      </w:r>
    </w:p>
    <w:bookmarkEnd w:id="338"/>
    <w:bookmarkStart w:name="z358" w:id="339"/>
    <w:p>
      <w:pPr>
        <w:spacing w:after="0"/>
        <w:ind w:left="0"/>
        <w:jc w:val="both"/>
      </w:pPr>
      <w:r>
        <w:rPr>
          <w:rFonts w:ascii="Times New Roman"/>
          <w:b w:val="false"/>
          <w:i w:val="false"/>
          <w:color w:val="000000"/>
          <w:sz w:val="28"/>
        </w:rPr>
        <w:t>
      3) қызмет берушінің құрылымдық бөлімшесінің басшысы;</w:t>
      </w:r>
    </w:p>
    <w:bookmarkEnd w:id="339"/>
    <w:bookmarkStart w:name="z359" w:id="340"/>
    <w:p>
      <w:pPr>
        <w:spacing w:after="0"/>
        <w:ind w:left="0"/>
        <w:jc w:val="both"/>
      </w:pPr>
      <w:r>
        <w:rPr>
          <w:rFonts w:ascii="Times New Roman"/>
          <w:b w:val="false"/>
          <w:i w:val="false"/>
          <w:color w:val="000000"/>
          <w:sz w:val="28"/>
        </w:rPr>
        <w:t>
      4) қызмет берушінің басшысы.</w:t>
      </w:r>
    </w:p>
    <w:bookmarkEnd w:id="340"/>
    <w:bookmarkStart w:name="z360" w:id="341"/>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 арасындағы рәсімдер (іс-әрекеттің) жүйелілігін сипаттау:</w:t>
      </w:r>
    </w:p>
    <w:bookmarkEnd w:id="341"/>
    <w:bookmarkStart w:name="z361" w:id="342"/>
    <w:p>
      <w:pPr>
        <w:spacing w:after="0"/>
        <w:ind w:left="0"/>
        <w:jc w:val="both"/>
      </w:pPr>
      <w:r>
        <w:rPr>
          <w:rFonts w:ascii="Times New Roman"/>
          <w:b w:val="false"/>
          <w:i w:val="false"/>
          <w:color w:val="000000"/>
          <w:sz w:val="28"/>
        </w:rPr>
        <w:t>
      1) көрсетілетін мемлекеттік қызметтерді алуға көрсетілетін қызмет алушылардан тікелей портал арқылы немесе орталықтар арқылы келіп түскен сұранымдарды келіп түскен күні тіркеу;</w:t>
      </w:r>
    </w:p>
    <w:bookmarkEnd w:id="342"/>
    <w:bookmarkStart w:name="z362" w:id="343"/>
    <w:p>
      <w:pPr>
        <w:spacing w:after="0"/>
        <w:ind w:left="0"/>
        <w:jc w:val="both"/>
      </w:pPr>
      <w:r>
        <w:rPr>
          <w:rFonts w:ascii="Times New Roman"/>
          <w:b w:val="false"/>
          <w:i w:val="false"/>
          <w:color w:val="000000"/>
          <w:sz w:val="28"/>
        </w:rPr>
        <w:t>
      2) көрсетілетін қызметті алушының құжаттарын алған сәттен бастап екі жұмыс күні ішінде ұсынылған құжаттардың толықтығын тексеру, ұсынылған құжаттар толық болмаған жағдайда сұранымды әрі қарай қараудан бас тарту;</w:t>
      </w:r>
    </w:p>
    <w:bookmarkEnd w:id="343"/>
    <w:bookmarkStart w:name="z363" w:id="344"/>
    <w:p>
      <w:pPr>
        <w:spacing w:after="0"/>
        <w:ind w:left="0"/>
        <w:jc w:val="both"/>
      </w:pPr>
      <w:r>
        <w:rPr>
          <w:rFonts w:ascii="Times New Roman"/>
          <w:b w:val="false"/>
          <w:i w:val="false"/>
          <w:color w:val="000000"/>
          <w:sz w:val="28"/>
        </w:rPr>
        <w:t>
      3) қолда бар лицензияның аясында лицензияны беру немесе лицензияға қосымшаны беру кезінде ұсынылған құжаттар толық болған жағдайда тоғыз жұмыс күні ішінде рұқсаттық бақылауды жүзеге асыру;</w:t>
      </w:r>
    </w:p>
    <w:bookmarkEnd w:id="344"/>
    <w:bookmarkStart w:name="z364" w:id="345"/>
    <w:p>
      <w:pPr>
        <w:spacing w:after="0"/>
        <w:ind w:left="0"/>
        <w:jc w:val="both"/>
      </w:pPr>
      <w:r>
        <w:rPr>
          <w:rFonts w:ascii="Times New Roman"/>
          <w:b w:val="false"/>
          <w:i w:val="false"/>
          <w:color w:val="000000"/>
          <w:sz w:val="28"/>
        </w:rPr>
        <w:t>
      4) бір жұмыс күні ішінде қорытындыны дайындау және оны қол қою үшін құрылымдық бөлімше басшысына жіберу;</w:t>
      </w:r>
    </w:p>
    <w:bookmarkEnd w:id="345"/>
    <w:bookmarkStart w:name="z365" w:id="346"/>
    <w:p>
      <w:pPr>
        <w:spacing w:after="0"/>
        <w:ind w:left="0"/>
        <w:jc w:val="both"/>
      </w:pPr>
      <w:r>
        <w:rPr>
          <w:rFonts w:ascii="Times New Roman"/>
          <w:b w:val="false"/>
          <w:i w:val="false"/>
          <w:color w:val="000000"/>
          <w:sz w:val="28"/>
        </w:rPr>
        <w:t>
      5) бір жұмыс күні ішінде құрылымдық бөлімше басшысы қорытындыға қол қояды;</w:t>
      </w:r>
    </w:p>
    <w:bookmarkEnd w:id="346"/>
    <w:bookmarkStart w:name="z366" w:id="347"/>
    <w:p>
      <w:pPr>
        <w:spacing w:after="0"/>
        <w:ind w:left="0"/>
        <w:jc w:val="both"/>
      </w:pPr>
      <w:r>
        <w:rPr>
          <w:rFonts w:ascii="Times New Roman"/>
          <w:b w:val="false"/>
          <w:i w:val="false"/>
          <w:color w:val="000000"/>
          <w:sz w:val="28"/>
        </w:rPr>
        <w:t>
      6) қол қойылған күні оң нәтижесі бар сұранымды немесе дәлелді бас тартуы бар сұранымды қызмет берушінің басшысына қол қоюға жолдау;</w:t>
      </w:r>
    </w:p>
    <w:bookmarkEnd w:id="347"/>
    <w:bookmarkStart w:name="z367" w:id="348"/>
    <w:p>
      <w:pPr>
        <w:spacing w:after="0"/>
        <w:ind w:left="0"/>
        <w:jc w:val="both"/>
      </w:pPr>
      <w:r>
        <w:rPr>
          <w:rFonts w:ascii="Times New Roman"/>
          <w:b w:val="false"/>
          <w:i w:val="false"/>
          <w:color w:val="000000"/>
          <w:sz w:val="28"/>
        </w:rPr>
        <w:t>
      7) бір жұмыс күні ішінде сұранымның біліктілік талаптарына сәйкестігін қарау нәтижелері бойынша қорытындыны бекіту.</w:t>
      </w:r>
    </w:p>
    <w:bookmarkEnd w:id="348"/>
    <w:bookmarkStart w:name="z368" w:id="34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49"/>
    <w:p>
      <w:pPr>
        <w:spacing w:after="0"/>
        <w:ind w:left="0"/>
        <w:jc w:val="both"/>
      </w:pPr>
      <w:r>
        <w:rPr>
          <w:rFonts w:ascii="Times New Roman"/>
          <w:b w:val="false"/>
          <w:i w:val="false"/>
          <w:color w:val="ff0000"/>
          <w:sz w:val="28"/>
        </w:rPr>
        <w:t xml:space="preserve">
      Ескерту. 4-тараудың атауы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369" w:id="350"/>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өтініш беру тәртібінің сипаттамасы, көрсетілетін қызметті алушының сұранымын өңдеу ұзақтығы:</w:t>
      </w:r>
    </w:p>
    <w:bookmarkEnd w:id="350"/>
    <w:bookmarkStart w:name="z123" w:id="351"/>
    <w:p>
      <w:pPr>
        <w:spacing w:after="0"/>
        <w:ind w:left="0"/>
        <w:jc w:val="both"/>
      </w:pPr>
      <w:r>
        <w:rPr>
          <w:rFonts w:ascii="Times New Roman"/>
          <w:b w:val="false"/>
          <w:i w:val="false"/>
          <w:color w:val="000000"/>
          <w:sz w:val="28"/>
        </w:rPr>
        <w:t>
      1) көрсетілетін қызметтерді алу үшін көрсетілетін қызметтерді алушы тіркеу орны бойынша Мемлекеттік корпорацияға өтініш береді. Мемлекеттік корпорацияда қабылдау жедел қызмет көрсетусіз "электрондық кезек" тәртібінде жүзеге асырылады. Көрсетілетін қызметті алушының қалауы бойынша электрондық кезекті портал арқылы "броньдауға" болады;</w:t>
      </w:r>
    </w:p>
    <w:bookmarkEnd w:id="351"/>
    <w:bookmarkStart w:name="z124" w:id="352"/>
    <w:p>
      <w:pPr>
        <w:spacing w:after="0"/>
        <w:ind w:left="0"/>
        <w:jc w:val="both"/>
      </w:pPr>
      <w:r>
        <w:rPr>
          <w:rFonts w:ascii="Times New Roman"/>
          <w:b w:val="false"/>
          <w:i w:val="false"/>
          <w:color w:val="000000"/>
          <w:sz w:val="28"/>
        </w:rPr>
        <w:t>
      2) Мемлекеттік корпорацияда көрсетілетін қызметті алушының сұранымын өңдеу ұзақтығы – 20 минуттан аспайды;</w:t>
      </w:r>
    </w:p>
    <w:bookmarkEnd w:id="352"/>
    <w:bookmarkStart w:name="z125" w:id="353"/>
    <w:p>
      <w:pPr>
        <w:spacing w:after="0"/>
        <w:ind w:left="0"/>
        <w:jc w:val="both"/>
      </w:pPr>
      <w:r>
        <w:rPr>
          <w:rFonts w:ascii="Times New Roman"/>
          <w:b w:val="false"/>
          <w:i w:val="false"/>
          <w:color w:val="000000"/>
          <w:sz w:val="28"/>
        </w:rPr>
        <w:t>
      3) көрсетілетін қызметті алушының сұранымын Мемлекеттік корпорациядан қызмет берушінің құрылымдық бөлімшесіне жолдау мерзімі – бірден құжаттар қабылданғаннан кейін;</w:t>
      </w:r>
    </w:p>
    <w:bookmarkEnd w:id="353"/>
    <w:p>
      <w:pPr>
        <w:spacing w:after="0"/>
        <w:ind w:left="0"/>
        <w:jc w:val="both"/>
      </w:pPr>
      <w:r>
        <w:rPr>
          <w:rFonts w:ascii="Times New Roman"/>
          <w:b w:val="false"/>
          <w:i w:val="false"/>
          <w:color w:val="000000"/>
          <w:sz w:val="28"/>
        </w:rPr>
        <w:t xml:space="preserve">
      4) көрсетілетін қызметтерді алушы мемлекеттік қызметті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құжаттар тізбесін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374" w:id="354"/>
    <w:p>
      <w:pPr>
        <w:spacing w:after="0"/>
        <w:ind w:left="0"/>
        <w:jc w:val="both"/>
      </w:pPr>
      <w:r>
        <w:rPr>
          <w:rFonts w:ascii="Times New Roman"/>
          <w:b w:val="false"/>
          <w:i w:val="false"/>
          <w:color w:val="000000"/>
          <w:sz w:val="28"/>
        </w:rPr>
        <w:t>
      10. Мемлекеттік корпорациясы арқылы мемлекеттік қызметтерді көрсету нәтижесін алу процесін сипаттау, оның ұзақтығы:</w:t>
      </w:r>
    </w:p>
    <w:bookmarkEnd w:id="354"/>
    <w:bookmarkStart w:name="z129" w:id="355"/>
    <w:p>
      <w:pPr>
        <w:spacing w:after="0"/>
        <w:ind w:left="0"/>
        <w:jc w:val="both"/>
      </w:pPr>
      <w:r>
        <w:rPr>
          <w:rFonts w:ascii="Times New Roman"/>
          <w:b w:val="false"/>
          <w:i w:val="false"/>
          <w:color w:val="000000"/>
          <w:sz w:val="28"/>
        </w:rPr>
        <w:t>
      1) мемлекеттік қызмет көрсетудің нәтижесін алу үшін көрсетілетін қызметті алушы өтініш берген кезде өзіне берілген қолхатпен Мемлекеттік корпорацияға өтініш жасайды;</w:t>
      </w:r>
    </w:p>
    <w:bookmarkEnd w:id="355"/>
    <w:p>
      <w:pPr>
        <w:spacing w:after="0"/>
        <w:ind w:left="0"/>
        <w:jc w:val="both"/>
      </w:pPr>
      <w:r>
        <w:rPr>
          <w:rFonts w:ascii="Times New Roman"/>
          <w:b w:val="false"/>
          <w:i w:val="false"/>
          <w:color w:val="000000"/>
          <w:sz w:val="28"/>
        </w:rPr>
        <w:t>
      2) Мемлекеттік корпорацияда көрсетілетін қызметті алушыға мемлекеттік қызметті көрсету нәтижесін беру уақыты – 20 минуттан аспайды.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377" w:id="356"/>
    <w:p>
      <w:pPr>
        <w:spacing w:after="0"/>
        <w:ind w:left="0"/>
        <w:jc w:val="both"/>
      </w:pPr>
      <w:r>
        <w:rPr>
          <w:rFonts w:ascii="Times New Roman"/>
          <w:b w:val="false"/>
          <w:i w:val="false"/>
          <w:color w:val="000000"/>
          <w:sz w:val="28"/>
        </w:rPr>
        <w:t xml:space="preserve">
      11. "Электрондық үкімет" веб-порталы арқылы мемлекеттік қызмет көрсеткен кезде көрсетілетін қызметті берушінің және көрсетілетін қызметті алушының өтініш жасау тәртібі мен рәсімі (іс-қимыл) жүйелілігінің сипаттамасы. Портал арқылы қадамдық іс-қимыл мен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(электрондық үкімет порталы арқылы мемлекеттік қызметті көрсеткен кезде функционалдық өзара іс-қимылдың № 1 диаграммасы) көрсетілген:</w:t>
      </w:r>
    </w:p>
    <w:bookmarkEnd w:id="356"/>
    <w:bookmarkStart w:name="z378" w:id="357"/>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сақталған өзінің ЭСҚ тіркеу куәлігі арқылы порталда тіркеуді жүзеге асырады;</w:t>
      </w:r>
    </w:p>
    <w:bookmarkEnd w:id="357"/>
    <w:bookmarkStart w:name="z379" w:id="358"/>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интернет-браузерінде ЭСҚ тіркеу куәлігін бекіту, мемлекеттік көрсетілетін қызметті алу үшін көрсетілетін қызметті алушының порталға құпия сөз енгізу процесі;</w:t>
      </w:r>
    </w:p>
    <w:bookmarkEnd w:id="358"/>
    <w:bookmarkStart w:name="z380" w:id="359"/>
    <w:p>
      <w:pPr>
        <w:spacing w:after="0"/>
        <w:ind w:left="0"/>
        <w:jc w:val="both"/>
      </w:pPr>
      <w:r>
        <w:rPr>
          <w:rFonts w:ascii="Times New Roman"/>
          <w:b w:val="false"/>
          <w:i w:val="false"/>
          <w:color w:val="000000"/>
          <w:sz w:val="28"/>
        </w:rPr>
        <w:t>
      3) 1-шарт – порталда жеке сәйкестендіру номері/бизнес сәйкестендіру номері (бұдан әрі-ЖСН/БСН) логині және құпия сөз арқылы тіркелген көрсетілген қызметті алушы туралы деректердің дұрыстығын тексеру;</w:t>
      </w:r>
    </w:p>
    <w:bookmarkEnd w:id="359"/>
    <w:bookmarkStart w:name="z381" w:id="360"/>
    <w:p>
      <w:pPr>
        <w:spacing w:after="0"/>
        <w:ind w:left="0"/>
        <w:jc w:val="both"/>
      </w:pPr>
      <w:r>
        <w:rPr>
          <w:rFonts w:ascii="Times New Roman"/>
          <w:b w:val="false"/>
          <w:i w:val="false"/>
          <w:color w:val="000000"/>
          <w:sz w:val="28"/>
        </w:rPr>
        <w:t>
      4) 2-процесс – көрсетілетін қызметті алушы деректерінде бұзушылықтардың болуына байланысты авторландырудан бас тарту туралы порталда хабарлама қалыптасады;</w:t>
      </w:r>
    </w:p>
    <w:bookmarkEnd w:id="360"/>
    <w:bookmarkStart w:name="z382" w:id="361"/>
    <w:p>
      <w:pPr>
        <w:spacing w:after="0"/>
        <w:ind w:left="0"/>
        <w:jc w:val="both"/>
      </w:pPr>
      <w:r>
        <w:rPr>
          <w:rFonts w:ascii="Times New Roman"/>
          <w:b w:val="false"/>
          <w:i w:val="false"/>
          <w:color w:val="000000"/>
          <w:sz w:val="28"/>
        </w:rPr>
        <w:t>
      5) 3-процесс – көрсетілетін қызметті алушының порталда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сұранымның нысанына электрондық түрдегі қажетті құжаттарды тіркей отырып, көрсетілетін қызметті алушының нысанды толтыруы (деректерді енгізуі);</w:t>
      </w:r>
    </w:p>
    <w:bookmarkEnd w:id="361"/>
    <w:bookmarkStart w:name="z383" w:id="362"/>
    <w:p>
      <w:pPr>
        <w:spacing w:after="0"/>
        <w:ind w:left="0"/>
        <w:jc w:val="both"/>
      </w:pPr>
      <w:r>
        <w:rPr>
          <w:rFonts w:ascii="Times New Roman"/>
          <w:b w:val="false"/>
          <w:i w:val="false"/>
          <w:color w:val="000000"/>
          <w:sz w:val="28"/>
        </w:rPr>
        <w:t>
      6) 4-процесс – электрондық үкіметтің төлем шлюзінде (бұдан әрі – ЭҮТШ) электрондық көрсетілетін қызметке ақы төлеу, содан кейін бұл ақпарат порталға келіп түседі;</w:t>
      </w:r>
    </w:p>
    <w:bookmarkEnd w:id="362"/>
    <w:bookmarkStart w:name="z384" w:id="363"/>
    <w:p>
      <w:pPr>
        <w:spacing w:after="0"/>
        <w:ind w:left="0"/>
        <w:jc w:val="both"/>
      </w:pPr>
      <w:r>
        <w:rPr>
          <w:rFonts w:ascii="Times New Roman"/>
          <w:b w:val="false"/>
          <w:i w:val="false"/>
          <w:color w:val="000000"/>
          <w:sz w:val="28"/>
        </w:rPr>
        <w:t>
      7) 2-шарт – ақпараттық жүйеде көрсетілген қызмет үшін ақы төлеу фактісін тексеру;</w:t>
      </w:r>
    </w:p>
    <w:bookmarkEnd w:id="363"/>
    <w:bookmarkStart w:name="z385" w:id="364"/>
    <w:p>
      <w:pPr>
        <w:spacing w:after="0"/>
        <w:ind w:left="0"/>
        <w:jc w:val="both"/>
      </w:pPr>
      <w:r>
        <w:rPr>
          <w:rFonts w:ascii="Times New Roman"/>
          <w:b w:val="false"/>
          <w:i w:val="false"/>
          <w:color w:val="000000"/>
          <w:sz w:val="28"/>
        </w:rPr>
        <w:t>
      8) 5-процесс – порталда көрсетілген қызмет үшін төлемақы болмағандықтан сұратылған көрсетілетін қызметтен бас тарту туралы хабарлама қалыптасады;</w:t>
      </w:r>
    </w:p>
    <w:bookmarkEnd w:id="364"/>
    <w:bookmarkStart w:name="z386" w:id="365"/>
    <w:p>
      <w:pPr>
        <w:spacing w:after="0"/>
        <w:ind w:left="0"/>
        <w:jc w:val="both"/>
      </w:pPr>
      <w:r>
        <w:rPr>
          <w:rFonts w:ascii="Times New Roman"/>
          <w:b w:val="false"/>
          <w:i w:val="false"/>
          <w:color w:val="000000"/>
          <w:sz w:val="28"/>
        </w:rPr>
        <w:t>
      9) 6-процесс – көрсетілетін қызметті алушының сұранымды растауы (қол қою) үшін ЭСҚ тіркеу куәлігін таңдауы;</w:t>
      </w:r>
    </w:p>
    <w:bookmarkEnd w:id="365"/>
    <w:bookmarkStart w:name="z387" w:id="366"/>
    <w:p>
      <w:pPr>
        <w:spacing w:after="0"/>
        <w:ind w:left="0"/>
        <w:jc w:val="both"/>
      </w:pPr>
      <w:r>
        <w:rPr>
          <w:rFonts w:ascii="Times New Roman"/>
          <w:b w:val="false"/>
          <w:i w:val="false"/>
          <w:color w:val="000000"/>
          <w:sz w:val="28"/>
        </w:rPr>
        <w:t>
      10) 3-шарт – порталда ЭСҚ тіркеу куәлігінің қолданылу мерзімін және тізімде кері қайтарылған (күшін жойған) тіркеу куәліктерінің болмауын, сондай-ақ сұранымда көрсетілген (ЖСН/БСН мен ЭСҚ тіркеу куәлігінде көрсетілген ЖСН/БСН арасындағы сәйкестендіру) деректерінің сәйкестігін тексеру;</w:t>
      </w:r>
    </w:p>
    <w:bookmarkEnd w:id="366"/>
    <w:bookmarkStart w:name="z388" w:id="367"/>
    <w:p>
      <w:pPr>
        <w:spacing w:after="0"/>
        <w:ind w:left="0"/>
        <w:jc w:val="both"/>
      </w:pPr>
      <w:r>
        <w:rPr>
          <w:rFonts w:ascii="Times New Roman"/>
          <w:b w:val="false"/>
          <w:i w:val="false"/>
          <w:color w:val="000000"/>
          <w:sz w:val="28"/>
        </w:rPr>
        <w:t>
      11) 7-процесс – көрсетілетін қызметті алушының ЭСҚ түпнұсқасы расталмағандықтан сұратылған көрсетілетін қызметтен бас тарту туралы хабарламаны қалыптастыру;</w:t>
      </w:r>
    </w:p>
    <w:bookmarkEnd w:id="367"/>
    <w:bookmarkStart w:name="z389" w:id="368"/>
    <w:p>
      <w:pPr>
        <w:spacing w:after="0"/>
        <w:ind w:left="0"/>
        <w:jc w:val="both"/>
      </w:pPr>
      <w:r>
        <w:rPr>
          <w:rFonts w:ascii="Times New Roman"/>
          <w:b w:val="false"/>
          <w:i w:val="false"/>
          <w:color w:val="000000"/>
          <w:sz w:val="28"/>
        </w:rPr>
        <w:t>
      12) 8-процесс – көрсетілетін қызметті алушының ЭСҚ арқылы көрсетілетін қызметті алуына арналған сұранымның (енгізілген деректердің) толтырылған нысанын растауы (қол қоюы);</w:t>
      </w:r>
    </w:p>
    <w:bookmarkEnd w:id="368"/>
    <w:bookmarkStart w:name="z390" w:id="369"/>
    <w:p>
      <w:pPr>
        <w:spacing w:after="0"/>
        <w:ind w:left="0"/>
        <w:jc w:val="both"/>
      </w:pPr>
      <w:r>
        <w:rPr>
          <w:rFonts w:ascii="Times New Roman"/>
          <w:b w:val="false"/>
          <w:i w:val="false"/>
          <w:color w:val="000000"/>
          <w:sz w:val="28"/>
        </w:rPr>
        <w:t>
      13) 9-процесс – порталда құжатты тіркеу және өңдеу;</w:t>
      </w:r>
    </w:p>
    <w:bookmarkEnd w:id="369"/>
    <w:bookmarkStart w:name="z391" w:id="370"/>
    <w:p>
      <w:pPr>
        <w:spacing w:after="0"/>
        <w:ind w:left="0"/>
        <w:jc w:val="both"/>
      </w:pPr>
      <w:r>
        <w:rPr>
          <w:rFonts w:ascii="Times New Roman"/>
          <w:b w:val="false"/>
          <w:i w:val="false"/>
          <w:color w:val="000000"/>
          <w:sz w:val="28"/>
        </w:rPr>
        <w:t>
      14) 4-шарт – құрылымдық бөлімшелердің көрсетілетін қызметті алушының біліктілік талаптарына және лицензия беру үшін негіздемеге сәйкестігін тексеруі;</w:t>
      </w:r>
    </w:p>
    <w:bookmarkEnd w:id="370"/>
    <w:bookmarkStart w:name="z392" w:id="371"/>
    <w:p>
      <w:pPr>
        <w:spacing w:after="0"/>
        <w:ind w:left="0"/>
        <w:jc w:val="both"/>
      </w:pPr>
      <w:r>
        <w:rPr>
          <w:rFonts w:ascii="Times New Roman"/>
          <w:b w:val="false"/>
          <w:i w:val="false"/>
          <w:color w:val="000000"/>
          <w:sz w:val="28"/>
        </w:rPr>
        <w:t>
      15) 10 - процесс – анықтаманың негізінде порталда көрсетілетін қызметті алушының деректерінде бұзушылықтардың болуынан сұратылған қызметті көрсетуден бас тарту туралы хабарлама қалыптастыру;</w:t>
      </w:r>
    </w:p>
    <w:bookmarkEnd w:id="371"/>
    <w:bookmarkStart w:name="z393" w:id="372"/>
    <w:p>
      <w:pPr>
        <w:spacing w:after="0"/>
        <w:ind w:left="0"/>
        <w:jc w:val="both"/>
      </w:pPr>
      <w:r>
        <w:rPr>
          <w:rFonts w:ascii="Times New Roman"/>
          <w:b w:val="false"/>
          <w:i w:val="false"/>
          <w:color w:val="000000"/>
          <w:sz w:val="28"/>
        </w:rPr>
        <w:t xml:space="preserve">
      16) 11 - процесс – көрсетілетін қызметті алушының ақпараттық жүйеде қалыптастырылған көрсетілетін қызметтің нәтижесін (электрондық лицензияны) алуы.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аумақтық бөлімше қорытындысының негізінде қызмет берушінің уәкілетті тұлғасының ЭСҚ пайдалану арқылы Электрондық құжат қалыптастырылады. </w:t>
      </w:r>
    </w:p>
    <w:bookmarkEnd w:id="372"/>
    <w:bookmarkStart w:name="z394" w:id="373"/>
    <w:p>
      <w:pPr>
        <w:spacing w:after="0"/>
        <w:ind w:left="0"/>
        <w:jc w:val="both"/>
      </w:pPr>
      <w:r>
        <w:rPr>
          <w:rFonts w:ascii="Times New Roman"/>
          <w:b w:val="false"/>
          <w:i w:val="false"/>
          <w:color w:val="000000"/>
          <w:sz w:val="28"/>
        </w:rPr>
        <w:t xml:space="preserve">
      12. Мемлекеттік корпорацияның ақпараттық жүйелері (МКАЖ) (электрондық мемлекеттік қызметтерді көрсету кезінде функционалдық іс-қимылдың №2 диаграммасы) арқылы жүзеге асатын қадамдық іс-қимылдар және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73"/>
    <w:bookmarkStart w:name="z133" w:id="374"/>
    <w:p>
      <w:pPr>
        <w:spacing w:after="0"/>
        <w:ind w:left="0"/>
        <w:jc w:val="both"/>
      </w:pPr>
      <w:r>
        <w:rPr>
          <w:rFonts w:ascii="Times New Roman"/>
          <w:b w:val="false"/>
          <w:i w:val="false"/>
          <w:color w:val="000000"/>
          <w:sz w:val="28"/>
        </w:rPr>
        <w:t>
      1) 1-процесс – МКАЖ автоматтандырылған жұмыс орнында (бұдан әрі – МКАЖ АЖО) Мемлекеттік корпорация операторы қызметті көрсету үшін логин және құпия сөзді енгізеді (авторизациялау процесі);</w:t>
      </w:r>
    </w:p>
    <w:bookmarkEnd w:id="374"/>
    <w:bookmarkStart w:name="z134" w:id="375"/>
    <w:p>
      <w:pPr>
        <w:spacing w:after="0"/>
        <w:ind w:left="0"/>
        <w:jc w:val="both"/>
      </w:pPr>
      <w:r>
        <w:rPr>
          <w:rFonts w:ascii="Times New Roman"/>
          <w:b w:val="false"/>
          <w:i w:val="false"/>
          <w:color w:val="000000"/>
          <w:sz w:val="28"/>
        </w:rPr>
        <w:t>
      2) 2-процесс – Мемлекеттік корпорация операторы осы регламентте көрсетілген қызметті таңдайды, қызметті көрсету үшін сұраным нысанын экранға шығарады және көрсетілетін қызметті алушының деректерін, сондай-ақ, қызметті алушы өкілінің сенімхаты бойынша мәліметтерді Мемлекеттік корпорация операторы енгізеді (нотариалды куәландырылған сенімхат болған жағдайда, сенімхат өзгеше куәландырылған болса – сенімхат бойынша деректер толтырылмайды);</w:t>
      </w:r>
    </w:p>
    <w:bookmarkEnd w:id="375"/>
    <w:bookmarkStart w:name="z135" w:id="376"/>
    <w:p>
      <w:pPr>
        <w:spacing w:after="0"/>
        <w:ind w:left="0"/>
        <w:jc w:val="both"/>
      </w:pPr>
      <w:r>
        <w:rPr>
          <w:rFonts w:ascii="Times New Roman"/>
          <w:b w:val="false"/>
          <w:i w:val="false"/>
          <w:color w:val="000000"/>
          <w:sz w:val="28"/>
        </w:rPr>
        <w:t>
      3) 3-процесс – көрсетілген қызметті алушының деректері туралы электрондық үкімет шлюзі (бұдан әрі – ЭҮШ) арқылы жеке тұлғалардың мемлекеттік дерек қоры (бұдан әрі - ЖТ МДҚ)/заңды тұлғалардың мемлекеттік дерек қоры (бұдан әрі - ЗТ МДҚ) және алушы өкілі сенімхатының деректері туралы біріңғай нотариалдық ақпараттық жүйеге (бұдан әрі - БНАЖ) сұраным жолданады;</w:t>
      </w:r>
    </w:p>
    <w:bookmarkEnd w:id="376"/>
    <w:bookmarkStart w:name="z136" w:id="377"/>
    <w:p>
      <w:pPr>
        <w:spacing w:after="0"/>
        <w:ind w:left="0"/>
        <w:jc w:val="both"/>
      </w:pPr>
      <w:r>
        <w:rPr>
          <w:rFonts w:ascii="Times New Roman"/>
          <w:b w:val="false"/>
          <w:i w:val="false"/>
          <w:color w:val="000000"/>
          <w:sz w:val="28"/>
        </w:rPr>
        <w:t>
      4) 1-шарт – көрсетілген қызметті алушы деректерінің бар-жоғын ЖТ МДҚ/ЗТ МДҚ, сенімхат деректерін БНАЖ тексеру;</w:t>
      </w:r>
    </w:p>
    <w:bookmarkEnd w:id="377"/>
    <w:bookmarkStart w:name="z137" w:id="378"/>
    <w:p>
      <w:pPr>
        <w:spacing w:after="0"/>
        <w:ind w:left="0"/>
        <w:jc w:val="both"/>
      </w:pPr>
      <w:r>
        <w:rPr>
          <w:rFonts w:ascii="Times New Roman"/>
          <w:b w:val="false"/>
          <w:i w:val="false"/>
          <w:color w:val="000000"/>
          <w:sz w:val="28"/>
        </w:rPr>
        <w:t>
      5) 4-процесс – көрсетілген қызметті алушының ЖТ МДҚ/ЗТ МДҚ деректерінің жоқтығына, БНАЖ сенімхат деректері болмауына байланысты деректерді алу мүмкін еместігі туралы хабарлама қалыптастыру;</w:t>
      </w:r>
    </w:p>
    <w:bookmarkEnd w:id="378"/>
    <w:bookmarkStart w:name="z138" w:id="379"/>
    <w:p>
      <w:pPr>
        <w:spacing w:after="0"/>
        <w:ind w:left="0"/>
        <w:jc w:val="both"/>
      </w:pPr>
      <w:r>
        <w:rPr>
          <w:rFonts w:ascii="Times New Roman"/>
          <w:b w:val="false"/>
          <w:i w:val="false"/>
          <w:color w:val="000000"/>
          <w:sz w:val="28"/>
        </w:rPr>
        <w:t>
      6) 5-процесс – Мемлекеттік корпорация операторы қағаз нысандағы құжаттардың бары туралы белгі қоя отырып сұранымды толтырады және қызметтерді алушы ұсынған құжаттарды сканерден өткізеді, оларды сұранымның нысанына тіркейді және қызметтерді көрсетуге берілген сұранымның толтырылған нысанын (енгізілген деректерді) ЭСҚ арқылы растайды;</w:t>
      </w:r>
    </w:p>
    <w:bookmarkEnd w:id="379"/>
    <w:bookmarkStart w:name="z139" w:id="380"/>
    <w:p>
      <w:pPr>
        <w:spacing w:after="0"/>
        <w:ind w:left="0"/>
        <w:jc w:val="both"/>
      </w:pPr>
      <w:r>
        <w:rPr>
          <w:rFonts w:ascii="Times New Roman"/>
          <w:b w:val="false"/>
          <w:i w:val="false"/>
          <w:color w:val="000000"/>
          <w:sz w:val="28"/>
        </w:rPr>
        <w:t>
      7) 6-процесс – Мемлекеттік корпорация операторы ЭСҚ растаған (қол қойған) электрондық құжатты ЭПШ арқылы порталға жолдайды;</w:t>
      </w:r>
    </w:p>
    <w:bookmarkEnd w:id="380"/>
    <w:bookmarkStart w:name="z140" w:id="381"/>
    <w:p>
      <w:pPr>
        <w:spacing w:after="0"/>
        <w:ind w:left="0"/>
        <w:jc w:val="both"/>
      </w:pPr>
      <w:r>
        <w:rPr>
          <w:rFonts w:ascii="Times New Roman"/>
          <w:b w:val="false"/>
          <w:i w:val="false"/>
          <w:color w:val="000000"/>
          <w:sz w:val="28"/>
        </w:rPr>
        <w:t>
      8) 7-процесс – порталда сұранымды тіркеу және өңдеу;</w:t>
      </w:r>
    </w:p>
    <w:bookmarkEnd w:id="381"/>
    <w:bookmarkStart w:name="z141" w:id="382"/>
    <w:p>
      <w:pPr>
        <w:spacing w:after="0"/>
        <w:ind w:left="0"/>
        <w:jc w:val="both"/>
      </w:pPr>
      <w:r>
        <w:rPr>
          <w:rFonts w:ascii="Times New Roman"/>
          <w:b w:val="false"/>
          <w:i w:val="false"/>
          <w:color w:val="000000"/>
          <w:sz w:val="28"/>
        </w:rPr>
        <w:t>
      9) 2-шарт – лицензияны беру үшін қызметті алушының біліктілік талаптары мен негіздемелерге сәйкестігін қызмет беруші тексереді;</w:t>
      </w:r>
    </w:p>
    <w:bookmarkEnd w:id="382"/>
    <w:bookmarkStart w:name="z142" w:id="383"/>
    <w:p>
      <w:pPr>
        <w:spacing w:after="0"/>
        <w:ind w:left="0"/>
        <w:jc w:val="both"/>
      </w:pPr>
      <w:r>
        <w:rPr>
          <w:rFonts w:ascii="Times New Roman"/>
          <w:b w:val="false"/>
          <w:i w:val="false"/>
          <w:color w:val="000000"/>
          <w:sz w:val="28"/>
        </w:rPr>
        <w:t>
      10) 8-процесс – қорытындының негізінде қызметті алушының порталдағы деректемелерінде бұзушылықтардың болуына байланысты сұратылған қызметтен бас тарту туралы хабарлама қалыптастыру;</w:t>
      </w:r>
    </w:p>
    <w:bookmarkEnd w:id="383"/>
    <w:p>
      <w:pPr>
        <w:spacing w:after="0"/>
        <w:ind w:left="0"/>
        <w:jc w:val="both"/>
      </w:pPr>
      <w:r>
        <w:rPr>
          <w:rFonts w:ascii="Times New Roman"/>
          <w:b w:val="false"/>
          <w:i w:val="false"/>
          <w:color w:val="000000"/>
          <w:sz w:val="28"/>
        </w:rPr>
        <w:t>
      11) 9-процесс – көрсетілетін қызметті алушының порталда қалыптас-тырылған көрсетілетін қызметтің нәтижесін (электрондық лицензияны) алуы. Электрондық құжат көрсетілетін қызметті берушінің уәкілетті тұлғасының ЭСҚ қолдана отырып қалыптастырылады.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406" w:id="384"/>
    <w:p>
      <w:pPr>
        <w:spacing w:after="0"/>
        <w:ind w:left="0"/>
        <w:jc w:val="both"/>
      </w:pPr>
      <w:r>
        <w:rPr>
          <w:rFonts w:ascii="Times New Roman"/>
          <w:b w:val="false"/>
          <w:i w:val="false"/>
          <w:color w:val="000000"/>
          <w:sz w:val="28"/>
        </w:rPr>
        <w:t xml:space="preserve">
      13.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анықтамасында көрсетіледі.</w:t>
      </w:r>
    </w:p>
    <w:bookmarkEnd w:id="3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3"/>
        <w:gridCol w:w="11067"/>
      </w:tblGrid>
      <w:tr>
        <w:trPr>
          <w:trHeight w:val="30" w:hRule="atLeast"/>
        </w:trPr>
        <w:tc>
          <w:tcPr>
            <w:tcW w:w="12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7" w:type="dxa"/>
            <w:tcBorders/>
            <w:tcMar>
              <w:top w:w="15" w:type="dxa"/>
              <w:left w:w="15" w:type="dxa"/>
              <w:bottom w:w="15" w:type="dxa"/>
              <w:right w:w="15" w:type="dxa"/>
            </w:tcMar>
            <w:vAlign w:val="center"/>
          </w:tcPr>
          <w:bookmarkStart w:name="z407" w:id="385"/>
          <w:p>
            <w:pPr>
              <w:spacing w:after="20"/>
              <w:ind w:left="20"/>
              <w:jc w:val="both"/>
            </w:pPr>
            <w:r>
              <w:rPr>
                <w:rFonts w:ascii="Times New Roman"/>
                <w:b w:val="false"/>
                <w:i w:val="false"/>
                <w:color w:val="000000"/>
                <w:sz w:val="20"/>
              </w:rPr>
              <w:t xml:space="preserve">
"Құрылыс-монтаж жұмыстарына </w:t>
            </w:r>
            <w:r>
              <w:br/>
            </w:r>
            <w:r>
              <w:rPr>
                <w:rFonts w:ascii="Times New Roman"/>
                <w:b w:val="false"/>
                <w:i w:val="false"/>
                <w:color w:val="000000"/>
                <w:sz w:val="20"/>
              </w:rPr>
              <w:t>
лицензия беру" мемлекеттік</w:t>
            </w:r>
            <w:r>
              <w:br/>
            </w:r>
            <w:r>
              <w:rPr>
                <w:rFonts w:ascii="Times New Roman"/>
                <w:b w:val="false"/>
                <w:i w:val="false"/>
                <w:color w:val="000000"/>
                <w:sz w:val="20"/>
              </w:rPr>
              <w:t>
қызмет көрсету регламентіне</w:t>
            </w:r>
            <w:r>
              <w:br/>
            </w:r>
            <w:r>
              <w:rPr>
                <w:rFonts w:ascii="Times New Roman"/>
                <w:b w:val="false"/>
                <w:i w:val="false"/>
                <w:color w:val="000000"/>
                <w:sz w:val="20"/>
              </w:rPr>
              <w:t>
1-қосымша</w:t>
            </w:r>
          </w:p>
          <w:bookmarkEnd w:id="385"/>
        </w:tc>
      </w:tr>
    </w:tbl>
    <w:bookmarkStart w:name="z408" w:id="386"/>
    <w:p>
      <w:pPr>
        <w:spacing w:after="0"/>
        <w:ind w:left="0"/>
        <w:jc w:val="left"/>
      </w:pPr>
      <w:r>
        <w:rPr>
          <w:rFonts w:ascii="Times New Roman"/>
          <w:b/>
          <w:i w:val="false"/>
          <w:color w:val="000000"/>
        </w:rPr>
        <w:t xml:space="preserve"> Жүзеге асырылған рұқсаттық бақылаудың нәтижелері бойынша қорытынды</w:t>
      </w:r>
    </w:p>
    <w:bookmarkEnd w:id="386"/>
    <w:bookmarkStart w:name="z409" w:id="387"/>
    <w:p>
      <w:pPr>
        <w:spacing w:after="0"/>
        <w:ind w:left="0"/>
        <w:jc w:val="both"/>
      </w:pPr>
      <w:r>
        <w:rPr>
          <w:rFonts w:ascii="Times New Roman"/>
          <w:b w:val="false"/>
          <w:i w:val="false"/>
          <w:color w:val="000000"/>
          <w:sz w:val="28"/>
        </w:rPr>
        <w:t>
      1. Заңды тұлғаның атауы және мекенжайы:</w:t>
      </w:r>
    </w:p>
    <w:bookmarkEnd w:id="387"/>
    <w:p>
      <w:pPr>
        <w:spacing w:after="0"/>
        <w:ind w:left="0"/>
        <w:jc w:val="both"/>
      </w:pPr>
      <w:r>
        <w:rPr>
          <w:rFonts w:ascii="Times New Roman"/>
          <w:b w:val="false"/>
          <w:i w:val="false"/>
          <w:color w:val="000000"/>
          <w:sz w:val="28"/>
        </w:rPr>
        <w:t>
      мемлекеттік тілде:_____________________________________________________</w:t>
      </w:r>
    </w:p>
    <w:p>
      <w:pPr>
        <w:spacing w:after="0"/>
        <w:ind w:left="0"/>
        <w:jc w:val="both"/>
      </w:pPr>
      <w:r>
        <w:rPr>
          <w:rFonts w:ascii="Times New Roman"/>
          <w:b w:val="false"/>
          <w:i w:val="false"/>
          <w:color w:val="000000"/>
          <w:sz w:val="28"/>
        </w:rPr>
        <w:t>
      орыс тілінде:__________________________________________________________</w:t>
      </w:r>
    </w:p>
    <w:p>
      <w:pPr>
        <w:spacing w:after="0"/>
        <w:ind w:left="0"/>
        <w:jc w:val="both"/>
      </w:pPr>
      <w:r>
        <w:rPr>
          <w:rFonts w:ascii="Times New Roman"/>
          <w:b w:val="false"/>
          <w:i w:val="false"/>
          <w:color w:val="000000"/>
          <w:sz w:val="28"/>
        </w:rPr>
        <w:t>
      заңды мекенжайы, телефон нөмірі: _______________________________________</w:t>
      </w:r>
    </w:p>
    <w:p>
      <w:pPr>
        <w:spacing w:after="0"/>
        <w:ind w:left="0"/>
        <w:jc w:val="both"/>
      </w:pPr>
      <w:r>
        <w:rPr>
          <w:rFonts w:ascii="Times New Roman"/>
          <w:b w:val="false"/>
          <w:i w:val="false"/>
          <w:color w:val="000000"/>
          <w:sz w:val="28"/>
        </w:rPr>
        <w:t>
      директордың Т.Ә.А.: ___________________________________________________</w:t>
      </w:r>
    </w:p>
    <w:p>
      <w:pPr>
        <w:spacing w:after="0"/>
        <w:ind w:left="0"/>
        <w:jc w:val="both"/>
      </w:pPr>
      <w:r>
        <w:rPr>
          <w:rFonts w:ascii="Times New Roman"/>
          <w:b w:val="false"/>
          <w:i w:val="false"/>
          <w:color w:val="000000"/>
          <w:sz w:val="28"/>
        </w:rPr>
        <w:t>
      өндірістік базаның мекенжайы: __________________________________________</w:t>
      </w:r>
    </w:p>
    <w:p>
      <w:pPr>
        <w:spacing w:after="0"/>
        <w:ind w:left="0"/>
        <w:jc w:val="both"/>
      </w:pPr>
      <w:r>
        <w:rPr>
          <w:rFonts w:ascii="Times New Roman"/>
          <w:b w:val="false"/>
          <w:i w:val="false"/>
          <w:color w:val="000000"/>
          <w:sz w:val="28"/>
        </w:rPr>
        <w:t>
      филиалдар, өкілеттіктер:________________________________________________</w:t>
      </w:r>
    </w:p>
    <w:p>
      <w:pPr>
        <w:spacing w:after="0"/>
        <w:ind w:left="0"/>
        <w:jc w:val="both"/>
      </w:pPr>
      <w:r>
        <w:rPr>
          <w:rFonts w:ascii="Times New Roman"/>
          <w:b w:val="false"/>
          <w:i w:val="false"/>
          <w:color w:val="000000"/>
          <w:sz w:val="28"/>
        </w:rPr>
        <w:t>
      2. Кәсіпорынның (ұйымның) құрылымдық-құқықтық нысаны:___________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(кәсіпкерлік субъектісін көрсету, басқа нысандар)</w:t>
      </w:r>
    </w:p>
    <w:p>
      <w:pPr>
        <w:spacing w:after="0"/>
        <w:ind w:left="0"/>
        <w:jc w:val="both"/>
      </w:pPr>
      <w:r>
        <w:rPr>
          <w:rFonts w:ascii="Times New Roman"/>
          <w:b w:val="false"/>
          <w:i w:val="false"/>
          <w:color w:val="000000"/>
          <w:sz w:val="28"/>
        </w:rPr>
        <w:t>
      3. Тіркеу құжаттарының атауы:</w:t>
      </w:r>
    </w:p>
    <w:p>
      <w:pPr>
        <w:spacing w:after="0"/>
        <w:ind w:left="0"/>
        <w:jc w:val="both"/>
      </w:pPr>
      <w:r>
        <w:rPr>
          <w:rFonts w:ascii="Times New Roman"/>
          <w:b w:val="false"/>
          <w:i w:val="false"/>
          <w:color w:val="000000"/>
          <w:sz w:val="28"/>
        </w:rPr>
        <w:t>
      4. Лицензиат ретінде жұмыс тәжірибесінің болуы (қажет болған жағдайды): ____________________________________________________________________</w:t>
      </w:r>
    </w:p>
    <w:p>
      <w:pPr>
        <w:spacing w:after="0"/>
        <w:ind w:left="0"/>
        <w:jc w:val="both"/>
      </w:pPr>
      <w:r>
        <w:rPr>
          <w:rFonts w:ascii="Times New Roman"/>
          <w:b w:val="false"/>
          <w:i w:val="false"/>
          <w:color w:val="000000"/>
          <w:sz w:val="28"/>
        </w:rPr>
        <w:t>
      (лицензиат ретінде қызмет мерзімі)</w:t>
      </w:r>
    </w:p>
    <w:p>
      <w:pPr>
        <w:spacing w:after="0"/>
        <w:ind w:left="0"/>
        <w:jc w:val="both"/>
      </w:pPr>
      <w:r>
        <w:rPr>
          <w:rFonts w:ascii="Times New Roman"/>
          <w:b w:val="false"/>
          <w:i w:val="false"/>
          <w:color w:val="000000"/>
          <w:sz w:val="28"/>
        </w:rPr>
        <w:t>
      5. Біліктілік құрамы (қажет болған жағдайда): 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6. Іске асырылған объектілердің болуы (қажет болған жағдайда): 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7. Пікірлердің болуы (қажет болған жағдайда):___________________________</w:t>
      </w:r>
    </w:p>
    <w:bookmarkStart w:name="z410" w:id="388"/>
    <w:p>
      <w:pPr>
        <w:spacing w:after="0"/>
        <w:ind w:left="0"/>
        <w:jc w:val="both"/>
      </w:pPr>
      <w:r>
        <w:rPr>
          <w:rFonts w:ascii="Times New Roman"/>
          <w:b w:val="false"/>
          <w:i w:val="false"/>
          <w:color w:val="000000"/>
          <w:sz w:val="28"/>
        </w:rPr>
        <w:t>
       ____________________________________________________________________</w:t>
      </w:r>
    </w:p>
    <w:bookmarkEnd w:id="388"/>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p>
      <w:pPr>
        <w:spacing w:after="0"/>
        <w:ind w:left="0"/>
        <w:jc w:val="both"/>
      </w:pPr>
      <w:r>
        <w:rPr>
          <w:rFonts w:ascii="Times New Roman"/>
          <w:b w:val="false"/>
          <w:i w:val="false"/>
          <w:color w:val="000000"/>
          <w:sz w:val="28"/>
        </w:rPr>
        <w:t xml:space="preserve">
      8. Пікірлерді тексеру нәтижесі (қажет болған жағдайда):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(расталды, расталған жоқ)</w:t>
      </w:r>
    </w:p>
    <w:bookmarkStart w:name="z411" w:id="389"/>
    <w:p>
      <w:pPr>
        <w:spacing w:after="0"/>
        <w:ind w:left="0"/>
        <w:jc w:val="both"/>
      </w:pPr>
      <w:r>
        <w:rPr>
          <w:rFonts w:ascii="Times New Roman"/>
          <w:b w:val="false"/>
          <w:i w:val="false"/>
          <w:color w:val="000000"/>
          <w:sz w:val="28"/>
        </w:rPr>
        <w:t>
       9. Іске асырылған объектілер бойынша құжаттамалық расталуы (объектіні</w:t>
      </w:r>
    </w:p>
    <w:bookmarkEnd w:id="389"/>
    <w:p>
      <w:pPr>
        <w:spacing w:after="0"/>
        <w:ind w:left="0"/>
        <w:jc w:val="both"/>
      </w:pPr>
      <w:r>
        <w:rPr>
          <w:rFonts w:ascii="Times New Roman"/>
          <w:b w:val="false"/>
          <w:i w:val="false"/>
          <w:color w:val="000000"/>
          <w:sz w:val="28"/>
        </w:rPr>
        <w:t>
      іске қосу туралы қол қойылған актілердің көшірмелері немесе</w:t>
      </w:r>
    </w:p>
    <w:p>
      <w:pPr>
        <w:spacing w:after="0"/>
        <w:ind w:left="0"/>
        <w:jc w:val="both"/>
      </w:pPr>
      <w:r>
        <w:rPr>
          <w:rFonts w:ascii="Times New Roman"/>
          <w:b w:val="false"/>
          <w:i w:val="false"/>
          <w:color w:val="000000"/>
          <w:sz w:val="28"/>
        </w:rPr>
        <w:t>
      орындалған жұмыстардың қол қойылған актілерінің көшірмелері): ______</w:t>
      </w:r>
    </w:p>
    <w:bookmarkStart w:name="z412" w:id="390"/>
    <w:p>
      <w:pPr>
        <w:spacing w:after="0"/>
        <w:ind w:left="0"/>
        <w:jc w:val="both"/>
      </w:pPr>
      <w:r>
        <w:rPr>
          <w:rFonts w:ascii="Times New Roman"/>
          <w:b w:val="false"/>
          <w:i w:val="false"/>
          <w:color w:val="000000"/>
          <w:sz w:val="28"/>
        </w:rPr>
        <w:t>
       ____________________________________________________________________</w:t>
      </w:r>
    </w:p>
    <w:bookmarkEnd w:id="390"/>
    <w:p>
      <w:pPr>
        <w:spacing w:after="0"/>
        <w:ind w:left="0"/>
        <w:jc w:val="both"/>
      </w:pPr>
      <w:r>
        <w:rPr>
          <w:rFonts w:ascii="Times New Roman"/>
          <w:b w:val="false"/>
          <w:i w:val="false"/>
          <w:color w:val="000000"/>
          <w:sz w:val="28"/>
        </w:rPr>
        <w:t>
      (расталды, расталған жоқ)</w:t>
      </w:r>
    </w:p>
    <w:bookmarkStart w:name="z413" w:id="391"/>
    <w:p>
      <w:pPr>
        <w:spacing w:after="0"/>
        <w:ind w:left="0"/>
        <w:jc w:val="both"/>
      </w:pPr>
      <w:r>
        <w:rPr>
          <w:rFonts w:ascii="Times New Roman"/>
          <w:b w:val="false"/>
          <w:i w:val="false"/>
          <w:color w:val="000000"/>
          <w:sz w:val="28"/>
        </w:rPr>
        <w:t>
       10. Сұратылған лицензияланатын қызмет түрінің кіші қызмет</w:t>
      </w:r>
    </w:p>
    <w:bookmarkEnd w:id="391"/>
    <w:p>
      <w:pPr>
        <w:spacing w:after="0"/>
        <w:ind w:left="0"/>
        <w:jc w:val="both"/>
      </w:pPr>
      <w:r>
        <w:rPr>
          <w:rFonts w:ascii="Times New Roman"/>
          <w:b w:val="false"/>
          <w:i w:val="false"/>
          <w:color w:val="000000"/>
          <w:sz w:val="28"/>
        </w:rPr>
        <w:t>
      түрлерімен айналысу үшін мынадай өндірістік база бар:_________________</w:t>
      </w:r>
    </w:p>
    <w:bookmarkStart w:name="z414" w:id="392"/>
    <w:p>
      <w:pPr>
        <w:spacing w:after="0"/>
        <w:ind w:left="0"/>
        <w:jc w:val="both"/>
      </w:pPr>
      <w:r>
        <w:rPr>
          <w:rFonts w:ascii="Times New Roman"/>
          <w:b w:val="false"/>
          <w:i w:val="false"/>
          <w:color w:val="000000"/>
          <w:sz w:val="28"/>
        </w:rPr>
        <w:t>
       ____________________________________________________________________</w:t>
      </w:r>
    </w:p>
    <w:bookmarkEnd w:id="392"/>
    <w:p>
      <w:pPr>
        <w:spacing w:after="0"/>
        <w:ind w:left="0"/>
        <w:jc w:val="both"/>
      </w:pPr>
      <w:r>
        <w:rPr>
          <w:rFonts w:ascii="Times New Roman"/>
          <w:b w:val="false"/>
          <w:i w:val="false"/>
          <w:color w:val="000000"/>
          <w:sz w:val="28"/>
        </w:rPr>
        <w:t>
      (жеке меншік, шаруашылық жүргізу, жедел басқару, жалға алу құғында)</w:t>
      </w:r>
    </w:p>
    <w:bookmarkStart w:name="z415" w:id="393"/>
    <w:p>
      <w:pPr>
        <w:spacing w:after="0"/>
        <w:ind w:left="0"/>
        <w:jc w:val="both"/>
      </w:pPr>
      <w:r>
        <w:rPr>
          <w:rFonts w:ascii="Times New Roman"/>
          <w:b w:val="false"/>
          <w:i w:val="false"/>
          <w:color w:val="000000"/>
          <w:sz w:val="28"/>
        </w:rPr>
        <w:t>
       11. Сұратылған лицензияланатын қызмет түрінің кіші қызмет</w:t>
      </w:r>
    </w:p>
    <w:bookmarkEnd w:id="393"/>
    <w:p>
      <w:pPr>
        <w:spacing w:after="0"/>
        <w:ind w:left="0"/>
        <w:jc w:val="both"/>
      </w:pPr>
      <w:r>
        <w:rPr>
          <w:rFonts w:ascii="Times New Roman"/>
          <w:b w:val="false"/>
          <w:i w:val="false"/>
          <w:color w:val="000000"/>
          <w:sz w:val="28"/>
        </w:rPr>
        <w:t>
      түрлерімен айналысу үшін мынадай жеке меншік (шаруашылық жүргізу</w:t>
      </w:r>
    </w:p>
    <w:p>
      <w:pPr>
        <w:spacing w:after="0"/>
        <w:ind w:left="0"/>
        <w:jc w:val="both"/>
      </w:pPr>
      <w:r>
        <w:rPr>
          <w:rFonts w:ascii="Times New Roman"/>
          <w:b w:val="false"/>
          <w:i w:val="false"/>
          <w:color w:val="000000"/>
          <w:sz w:val="28"/>
        </w:rPr>
        <w:t>
      немесе жедел басқару) және/немесе жалға алу құқығында</w:t>
      </w:r>
    </w:p>
    <w:p>
      <w:pPr>
        <w:spacing w:after="0"/>
        <w:ind w:left="0"/>
        <w:jc w:val="both"/>
      </w:pPr>
      <w:r>
        <w:rPr>
          <w:rFonts w:ascii="Times New Roman"/>
          <w:b w:val="false"/>
          <w:i w:val="false"/>
          <w:color w:val="000000"/>
          <w:sz w:val="28"/>
        </w:rPr>
        <w:t>
      материалды-техникалық жабдықтар бар: ______________________________</w:t>
      </w:r>
    </w:p>
    <w:bookmarkStart w:name="z416" w:id="394"/>
    <w:p>
      <w:pPr>
        <w:spacing w:after="0"/>
        <w:ind w:left="0"/>
        <w:jc w:val="both"/>
      </w:pPr>
      <w:r>
        <w:rPr>
          <w:rFonts w:ascii="Times New Roman"/>
          <w:b w:val="false"/>
          <w:i w:val="false"/>
          <w:color w:val="000000"/>
          <w:sz w:val="28"/>
        </w:rPr>
        <w:t>
       ____________________________________________________________________</w:t>
      </w:r>
    </w:p>
    <w:bookmarkEnd w:id="394"/>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bookmarkStart w:name="z417" w:id="395"/>
    <w:p>
      <w:pPr>
        <w:spacing w:after="0"/>
        <w:ind w:left="0"/>
        <w:jc w:val="both"/>
      </w:pPr>
      <w:r>
        <w:rPr>
          <w:rFonts w:ascii="Times New Roman"/>
          <w:b w:val="false"/>
          <w:i w:val="false"/>
          <w:color w:val="000000"/>
          <w:sz w:val="28"/>
        </w:rPr>
        <w:t>
       12. Сапаны бақылау бойынша ереже: __________________________________</w:t>
      </w:r>
    </w:p>
    <w:bookmarkEnd w:id="395"/>
    <w:bookmarkStart w:name="z418" w:id="396"/>
    <w:p>
      <w:pPr>
        <w:spacing w:after="0"/>
        <w:ind w:left="0"/>
        <w:jc w:val="both"/>
      </w:pPr>
      <w:r>
        <w:rPr>
          <w:rFonts w:ascii="Times New Roman"/>
          <w:b w:val="false"/>
          <w:i w:val="false"/>
          <w:color w:val="000000"/>
          <w:sz w:val="28"/>
        </w:rPr>
        <w:t>
       ____________________________________________________________________</w:t>
      </w:r>
    </w:p>
    <w:bookmarkEnd w:id="396"/>
    <w:p>
      <w:pPr>
        <w:spacing w:after="0"/>
        <w:ind w:left="0"/>
        <w:jc w:val="both"/>
      </w:pPr>
      <w:r>
        <w:rPr>
          <w:rFonts w:ascii="Times New Roman"/>
          <w:b w:val="false"/>
          <w:i w:val="false"/>
          <w:color w:val="000000"/>
          <w:sz w:val="28"/>
        </w:rPr>
        <w:t>
       (бар, жоқ)</w:t>
      </w:r>
    </w:p>
    <w:bookmarkStart w:name="z419" w:id="397"/>
    <w:p>
      <w:pPr>
        <w:spacing w:after="0"/>
        <w:ind w:left="0"/>
        <w:jc w:val="both"/>
      </w:pPr>
      <w:r>
        <w:rPr>
          <w:rFonts w:ascii="Times New Roman"/>
          <w:b w:val="false"/>
          <w:i w:val="false"/>
          <w:color w:val="000000"/>
          <w:sz w:val="28"/>
        </w:rPr>
        <w:t>
       13. Еңбекті қорғау және қауіпсіздік техникасы жүйесі:___________________</w:t>
      </w:r>
    </w:p>
    <w:bookmarkEnd w:id="397"/>
    <w:bookmarkStart w:name="z420" w:id="398"/>
    <w:p>
      <w:pPr>
        <w:spacing w:after="0"/>
        <w:ind w:left="0"/>
        <w:jc w:val="both"/>
      </w:pPr>
      <w:r>
        <w:rPr>
          <w:rFonts w:ascii="Times New Roman"/>
          <w:b w:val="false"/>
          <w:i w:val="false"/>
          <w:color w:val="000000"/>
          <w:sz w:val="28"/>
        </w:rPr>
        <w:t>
       ____________________________________________________________________</w:t>
      </w:r>
    </w:p>
    <w:bookmarkEnd w:id="398"/>
    <w:p>
      <w:pPr>
        <w:spacing w:after="0"/>
        <w:ind w:left="0"/>
        <w:jc w:val="both"/>
      </w:pPr>
      <w:r>
        <w:rPr>
          <w:rFonts w:ascii="Times New Roman"/>
          <w:b w:val="false"/>
          <w:i w:val="false"/>
          <w:color w:val="000000"/>
          <w:sz w:val="28"/>
        </w:rPr>
        <w:t>
       (бар, жоқ)</w:t>
      </w:r>
    </w:p>
    <w:bookmarkStart w:name="z421" w:id="399"/>
    <w:p>
      <w:pPr>
        <w:spacing w:after="0"/>
        <w:ind w:left="0"/>
        <w:jc w:val="both"/>
      </w:pPr>
      <w:r>
        <w:rPr>
          <w:rFonts w:ascii="Times New Roman"/>
          <w:b w:val="false"/>
          <w:i w:val="false"/>
          <w:color w:val="000000"/>
          <w:sz w:val="28"/>
        </w:rPr>
        <w:t>
       14. Құжаттарды қарау нәтижесінде өтініш беруші (лицензиат): ___________</w:t>
      </w:r>
    </w:p>
    <w:bookmarkEnd w:id="399"/>
    <w:bookmarkStart w:name="z422" w:id="400"/>
    <w:p>
      <w:pPr>
        <w:spacing w:after="0"/>
        <w:ind w:left="0"/>
        <w:jc w:val="both"/>
      </w:pPr>
      <w:r>
        <w:rPr>
          <w:rFonts w:ascii="Times New Roman"/>
          <w:b w:val="false"/>
          <w:i w:val="false"/>
          <w:color w:val="000000"/>
          <w:sz w:val="28"/>
        </w:rPr>
        <w:t>
       ____________________________________________________________________</w:t>
      </w:r>
    </w:p>
    <w:bookmarkEnd w:id="400"/>
    <w:p>
      <w:pPr>
        <w:spacing w:after="0"/>
        <w:ind w:left="0"/>
        <w:jc w:val="both"/>
      </w:pPr>
      <w:r>
        <w:rPr>
          <w:rFonts w:ascii="Times New Roman"/>
          <w:b w:val="false"/>
          <w:i w:val="false"/>
          <w:color w:val="000000"/>
          <w:sz w:val="28"/>
        </w:rPr>
        <w:t>
      (біліктілік талаптарына сәйкес келеді, біліктілік талаптарына сәйкес келмейді)</w:t>
      </w:r>
    </w:p>
    <w:bookmarkStart w:name="z423" w:id="401"/>
    <w:p>
      <w:pPr>
        <w:spacing w:after="0"/>
        <w:ind w:left="0"/>
        <w:jc w:val="both"/>
      </w:pPr>
      <w:r>
        <w:rPr>
          <w:rFonts w:ascii="Times New Roman"/>
          <w:b w:val="false"/>
          <w:i w:val="false"/>
          <w:color w:val="000000"/>
          <w:sz w:val="28"/>
        </w:rPr>
        <w:t>
       Қорытынды ұсынылған құжаттар негізінде берілді (лицензия болған жағдайда – маманның өндірістік базаға (объектіге) баруы), ақпараттың сәйкестігін және нақтылығын растаймыз.</w:t>
      </w:r>
    </w:p>
    <w:bookmarkEnd w:id="401"/>
    <w:bookmarkStart w:name="z424" w:id="402"/>
    <w:p>
      <w:pPr>
        <w:spacing w:after="0"/>
        <w:ind w:left="0"/>
        <w:jc w:val="both"/>
      </w:pPr>
      <w:r>
        <w:rPr>
          <w:rFonts w:ascii="Times New Roman"/>
          <w:b w:val="false"/>
          <w:i w:val="false"/>
          <w:color w:val="000000"/>
          <w:sz w:val="28"/>
        </w:rPr>
        <w:t>
       Ескерту:</w:t>
      </w:r>
    </w:p>
    <w:bookmarkEnd w:id="402"/>
    <w:bookmarkStart w:name="z425" w:id="403"/>
    <w:p>
      <w:pPr>
        <w:spacing w:after="0"/>
        <w:ind w:left="0"/>
        <w:jc w:val="both"/>
      </w:pPr>
      <w:r>
        <w:rPr>
          <w:rFonts w:ascii="Times New Roman"/>
          <w:b w:val="false"/>
          <w:i w:val="false"/>
          <w:color w:val="000000"/>
          <w:sz w:val="28"/>
        </w:rPr>
        <w:t>
       Лицензиялау бөлімінің маманы _________________(Т.А.Ә.)</w:t>
      </w:r>
    </w:p>
    <w:bookmarkEnd w:id="403"/>
    <w:bookmarkStart w:name="z426" w:id="404"/>
    <w:p>
      <w:pPr>
        <w:spacing w:after="0"/>
        <w:ind w:left="0"/>
        <w:jc w:val="both"/>
      </w:pPr>
      <w:r>
        <w:rPr>
          <w:rFonts w:ascii="Times New Roman"/>
          <w:b w:val="false"/>
          <w:i w:val="false"/>
          <w:color w:val="000000"/>
          <w:sz w:val="28"/>
        </w:rPr>
        <w:t>
       (қолы)</w:t>
      </w:r>
    </w:p>
    <w:bookmarkEnd w:id="404"/>
    <w:bookmarkStart w:name="z427" w:id="405"/>
    <w:p>
      <w:pPr>
        <w:spacing w:after="0"/>
        <w:ind w:left="0"/>
        <w:jc w:val="both"/>
      </w:pPr>
      <w:r>
        <w:rPr>
          <w:rFonts w:ascii="Times New Roman"/>
          <w:b w:val="false"/>
          <w:i w:val="false"/>
          <w:color w:val="000000"/>
          <w:sz w:val="28"/>
        </w:rPr>
        <w:t>
       Лицензиялау бөлімінің басшысы _________________(Т.А.Ә.)</w:t>
      </w:r>
    </w:p>
    <w:bookmarkEnd w:id="405"/>
    <w:bookmarkStart w:name="z428" w:id="406"/>
    <w:p>
      <w:pPr>
        <w:spacing w:after="0"/>
        <w:ind w:left="0"/>
        <w:jc w:val="both"/>
      </w:pPr>
      <w:r>
        <w:rPr>
          <w:rFonts w:ascii="Times New Roman"/>
          <w:b w:val="false"/>
          <w:i w:val="false"/>
          <w:color w:val="000000"/>
          <w:sz w:val="28"/>
        </w:rPr>
        <w:t>
       (қолы)</w:t>
      </w:r>
    </w:p>
    <w:bookmarkEnd w:id="406"/>
    <w:bookmarkStart w:name="z429" w:id="407"/>
    <w:p>
      <w:pPr>
        <w:spacing w:after="0"/>
        <w:ind w:left="0"/>
        <w:jc w:val="both"/>
      </w:pPr>
      <w:r>
        <w:rPr>
          <w:rFonts w:ascii="Times New Roman"/>
          <w:b w:val="false"/>
          <w:i w:val="false"/>
          <w:color w:val="000000"/>
          <w:sz w:val="28"/>
        </w:rPr>
        <w:t>
      М.О.</w:t>
      </w:r>
    </w:p>
    <w:bookmarkEnd w:id="407"/>
    <w:tbl>
      <w:tblPr>
        <w:tblW w:w="0" w:type="auto"/>
        <w:tblCellSpacing w:w="0" w:type="auto"/>
        <w:tblBorders>
          <w:top w:val="none"/>
          <w:left w:val="none"/>
          <w:bottom w:val="none"/>
          <w:right w:val="none"/>
          <w:insideH w:val="none"/>
          <w:insideV w:val="none"/>
        </w:tblBorders>
      </w:tblPr>
      <w:tblGrid>
        <w:gridCol w:w="923"/>
        <w:gridCol w:w="11377"/>
      </w:tblGrid>
      <w:tr>
        <w:trPr>
          <w:trHeight w:val="30" w:hRule="atLeast"/>
        </w:trPr>
        <w:tc>
          <w:tcPr>
            <w:tcW w:w="92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77" w:type="dxa"/>
            <w:tcBorders/>
            <w:tcMar>
              <w:top w:w="15" w:type="dxa"/>
              <w:left w:w="15" w:type="dxa"/>
              <w:bottom w:w="15" w:type="dxa"/>
              <w:right w:w="15" w:type="dxa"/>
            </w:tcMar>
            <w:vAlign w:val="center"/>
          </w:tcPr>
          <w:bookmarkStart w:name="z430" w:id="408"/>
          <w:p>
            <w:pPr>
              <w:spacing w:after="20"/>
              <w:ind w:left="20"/>
              <w:jc w:val="both"/>
            </w:pPr>
            <w:r>
              <w:rPr>
                <w:rFonts w:ascii="Times New Roman"/>
                <w:b w:val="false"/>
                <w:i w:val="false"/>
                <w:color w:val="000000"/>
                <w:sz w:val="20"/>
              </w:rPr>
              <w:t>
"Құрылыс - монтаж жұмыстарына</w:t>
            </w:r>
            <w:r>
              <w:br/>
            </w:r>
            <w:r>
              <w:rPr>
                <w:rFonts w:ascii="Times New Roman"/>
                <w:b w:val="false"/>
                <w:i w:val="false"/>
                <w:color w:val="000000"/>
                <w:sz w:val="20"/>
              </w:rPr>
              <w:t>лицензия беру" 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bookmarkEnd w:id="408"/>
        </w:tc>
      </w:tr>
    </w:tbl>
    <w:bookmarkStart w:name="z431" w:id="409"/>
    <w:p>
      <w:pPr>
        <w:spacing w:after="0"/>
        <w:ind w:left="0"/>
        <w:jc w:val="left"/>
      </w:pPr>
      <w:r>
        <w:rPr>
          <w:rFonts w:ascii="Times New Roman"/>
          <w:b/>
          <w:i w:val="false"/>
          <w:color w:val="000000"/>
        </w:rPr>
        <w:t xml:space="preserve"> ЭҮП арқылы мемлекеттік қызметті көрсету кезінде өзара функционалдық әрекеттесудің 1-диаграммасы</w:t>
      </w:r>
    </w:p>
    <w:bookmarkEnd w:id="409"/>
    <w:p>
      <w:pPr>
        <w:spacing w:after="0"/>
        <w:ind w:left="0"/>
        <w:jc w:val="both"/>
      </w:pPr>
      <w:r>
        <w:rPr>
          <w:rFonts w:ascii="Times New Roman"/>
          <w:b w:val="false"/>
          <w:i w:val="false"/>
          <w:color w:val="ff0000"/>
          <w:sz w:val="28"/>
        </w:rPr>
        <w:t xml:space="preserve">
      Ескерту. 2-қосымша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 w:id="410"/>
    <w:p>
      <w:pPr>
        <w:spacing w:after="0"/>
        <w:ind w:left="0"/>
        <w:jc w:val="left"/>
      </w:pPr>
      <w:r>
        <w:rPr>
          <w:rFonts w:ascii="Times New Roman"/>
          <w:b/>
          <w:i w:val="false"/>
          <w:color w:val="000000"/>
        </w:rPr>
        <w:t xml:space="preserve"> Қызмет беруші арқылы мемлекеттік қызметті көрсету кезінде өзара функционалдық әрекеттесудің 2-диаграммасы</w:t>
      </w:r>
    </w:p>
    <w:bookmarkEnd w:id="410"/>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8707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707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923"/>
        <w:gridCol w:w="11377"/>
      </w:tblGrid>
      <w:tr>
        <w:trPr>
          <w:trHeight w:val="30" w:hRule="atLeast"/>
        </w:trPr>
        <w:tc>
          <w:tcPr>
            <w:tcW w:w="92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77" w:type="dxa"/>
            <w:tcBorders/>
            <w:tcMar>
              <w:top w:w="15" w:type="dxa"/>
              <w:left w:w="15" w:type="dxa"/>
              <w:bottom w:w="15" w:type="dxa"/>
              <w:right w:w="15" w:type="dxa"/>
            </w:tcMar>
            <w:vAlign w:val="center"/>
          </w:tcPr>
          <w:bookmarkStart w:name="z433" w:id="411"/>
          <w:p>
            <w:pPr>
              <w:spacing w:after="20"/>
              <w:ind w:left="20"/>
              <w:jc w:val="both"/>
            </w:pPr>
            <w:r>
              <w:rPr>
                <w:rFonts w:ascii="Times New Roman"/>
                <w:b w:val="false"/>
                <w:i w:val="false"/>
                <w:color w:val="000000"/>
                <w:sz w:val="20"/>
              </w:rPr>
              <w:t>
"Құрылыс - монтаж жұмыстарына</w:t>
            </w:r>
            <w:r>
              <w:br/>
            </w:r>
            <w:r>
              <w:rPr>
                <w:rFonts w:ascii="Times New Roman"/>
                <w:b w:val="false"/>
                <w:i w:val="false"/>
                <w:color w:val="000000"/>
                <w:sz w:val="20"/>
              </w:rPr>
              <w:t>лицензия беру" 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bookmarkEnd w:id="411"/>
        </w:tc>
      </w:tr>
    </w:tbl>
    <w:bookmarkStart w:name="z434" w:id="412"/>
    <w:p>
      <w:pPr>
        <w:spacing w:after="0"/>
        <w:ind w:left="0"/>
        <w:jc w:val="left"/>
      </w:pPr>
      <w:r>
        <w:rPr>
          <w:rFonts w:ascii="Times New Roman"/>
          <w:b/>
          <w:i w:val="false"/>
          <w:color w:val="000000"/>
        </w:rPr>
        <w:t xml:space="preserve"> </w:t>
      </w:r>
      <w:r>
        <w:rPr>
          <w:rFonts w:ascii="Times New Roman"/>
          <w:b/>
          <w:i w:val="false"/>
          <w:color w:val="000000"/>
        </w:rPr>
        <w:t>"Құрылыс-монтаж жұмыстарына лицензия беру" мемлекеттік қызметті көрсетудің бизнес-процесстерінің анықтамасы</w:t>
      </w:r>
    </w:p>
    <w:bookmarkEnd w:id="412"/>
    <w:p>
      <w:pPr>
        <w:spacing w:after="0"/>
        <w:ind w:left="0"/>
        <w:jc w:val="both"/>
      </w:pPr>
      <w:r>
        <w:rPr>
          <w:rFonts w:ascii="Times New Roman"/>
          <w:b w:val="false"/>
          <w:i w:val="false"/>
          <w:color w:val="000000"/>
          <w:sz w:val="28"/>
        </w:rPr>
        <w:t>
      (мемлекеттік қызметтің атауы)</w:t>
      </w:r>
      <w:r>
        <w:br/>
      </w:r>
      <w:r>
        <w:rPr>
          <w:rFonts w:ascii="Times New Roman"/>
          <w:b w:val="false"/>
          <w:i w:val="false"/>
          <w:color w:val="000000"/>
          <w:sz w:val="28"/>
        </w:rPr>
        <w:t>
</w:t>
      </w:r>
    </w:p>
    <w:p>
      <w:pPr>
        <w:spacing w:after="0"/>
        <w:ind w:left="0"/>
        <w:jc w:val="both"/>
      </w:pPr>
      <w:r>
        <w:rPr>
          <w:rFonts w:ascii="Times New Roman"/>
          <w:b w:val="false"/>
          <w:i w:val="false"/>
          <w:color w:val="ff0000"/>
          <w:sz w:val="28"/>
        </w:rPr>
        <w:t xml:space="preserve">
      Ескерту. 3-қосымша жаңа редакцияда - Қарағанды облысы әкімдігінің 23.05.2016 № 35/02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bookmarkStart w:name="z210"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6"/>
        <w:gridCol w:w="11894"/>
      </w:tblGrid>
      <w:tr>
        <w:trPr>
          <w:trHeight w:val="30" w:hRule="atLeast"/>
        </w:trPr>
        <w:tc>
          <w:tcPr>
            <w:tcW w:w="40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4" w:type="dxa"/>
            <w:tcBorders/>
            <w:tcMar>
              <w:top w:w="15" w:type="dxa"/>
              <w:left w:w="15" w:type="dxa"/>
              <w:bottom w:w="15" w:type="dxa"/>
              <w:right w:w="15" w:type="dxa"/>
            </w:tcMar>
            <w:vAlign w:val="center"/>
          </w:tcPr>
          <w:bookmarkStart w:name="z436" w:id="414"/>
          <w:p>
            <w:pPr>
              <w:spacing w:after="20"/>
              <w:ind w:left="20"/>
              <w:jc w:val="both"/>
            </w:pPr>
            <w:r>
              <w:rPr>
                <w:rFonts w:ascii="Times New Roman"/>
                <w:b w:val="false"/>
                <w:i w:val="false"/>
                <w:color w:val="000000"/>
                <w:sz w:val="20"/>
              </w:rPr>
              <w:t>
Қарағанды облысы</w:t>
            </w:r>
            <w:r>
              <w:br/>
            </w:r>
            <w:r>
              <w:rPr>
                <w:rFonts w:ascii="Times New Roman"/>
                <w:b w:val="false"/>
                <w:i w:val="false"/>
                <w:color w:val="000000"/>
                <w:sz w:val="20"/>
              </w:rPr>
              <w:t>
әкімдігінің 2015 жылғы</w:t>
            </w:r>
            <w:r>
              <w:br/>
            </w:r>
            <w:r>
              <w:rPr>
                <w:rFonts w:ascii="Times New Roman"/>
                <w:b w:val="false"/>
                <w:i w:val="false"/>
                <w:color w:val="000000"/>
                <w:sz w:val="20"/>
              </w:rPr>
              <w:t>
30 маусымдағы № 35/04</w:t>
            </w:r>
            <w:r>
              <w:br/>
            </w:r>
            <w:r>
              <w:rPr>
                <w:rFonts w:ascii="Times New Roman"/>
                <w:b w:val="false"/>
                <w:i w:val="false"/>
                <w:color w:val="000000"/>
                <w:sz w:val="20"/>
              </w:rPr>
              <w:t>
қаулысымен бекітілген</w:t>
            </w:r>
          </w:p>
          <w:bookmarkEnd w:id="414"/>
        </w:tc>
      </w:tr>
    </w:tbl>
    <w:bookmarkStart w:name="z437" w:id="415"/>
    <w:p>
      <w:pPr>
        <w:spacing w:after="0"/>
        <w:ind w:left="0"/>
        <w:jc w:val="left"/>
      </w:pPr>
      <w:r>
        <w:rPr>
          <w:rFonts w:ascii="Times New Roman"/>
          <w:b/>
          <w:i w:val="false"/>
          <w:color w:val="000000"/>
        </w:rPr>
        <w:t xml:space="preserve"> "Сәулет, қала құрылысы және құрылыс қызметі саласында сарапшылық жұмыстарды және инжинирингтiк қызметтерді жүзеге асыратын сарапшыларды аттестаттау" мемлекеттік көрсетілетін қызметінің регламенті</w:t>
      </w:r>
    </w:p>
    <w:bookmarkEnd w:id="415"/>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14.12.2016 № 91/05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bookmarkStart w:name="z13" w:id="416"/>
    <w:p>
      <w:pPr>
        <w:spacing w:after="0"/>
        <w:ind w:left="0"/>
        <w:jc w:val="both"/>
      </w:pPr>
      <w:r>
        <w:rPr>
          <w:rFonts w:ascii="Times New Roman"/>
          <w:b w:val="false"/>
          <w:i w:val="false"/>
          <w:color w:val="000000"/>
          <w:sz w:val="28"/>
        </w:rPr>
        <w:t xml:space="preserve">
      1. "Сәулет, қала құрылысы және құрылыс қызметі саласында сарапшылық жұмыстарды және инжинирингтiк қызметтерді жүзеге асыратын сарапшыларды аттестаттау" мемлекеттік көрсетілетін қызметін (бұдан әрі - мемлекеттік көрсетілетін қызмет) "Қарағанды облысының мемлекеттік сәулет-құрылыс бақылауы басқармасы" мемлекеттік мекемесі (бұдан әрі – қызмет беруші) көрсетеді. </w:t>
      </w:r>
    </w:p>
    <w:bookmarkEnd w:id="416"/>
    <w:bookmarkStart w:name="z14" w:id="417"/>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нәтижесін беру:</w:t>
      </w:r>
    </w:p>
    <w:bookmarkEnd w:id="417"/>
    <w:p>
      <w:pPr>
        <w:spacing w:after="0"/>
        <w:ind w:left="0"/>
        <w:jc w:val="both"/>
      </w:pPr>
      <w:r>
        <w:rPr>
          <w:rFonts w:ascii="Times New Roman"/>
          <w:b w:val="false"/>
          <w:i w:val="false"/>
          <w:color w:val="000000"/>
          <w:sz w:val="28"/>
        </w:rPr>
        <w:t>
      1) қызмет беруші;</w:t>
      </w:r>
    </w:p>
    <w:p>
      <w:pPr>
        <w:spacing w:after="0"/>
        <w:ind w:left="0"/>
        <w:jc w:val="both"/>
      </w:pPr>
      <w:r>
        <w:rPr>
          <w:rFonts w:ascii="Times New Roman"/>
          <w:b w:val="false"/>
          <w:i w:val="false"/>
          <w:color w:val="000000"/>
          <w:sz w:val="28"/>
        </w:rPr>
        <w:t>
      2) "электрондық үкіметтің" веб-порталы: www.egov.kz (бұдан әрі- портал) арқылы жүзеге асырылады.</w:t>
      </w:r>
    </w:p>
    <w:p>
      <w:pPr>
        <w:spacing w:after="0"/>
        <w:ind w:left="0"/>
        <w:jc w:val="both"/>
      </w:pPr>
      <w:r>
        <w:rPr>
          <w:rFonts w:ascii="Times New Roman"/>
          <w:b w:val="false"/>
          <w:i w:val="false"/>
          <w:color w:val="000000"/>
          <w:sz w:val="28"/>
        </w:rPr>
        <w:t>
      2. Мемлекеттік көрсетілетін қызмет нысаны: электронды (ішінара автоматтандырылған) және (немесе) қағаз түрінде.</w:t>
      </w:r>
    </w:p>
    <w:bookmarkStart w:name="z18" w:id="418"/>
    <w:p>
      <w:pPr>
        <w:spacing w:after="0"/>
        <w:ind w:left="0"/>
        <w:jc w:val="both"/>
      </w:pPr>
      <w:r>
        <w:rPr>
          <w:rFonts w:ascii="Times New Roman"/>
          <w:b w:val="false"/>
          <w:i w:val="false"/>
          <w:color w:val="000000"/>
          <w:sz w:val="28"/>
        </w:rPr>
        <w:t xml:space="preserve">
      3. Мемлекеттік көрсетілетін қызметтің нәтижесі Қазақстан Республикасы Ұлттық экономика министрі міндетін атқарушының 2015 жылғы 27 наурыздағы № 276 "Сәулет, қала құрылысы және құрылыс саласында мемлекеттік көрсетілетін қызмет стандарттарын бекіту туралы" бұйрығымен (Нормативтік құқықтық актілерді мемлекеттік тіркеу тізіліміне № 11133 болып тіркелген) бекітілген "Сәулет, қала құрылысы және құрылыс қызметі саласында сарапшылық жұмыстарды және инжинирингтік қызметтерді жүзеге асыратын сарапшыларды аттестаттау" мемлекеттік қызмет көрсету стандартының (бұдан әрі - стандарт) </w:t>
      </w:r>
      <w:r>
        <w:rPr>
          <w:rFonts w:ascii="Times New Roman"/>
          <w:b w:val="false"/>
          <w:i w:val="false"/>
          <w:color w:val="000000"/>
          <w:sz w:val="28"/>
        </w:rPr>
        <w:t>1-қосымшасындағы</w:t>
      </w:r>
      <w:r>
        <w:rPr>
          <w:rFonts w:ascii="Times New Roman"/>
          <w:b w:val="false"/>
          <w:i w:val="false"/>
          <w:color w:val="000000"/>
          <w:sz w:val="28"/>
        </w:rPr>
        <w:t xml:space="preserve"> нысанға сәйкес сәулет, қала құрылысы және құрылыс қызметі саласында сарапшылық жұмыстарды және инжинирингтiк қызметтерді жүзеге асыратын сарапшылардың аттестатын беру (бұдан әрі - аттестат) немесе стандарттың </w:t>
      </w:r>
      <w:r>
        <w:rPr>
          <w:rFonts w:ascii="Times New Roman"/>
          <w:b w:val="false"/>
          <w:i w:val="false"/>
          <w:color w:val="000000"/>
          <w:sz w:val="28"/>
        </w:rPr>
        <w:t>10-тармағының</w:t>
      </w:r>
      <w:r>
        <w:rPr>
          <w:rFonts w:ascii="Times New Roman"/>
          <w:b w:val="false"/>
          <w:i w:val="false"/>
          <w:color w:val="000000"/>
          <w:sz w:val="28"/>
        </w:rPr>
        <w:t xml:space="preserve"> негізінде мемлекеттік көрсетілетін қызметті көрсетуден бас тарту туралы дәлелді жауап қайтару.</w:t>
      </w:r>
    </w:p>
    <w:bookmarkEnd w:id="418"/>
    <w:bookmarkStart w:name="z19" w:id="419"/>
    <w:p>
      <w:pPr>
        <w:spacing w:after="0"/>
        <w:ind w:left="0"/>
        <w:jc w:val="both"/>
      </w:pPr>
      <w:r>
        <w:rPr>
          <w:rFonts w:ascii="Times New Roman"/>
          <w:b w:val="false"/>
          <w:i w:val="false"/>
          <w:color w:val="000000"/>
          <w:sz w:val="28"/>
        </w:rPr>
        <w:t xml:space="preserve">
      Мемлекеттік көрсетілетін қызметтің нәтижесін ұсыну нысаны: электронды. </w:t>
      </w:r>
    </w:p>
    <w:bookmarkEnd w:id="419"/>
    <w:bookmarkStart w:name="z20" w:id="420"/>
    <w:p>
      <w:pPr>
        <w:spacing w:after="0"/>
        <w:ind w:left="0"/>
        <w:jc w:val="both"/>
      </w:pPr>
      <w:r>
        <w:rPr>
          <w:rFonts w:ascii="Times New Roman"/>
          <w:b w:val="false"/>
          <w:i w:val="false"/>
          <w:color w:val="000000"/>
          <w:sz w:val="28"/>
        </w:rPr>
        <w:t>
      Аттестатты қағаз түрінде алу үшін өтініш берілген жағдайда, аттестат электрондық форматта ресімделеді, басып шығарылады және көрсетілетін қызметті берушінің мөрімен және уакілетті тұлғаның қолымен расталады.</w:t>
      </w:r>
    </w:p>
    <w:bookmarkEnd w:id="42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 қимылы тәртібін сипаттау</w:t>
      </w:r>
    </w:p>
    <w:bookmarkStart w:name="z22" w:id="421"/>
    <w:p>
      <w:pPr>
        <w:spacing w:after="0"/>
        <w:ind w:left="0"/>
        <w:jc w:val="both"/>
      </w:pPr>
      <w:r>
        <w:rPr>
          <w:rFonts w:ascii="Times New Roman"/>
          <w:b w:val="false"/>
          <w:i w:val="false"/>
          <w:color w:val="000000"/>
          <w:sz w:val="28"/>
        </w:rPr>
        <w:t xml:space="preserve">
      4. Мемлекеттік көрсетілетін қызметті ұсыну бойынша рәсімдерді (іс-әрекеттерді)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құжаттарды ұсыну негіз болып табылады.</w:t>
      </w:r>
    </w:p>
    <w:bookmarkEnd w:id="421"/>
    <w:bookmarkStart w:name="z23" w:id="422"/>
    <w:p>
      <w:pPr>
        <w:spacing w:after="0"/>
        <w:ind w:left="0"/>
        <w:jc w:val="both"/>
      </w:pPr>
      <w:r>
        <w:rPr>
          <w:rFonts w:ascii="Times New Roman"/>
          <w:b w:val="false"/>
          <w:i w:val="false"/>
          <w:color w:val="000000"/>
          <w:sz w:val="28"/>
        </w:rPr>
        <w:t xml:space="preserve">
      5. Көрсетілетін мемлекеттік қызметтер процесінің құрамына кіретін әрбір рәсімнің (іс-әрекеттің) мазмұны, орындалу ұзақтығы: </w:t>
      </w:r>
    </w:p>
    <w:bookmarkEnd w:id="422"/>
    <w:bookmarkStart w:name="z24" w:id="423"/>
    <w:p>
      <w:pPr>
        <w:spacing w:after="0"/>
        <w:ind w:left="0"/>
        <w:jc w:val="both"/>
      </w:pPr>
      <w:r>
        <w:rPr>
          <w:rFonts w:ascii="Times New Roman"/>
          <w:b w:val="false"/>
          <w:i w:val="false"/>
          <w:color w:val="000000"/>
          <w:sz w:val="28"/>
        </w:rPr>
        <w:t xml:space="preserve">
      1) көрсетілетін қызметті алушылардан тікелей немесе "Е-лицензиялау" мемлекеттік деректер қоры" ақпараттық жүйесінің (ақпараттық жүйе), (бұдан әрі - сұраным) орталықтары арқылы келіп түскен көрсетілетін мемлекеттік қызметтерге сұранымын тіркеуді қызмет берушінің құрылымдық бөлімшесінің уәкілетті қызметкері түскен күні 20 минуттан артық емес уақытта жүзеге асырады. </w:t>
      </w:r>
    </w:p>
    <w:bookmarkEnd w:id="423"/>
    <w:p>
      <w:pPr>
        <w:spacing w:after="0"/>
        <w:ind w:left="0"/>
        <w:jc w:val="both"/>
      </w:pPr>
      <w:r>
        <w:rPr>
          <w:rFonts w:ascii="Times New Roman"/>
          <w:b w:val="false"/>
          <w:i w:val="false"/>
          <w:color w:val="000000"/>
          <w:sz w:val="28"/>
        </w:rPr>
        <w:t>
      Өтініш қағаз түрінде келіп түскен жағдайда, қызмет берушінің құрылымдық бөлімшесінің уәкілетті қызметкері қағаз түрінде ұсынылған материалдардың сканерленген көшірмелерін қоса отырып порталға тіркейді;</w:t>
      </w:r>
    </w:p>
    <w:bookmarkStart w:name="z449" w:id="424"/>
    <w:p>
      <w:pPr>
        <w:spacing w:after="0"/>
        <w:ind w:left="0"/>
        <w:jc w:val="both"/>
      </w:pPr>
      <w:r>
        <w:rPr>
          <w:rFonts w:ascii="Times New Roman"/>
          <w:b w:val="false"/>
          <w:i w:val="false"/>
          <w:color w:val="000000"/>
          <w:sz w:val="28"/>
        </w:rPr>
        <w:t xml:space="preserve">
      2) құжаттарды жинау нәтижесі бойынша әр көрсетілетін қызметті алушыға қатысты қызмет берушінің уәкілетті қызметкері 1 (бір) жұмыс күні ішінде аттестаттаудан өтуге өтініш берген тұлғалардың тізімін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құрады;</w:t>
      </w:r>
    </w:p>
    <w:bookmarkEnd w:id="424"/>
    <w:bookmarkStart w:name="z450" w:id="425"/>
    <w:p>
      <w:pPr>
        <w:spacing w:after="0"/>
        <w:ind w:left="0"/>
        <w:jc w:val="both"/>
      </w:pPr>
      <w:r>
        <w:rPr>
          <w:rFonts w:ascii="Times New Roman"/>
          <w:b w:val="false"/>
          <w:i w:val="false"/>
          <w:color w:val="000000"/>
          <w:sz w:val="28"/>
        </w:rPr>
        <w:t xml:space="preserve">
      3) қызмет берушінің уәкілетті қызметкері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көрсетілген қызметті алушы ұсынған құжаттарды алдын ала талдаудың анықтамасын (бұдын әрі - анықтама) және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қызметтік тізімді (бұдан әрі-қызметтік тізім) 3 (үш) жұмыс күні ішінде әр көрсетілетін қызметті алушыға дайындайды және анықтамаға қызметті берушінің басшысымен қол қойылады;</w:t>
      </w:r>
    </w:p>
    <w:bookmarkEnd w:id="425"/>
    <w:p>
      <w:pPr>
        <w:spacing w:after="0"/>
        <w:ind w:left="0"/>
        <w:jc w:val="both"/>
      </w:pPr>
      <w:r>
        <w:rPr>
          <w:rFonts w:ascii="Times New Roman"/>
          <w:b w:val="false"/>
          <w:i w:val="false"/>
          <w:color w:val="000000"/>
          <w:sz w:val="28"/>
        </w:rPr>
        <w:t>
      4) қызметті берушінің уәкілетті қызметкері анықтама мен қызметтік тізімге қол қойылған күннен бастап 1 (бір) жұмыс күн ішінде анықтама мен қызметтік тізімнің сканерленген көшірмесін тіркей отырып, қызметті алушыдан келіп түскен өтінішті порталға тіркейді және өңдейді;</w:t>
      </w:r>
    </w:p>
    <w:p>
      <w:pPr>
        <w:spacing w:after="0"/>
        <w:ind w:left="0"/>
        <w:jc w:val="both"/>
      </w:pPr>
      <w:r>
        <w:rPr>
          <w:rFonts w:ascii="Times New Roman"/>
          <w:b w:val="false"/>
          <w:i w:val="false"/>
          <w:color w:val="000000"/>
          <w:sz w:val="28"/>
        </w:rPr>
        <w:t>
      5) келіп түскен өтінішті өңдеген күннен бастап 2 (екі) жұмыс күні ішінде тестілеуге жіберілген (жіберілмеген) өтініш берушілер бойынша және кестені бекіту бойынша шешім қабылдау туралы бұйрықты дайындайды және қызметті берушінің басшысымен қол қойылады;</w:t>
      </w:r>
    </w:p>
    <w:p>
      <w:pPr>
        <w:spacing w:after="0"/>
        <w:ind w:left="0"/>
        <w:jc w:val="both"/>
      </w:pPr>
      <w:r>
        <w:rPr>
          <w:rFonts w:ascii="Times New Roman"/>
          <w:b w:val="false"/>
          <w:i w:val="false"/>
          <w:color w:val="000000"/>
          <w:sz w:val="28"/>
        </w:rPr>
        <w:t>
      6) тестілеуге өтініш берушілерді жіберу (жібермеу) бойынша шешім қабылдау туралы бұйрық шыққан күннен бастап 3 (үш) жұмыс күні ішінде тестілеуге жіберілмеген өтініш берушілерді хабарландыру, сондай-ақ тестілеуге жіберілген өтініш берушілерді тестілеудің өтетін күні туралы хабарландыру;</w:t>
      </w:r>
    </w:p>
    <w:p>
      <w:pPr>
        <w:spacing w:after="0"/>
        <w:ind w:left="0"/>
        <w:jc w:val="both"/>
      </w:pPr>
      <w:r>
        <w:rPr>
          <w:rFonts w:ascii="Times New Roman"/>
          <w:b w:val="false"/>
          <w:i w:val="false"/>
          <w:color w:val="000000"/>
          <w:sz w:val="28"/>
        </w:rPr>
        <w:t>
      7) аталған рәсімге жіберілген тұлғалар үшін бекітілген уақытта 10 (он) жұмыс күні ішінде тестілеуді өткізу;</w:t>
      </w:r>
    </w:p>
    <w:p>
      <w:pPr>
        <w:spacing w:after="0"/>
        <w:ind w:left="0"/>
        <w:jc w:val="both"/>
      </w:pPr>
      <w:r>
        <w:rPr>
          <w:rFonts w:ascii="Times New Roman"/>
          <w:b w:val="false"/>
          <w:i w:val="false"/>
          <w:color w:val="000000"/>
          <w:sz w:val="28"/>
        </w:rPr>
        <w:t xml:space="preserve">
      8) осы регламентың </w:t>
      </w:r>
      <w:r>
        <w:rPr>
          <w:rFonts w:ascii="Times New Roman"/>
          <w:b w:val="false"/>
          <w:i w:val="false"/>
          <w:color w:val="000000"/>
          <w:sz w:val="28"/>
        </w:rPr>
        <w:t>4-қосымшасына</w:t>
      </w:r>
      <w:r>
        <w:rPr>
          <w:rFonts w:ascii="Times New Roman"/>
          <w:b w:val="false"/>
          <w:i w:val="false"/>
          <w:color w:val="000000"/>
          <w:sz w:val="28"/>
        </w:rPr>
        <w:t xml:space="preserve"> сәйкес, қызмет берушінің уәкілетті қызметкері тестілеуді өткізетін күні тестілеуді өткізу туралы акті жасайды;</w:t>
      </w:r>
    </w:p>
    <w:p>
      <w:pPr>
        <w:spacing w:after="0"/>
        <w:ind w:left="0"/>
        <w:jc w:val="both"/>
      </w:pPr>
      <w:r>
        <w:rPr>
          <w:rFonts w:ascii="Times New Roman"/>
          <w:b w:val="false"/>
          <w:i w:val="false"/>
          <w:color w:val="000000"/>
          <w:sz w:val="28"/>
        </w:rPr>
        <w:t>
      9) тестілеу өткен күннен бастап 2 (екі) жұмыс күні ішінде тестілеудің нәтижелерімен көрсетілетін қызметті алушыларды таныстырады;</w:t>
      </w:r>
    </w:p>
    <w:p>
      <w:pPr>
        <w:spacing w:after="0"/>
        <w:ind w:left="0"/>
        <w:jc w:val="both"/>
      </w:pPr>
      <w:r>
        <w:rPr>
          <w:rFonts w:ascii="Times New Roman"/>
          <w:b w:val="false"/>
          <w:i w:val="false"/>
          <w:color w:val="000000"/>
          <w:sz w:val="28"/>
        </w:rPr>
        <w:t>
      10) тестілеуді өткізген күннен бастап 2 (екі) жұмыс күні ішінде өтініш берушілерді аттестаттау (аттестатталмау) туралы бұйрықты дайындайды және қызмет берушінің басшысымен қол қойылады;</w:t>
      </w:r>
    </w:p>
    <w:bookmarkStart w:name="z35" w:id="426"/>
    <w:p>
      <w:pPr>
        <w:spacing w:after="0"/>
        <w:ind w:left="0"/>
        <w:jc w:val="both"/>
      </w:pPr>
      <w:r>
        <w:rPr>
          <w:rFonts w:ascii="Times New Roman"/>
          <w:b w:val="false"/>
          <w:i w:val="false"/>
          <w:color w:val="000000"/>
          <w:sz w:val="28"/>
        </w:rPr>
        <w:t>
      11) аттестаттау (аттестатталмау) туралы бұйрыққа қол қойылған күннен бастап 5 (бес) жұмыс күні ішінде өтініш берушілерді аттестаттаудан өтпегені туралы дәлелді бас тарту туралы хабарландыру;</w:t>
      </w:r>
    </w:p>
    <w:bookmarkEnd w:id="426"/>
    <w:bookmarkStart w:name="z36" w:id="427"/>
    <w:p>
      <w:pPr>
        <w:spacing w:after="0"/>
        <w:ind w:left="0"/>
        <w:jc w:val="both"/>
      </w:pPr>
      <w:r>
        <w:rPr>
          <w:rFonts w:ascii="Times New Roman"/>
          <w:b w:val="false"/>
          <w:i w:val="false"/>
          <w:color w:val="000000"/>
          <w:sz w:val="28"/>
        </w:rPr>
        <w:t>
      12) аттестатталған сарапшылар туралы ақпарат уәкілетті органның ресми интернет-ресурсында орналастырылады;</w:t>
      </w:r>
    </w:p>
    <w:bookmarkEnd w:id="427"/>
    <w:bookmarkStart w:name="z37" w:id="428"/>
    <w:p>
      <w:pPr>
        <w:spacing w:after="0"/>
        <w:ind w:left="0"/>
        <w:jc w:val="both"/>
      </w:pPr>
      <w:r>
        <w:rPr>
          <w:rFonts w:ascii="Times New Roman"/>
          <w:b w:val="false"/>
          <w:i w:val="false"/>
          <w:color w:val="000000"/>
          <w:sz w:val="28"/>
        </w:rPr>
        <w:t>
      13) өтініш берушілердің аттестатталғаны туралы бұйрыққа қол қойылған күннен бастап сарапшы аттестаты www.egov.kz "электрондық үкімет" веб-порталында жарияланады.</w:t>
      </w:r>
    </w:p>
    <w:bookmarkEnd w:id="428"/>
    <w:bookmarkStart w:name="z38" w:id="429"/>
    <w:p>
      <w:pPr>
        <w:spacing w:after="0"/>
        <w:ind w:left="0"/>
        <w:jc w:val="both"/>
      </w:pPr>
      <w:r>
        <w:rPr>
          <w:rFonts w:ascii="Times New Roman"/>
          <w:b w:val="false"/>
          <w:i w:val="false"/>
          <w:color w:val="000000"/>
          <w:sz w:val="28"/>
        </w:rPr>
        <w:t>
      6. Келесі рәсімді орындауды бастау үшін негіз болып табылатын мемлекеттік қызметті көрсету бойынша рәсімдердің (іс-қимылдардың) нәтижелері:</w:t>
      </w:r>
    </w:p>
    <w:bookmarkEnd w:id="429"/>
    <w:bookmarkStart w:name="z39" w:id="430"/>
    <w:p>
      <w:pPr>
        <w:spacing w:after="0"/>
        <w:ind w:left="0"/>
        <w:jc w:val="both"/>
      </w:pPr>
      <w:r>
        <w:rPr>
          <w:rFonts w:ascii="Times New Roman"/>
          <w:b w:val="false"/>
          <w:i w:val="false"/>
          <w:color w:val="000000"/>
          <w:sz w:val="28"/>
        </w:rPr>
        <w:t>
      1) кіріс нөмірі бар тіркелген өтініш;</w:t>
      </w:r>
    </w:p>
    <w:bookmarkEnd w:id="430"/>
    <w:bookmarkStart w:name="z40" w:id="431"/>
    <w:p>
      <w:pPr>
        <w:spacing w:after="0"/>
        <w:ind w:left="0"/>
        <w:jc w:val="both"/>
      </w:pPr>
      <w:r>
        <w:rPr>
          <w:rFonts w:ascii="Times New Roman"/>
          <w:b w:val="false"/>
          <w:i w:val="false"/>
          <w:color w:val="000000"/>
          <w:sz w:val="28"/>
        </w:rPr>
        <w:t>
      2) аттестаттаудан өтуге өтініш берген тұлғалардың тізімі;</w:t>
      </w:r>
    </w:p>
    <w:bookmarkEnd w:id="431"/>
    <w:bookmarkStart w:name="z41" w:id="432"/>
    <w:p>
      <w:pPr>
        <w:spacing w:after="0"/>
        <w:ind w:left="0"/>
        <w:jc w:val="both"/>
      </w:pPr>
      <w:r>
        <w:rPr>
          <w:rFonts w:ascii="Times New Roman"/>
          <w:b w:val="false"/>
          <w:i w:val="false"/>
          <w:color w:val="000000"/>
          <w:sz w:val="28"/>
        </w:rPr>
        <w:t>
      3) ұсынылған құжаттарға сәйкес анықтама және қызметтік тізім;</w:t>
      </w:r>
    </w:p>
    <w:bookmarkEnd w:id="432"/>
    <w:bookmarkStart w:name="z42" w:id="433"/>
    <w:p>
      <w:pPr>
        <w:spacing w:after="0"/>
        <w:ind w:left="0"/>
        <w:jc w:val="both"/>
      </w:pPr>
      <w:r>
        <w:rPr>
          <w:rFonts w:ascii="Times New Roman"/>
          <w:b w:val="false"/>
          <w:i w:val="false"/>
          <w:color w:val="000000"/>
          <w:sz w:val="28"/>
        </w:rPr>
        <w:t>
      4) порталға тіркеу және өңдеу;</w:t>
      </w:r>
    </w:p>
    <w:bookmarkEnd w:id="433"/>
    <w:bookmarkStart w:name="z43" w:id="434"/>
    <w:p>
      <w:pPr>
        <w:spacing w:after="0"/>
        <w:ind w:left="0"/>
        <w:jc w:val="both"/>
      </w:pPr>
      <w:r>
        <w:rPr>
          <w:rFonts w:ascii="Times New Roman"/>
          <w:b w:val="false"/>
          <w:i w:val="false"/>
          <w:color w:val="000000"/>
          <w:sz w:val="28"/>
        </w:rPr>
        <w:t>
      5) тестілеуге жіберілген (жіберілмеген) өтініш берушілер бойынша және кестені бекіту бойынша шешім қабылдау туралы бұйрық;</w:t>
      </w:r>
    </w:p>
    <w:bookmarkEnd w:id="434"/>
    <w:bookmarkStart w:name="z44" w:id="435"/>
    <w:p>
      <w:pPr>
        <w:spacing w:after="0"/>
        <w:ind w:left="0"/>
        <w:jc w:val="both"/>
      </w:pPr>
      <w:r>
        <w:rPr>
          <w:rFonts w:ascii="Times New Roman"/>
          <w:b w:val="false"/>
          <w:i w:val="false"/>
          <w:color w:val="000000"/>
          <w:sz w:val="28"/>
        </w:rPr>
        <w:t>
      6) көрсетілетін қызметті алушыны тестілеуге жіберу немесе жібермеу туралы хабарлама;</w:t>
      </w:r>
    </w:p>
    <w:bookmarkEnd w:id="435"/>
    <w:bookmarkStart w:name="z45" w:id="436"/>
    <w:p>
      <w:pPr>
        <w:spacing w:after="0"/>
        <w:ind w:left="0"/>
        <w:jc w:val="both"/>
      </w:pPr>
      <w:r>
        <w:rPr>
          <w:rFonts w:ascii="Times New Roman"/>
          <w:b w:val="false"/>
          <w:i w:val="false"/>
          <w:color w:val="000000"/>
          <w:sz w:val="28"/>
        </w:rPr>
        <w:t>
      7) тестілеуді өткізу;</w:t>
      </w:r>
    </w:p>
    <w:bookmarkEnd w:id="436"/>
    <w:bookmarkStart w:name="z46" w:id="437"/>
    <w:p>
      <w:pPr>
        <w:spacing w:after="0"/>
        <w:ind w:left="0"/>
        <w:jc w:val="both"/>
      </w:pPr>
      <w:r>
        <w:rPr>
          <w:rFonts w:ascii="Times New Roman"/>
          <w:b w:val="false"/>
          <w:i w:val="false"/>
          <w:color w:val="000000"/>
          <w:sz w:val="28"/>
        </w:rPr>
        <w:t>
      8) тестілеуді өткізу туралы акті;</w:t>
      </w:r>
    </w:p>
    <w:bookmarkEnd w:id="437"/>
    <w:bookmarkStart w:name="z47" w:id="438"/>
    <w:p>
      <w:pPr>
        <w:spacing w:after="0"/>
        <w:ind w:left="0"/>
        <w:jc w:val="both"/>
      </w:pPr>
      <w:r>
        <w:rPr>
          <w:rFonts w:ascii="Times New Roman"/>
          <w:b w:val="false"/>
          <w:i w:val="false"/>
          <w:color w:val="000000"/>
          <w:sz w:val="28"/>
        </w:rPr>
        <w:t>
      9) тестілеудің нәтижелерімен таныстыру;</w:t>
      </w:r>
    </w:p>
    <w:bookmarkEnd w:id="438"/>
    <w:bookmarkStart w:name="z48" w:id="439"/>
    <w:p>
      <w:pPr>
        <w:spacing w:after="0"/>
        <w:ind w:left="0"/>
        <w:jc w:val="both"/>
      </w:pPr>
      <w:r>
        <w:rPr>
          <w:rFonts w:ascii="Times New Roman"/>
          <w:b w:val="false"/>
          <w:i w:val="false"/>
          <w:color w:val="000000"/>
          <w:sz w:val="28"/>
        </w:rPr>
        <w:t>
      10) аттестаттау (аттестатталмау) туралы бұйрық;</w:t>
      </w:r>
    </w:p>
    <w:bookmarkEnd w:id="439"/>
    <w:bookmarkStart w:name="z49" w:id="440"/>
    <w:p>
      <w:pPr>
        <w:spacing w:after="0"/>
        <w:ind w:left="0"/>
        <w:jc w:val="both"/>
      </w:pPr>
      <w:r>
        <w:rPr>
          <w:rFonts w:ascii="Times New Roman"/>
          <w:b w:val="false"/>
          <w:i w:val="false"/>
          <w:color w:val="000000"/>
          <w:sz w:val="28"/>
        </w:rPr>
        <w:t>
      11) аттестаттаудан өтпегені туралы хабарландыру;</w:t>
      </w:r>
    </w:p>
    <w:bookmarkEnd w:id="440"/>
    <w:bookmarkStart w:name="z50" w:id="441"/>
    <w:p>
      <w:pPr>
        <w:spacing w:after="0"/>
        <w:ind w:left="0"/>
        <w:jc w:val="both"/>
      </w:pPr>
      <w:r>
        <w:rPr>
          <w:rFonts w:ascii="Times New Roman"/>
          <w:b w:val="false"/>
          <w:i w:val="false"/>
          <w:color w:val="000000"/>
          <w:sz w:val="28"/>
        </w:rPr>
        <w:t>
      12) қызмет беруші басшысының электрондық сандық қолтаңбасы (бұдан әрі - ЭСҚ) қойылған сарапшының аттестаты немесе электрондық түрде өтінішті берген жағдайда электрондық құжат нысанында немесе қағаз түрінде өтініш берген жағдайда қағаз түрінде сарапшы аттестатын беруден бас тарту туралы дәлелді жауап.</w:t>
      </w:r>
    </w:p>
    <w:bookmarkEnd w:id="441"/>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xml:space="preserve">
      7. Мемлекеттік көрсетілетін қызметті көрсету процесіне қатысатын қызмет беруші қызметкерлерінің тізбесі: </w:t>
      </w:r>
    </w:p>
    <w:p>
      <w:pPr>
        <w:spacing w:after="0"/>
        <w:ind w:left="0"/>
        <w:jc w:val="both"/>
      </w:pPr>
      <w:r>
        <w:rPr>
          <w:rFonts w:ascii="Times New Roman"/>
          <w:b w:val="false"/>
          <w:i w:val="false"/>
          <w:color w:val="000000"/>
          <w:sz w:val="28"/>
        </w:rPr>
        <w:t>
      1) көрсетілетін мемлекеттік қызметті алуға берген сұранымдарды тіркеуге жауапты қызмет беруші кеңсесінің уәкілетті қызметкері;</w:t>
      </w:r>
    </w:p>
    <w:bookmarkStart w:name="z54" w:id="442"/>
    <w:p>
      <w:pPr>
        <w:spacing w:after="0"/>
        <w:ind w:left="0"/>
        <w:jc w:val="both"/>
      </w:pPr>
      <w:r>
        <w:rPr>
          <w:rFonts w:ascii="Times New Roman"/>
          <w:b w:val="false"/>
          <w:i w:val="false"/>
          <w:color w:val="000000"/>
          <w:sz w:val="28"/>
        </w:rPr>
        <w:t>
      2) көрсетілетін мемлекеттік қызметті алушы ұсынған құжаттарды қарауға жауапты қызмет берушінің уәкілетті қызметкері;</w:t>
      </w:r>
    </w:p>
    <w:bookmarkEnd w:id="442"/>
    <w:bookmarkStart w:name="z55" w:id="443"/>
    <w:p>
      <w:pPr>
        <w:spacing w:after="0"/>
        <w:ind w:left="0"/>
        <w:jc w:val="both"/>
      </w:pPr>
      <w:r>
        <w:rPr>
          <w:rFonts w:ascii="Times New Roman"/>
          <w:b w:val="false"/>
          <w:i w:val="false"/>
          <w:color w:val="000000"/>
          <w:sz w:val="28"/>
        </w:rPr>
        <w:t>
      3) қызмет берушінің басшысы.</w:t>
      </w:r>
    </w:p>
    <w:bookmarkEnd w:id="443"/>
    <w:bookmarkStart w:name="z56" w:id="444"/>
    <w:p>
      <w:pPr>
        <w:spacing w:after="0"/>
        <w:ind w:left="0"/>
        <w:jc w:val="both"/>
      </w:pPr>
      <w:r>
        <w:rPr>
          <w:rFonts w:ascii="Times New Roman"/>
          <w:b w:val="false"/>
          <w:i w:val="false"/>
          <w:color w:val="000000"/>
          <w:sz w:val="28"/>
        </w:rPr>
        <w:t xml:space="preserve">
      8. Әр рәсімнің (іс-әрекеттің) ұзақтығын көрсете отырып құрылымдық бөлімшелер арасындағы рәсімдер (іс-әрекеттің) жүйелілігін сипаттау. Рәсімдердің жүйелілігін сипаттау әр рәсімнің (іс-әрекеттің) ұзақтығын көрсете отырып, әр іс-қимылды өтудің блок-сызбасымен үйлестіріледі: </w:t>
      </w:r>
    </w:p>
    <w:bookmarkEnd w:id="444"/>
    <w:p>
      <w:pPr>
        <w:spacing w:after="0"/>
        <w:ind w:left="0"/>
        <w:jc w:val="both"/>
      </w:pPr>
      <w:r>
        <w:rPr>
          <w:rFonts w:ascii="Times New Roman"/>
          <w:b w:val="false"/>
          <w:i w:val="false"/>
          <w:color w:val="000000"/>
          <w:sz w:val="28"/>
        </w:rPr>
        <w:t>
      1) мемлекеттік көрсетілетін қызметтерді алуға көрсетілетін қызметті алушылардан тікелей портал арқылы немесе қызмет берушінің кеңсесі арқылы келіп түскен сұранымдарды келіп түскен күні тіркеу;</w:t>
      </w:r>
    </w:p>
    <w:bookmarkStart w:name="z58" w:id="445"/>
    <w:p>
      <w:pPr>
        <w:spacing w:after="0"/>
        <w:ind w:left="0"/>
        <w:jc w:val="both"/>
      </w:pPr>
      <w:r>
        <w:rPr>
          <w:rFonts w:ascii="Times New Roman"/>
          <w:b w:val="false"/>
          <w:i w:val="false"/>
          <w:color w:val="000000"/>
          <w:sz w:val="28"/>
        </w:rPr>
        <w:t xml:space="preserve">
      2) құжаттарды жинау нәтижесі бойынша әр көрсетілетін қызметті алушыға қатысты қызмет берушінің уәкілетті қызметкері 1 (бір) жұмыс күні ішінде аттестаттаудан өтуге өтініш берген тұлғалардың тізімін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құрады;</w:t>
      </w:r>
    </w:p>
    <w:bookmarkEnd w:id="445"/>
    <w:bookmarkStart w:name="z59" w:id="446"/>
    <w:p>
      <w:pPr>
        <w:spacing w:after="0"/>
        <w:ind w:left="0"/>
        <w:jc w:val="both"/>
      </w:pPr>
      <w:r>
        <w:rPr>
          <w:rFonts w:ascii="Times New Roman"/>
          <w:b w:val="false"/>
          <w:i w:val="false"/>
          <w:color w:val="000000"/>
          <w:sz w:val="28"/>
        </w:rPr>
        <w:t xml:space="preserve">
      3) қызмет берушінің уәкілетті қызметкері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көрсетілген қызметті алушы ұсынған құжаттарды алдын ала талдаудың анықтамасын және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қызметтік тізімді 3 (үш) жұмыс күні ішінде әр көрсетілетін қызметті алушыға дайындайды және анықтамаға қызметті берушінің басшысымен қол қойылады;</w:t>
      </w:r>
    </w:p>
    <w:bookmarkEnd w:id="446"/>
    <w:bookmarkStart w:name="z60" w:id="447"/>
    <w:p>
      <w:pPr>
        <w:spacing w:after="0"/>
        <w:ind w:left="0"/>
        <w:jc w:val="both"/>
      </w:pPr>
      <w:r>
        <w:rPr>
          <w:rFonts w:ascii="Times New Roman"/>
          <w:b w:val="false"/>
          <w:i w:val="false"/>
          <w:color w:val="000000"/>
          <w:sz w:val="28"/>
        </w:rPr>
        <w:t>
      4) қызметті берушінің уәкілетті қызметкері анықтама мен қызметтік тізімге қол қойылған күннен бастап 1 (бір) жұмыс күн ішінде анықтама мен қызметтік тізімнің сканерленген көшірмесін тіркей отырып, қызметті алушыдан келіп түскен өтінішті ақпараттық жүйеге тіркейді және өңдейді;</w:t>
      </w:r>
    </w:p>
    <w:bookmarkEnd w:id="447"/>
    <w:p>
      <w:pPr>
        <w:spacing w:after="0"/>
        <w:ind w:left="0"/>
        <w:jc w:val="both"/>
      </w:pPr>
      <w:r>
        <w:rPr>
          <w:rFonts w:ascii="Times New Roman"/>
          <w:b w:val="false"/>
          <w:i w:val="false"/>
          <w:color w:val="000000"/>
          <w:sz w:val="28"/>
        </w:rPr>
        <w:t>
      5) келіп түскен өтінішті өңдеген күннен бастап 2 (екі) жұмыс күні ішінде тестілеуге жіберілген (жіберілмеген) өтініш берушілер бойынша және кестені бекіту бойынша шешім қабылдау туралы бұйрықты дайындайды және қызметті берушінің басшысымен қол қойылады;</w:t>
      </w:r>
    </w:p>
    <w:p>
      <w:pPr>
        <w:spacing w:after="0"/>
        <w:ind w:left="0"/>
        <w:jc w:val="both"/>
      </w:pPr>
      <w:r>
        <w:rPr>
          <w:rFonts w:ascii="Times New Roman"/>
          <w:b w:val="false"/>
          <w:i w:val="false"/>
          <w:color w:val="000000"/>
          <w:sz w:val="28"/>
        </w:rPr>
        <w:t>
      6) тестілеуге өтініш берушілерді жіберу (жібермеу) бойынша шешім қабылдау туралы бұйрық шыққан күннен бастап 3 (үш) жұмыс күні ішінде тестілеуге жіберілмеген өтініш берушілерді хабарландыру, сондай-ақ тестілеуге жіберілген өтініш берушілерді тестілеудің өтетін күні туралы хабарландыру;</w:t>
      </w:r>
    </w:p>
    <w:p>
      <w:pPr>
        <w:spacing w:after="0"/>
        <w:ind w:left="0"/>
        <w:jc w:val="both"/>
      </w:pPr>
      <w:r>
        <w:rPr>
          <w:rFonts w:ascii="Times New Roman"/>
          <w:b w:val="false"/>
          <w:i w:val="false"/>
          <w:color w:val="000000"/>
          <w:sz w:val="28"/>
        </w:rPr>
        <w:t>
      7) аталған рәсімге жіберілген тұлғалар үшін бекітілген уақытта 10 (он) жұмыс күні ішінде тестілеуді өткізу;</w:t>
      </w:r>
    </w:p>
    <w:p>
      <w:pPr>
        <w:spacing w:after="0"/>
        <w:ind w:left="0"/>
        <w:jc w:val="both"/>
      </w:pPr>
      <w:r>
        <w:rPr>
          <w:rFonts w:ascii="Times New Roman"/>
          <w:b w:val="false"/>
          <w:i w:val="false"/>
          <w:color w:val="000000"/>
          <w:sz w:val="28"/>
        </w:rPr>
        <w:t xml:space="preserve">
      8) осы регламентың </w:t>
      </w:r>
      <w:r>
        <w:rPr>
          <w:rFonts w:ascii="Times New Roman"/>
          <w:b w:val="false"/>
          <w:i w:val="false"/>
          <w:color w:val="000000"/>
          <w:sz w:val="28"/>
        </w:rPr>
        <w:t>4-қосымшасына</w:t>
      </w:r>
      <w:r>
        <w:rPr>
          <w:rFonts w:ascii="Times New Roman"/>
          <w:b w:val="false"/>
          <w:i w:val="false"/>
          <w:color w:val="000000"/>
          <w:sz w:val="28"/>
        </w:rPr>
        <w:t xml:space="preserve"> сәйкес, қызмет берушінің уәкілетті қызметкері тестілеуді өткізетін күні тестілеуді өткізу туралы акті жасайды;</w:t>
      </w:r>
    </w:p>
    <w:p>
      <w:pPr>
        <w:spacing w:after="0"/>
        <w:ind w:left="0"/>
        <w:jc w:val="both"/>
      </w:pPr>
      <w:r>
        <w:rPr>
          <w:rFonts w:ascii="Times New Roman"/>
          <w:b w:val="false"/>
          <w:i w:val="false"/>
          <w:color w:val="000000"/>
          <w:sz w:val="28"/>
        </w:rPr>
        <w:t>
      9) тестілеу өткен күннен бастап 2 (екі) жұмыс күні ішінде тестілеудің нәтижелерімен көрсетілетін қызметті алушыларды таныстырады;</w:t>
      </w:r>
    </w:p>
    <w:p>
      <w:pPr>
        <w:spacing w:after="0"/>
        <w:ind w:left="0"/>
        <w:jc w:val="both"/>
      </w:pPr>
      <w:r>
        <w:rPr>
          <w:rFonts w:ascii="Times New Roman"/>
          <w:b w:val="false"/>
          <w:i w:val="false"/>
          <w:color w:val="000000"/>
          <w:sz w:val="28"/>
        </w:rPr>
        <w:t>
      10) тестілеуді өткізген күннен бастап 2 (екі) жұмыс күні ішінде өтініш берушілерді аттестаттау (аттестатталмау) туралы бұйрықты дайындайды және қызмет берушінің басшысымен қол қойылады;</w:t>
      </w:r>
    </w:p>
    <w:p>
      <w:pPr>
        <w:spacing w:after="0"/>
        <w:ind w:left="0"/>
        <w:jc w:val="both"/>
      </w:pPr>
      <w:r>
        <w:rPr>
          <w:rFonts w:ascii="Times New Roman"/>
          <w:b w:val="false"/>
          <w:i w:val="false"/>
          <w:color w:val="000000"/>
          <w:sz w:val="28"/>
        </w:rPr>
        <w:t>
      11) аттестаттау туралы бұйрыққа қол қойылған күннен бастап 5 (бес) жұмыс күні ішінде өтініш берушілерді аттестаттаудан өтпегені туралы дәлелді бас тарту туралы хабарлама;</w:t>
      </w:r>
    </w:p>
    <w:p>
      <w:pPr>
        <w:spacing w:after="0"/>
        <w:ind w:left="0"/>
        <w:jc w:val="both"/>
      </w:pPr>
      <w:r>
        <w:rPr>
          <w:rFonts w:ascii="Times New Roman"/>
          <w:b w:val="false"/>
          <w:i w:val="false"/>
          <w:color w:val="000000"/>
          <w:sz w:val="28"/>
        </w:rPr>
        <w:t>
      12) аттестатталған сарапшылар туралы ақпарат уәкілетті органның ресми интернет-ресурсында орналастырылады;</w:t>
      </w:r>
    </w:p>
    <w:p>
      <w:pPr>
        <w:spacing w:after="0"/>
        <w:ind w:left="0"/>
        <w:jc w:val="both"/>
      </w:pPr>
      <w:r>
        <w:rPr>
          <w:rFonts w:ascii="Times New Roman"/>
          <w:b w:val="false"/>
          <w:i w:val="false"/>
          <w:color w:val="000000"/>
          <w:sz w:val="28"/>
        </w:rPr>
        <w:t>
      13) өтініш берушілердің аттестатталғаны туралы бұйрыққа қол қойылған күннен бастап сарапшы аттестаты www.egov.kz "электрондық үкімет" веб-порталында жарияланады.</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71" w:id="448"/>
    <w:p>
      <w:pPr>
        <w:spacing w:after="0"/>
        <w:ind w:left="0"/>
        <w:jc w:val="both"/>
      </w:pPr>
      <w:r>
        <w:rPr>
          <w:rFonts w:ascii="Times New Roman"/>
          <w:b w:val="false"/>
          <w:i w:val="false"/>
          <w:color w:val="000000"/>
          <w:sz w:val="28"/>
        </w:rPr>
        <w:t>
      9. "Электрондық үкімет" веб-порталы арқылы мемлекеттік көрсетілетін қызметтерді көрсеткен кезде көрсетілетін қызметті берушінің және көрсетілетін қызметті алушының өтініш жасау тәртібі мен рәсімі (іс- қимыл) жүйелілігінің сипаттамасы:</w:t>
      </w:r>
    </w:p>
    <w:bookmarkEnd w:id="448"/>
    <w:bookmarkStart w:name="z72" w:id="449"/>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сақталған өзінің ЭСҚ тіркеу куәлігі арқылы порталда тіркеуді жүзеге асырады;</w:t>
      </w:r>
    </w:p>
    <w:bookmarkEnd w:id="449"/>
    <w:bookmarkStart w:name="z73" w:id="450"/>
    <w:p>
      <w:pPr>
        <w:spacing w:after="0"/>
        <w:ind w:left="0"/>
        <w:jc w:val="both"/>
      </w:pPr>
      <w:r>
        <w:rPr>
          <w:rFonts w:ascii="Times New Roman"/>
          <w:b w:val="false"/>
          <w:i w:val="false"/>
          <w:color w:val="000000"/>
          <w:sz w:val="28"/>
        </w:rPr>
        <w:t>
      2) 1-процесc – көрсетілетін қызметті алушы компьютерінің интернет-браузерінде ЭСҚ тіркеу куәлігін бекіту, мемлекеттік көрсетілетін қызметті алу үшін көрсетілетін қызметті алушының порталға құпия сөз енгізу процесі;</w:t>
      </w:r>
    </w:p>
    <w:bookmarkEnd w:id="450"/>
    <w:bookmarkStart w:name="z74" w:id="451"/>
    <w:p>
      <w:pPr>
        <w:spacing w:after="0"/>
        <w:ind w:left="0"/>
        <w:jc w:val="both"/>
      </w:pPr>
      <w:r>
        <w:rPr>
          <w:rFonts w:ascii="Times New Roman"/>
          <w:b w:val="false"/>
          <w:i w:val="false"/>
          <w:color w:val="000000"/>
          <w:sz w:val="28"/>
        </w:rPr>
        <w:t>
      3) 1-шарт – порталда жеке сәйкестіру номері/бизнес сәйкестіру номері (бұдан әрі- ЖСН/БСН) логині және құпия сөз арқылы тіркелген көрсетілген қызметті алушы туралы деректердің дұрыстығын тексеру;</w:t>
      </w:r>
    </w:p>
    <w:bookmarkEnd w:id="451"/>
    <w:bookmarkStart w:name="z75" w:id="452"/>
    <w:p>
      <w:pPr>
        <w:spacing w:after="0"/>
        <w:ind w:left="0"/>
        <w:jc w:val="both"/>
      </w:pPr>
      <w:r>
        <w:rPr>
          <w:rFonts w:ascii="Times New Roman"/>
          <w:b w:val="false"/>
          <w:i w:val="false"/>
          <w:color w:val="000000"/>
          <w:sz w:val="28"/>
        </w:rPr>
        <w:t>
      4) 2-процесс – көрсетілетін қызметті алушы деректерінде бұзушылықтардың болуына байланысты авторландырудан бас тарту туралы порталда хабарлама қалыптасады;</w:t>
      </w:r>
    </w:p>
    <w:bookmarkEnd w:id="452"/>
    <w:bookmarkStart w:name="z76" w:id="453"/>
    <w:p>
      <w:pPr>
        <w:spacing w:after="0"/>
        <w:ind w:left="0"/>
        <w:jc w:val="both"/>
      </w:pPr>
      <w:r>
        <w:rPr>
          <w:rFonts w:ascii="Times New Roman"/>
          <w:b w:val="false"/>
          <w:i w:val="false"/>
          <w:color w:val="000000"/>
          <w:sz w:val="28"/>
        </w:rPr>
        <w:t>
      5) 3-процесс – көрсетілетін қызметті алушының порталда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сұранымның нысанына электрондық түрдегі қажетті құжаттарды тіркей отырып, көрсетілетін қызметті алушының нысанды толтыруы (деректерді енгізуі);</w:t>
      </w:r>
    </w:p>
    <w:bookmarkEnd w:id="453"/>
    <w:bookmarkStart w:name="z77" w:id="454"/>
    <w:p>
      <w:pPr>
        <w:spacing w:after="0"/>
        <w:ind w:left="0"/>
        <w:jc w:val="both"/>
      </w:pPr>
      <w:r>
        <w:rPr>
          <w:rFonts w:ascii="Times New Roman"/>
          <w:b w:val="false"/>
          <w:i w:val="false"/>
          <w:color w:val="000000"/>
          <w:sz w:val="28"/>
        </w:rPr>
        <w:t xml:space="preserve">
      6) 4-процессс </w:t>
      </w:r>
      <w:r>
        <w:rPr>
          <w:rFonts w:ascii="Times New Roman"/>
          <w:b/>
          <w:i w:val="false"/>
          <w:color w:val="000000"/>
          <w:sz w:val="28"/>
        </w:rPr>
        <w:t>–</w:t>
      </w:r>
      <w:r>
        <w:rPr>
          <w:rFonts w:ascii="Times New Roman"/>
          <w:b w:val="false"/>
          <w:i w:val="false"/>
          <w:color w:val="000000"/>
          <w:sz w:val="28"/>
        </w:rPr>
        <w:t xml:space="preserve"> көрсетілетін қызметті алушының сұранымды растауы (қол қою) үшін ЭСҚ тіркеу куәлігін таңдауы;</w:t>
      </w:r>
    </w:p>
    <w:bookmarkEnd w:id="454"/>
    <w:bookmarkStart w:name="z78" w:id="455"/>
    <w:p>
      <w:pPr>
        <w:spacing w:after="0"/>
        <w:ind w:left="0"/>
        <w:jc w:val="both"/>
      </w:pPr>
      <w:r>
        <w:rPr>
          <w:rFonts w:ascii="Times New Roman"/>
          <w:b w:val="false"/>
          <w:i w:val="false"/>
          <w:color w:val="000000"/>
          <w:sz w:val="28"/>
        </w:rPr>
        <w:t>
      7) 2-шарт - порталда ЭСҚ тіркеу куәлігінің қолданылу мерзімін және тізімде кері қайтарылған (күшін жойған) тіркеу куәліктерінің болмауын, сондай-ақ сұранымда көрсетілген (ЖСН/БСН мен ЭСҚ тіркеу куәлігінде көрсетілген ЖСН/БСН арасындағы сәйкестендіру) деректерінің сәйкестігін тексеру;</w:t>
      </w:r>
    </w:p>
    <w:bookmarkEnd w:id="455"/>
    <w:bookmarkStart w:name="z79" w:id="456"/>
    <w:p>
      <w:pPr>
        <w:spacing w:after="0"/>
        <w:ind w:left="0"/>
        <w:jc w:val="both"/>
      </w:pPr>
      <w:r>
        <w:rPr>
          <w:rFonts w:ascii="Times New Roman"/>
          <w:b w:val="false"/>
          <w:i w:val="false"/>
          <w:color w:val="000000"/>
          <w:sz w:val="28"/>
        </w:rPr>
        <w:t>
      8) 5-процесс - көрсетілетін қызметті алушының ЭСҚ түпнұсқасы расталмағандықтан сұратылған көрсетілетін қызметтен бас тарту туралы хабарламаны қалыптастыру;</w:t>
      </w:r>
    </w:p>
    <w:bookmarkEnd w:id="456"/>
    <w:bookmarkStart w:name="z80" w:id="457"/>
    <w:p>
      <w:pPr>
        <w:spacing w:after="0"/>
        <w:ind w:left="0"/>
        <w:jc w:val="both"/>
      </w:pPr>
      <w:r>
        <w:rPr>
          <w:rFonts w:ascii="Times New Roman"/>
          <w:b w:val="false"/>
          <w:i w:val="false"/>
          <w:color w:val="000000"/>
          <w:sz w:val="28"/>
        </w:rPr>
        <w:t>
      9) 6-процесс - көрсетілетін қызметті алушының ЭСҚ арқылы көрсетілетін қызметті алуына арналған сұранымның (енгізілген деректердің) толтырылған нысанын растауы (қол қоюы);</w:t>
      </w:r>
    </w:p>
    <w:bookmarkEnd w:id="457"/>
    <w:bookmarkStart w:name="z81" w:id="458"/>
    <w:p>
      <w:pPr>
        <w:spacing w:after="0"/>
        <w:ind w:left="0"/>
        <w:jc w:val="both"/>
      </w:pPr>
      <w:r>
        <w:rPr>
          <w:rFonts w:ascii="Times New Roman"/>
          <w:b w:val="false"/>
          <w:i w:val="false"/>
          <w:color w:val="000000"/>
          <w:sz w:val="28"/>
        </w:rPr>
        <w:t>
      10) 7-процесс – "Е-лицензиялау" МДҚ АЖ-де электрондық құжатты (қызметті алушының сұранымын) тіркеу және "Е-лицензиялау" МДҚ АЖ сұранымды өңдеу;</w:t>
      </w:r>
    </w:p>
    <w:bookmarkEnd w:id="458"/>
    <w:bookmarkStart w:name="z82" w:id="459"/>
    <w:p>
      <w:pPr>
        <w:spacing w:after="0"/>
        <w:ind w:left="0"/>
        <w:jc w:val="both"/>
      </w:pPr>
      <w:r>
        <w:rPr>
          <w:rFonts w:ascii="Times New Roman"/>
          <w:b w:val="false"/>
          <w:i w:val="false"/>
          <w:color w:val="000000"/>
          <w:sz w:val="28"/>
        </w:rPr>
        <w:t>
      11) 3-шарт – қызмет берушінің құрылымдық бөлімшесі көрсетілетін қызметті алушының талаптарға сәйкестігін тексереді және қызметтік тізімі бар анықтаманы жасайды;</w:t>
      </w:r>
    </w:p>
    <w:bookmarkEnd w:id="459"/>
    <w:bookmarkStart w:name="z83" w:id="460"/>
    <w:p>
      <w:pPr>
        <w:spacing w:after="0"/>
        <w:ind w:left="0"/>
        <w:jc w:val="both"/>
      </w:pPr>
      <w:r>
        <w:rPr>
          <w:rFonts w:ascii="Times New Roman"/>
          <w:b w:val="false"/>
          <w:i w:val="false"/>
          <w:color w:val="000000"/>
          <w:sz w:val="28"/>
        </w:rPr>
        <w:t>
      12) қызмет беруші қызметтік тізімді тіркей отырып сұранымды "Е-лицензиялау" МДҚ АЖ жібереді;</w:t>
      </w:r>
    </w:p>
    <w:bookmarkEnd w:id="460"/>
    <w:bookmarkStart w:name="z84" w:id="461"/>
    <w:p>
      <w:pPr>
        <w:spacing w:after="0"/>
        <w:ind w:left="0"/>
        <w:jc w:val="both"/>
      </w:pPr>
      <w:r>
        <w:rPr>
          <w:rFonts w:ascii="Times New Roman"/>
          <w:b w:val="false"/>
          <w:i w:val="false"/>
          <w:color w:val="000000"/>
          <w:sz w:val="28"/>
        </w:rPr>
        <w:t>
      13) 9-процесс – қызмет беруші құрылымдық бөлімшеден "Е- лицензиялау" МДҚ АЖ-де жасалған құжаттарды алады;</w:t>
      </w:r>
    </w:p>
    <w:bookmarkEnd w:id="461"/>
    <w:bookmarkStart w:name="z85" w:id="462"/>
    <w:p>
      <w:pPr>
        <w:spacing w:after="0"/>
        <w:ind w:left="0"/>
        <w:jc w:val="both"/>
      </w:pPr>
      <w:r>
        <w:rPr>
          <w:rFonts w:ascii="Times New Roman"/>
          <w:b w:val="false"/>
          <w:i w:val="false"/>
          <w:color w:val="000000"/>
          <w:sz w:val="28"/>
        </w:rPr>
        <w:t>
      14) 10-процесс - аттестаттау комиссиясы шешімінің негізінде тестілеудің өтетін уақыты мен күнін көрсете отырып тестілеуге жіберілгені немесе жіберілмегені туралы хабарлама жасайды;</w:t>
      </w:r>
    </w:p>
    <w:bookmarkEnd w:id="462"/>
    <w:bookmarkStart w:name="z86" w:id="463"/>
    <w:p>
      <w:pPr>
        <w:spacing w:after="0"/>
        <w:ind w:left="0"/>
        <w:jc w:val="both"/>
      </w:pPr>
      <w:r>
        <w:rPr>
          <w:rFonts w:ascii="Times New Roman"/>
          <w:b w:val="false"/>
          <w:i w:val="false"/>
          <w:color w:val="000000"/>
          <w:sz w:val="28"/>
        </w:rPr>
        <w:t>
      15) 11-процесс - көрсетілетін қызметті алушы "Е-лицензиялау" МДҚ АЖ-де жасалған қызметтің нәтижесін (электрондық аттестатты) алады. Аттестаттау комиссиясы шешімінің негізінде қызмет берушінің уәкілетті тұлғасының ЭСҚ пайдалана отырып электрондық құжат жасалады.</w:t>
      </w:r>
    </w:p>
    <w:bookmarkEnd w:id="463"/>
    <w:p>
      <w:pPr>
        <w:spacing w:after="0"/>
        <w:ind w:left="0"/>
        <w:jc w:val="both"/>
      </w:pP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сипаттамасы осы регламенттің 5-ші қосымшасына сәйкес мемлекеттік қызмет көрсетудің бизнес-процестерінің анықтамасында көрсетіледі. Мемлекеттік көрсетілетін қызметтерді көрсетудің бизнес-процестерінің анықтамасы порталда және жергілікті атқарушы органның интернет-ресурсында орналастырылған.</w:t>
      </w:r>
    </w:p>
    <w:p>
      <w:pPr>
        <w:spacing w:after="0"/>
        <w:ind w:left="0"/>
        <w:jc w:val="both"/>
      </w:pPr>
      <w:r>
        <w:rPr>
          <w:rFonts w:ascii="Times New Roman"/>
          <w:b w:val="false"/>
          <w:i w:val="false"/>
          <w:color w:val="000000"/>
          <w:sz w:val="28"/>
        </w:rPr>
        <w:t>
      11. Мемлекеттік қызмет көрсету процесінде ақпараттық жүйелерді қолдану тәртібінің сипаттамасы осы регламенттің 6-қосымшасына сәйкес ЭҮП арқылы мемлекеттік қызметті көрсету кезінде өзара функционалдық әрекеттесудің диаграммасында көрсетіледі.</w:t>
      </w:r>
    </w:p>
    <w:tbl>
      <w:tblPr>
        <w:tblW w:w="0" w:type="auto"/>
        <w:tblCellSpacing w:w="0" w:type="auto"/>
        <w:tblBorders>
          <w:top w:val="none"/>
          <w:left w:val="none"/>
          <w:bottom w:val="none"/>
          <w:right w:val="none"/>
          <w:insideH w:val="none"/>
          <w:insideV w:val="none"/>
        </w:tblBorders>
      </w:tblPr>
      <w:tblGrid>
        <w:gridCol w:w="962"/>
        <w:gridCol w:w="11338"/>
      </w:tblGrid>
      <w:tr>
        <w:trPr>
          <w:trHeight w:val="30" w:hRule="atLeast"/>
        </w:trPr>
        <w:tc>
          <w:tcPr>
            <w:tcW w:w="9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8" w:type="dxa"/>
            <w:tcBorders/>
            <w:tcMar>
              <w:top w:w="15" w:type="dxa"/>
              <w:left w:w="15" w:type="dxa"/>
              <w:bottom w:w="15" w:type="dxa"/>
              <w:right w:w="15" w:type="dxa"/>
            </w:tcMar>
            <w:vAlign w:val="center"/>
          </w:tcPr>
          <w:bookmarkStart w:name="z515" w:id="464"/>
          <w:p>
            <w:pPr>
              <w:spacing w:after="20"/>
              <w:ind w:left="20"/>
              <w:jc w:val="both"/>
            </w:pPr>
            <w:r>
              <w:rPr>
                <w:rFonts w:ascii="Times New Roman"/>
                <w:b w:val="false"/>
                <w:i w:val="false"/>
                <w:color w:val="000000"/>
                <w:sz w:val="20"/>
              </w:rPr>
              <w:t>
"Сәулет, қала құрылысы және</w:t>
            </w:r>
            <w:r>
              <w:br/>
            </w:r>
            <w:r>
              <w:rPr>
                <w:rFonts w:ascii="Times New Roman"/>
                <w:b w:val="false"/>
                <w:i w:val="false"/>
                <w:color w:val="000000"/>
                <w:sz w:val="20"/>
              </w:rPr>
              <w:t>
құрылыс қызметі саласында</w:t>
            </w:r>
            <w:r>
              <w:br/>
            </w:r>
            <w:r>
              <w:rPr>
                <w:rFonts w:ascii="Times New Roman"/>
                <w:b w:val="false"/>
                <w:i w:val="false"/>
                <w:color w:val="000000"/>
                <w:sz w:val="20"/>
              </w:rPr>
              <w:t>
сарапшылық жұмыстарды және</w:t>
            </w:r>
          </w:p>
          <w:bookmarkEnd w:id="464"/>
        </w:tc>
      </w:tr>
      <w:tr>
        <w:trPr>
          <w:trHeight w:val="30" w:hRule="atLeast"/>
        </w:trPr>
        <w:tc>
          <w:tcPr>
            <w:tcW w:w="9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8" w:type="dxa"/>
            <w:tcBorders/>
            <w:tcMar>
              <w:top w:w="15" w:type="dxa"/>
              <w:left w:w="15" w:type="dxa"/>
              <w:bottom w:w="15" w:type="dxa"/>
              <w:right w:w="15" w:type="dxa"/>
            </w:tcMar>
            <w:vAlign w:val="center"/>
          </w:tcPr>
          <w:bookmarkStart w:name="z516" w:id="465"/>
          <w:p>
            <w:pPr>
              <w:spacing w:after="20"/>
              <w:ind w:left="20"/>
              <w:jc w:val="both"/>
            </w:pPr>
            <w:r>
              <w:rPr>
                <w:rFonts w:ascii="Times New Roman"/>
                <w:b w:val="false"/>
                <w:i w:val="false"/>
                <w:color w:val="000000"/>
                <w:sz w:val="20"/>
              </w:rPr>
              <w:t>
инжинирингтiк қызметтерді</w:t>
            </w:r>
            <w:r>
              <w:br/>
            </w:r>
            <w:r>
              <w:rPr>
                <w:rFonts w:ascii="Times New Roman"/>
                <w:b w:val="false"/>
                <w:i w:val="false"/>
                <w:color w:val="000000"/>
                <w:sz w:val="20"/>
              </w:rPr>
              <w:t>
жүзеге асыратын сарапшыларды</w:t>
            </w:r>
            <w:r>
              <w:br/>
            </w:r>
            <w:r>
              <w:rPr>
                <w:rFonts w:ascii="Times New Roman"/>
                <w:b w:val="false"/>
                <w:i w:val="false"/>
                <w:color w:val="000000"/>
                <w:sz w:val="20"/>
              </w:rPr>
              <w:t>
аттестаттау" мемлекеттік</w:t>
            </w:r>
            <w:r>
              <w:br/>
            </w:r>
            <w:r>
              <w:rPr>
                <w:rFonts w:ascii="Times New Roman"/>
                <w:b w:val="false"/>
                <w:i w:val="false"/>
                <w:color w:val="000000"/>
                <w:sz w:val="20"/>
              </w:rPr>
              <w:t>
қызмет көрсету регламентіне</w:t>
            </w:r>
            <w:r>
              <w:br/>
            </w:r>
            <w:r>
              <w:rPr>
                <w:rFonts w:ascii="Times New Roman"/>
                <w:b w:val="false"/>
                <w:i w:val="false"/>
                <w:color w:val="000000"/>
                <w:sz w:val="20"/>
              </w:rPr>
              <w:t xml:space="preserve">
1-қосымша </w:t>
            </w:r>
          </w:p>
          <w:bookmarkEnd w:id="465"/>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Сәулет, қала құрылысы және құрылыс қызметі саласындағы сарапшылық жұмыстарды және инжинирингтік қызметтерді жүзеге асыратын сарапшылардың аттестаттауына өтініш берген тұлғалардың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9"/>
        <w:gridCol w:w="2704"/>
        <w:gridCol w:w="4468"/>
        <w:gridCol w:w="1528"/>
        <w:gridCol w:w="939"/>
        <w:gridCol w:w="1722"/>
      </w:tblGrid>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6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66"/>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жұмыстардың және инжинирингтік қызметтердің сұратылған түрі</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Мекен-жайы </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962"/>
        <w:gridCol w:w="11338"/>
      </w:tblGrid>
      <w:tr>
        <w:trPr>
          <w:trHeight w:val="30" w:hRule="atLeast"/>
        </w:trPr>
        <w:tc>
          <w:tcPr>
            <w:tcW w:w="9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8" w:type="dxa"/>
            <w:tcBorders/>
            <w:tcMar>
              <w:top w:w="15" w:type="dxa"/>
              <w:left w:w="15" w:type="dxa"/>
              <w:bottom w:w="15" w:type="dxa"/>
              <w:right w:w="15" w:type="dxa"/>
            </w:tcMar>
            <w:vAlign w:val="center"/>
          </w:tcPr>
          <w:bookmarkStart w:name="z523" w:id="467"/>
          <w:p>
            <w:pPr>
              <w:spacing w:after="20"/>
              <w:ind w:left="20"/>
              <w:jc w:val="both"/>
            </w:pPr>
            <w:r>
              <w:rPr>
                <w:rFonts w:ascii="Times New Roman"/>
                <w:b w:val="false"/>
                <w:i w:val="false"/>
                <w:color w:val="000000"/>
                <w:sz w:val="20"/>
              </w:rPr>
              <w:t>
"Сәулет, қала құрылысы және</w:t>
            </w:r>
            <w:r>
              <w:br/>
            </w:r>
            <w:r>
              <w:rPr>
                <w:rFonts w:ascii="Times New Roman"/>
                <w:b w:val="false"/>
                <w:i w:val="false"/>
                <w:color w:val="000000"/>
                <w:sz w:val="20"/>
              </w:rPr>
              <w:t>
құрылыс қызметі саласында</w:t>
            </w:r>
            <w:r>
              <w:br/>
            </w:r>
            <w:r>
              <w:rPr>
                <w:rFonts w:ascii="Times New Roman"/>
                <w:b w:val="false"/>
                <w:i w:val="false"/>
                <w:color w:val="000000"/>
                <w:sz w:val="20"/>
              </w:rPr>
              <w:t>
сарапшылық жұмыстарды және</w:t>
            </w:r>
          </w:p>
          <w:bookmarkEnd w:id="467"/>
        </w:tc>
      </w:tr>
      <w:tr>
        <w:trPr>
          <w:trHeight w:val="30" w:hRule="atLeast"/>
        </w:trPr>
        <w:tc>
          <w:tcPr>
            <w:tcW w:w="9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8" w:type="dxa"/>
            <w:tcBorders/>
            <w:tcMar>
              <w:top w:w="15" w:type="dxa"/>
              <w:left w:w="15" w:type="dxa"/>
              <w:bottom w:w="15" w:type="dxa"/>
              <w:right w:w="15" w:type="dxa"/>
            </w:tcMar>
            <w:vAlign w:val="center"/>
          </w:tcPr>
          <w:bookmarkStart w:name="z524" w:id="468"/>
          <w:p>
            <w:pPr>
              <w:spacing w:after="20"/>
              <w:ind w:left="20"/>
              <w:jc w:val="both"/>
            </w:pPr>
            <w:r>
              <w:rPr>
                <w:rFonts w:ascii="Times New Roman"/>
                <w:b w:val="false"/>
                <w:i w:val="false"/>
                <w:color w:val="000000"/>
                <w:sz w:val="20"/>
              </w:rPr>
              <w:t>
инжинирингтiк қызметтерді</w:t>
            </w:r>
            <w:r>
              <w:br/>
            </w:r>
            <w:r>
              <w:rPr>
                <w:rFonts w:ascii="Times New Roman"/>
                <w:b w:val="false"/>
                <w:i w:val="false"/>
                <w:color w:val="000000"/>
                <w:sz w:val="20"/>
              </w:rPr>
              <w:t>
жүзеге асыратын сарапшыларды</w:t>
            </w:r>
            <w:r>
              <w:br/>
            </w:r>
            <w:r>
              <w:rPr>
                <w:rFonts w:ascii="Times New Roman"/>
                <w:b w:val="false"/>
                <w:i w:val="false"/>
                <w:color w:val="000000"/>
                <w:sz w:val="20"/>
              </w:rPr>
              <w:t>
аттестаттау" мемлекеттік</w:t>
            </w:r>
            <w:r>
              <w:br/>
            </w:r>
            <w:r>
              <w:rPr>
                <w:rFonts w:ascii="Times New Roman"/>
                <w:b w:val="false"/>
                <w:i w:val="false"/>
                <w:color w:val="000000"/>
                <w:sz w:val="20"/>
              </w:rPr>
              <w:t>
қызмет көрсету регламентіне</w:t>
            </w:r>
            <w:r>
              <w:br/>
            </w:r>
            <w:r>
              <w:rPr>
                <w:rFonts w:ascii="Times New Roman"/>
                <w:b w:val="false"/>
                <w:i w:val="false"/>
                <w:color w:val="000000"/>
                <w:sz w:val="20"/>
              </w:rPr>
              <w:t xml:space="preserve">
2-қосымша </w:t>
            </w:r>
          </w:p>
          <w:bookmarkEnd w:id="468"/>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Сарапшы аттестатын алуға ұсынған құжаттарды алдын ала талдау анықтамасы</w:t>
      </w:r>
    </w:p>
    <w:bookmarkStart w:name="z526" w:id="469"/>
    <w:p>
      <w:pPr>
        <w:spacing w:after="0"/>
        <w:ind w:left="0"/>
        <w:jc w:val="both"/>
      </w:pPr>
      <w:r>
        <w:rPr>
          <w:rFonts w:ascii="Times New Roman"/>
          <w:b w:val="false"/>
          <w:i w:val="false"/>
          <w:color w:val="000000"/>
          <w:sz w:val="28"/>
        </w:rPr>
        <w:t>
      _______________________________________________________________</w:t>
      </w:r>
    </w:p>
    <w:bookmarkEnd w:id="46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аумақтық бөлімшенің атауы)</w:t>
      </w:r>
    </w:p>
    <w:p>
      <w:pPr>
        <w:spacing w:after="0"/>
        <w:ind w:left="0"/>
        <w:jc w:val="both"/>
      </w:pPr>
      <w:r>
        <w:rPr>
          <w:rFonts w:ascii="Times New Roman"/>
          <w:b w:val="false"/>
          <w:i w:val="false"/>
          <w:color w:val="000000"/>
          <w:sz w:val="28"/>
        </w:rPr>
        <w:t>
      1.Жалпы мәліметтер: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мәліметтері, білімі бойынша мамандығы, білімі бойыншы біліктілігі)</w:t>
      </w:r>
    </w:p>
    <w:p>
      <w:pPr>
        <w:spacing w:after="0"/>
        <w:ind w:left="0"/>
        <w:jc w:val="both"/>
      </w:pPr>
      <w:r>
        <w:rPr>
          <w:rFonts w:ascii="Times New Roman"/>
          <w:b w:val="false"/>
          <w:i w:val="false"/>
          <w:color w:val="000000"/>
          <w:sz w:val="28"/>
        </w:rPr>
        <w:t xml:space="preserve">
      2. Өтініштің мәні:________________________________________________ </w:t>
      </w:r>
    </w:p>
    <w:p>
      <w:pPr>
        <w:spacing w:after="0"/>
        <w:ind w:left="0"/>
        <w:jc w:val="both"/>
      </w:pPr>
      <w:r>
        <w:rPr>
          <w:rFonts w:ascii="Times New Roman"/>
          <w:b w:val="false"/>
          <w:i w:val="false"/>
          <w:color w:val="000000"/>
          <w:sz w:val="28"/>
        </w:rPr>
        <w:t>
      _______________________________________________________________</w:t>
      </w:r>
    </w:p>
    <w:bookmarkStart w:name="z107" w:id="470"/>
    <w:p>
      <w:pPr>
        <w:spacing w:after="0"/>
        <w:ind w:left="0"/>
        <w:jc w:val="both"/>
      </w:pPr>
      <w:r>
        <w:rPr>
          <w:rFonts w:ascii="Times New Roman"/>
          <w:b w:val="false"/>
          <w:i w:val="false"/>
          <w:color w:val="000000"/>
          <w:sz w:val="28"/>
        </w:rPr>
        <w:t>
      (өтініштер қандай мамандықтар бойынша түсті)</w:t>
      </w:r>
    </w:p>
    <w:bookmarkEnd w:id="470"/>
    <w:bookmarkStart w:name="z108" w:id="471"/>
    <w:p>
      <w:pPr>
        <w:spacing w:after="0"/>
        <w:ind w:left="0"/>
        <w:jc w:val="both"/>
      </w:pPr>
      <w:r>
        <w:rPr>
          <w:rFonts w:ascii="Times New Roman"/>
          <w:b w:val="false"/>
          <w:i w:val="false"/>
          <w:color w:val="000000"/>
          <w:sz w:val="28"/>
        </w:rPr>
        <w:t xml:space="preserve">
      3. Қорытынды: </w:t>
      </w:r>
    </w:p>
    <w:bookmarkEnd w:id="471"/>
    <w:bookmarkStart w:name="z109" w:id="472"/>
    <w:p>
      <w:pPr>
        <w:spacing w:after="0"/>
        <w:ind w:left="0"/>
        <w:jc w:val="both"/>
      </w:pPr>
      <w:r>
        <w:rPr>
          <w:rFonts w:ascii="Times New Roman"/>
          <w:b w:val="false"/>
          <w:i w:val="false"/>
          <w:color w:val="000000"/>
          <w:sz w:val="28"/>
        </w:rPr>
        <w:t>
      Материалдар мен құжаттарды талдау нәтижесінде келесілер анықталды:____</w:t>
      </w:r>
    </w:p>
    <w:bookmarkEnd w:id="472"/>
    <w:bookmarkStart w:name="z110" w:id="473"/>
    <w:p>
      <w:pPr>
        <w:spacing w:after="0"/>
        <w:ind w:left="0"/>
        <w:jc w:val="both"/>
      </w:pPr>
      <w:r>
        <w:rPr>
          <w:rFonts w:ascii="Times New Roman"/>
          <w:b w:val="false"/>
          <w:i w:val="false"/>
          <w:color w:val="000000"/>
          <w:sz w:val="28"/>
        </w:rPr>
        <w:t>
      ___________________________________________________________________________________________________________________________________</w:t>
      </w:r>
    </w:p>
    <w:bookmarkEnd w:id="473"/>
    <w:bookmarkStart w:name="z111" w:id="474"/>
    <w:p>
      <w:pPr>
        <w:spacing w:after="0"/>
        <w:ind w:left="0"/>
        <w:jc w:val="both"/>
      </w:pPr>
      <w:r>
        <w:rPr>
          <w:rFonts w:ascii="Times New Roman"/>
          <w:b w:val="false"/>
          <w:i w:val="false"/>
          <w:color w:val="000000"/>
          <w:sz w:val="28"/>
        </w:rPr>
        <w:t>
      Өтініштер бойынша сәйкес келеді/сәйкес келмейді, келесі мамандықтар бойынша:____________________________________________________________________________________________________________________________</w:t>
      </w:r>
    </w:p>
    <w:bookmarkEnd w:id="474"/>
    <w:bookmarkStart w:name="z112" w:id="475"/>
    <w:p>
      <w:pPr>
        <w:spacing w:after="0"/>
        <w:ind w:left="0"/>
        <w:jc w:val="both"/>
      </w:pPr>
      <w:r>
        <w:rPr>
          <w:rFonts w:ascii="Times New Roman"/>
          <w:b w:val="false"/>
          <w:i w:val="false"/>
          <w:color w:val="000000"/>
          <w:sz w:val="28"/>
        </w:rPr>
        <w:t>
      (мамандық)</w:t>
      </w:r>
    </w:p>
    <w:bookmarkEnd w:id="475"/>
    <w:bookmarkStart w:name="z113" w:id="476"/>
    <w:p>
      <w:pPr>
        <w:spacing w:after="0"/>
        <w:ind w:left="0"/>
        <w:jc w:val="both"/>
      </w:pPr>
      <w:r>
        <w:rPr>
          <w:rFonts w:ascii="Times New Roman"/>
          <w:b w:val="false"/>
          <w:i w:val="false"/>
          <w:color w:val="000000"/>
          <w:sz w:val="28"/>
        </w:rPr>
        <w:t>
      Негізі:______________________________________________________________________________________________________________________________</w:t>
      </w:r>
    </w:p>
    <w:bookmarkEnd w:id="476"/>
    <w:bookmarkStart w:name="z114" w:id="477"/>
    <w:p>
      <w:pPr>
        <w:spacing w:after="0"/>
        <w:ind w:left="0"/>
        <w:jc w:val="both"/>
      </w:pPr>
      <w:r>
        <w:rPr>
          <w:rFonts w:ascii="Times New Roman"/>
          <w:b w:val="false"/>
          <w:i w:val="false"/>
          <w:color w:val="000000"/>
          <w:sz w:val="28"/>
        </w:rPr>
        <w:t>
      (сәйкестігі/сәйкес еместігі туралы дәлелді себептер)</w:t>
      </w:r>
    </w:p>
    <w:bookmarkEnd w:id="477"/>
    <w:bookmarkStart w:name="z115" w:id="478"/>
    <w:p>
      <w:pPr>
        <w:spacing w:after="0"/>
        <w:ind w:left="0"/>
        <w:jc w:val="both"/>
      </w:pPr>
      <w:r>
        <w:rPr>
          <w:rFonts w:ascii="Times New Roman"/>
          <w:b w:val="false"/>
          <w:i w:val="false"/>
          <w:color w:val="000000"/>
          <w:sz w:val="28"/>
        </w:rPr>
        <w:t>
      Ескерту:____________________________________________________________________________________________________________________________</w:t>
      </w:r>
    </w:p>
    <w:bookmarkEnd w:id="478"/>
    <w:bookmarkStart w:name="z116" w:id="479"/>
    <w:p>
      <w:pPr>
        <w:spacing w:after="0"/>
        <w:ind w:left="0"/>
        <w:jc w:val="both"/>
      </w:pPr>
      <w:r>
        <w:rPr>
          <w:rFonts w:ascii="Times New Roman"/>
          <w:b w:val="false"/>
          <w:i w:val="false"/>
          <w:color w:val="000000"/>
          <w:sz w:val="28"/>
        </w:rPr>
        <w:t>
      (Көрсетілетін қызметті алушының тарихы)</w:t>
      </w:r>
    </w:p>
    <w:bookmarkEnd w:id="479"/>
    <w:bookmarkStart w:name="z117" w:id="480"/>
    <w:p>
      <w:pPr>
        <w:spacing w:after="0"/>
        <w:ind w:left="0"/>
        <w:jc w:val="both"/>
      </w:pPr>
      <w:r>
        <w:rPr>
          <w:rFonts w:ascii="Times New Roman"/>
          <w:b w:val="false"/>
          <w:i w:val="false"/>
          <w:color w:val="000000"/>
          <w:sz w:val="28"/>
        </w:rPr>
        <w:t>
      Аумақтық бөлімше басшысы _______________ Т.А.Ә.</w:t>
      </w:r>
    </w:p>
    <w:bookmarkEnd w:id="480"/>
    <w:bookmarkStart w:name="z118" w:id="481"/>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қолы</w:t>
      </w:r>
      <w:r>
        <w:rPr>
          <w:rFonts w:ascii="Times New Roman"/>
          <w:b w:val="false"/>
          <w:i/>
          <w:color w:val="000000"/>
          <w:sz w:val="28"/>
        </w:rPr>
        <w:t>)</w:t>
      </w:r>
    </w:p>
    <w:bookmarkEnd w:id="481"/>
    <w:bookmarkStart w:name="z119" w:id="482"/>
    <w:p>
      <w:pPr>
        <w:spacing w:after="0"/>
        <w:ind w:left="0"/>
        <w:jc w:val="both"/>
      </w:pPr>
      <w:r>
        <w:rPr>
          <w:rFonts w:ascii="Times New Roman"/>
          <w:b w:val="false"/>
          <w:i w:val="false"/>
          <w:color w:val="000000"/>
          <w:sz w:val="28"/>
        </w:rPr>
        <w:t xml:space="preserve">
      Аумақтық бөлімнің лицензиялау және </w:t>
      </w:r>
    </w:p>
    <w:bookmarkEnd w:id="482"/>
    <w:bookmarkStart w:name="z120" w:id="483"/>
    <w:p>
      <w:pPr>
        <w:spacing w:after="0"/>
        <w:ind w:left="0"/>
        <w:jc w:val="both"/>
      </w:pPr>
      <w:r>
        <w:rPr>
          <w:rFonts w:ascii="Times New Roman"/>
          <w:b w:val="false"/>
          <w:i w:val="false"/>
          <w:color w:val="000000"/>
          <w:sz w:val="28"/>
        </w:rPr>
        <w:t xml:space="preserve">
      аттестаттау бөлімінің басшысы _______________ Т.А.Ә. </w:t>
      </w:r>
    </w:p>
    <w:bookmarkEnd w:id="483"/>
    <w:bookmarkStart w:name="z121" w:id="484"/>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қолы</w:t>
      </w:r>
      <w:r>
        <w:rPr>
          <w:rFonts w:ascii="Times New Roman"/>
          <w:b w:val="false"/>
          <w:i/>
          <w:color w:val="000000"/>
          <w:sz w:val="28"/>
        </w:rPr>
        <w:t>)</w:t>
      </w:r>
    </w:p>
    <w:bookmarkEnd w:id="484"/>
    <w:bookmarkStart w:name="z122" w:id="485"/>
    <w:p>
      <w:pPr>
        <w:spacing w:after="0"/>
        <w:ind w:left="0"/>
        <w:jc w:val="both"/>
      </w:pPr>
      <w:r>
        <w:rPr>
          <w:rFonts w:ascii="Times New Roman"/>
          <w:b w:val="false"/>
          <w:i w:val="false"/>
          <w:color w:val="000000"/>
          <w:sz w:val="28"/>
        </w:rPr>
        <w:t>
      Аумақтық бөлімшенің</w:t>
      </w:r>
    </w:p>
    <w:bookmarkEnd w:id="485"/>
    <w:p>
      <w:pPr>
        <w:spacing w:after="0"/>
        <w:ind w:left="0"/>
        <w:jc w:val="both"/>
      </w:pPr>
      <w:r>
        <w:rPr>
          <w:rFonts w:ascii="Times New Roman"/>
          <w:b w:val="false"/>
          <w:i w:val="false"/>
          <w:color w:val="000000"/>
          <w:sz w:val="28"/>
        </w:rPr>
        <w:t>
      уәкілетті қызметкері ____________________ Т.А.Ә.</w:t>
      </w:r>
    </w:p>
    <w:p>
      <w:pPr>
        <w:spacing w:after="0"/>
        <w:ind w:left="0"/>
        <w:jc w:val="both"/>
      </w:pPr>
      <w:r>
        <w:rPr>
          <w:rFonts w:ascii="Times New Roman"/>
          <w:b w:val="false"/>
          <w:i w:val="false"/>
          <w:color w:val="000000"/>
          <w:sz w:val="28"/>
        </w:rPr>
        <w:t xml:space="preserve">
       </w:t>
      </w:r>
      <w:r>
        <w:rPr>
          <w:rFonts w:ascii="Times New Roman"/>
          <w:b w:val="false"/>
          <w:i/>
          <w:color w:val="000000"/>
          <w:sz w:val="28"/>
        </w:rPr>
        <w:t>(қолы)</w:t>
      </w:r>
    </w:p>
    <w:p>
      <w:pPr>
        <w:spacing w:after="0"/>
        <w:ind w:left="0"/>
        <w:jc w:val="both"/>
      </w:pPr>
      <w:r>
        <w:rPr>
          <w:rFonts w:ascii="Times New Roman"/>
          <w:b w:val="false"/>
          <w:i w:val="false"/>
          <w:color w:val="000000"/>
          <w:sz w:val="28"/>
        </w:rPr>
        <w:t>
      М.О.</w:t>
      </w:r>
    </w:p>
    <w:tbl>
      <w:tblPr>
        <w:tblW w:w="0" w:type="auto"/>
        <w:tblCellSpacing w:w="0" w:type="auto"/>
        <w:tblBorders>
          <w:top w:val="none"/>
          <w:left w:val="none"/>
          <w:bottom w:val="none"/>
          <w:right w:val="none"/>
          <w:insideH w:val="none"/>
          <w:insideV w:val="none"/>
        </w:tblBorders>
      </w:tblPr>
      <w:tblGrid>
        <w:gridCol w:w="962"/>
        <w:gridCol w:w="11338"/>
      </w:tblGrid>
      <w:tr>
        <w:trPr>
          <w:trHeight w:val="30" w:hRule="atLeast"/>
        </w:trPr>
        <w:tc>
          <w:tcPr>
            <w:tcW w:w="9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8" w:type="dxa"/>
            <w:tcBorders/>
            <w:tcMar>
              <w:top w:w="15" w:type="dxa"/>
              <w:left w:w="15" w:type="dxa"/>
              <w:bottom w:w="15" w:type="dxa"/>
              <w:right w:w="15" w:type="dxa"/>
            </w:tcMar>
            <w:vAlign w:val="center"/>
          </w:tcPr>
          <w:bookmarkStart w:name="z548" w:id="486"/>
          <w:p>
            <w:pPr>
              <w:spacing w:after="20"/>
              <w:ind w:left="20"/>
              <w:jc w:val="both"/>
            </w:pPr>
            <w:r>
              <w:rPr>
                <w:rFonts w:ascii="Times New Roman"/>
                <w:b w:val="false"/>
                <w:i w:val="false"/>
                <w:color w:val="000000"/>
                <w:sz w:val="20"/>
              </w:rPr>
              <w:t>
"Сәулет, қала құрылысы және</w:t>
            </w:r>
            <w:r>
              <w:br/>
            </w:r>
            <w:r>
              <w:rPr>
                <w:rFonts w:ascii="Times New Roman"/>
                <w:b w:val="false"/>
                <w:i w:val="false"/>
                <w:color w:val="000000"/>
                <w:sz w:val="20"/>
              </w:rPr>
              <w:t>
құрылыс қызметі саласында</w:t>
            </w:r>
            <w:r>
              <w:br/>
            </w:r>
            <w:r>
              <w:rPr>
                <w:rFonts w:ascii="Times New Roman"/>
                <w:b w:val="false"/>
                <w:i w:val="false"/>
                <w:color w:val="000000"/>
                <w:sz w:val="20"/>
              </w:rPr>
              <w:t>
сарапшылық жұмыстарды және</w:t>
            </w:r>
          </w:p>
          <w:bookmarkEnd w:id="486"/>
        </w:tc>
      </w:tr>
      <w:tr>
        <w:trPr>
          <w:trHeight w:val="30" w:hRule="atLeast"/>
        </w:trPr>
        <w:tc>
          <w:tcPr>
            <w:tcW w:w="9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8" w:type="dxa"/>
            <w:tcBorders/>
            <w:tcMar>
              <w:top w:w="15" w:type="dxa"/>
              <w:left w:w="15" w:type="dxa"/>
              <w:bottom w:w="15" w:type="dxa"/>
              <w:right w:w="15" w:type="dxa"/>
            </w:tcMar>
            <w:vAlign w:val="center"/>
          </w:tcPr>
          <w:bookmarkStart w:name="z549" w:id="487"/>
          <w:p>
            <w:pPr>
              <w:spacing w:after="20"/>
              <w:ind w:left="20"/>
              <w:jc w:val="both"/>
            </w:pPr>
            <w:r>
              <w:rPr>
                <w:rFonts w:ascii="Times New Roman"/>
                <w:b w:val="false"/>
                <w:i w:val="false"/>
                <w:color w:val="000000"/>
                <w:sz w:val="20"/>
              </w:rPr>
              <w:t>
инжинирингтiк қызметтерді</w:t>
            </w:r>
            <w:r>
              <w:br/>
            </w:r>
            <w:r>
              <w:rPr>
                <w:rFonts w:ascii="Times New Roman"/>
                <w:b w:val="false"/>
                <w:i w:val="false"/>
                <w:color w:val="000000"/>
                <w:sz w:val="20"/>
              </w:rPr>
              <w:t>
жүзеге асыратын сарапшыларды</w:t>
            </w:r>
            <w:r>
              <w:br/>
            </w:r>
            <w:r>
              <w:rPr>
                <w:rFonts w:ascii="Times New Roman"/>
                <w:b w:val="false"/>
                <w:i w:val="false"/>
                <w:color w:val="000000"/>
                <w:sz w:val="20"/>
              </w:rPr>
              <w:t>
аттестаттау" мемлекеттік</w:t>
            </w:r>
            <w:r>
              <w:br/>
            </w:r>
            <w:r>
              <w:rPr>
                <w:rFonts w:ascii="Times New Roman"/>
                <w:b w:val="false"/>
                <w:i w:val="false"/>
                <w:color w:val="000000"/>
                <w:sz w:val="20"/>
              </w:rPr>
              <w:t>
қызмет көрсету регламентіне</w:t>
            </w:r>
            <w:r>
              <w:br/>
            </w:r>
            <w:r>
              <w:rPr>
                <w:rFonts w:ascii="Times New Roman"/>
                <w:b w:val="false"/>
                <w:i w:val="false"/>
                <w:color w:val="000000"/>
                <w:sz w:val="20"/>
              </w:rPr>
              <w:t xml:space="preserve">
3-қосымша </w:t>
            </w:r>
          </w:p>
          <w:bookmarkEnd w:id="487"/>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Қызметтік тізім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2"/>
        <w:gridCol w:w="8348"/>
      </w:tblGrid>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8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88"/>
        </w:tc>
        <w:tc>
          <w:tcPr>
            <w:tcW w:w="8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489"/>
          <w:p>
            <w:pPr>
              <w:spacing w:after="20"/>
              <w:ind w:left="20"/>
              <w:jc w:val="both"/>
            </w:pPr>
            <w:r>
              <w:rPr>
                <w:rFonts w:ascii="Times New Roman"/>
                <w:b w:val="false"/>
                <w:i w:val="false"/>
                <w:color w:val="000000"/>
                <w:sz w:val="20"/>
              </w:rPr>
              <w:t>
1</w:t>
            </w:r>
          </w:p>
          <w:bookmarkEnd w:id="489"/>
        </w:tc>
        <w:tc>
          <w:tcPr>
            <w:tcW w:w="8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Т.А.Ә.</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айы, жылы</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490"/>
          <w:p>
            <w:pPr>
              <w:spacing w:after="20"/>
              <w:ind w:left="20"/>
              <w:jc w:val="both"/>
            </w:pPr>
            <w:r>
              <w:rPr>
                <w:rFonts w:ascii="Times New Roman"/>
                <w:b w:val="false"/>
                <w:i w:val="false"/>
                <w:color w:val="000000"/>
                <w:sz w:val="20"/>
              </w:rPr>
              <w:t>
2</w:t>
            </w:r>
          </w:p>
          <w:bookmarkEnd w:id="490"/>
        </w:tc>
        <w:tc>
          <w:tcPr>
            <w:tcW w:w="8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орнының толық атауы</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орнына түскен және аяқтаған күні</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Мамандығы </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Біліктілігі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Еңбек қызметі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
        <w:gridCol w:w="4521"/>
        <w:gridCol w:w="4521"/>
        <w:gridCol w:w="1145"/>
        <w:gridCol w:w="704"/>
        <w:gridCol w:w="705"/>
      </w:tblGrid>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күні (күні, айы, жылы)</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күні (күні, айы, жылы)</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Мәліметтердің анықтығына жауапкершілік аламын</w:t>
      </w:r>
    </w:p>
    <w:p>
      <w:pPr>
        <w:spacing w:after="0"/>
        <w:ind w:left="0"/>
        <w:jc w:val="both"/>
      </w:pPr>
      <w:r>
        <w:rPr>
          <w:rFonts w:ascii="Times New Roman"/>
          <w:b w:val="false"/>
          <w:i w:val="false"/>
          <w:color w:val="000000"/>
          <w:sz w:val="28"/>
        </w:rPr>
        <w:t>
      Қызмет берушінің уәкілетті</w:t>
      </w:r>
    </w:p>
    <w:bookmarkStart w:name="z143" w:id="491"/>
    <w:p>
      <w:pPr>
        <w:spacing w:after="0"/>
        <w:ind w:left="0"/>
        <w:jc w:val="both"/>
      </w:pPr>
      <w:r>
        <w:rPr>
          <w:rFonts w:ascii="Times New Roman"/>
          <w:b w:val="false"/>
          <w:i w:val="false"/>
          <w:color w:val="000000"/>
          <w:sz w:val="28"/>
        </w:rPr>
        <w:t>
      қызметкерінің лауазымы_______________ Т.А.Ә</w:t>
      </w:r>
    </w:p>
    <w:bookmarkEnd w:id="491"/>
    <w:bookmarkStart w:name="z144" w:id="49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(қолы) </w:t>
      </w:r>
    </w:p>
    <w:bookmarkEnd w:id="492"/>
    <w:bookmarkStart w:name="z145" w:id="493"/>
    <w:p>
      <w:pPr>
        <w:spacing w:after="0"/>
        <w:ind w:left="0"/>
        <w:jc w:val="both"/>
      </w:pPr>
      <w:r>
        <w:rPr>
          <w:rFonts w:ascii="Times New Roman"/>
          <w:b w:val="false"/>
          <w:i w:val="false"/>
          <w:color w:val="000000"/>
          <w:sz w:val="28"/>
        </w:rPr>
        <w:t>
      М.П.</w:t>
      </w:r>
    </w:p>
    <w:bookmarkEnd w:id="493"/>
    <w:tbl>
      <w:tblPr>
        <w:tblW w:w="0" w:type="auto"/>
        <w:tblCellSpacing w:w="0" w:type="auto"/>
        <w:tblBorders>
          <w:top w:val="none"/>
          <w:left w:val="none"/>
          <w:bottom w:val="none"/>
          <w:right w:val="none"/>
          <w:insideH w:val="none"/>
          <w:insideV w:val="none"/>
        </w:tblBorders>
      </w:tblPr>
      <w:tblGrid>
        <w:gridCol w:w="962"/>
        <w:gridCol w:w="11338"/>
      </w:tblGrid>
      <w:tr>
        <w:trPr>
          <w:trHeight w:val="30" w:hRule="atLeast"/>
        </w:trPr>
        <w:tc>
          <w:tcPr>
            <w:tcW w:w="9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8" w:type="dxa"/>
            <w:tcBorders/>
            <w:tcMar>
              <w:top w:w="15" w:type="dxa"/>
              <w:left w:w="15" w:type="dxa"/>
              <w:bottom w:w="15" w:type="dxa"/>
              <w:right w:w="15" w:type="dxa"/>
            </w:tcMar>
            <w:vAlign w:val="center"/>
          </w:tcPr>
          <w:bookmarkStart w:name="z567" w:id="494"/>
          <w:p>
            <w:pPr>
              <w:spacing w:after="20"/>
              <w:ind w:left="20"/>
              <w:jc w:val="both"/>
            </w:pPr>
            <w:r>
              <w:rPr>
                <w:rFonts w:ascii="Times New Roman"/>
                <w:b w:val="false"/>
                <w:i w:val="false"/>
                <w:color w:val="000000"/>
                <w:sz w:val="20"/>
              </w:rPr>
              <w:t>
"Сәулет, қала құрылысы және</w:t>
            </w:r>
            <w:r>
              <w:br/>
            </w:r>
            <w:r>
              <w:rPr>
                <w:rFonts w:ascii="Times New Roman"/>
                <w:b w:val="false"/>
                <w:i w:val="false"/>
                <w:color w:val="000000"/>
                <w:sz w:val="20"/>
              </w:rPr>
              <w:t>
құрылыс қызметі саласында</w:t>
            </w:r>
            <w:r>
              <w:br/>
            </w:r>
            <w:r>
              <w:rPr>
                <w:rFonts w:ascii="Times New Roman"/>
                <w:b w:val="false"/>
                <w:i w:val="false"/>
                <w:color w:val="000000"/>
                <w:sz w:val="20"/>
              </w:rPr>
              <w:t>
сарапшылық жұмыстарды және</w:t>
            </w:r>
          </w:p>
          <w:bookmarkEnd w:id="494"/>
        </w:tc>
      </w:tr>
      <w:tr>
        <w:trPr>
          <w:trHeight w:val="30" w:hRule="atLeast"/>
        </w:trPr>
        <w:tc>
          <w:tcPr>
            <w:tcW w:w="9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8" w:type="dxa"/>
            <w:tcBorders/>
            <w:tcMar>
              <w:top w:w="15" w:type="dxa"/>
              <w:left w:w="15" w:type="dxa"/>
              <w:bottom w:w="15" w:type="dxa"/>
              <w:right w:w="15" w:type="dxa"/>
            </w:tcMar>
            <w:vAlign w:val="center"/>
          </w:tcPr>
          <w:bookmarkStart w:name="z568" w:id="495"/>
          <w:p>
            <w:pPr>
              <w:spacing w:after="20"/>
              <w:ind w:left="20"/>
              <w:jc w:val="both"/>
            </w:pPr>
            <w:r>
              <w:rPr>
                <w:rFonts w:ascii="Times New Roman"/>
                <w:b w:val="false"/>
                <w:i w:val="false"/>
                <w:color w:val="000000"/>
                <w:sz w:val="20"/>
              </w:rPr>
              <w:t>
инжинирингтiк қызметтерді</w:t>
            </w:r>
            <w:r>
              <w:br/>
            </w:r>
            <w:r>
              <w:rPr>
                <w:rFonts w:ascii="Times New Roman"/>
                <w:b w:val="false"/>
                <w:i w:val="false"/>
                <w:color w:val="000000"/>
                <w:sz w:val="20"/>
              </w:rPr>
              <w:t>
жүзеге асыратын сарапшыларды</w:t>
            </w:r>
            <w:r>
              <w:br/>
            </w:r>
            <w:r>
              <w:rPr>
                <w:rFonts w:ascii="Times New Roman"/>
                <w:b w:val="false"/>
                <w:i w:val="false"/>
                <w:color w:val="000000"/>
                <w:sz w:val="20"/>
              </w:rPr>
              <w:t>
аттестаттау" мемлекеттік</w:t>
            </w:r>
            <w:r>
              <w:br/>
            </w:r>
            <w:r>
              <w:rPr>
                <w:rFonts w:ascii="Times New Roman"/>
                <w:b w:val="false"/>
                <w:i w:val="false"/>
                <w:color w:val="000000"/>
                <w:sz w:val="20"/>
              </w:rPr>
              <w:t>
қызмет көрсету регламентіне</w:t>
            </w:r>
            <w:r>
              <w:br/>
            </w:r>
            <w:r>
              <w:rPr>
                <w:rFonts w:ascii="Times New Roman"/>
                <w:b w:val="false"/>
                <w:i w:val="false"/>
                <w:color w:val="000000"/>
                <w:sz w:val="20"/>
              </w:rPr>
              <w:t xml:space="preserve">
4-қосымша </w:t>
            </w:r>
          </w:p>
          <w:bookmarkEnd w:id="495"/>
        </w:tc>
      </w:tr>
    </w:tbl>
    <w:p>
      <w:pPr>
        <w:spacing w:after="0"/>
        <w:ind w:left="0"/>
        <w:jc w:val="left"/>
      </w:pPr>
      <w:r>
        <w:br/>
      </w:r>
      <w:r>
        <w:rPr>
          <w:rFonts w:ascii="Times New Roman"/>
          <w:b w:val="false"/>
          <w:i w:val="false"/>
          <w:color w:val="000000"/>
          <w:sz w:val="28"/>
        </w:rPr>
        <w:t>
</w:t>
      </w:r>
    </w:p>
    <w:bookmarkStart w:name="z147" w:id="496"/>
    <w:p>
      <w:pPr>
        <w:spacing w:after="0"/>
        <w:ind w:left="0"/>
        <w:jc w:val="both"/>
      </w:pPr>
      <w:r>
        <w:rPr>
          <w:rFonts w:ascii="Times New Roman"/>
          <w:b w:val="false"/>
          <w:i w:val="false"/>
          <w:color w:val="000000"/>
          <w:sz w:val="28"/>
        </w:rPr>
        <w:t>
      Нысан</w:t>
      </w:r>
    </w:p>
    <w:bookmarkEnd w:id="496"/>
    <w:bookmarkStart w:name="z148" w:id="497"/>
    <w:p>
      <w:pPr>
        <w:spacing w:after="0"/>
        <w:ind w:left="0"/>
        <w:jc w:val="both"/>
      </w:pPr>
      <w:r>
        <w:rPr>
          <w:rFonts w:ascii="Times New Roman"/>
          <w:b w:val="false"/>
          <w:i w:val="false"/>
          <w:color w:val="000000"/>
          <w:sz w:val="28"/>
        </w:rPr>
        <w:t>
      Қызмет берушінің атауы</w:t>
      </w:r>
    </w:p>
    <w:bookmarkEnd w:id="497"/>
    <w:bookmarkStart w:name="z149" w:id="498"/>
    <w:p>
      <w:pPr>
        <w:spacing w:after="0"/>
        <w:ind w:left="0"/>
        <w:jc w:val="left"/>
      </w:pPr>
      <w:r>
        <w:rPr>
          <w:rFonts w:ascii="Times New Roman"/>
          <w:b/>
          <w:i w:val="false"/>
          <w:color w:val="000000"/>
        </w:rPr>
        <w:t xml:space="preserve"> Тестілеуді өткізу туралы</w:t>
      </w:r>
    </w:p>
    <w:bookmarkEnd w:id="498"/>
    <w:bookmarkStart w:name="z150" w:id="499"/>
    <w:p>
      <w:pPr>
        <w:spacing w:after="0"/>
        <w:ind w:left="0"/>
        <w:jc w:val="left"/>
      </w:pPr>
      <w:r>
        <w:rPr>
          <w:rFonts w:ascii="Times New Roman"/>
          <w:b/>
          <w:i w:val="false"/>
          <w:color w:val="000000"/>
        </w:rPr>
        <w:t xml:space="preserve"> АКТІСІ</w:t>
      </w:r>
    </w:p>
    <w:bookmarkEnd w:id="499"/>
    <w:bookmarkStart w:name="z151" w:id="500"/>
    <w:p>
      <w:pPr>
        <w:spacing w:after="0"/>
        <w:ind w:left="0"/>
        <w:jc w:val="both"/>
      </w:pPr>
      <w:r>
        <w:rPr>
          <w:rFonts w:ascii="Times New Roman"/>
          <w:b w:val="false"/>
          <w:i w:val="false"/>
          <w:color w:val="000000"/>
          <w:sz w:val="28"/>
        </w:rPr>
        <w:t>
      __________________________________________________________________________</w:t>
      </w:r>
    </w:p>
    <w:bookmarkEnd w:id="500"/>
    <w:bookmarkStart w:name="z152" w:id="501"/>
    <w:p>
      <w:pPr>
        <w:spacing w:after="0"/>
        <w:ind w:left="0"/>
        <w:jc w:val="both"/>
      </w:pPr>
      <w:r>
        <w:rPr>
          <w:rFonts w:ascii="Times New Roman"/>
          <w:b w:val="false"/>
          <w:i w:val="false"/>
          <w:color w:val="000000"/>
          <w:sz w:val="28"/>
        </w:rPr>
        <w:t>
      __________________________________________________________________________</w:t>
      </w:r>
    </w:p>
    <w:bookmarkEnd w:id="501"/>
    <w:bookmarkStart w:name="z153" w:id="502"/>
    <w:p>
      <w:pPr>
        <w:spacing w:after="0"/>
        <w:ind w:left="0"/>
        <w:jc w:val="both"/>
      </w:pPr>
      <w:r>
        <w:rPr>
          <w:rFonts w:ascii="Times New Roman"/>
          <w:b w:val="false"/>
          <w:i w:val="false"/>
          <w:color w:val="000000"/>
          <w:sz w:val="28"/>
        </w:rPr>
        <w:t>
      (Қызмет беруші бекіткен кестеге сәйкес тестілеуге көрсетілген қызметті алушылардың қатысуы, сондай-ақ, тестілеуден өту кезіндегі өзге де ескертулер)</w:t>
      </w:r>
    </w:p>
    <w:bookmarkEnd w:id="502"/>
    <w:bookmarkStart w:name="z154" w:id="503"/>
    <w:p>
      <w:pPr>
        <w:spacing w:after="0"/>
        <w:ind w:left="0"/>
        <w:jc w:val="both"/>
      </w:pPr>
      <w:r>
        <w:rPr>
          <w:rFonts w:ascii="Times New Roman"/>
          <w:b w:val="false"/>
          <w:i w:val="false"/>
          <w:color w:val="000000"/>
          <w:sz w:val="28"/>
        </w:rPr>
        <w:t>
      Қызмет берушінің уәкілетті қызметкері</w:t>
      </w:r>
    </w:p>
    <w:bookmarkEnd w:id="503"/>
    <w:bookmarkStart w:name="z155" w:id="504"/>
    <w:p>
      <w:pPr>
        <w:spacing w:after="0"/>
        <w:ind w:left="0"/>
        <w:jc w:val="both"/>
      </w:pPr>
      <w:r>
        <w:rPr>
          <w:rFonts w:ascii="Times New Roman"/>
          <w:b w:val="false"/>
          <w:i w:val="false"/>
          <w:color w:val="000000"/>
          <w:sz w:val="28"/>
        </w:rPr>
        <w:t>
      Орындаушы: Т.А.Ә. ______________</w:t>
      </w:r>
    </w:p>
    <w:bookmarkEnd w:id="504"/>
    <w:bookmarkStart w:name="z156" w:id="505"/>
    <w:p>
      <w:pPr>
        <w:spacing w:after="0"/>
        <w:ind w:left="0"/>
        <w:jc w:val="both"/>
      </w:pPr>
      <w:r>
        <w:rPr>
          <w:rFonts w:ascii="Times New Roman"/>
          <w:b w:val="false"/>
          <w:i w:val="false"/>
          <w:color w:val="000000"/>
          <w:sz w:val="28"/>
        </w:rPr>
        <w:t>
      Телефон ______________</w:t>
      </w:r>
    </w:p>
    <w:bookmarkEnd w:id="5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962"/>
        <w:gridCol w:w="11338"/>
      </w:tblGrid>
      <w:tr>
        <w:trPr>
          <w:trHeight w:val="30" w:hRule="atLeast"/>
        </w:trPr>
        <w:tc>
          <w:tcPr>
            <w:tcW w:w="9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8" w:type="dxa"/>
            <w:tcBorders/>
            <w:tcMar>
              <w:top w:w="15" w:type="dxa"/>
              <w:left w:w="15" w:type="dxa"/>
              <w:bottom w:w="15" w:type="dxa"/>
              <w:right w:w="15" w:type="dxa"/>
            </w:tcMar>
            <w:vAlign w:val="center"/>
          </w:tcPr>
          <w:bookmarkStart w:name="z569" w:id="506"/>
          <w:p>
            <w:pPr>
              <w:spacing w:after="20"/>
              <w:ind w:left="20"/>
              <w:jc w:val="both"/>
            </w:pPr>
            <w:r>
              <w:rPr>
                <w:rFonts w:ascii="Times New Roman"/>
                <w:b w:val="false"/>
                <w:i w:val="false"/>
                <w:color w:val="000000"/>
                <w:sz w:val="20"/>
              </w:rPr>
              <w:t>
"Сәулет, қала құрылысы және</w:t>
            </w:r>
            <w:r>
              <w:br/>
            </w:r>
            <w:r>
              <w:rPr>
                <w:rFonts w:ascii="Times New Roman"/>
                <w:b w:val="false"/>
                <w:i w:val="false"/>
                <w:color w:val="000000"/>
                <w:sz w:val="20"/>
              </w:rPr>
              <w:t>
құрылыс қызметі саласында</w:t>
            </w:r>
            <w:r>
              <w:br/>
            </w:r>
            <w:r>
              <w:rPr>
                <w:rFonts w:ascii="Times New Roman"/>
                <w:b w:val="false"/>
                <w:i w:val="false"/>
                <w:color w:val="000000"/>
                <w:sz w:val="20"/>
              </w:rPr>
              <w:t>
сарапшылық жұмыстарды және</w:t>
            </w:r>
          </w:p>
          <w:bookmarkEnd w:id="506"/>
        </w:tc>
      </w:tr>
      <w:tr>
        <w:trPr>
          <w:trHeight w:val="30" w:hRule="atLeast"/>
        </w:trPr>
        <w:tc>
          <w:tcPr>
            <w:tcW w:w="9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8" w:type="dxa"/>
            <w:tcBorders/>
            <w:tcMar>
              <w:top w:w="15" w:type="dxa"/>
              <w:left w:w="15" w:type="dxa"/>
              <w:bottom w:w="15" w:type="dxa"/>
              <w:right w:w="15" w:type="dxa"/>
            </w:tcMar>
            <w:vAlign w:val="center"/>
          </w:tcPr>
          <w:bookmarkStart w:name="z570" w:id="507"/>
          <w:p>
            <w:pPr>
              <w:spacing w:after="20"/>
              <w:ind w:left="20"/>
              <w:jc w:val="both"/>
            </w:pPr>
            <w:r>
              <w:rPr>
                <w:rFonts w:ascii="Times New Roman"/>
                <w:b w:val="false"/>
                <w:i w:val="false"/>
                <w:color w:val="000000"/>
                <w:sz w:val="20"/>
              </w:rPr>
              <w:t>
инжинирингтiк қызметтерді</w:t>
            </w:r>
            <w:r>
              <w:br/>
            </w:r>
            <w:r>
              <w:rPr>
                <w:rFonts w:ascii="Times New Roman"/>
                <w:b w:val="false"/>
                <w:i w:val="false"/>
                <w:color w:val="000000"/>
                <w:sz w:val="20"/>
              </w:rPr>
              <w:t>
жүзге асыратын сарапшыларды</w:t>
            </w:r>
            <w:r>
              <w:br/>
            </w:r>
            <w:r>
              <w:rPr>
                <w:rFonts w:ascii="Times New Roman"/>
                <w:b w:val="false"/>
                <w:i w:val="false"/>
                <w:color w:val="000000"/>
                <w:sz w:val="20"/>
              </w:rPr>
              <w:t>
аттстаттау" мемлекеттік</w:t>
            </w:r>
            <w:r>
              <w:br/>
            </w:r>
            <w:r>
              <w:rPr>
                <w:rFonts w:ascii="Times New Roman"/>
                <w:b w:val="false"/>
                <w:i w:val="false"/>
                <w:color w:val="000000"/>
                <w:sz w:val="20"/>
              </w:rPr>
              <w:t>
қызмет көрсету регламентіне</w:t>
            </w:r>
            <w:r>
              <w:br/>
            </w:r>
            <w:r>
              <w:rPr>
                <w:rFonts w:ascii="Times New Roman"/>
                <w:b w:val="false"/>
                <w:i w:val="false"/>
                <w:color w:val="000000"/>
                <w:sz w:val="20"/>
              </w:rPr>
              <w:t xml:space="preserve">
5-қосымша </w:t>
            </w:r>
          </w:p>
          <w:bookmarkEnd w:id="507"/>
        </w:tc>
      </w:tr>
    </w:tbl>
    <w:bookmarkStart w:name="z571" w:id="508"/>
    <w:p>
      <w:pPr>
        <w:spacing w:after="0"/>
        <w:ind w:left="0"/>
        <w:jc w:val="left"/>
      </w:pPr>
      <w:r>
        <w:rPr>
          <w:rFonts w:ascii="Times New Roman"/>
          <w:b/>
          <w:i w:val="false"/>
          <w:color w:val="000000"/>
        </w:rPr>
        <w:t xml:space="preserve"> Сәулет, қала құрылысы және құрылыс қызметі саласында сарапшылық жұмыстарды және инжинирингтiк қызметтерді жүзеге асыратын сарапшыларды аттестаттау" мемлекеттік көрсетілетін қызметті көрсетудің бизнес-процесстерінің анықтамасы</w:t>
      </w:r>
    </w:p>
    <w:bookmarkEnd w:id="508"/>
    <w:bookmarkStart w:name="z159" w:id="509"/>
    <w:p>
      <w:pPr>
        <w:spacing w:after="0"/>
        <w:ind w:left="0"/>
        <w:jc w:val="both"/>
      </w:pPr>
      <w:r>
        <w:rPr>
          <w:rFonts w:ascii="Times New Roman"/>
          <w:b w:val="false"/>
          <w:i w:val="false"/>
          <w:color w:val="000000"/>
          <w:sz w:val="28"/>
        </w:rPr>
        <w:t>
      (мемлекеттік көрсетілетін қызметтің атауы)</w:t>
      </w:r>
    </w:p>
    <w:bookmarkEnd w:id="509"/>
    <w:bookmarkStart w:name="z160"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6921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21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564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6921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21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962"/>
        <w:gridCol w:w="11338"/>
      </w:tblGrid>
      <w:tr>
        <w:trPr>
          <w:trHeight w:val="30" w:hRule="atLeast"/>
        </w:trPr>
        <w:tc>
          <w:tcPr>
            <w:tcW w:w="9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 қала құрылысы және</w:t>
            </w:r>
            <w:r>
              <w:br/>
            </w:r>
            <w:r>
              <w:rPr>
                <w:rFonts w:ascii="Times New Roman"/>
                <w:b w:val="false"/>
                <w:i w:val="false"/>
                <w:color w:val="000000"/>
                <w:sz w:val="20"/>
              </w:rPr>
              <w:t>
құрылыс қызметі саласында</w:t>
            </w:r>
            <w:r>
              <w:br/>
            </w:r>
            <w:r>
              <w:rPr>
                <w:rFonts w:ascii="Times New Roman"/>
                <w:b w:val="false"/>
                <w:i w:val="false"/>
                <w:color w:val="000000"/>
                <w:sz w:val="20"/>
              </w:rPr>
              <w:t>
сарапшылық жұмыстарды және</w:t>
            </w:r>
          </w:p>
        </w:tc>
      </w:tr>
      <w:tr>
        <w:trPr>
          <w:trHeight w:val="30" w:hRule="atLeast"/>
        </w:trPr>
        <w:tc>
          <w:tcPr>
            <w:tcW w:w="9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инжинирингтiк қызметтерді</w:t>
            </w:r>
            <w:r>
              <w:br/>
            </w:r>
            <w:r>
              <w:rPr>
                <w:rFonts w:ascii="Times New Roman"/>
                <w:b w:val="false"/>
                <w:i w:val="false"/>
                <w:color w:val="000000"/>
                <w:sz w:val="20"/>
              </w:rPr>
              <w:t>
жүзге асыратын сарапшыларды</w:t>
            </w:r>
            <w:r>
              <w:br/>
            </w:r>
            <w:r>
              <w:rPr>
                <w:rFonts w:ascii="Times New Roman"/>
                <w:b w:val="false"/>
                <w:i w:val="false"/>
                <w:color w:val="000000"/>
                <w:sz w:val="20"/>
              </w:rPr>
              <w:t>
аттстаттау" мемлекеттік</w:t>
            </w:r>
            <w:r>
              <w:br/>
            </w:r>
            <w:r>
              <w:rPr>
                <w:rFonts w:ascii="Times New Roman"/>
                <w:b w:val="false"/>
                <w:i w:val="false"/>
                <w:color w:val="000000"/>
                <w:sz w:val="20"/>
              </w:rPr>
              <w:t>
қызмет көрсету регламентіне</w:t>
            </w:r>
            <w:r>
              <w:br/>
            </w:r>
            <w:r>
              <w:rPr>
                <w:rFonts w:ascii="Times New Roman"/>
                <w:b w:val="false"/>
                <w:i w:val="false"/>
                <w:color w:val="000000"/>
                <w:sz w:val="20"/>
              </w:rPr>
              <w:t xml:space="preserve">
6-қосымша </w:t>
            </w:r>
          </w:p>
        </w:tc>
      </w:tr>
    </w:tbl>
    <w:bookmarkStart w:name="z164" w:id="512"/>
    <w:p>
      <w:pPr>
        <w:spacing w:after="0"/>
        <w:ind w:left="0"/>
        <w:jc w:val="left"/>
      </w:pPr>
      <w:r>
        <w:rPr>
          <w:rFonts w:ascii="Times New Roman"/>
          <w:b/>
          <w:i w:val="false"/>
          <w:color w:val="000000"/>
        </w:rPr>
        <w:t xml:space="preserve"> ЭҮП арқылы мемлекеттік қызметті көрсету кезінде өзара функционалдық әрекеттесудің № 1 диаграммасы</w:t>
      </w:r>
    </w:p>
    <w:bookmarkEnd w:id="512"/>
    <w:bookmarkStart w:name="z165"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514"/>
    <w:p>
      <w:pPr>
        <w:spacing w:after="0"/>
        <w:ind w:left="0"/>
        <w:jc w:val="both"/>
      </w:pPr>
      <w:r>
        <w:rPr>
          <w:rFonts w:ascii="Times New Roman"/>
          <w:b w:val="false"/>
          <w:i w:val="false"/>
          <w:color w:val="000000"/>
          <w:sz w:val="28"/>
        </w:rPr>
        <w:t xml:space="preserve">
      </w:t>
      </w:r>
    </w:p>
    <w:bookmarkEnd w:id="514"/>
    <w:p>
      <w:pPr>
        <w:spacing w:after="0"/>
        <w:ind w:left="0"/>
        <w:jc w:val="both"/>
      </w:pPr>
      <w:r>
        <w:drawing>
          <wp:inline distT="0" distB="0" distL="0" distR="0">
            <wp:extent cx="66421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421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