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1e7b" w14:textId="69d1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аудандық әкімдігінің 2015 жылғы 29 желтоқсандағы № 395 қаулысы. Жамбыл облысы Әділет департаментінде 2016 жылғы 15 қаңтарда № 2901 болып тіркелді. Күші жойылды - Жамбыл облысы Мойынқұм аудандық әкімдігінің 2016 жылғы 3 мамырдағы № 193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Күші жойылды - Жамбыл облысы Мойынқұм аудандық әкімдігінің 03.05.2016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"Қоғамдық жұмыстарды ұйымдастыру мен қаржыландырудың ережесіне" сәйкес, жұмыссыздар үшін қоғамдық жұмыстарды ұйымдастыру мақсатында Мойынқұм ауданы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"Мойынқұм ауданы әкімдігінің жұмыспен қамту және әлеуметтік бағдарламалар бөлімі" коммуналдық мемлекеттік мекемесі қоғамдық жұмыстарды Қазақстан Республикасының қолданыстағы заңнамасына сәйкес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Аудан әкімі аппаратының бөлімшесі заңнамада белгіленген тәртіппен осы шешімнің әділет органдарында мемлекеттік тіркелуін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заңды күшіне енеді және алғашқы ресми жарияланған күнінен кейін күнтізбелік он күн өткен соң қолданысқа енгізіледі және 2016 жылдың 1 ақпанынан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аудан әкімінің орынбасары Бақытжан Жапарұлы Есеевке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Нүркенов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Мойынқұм ауданы әкімдігінің 2015 жылғы 29 желтоқсандағы "2016 жылғы қоғамдық жұмыстарды ұйымдастыру туралы" № 395 қаулысына келісім парағы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"Жамбыл облысы Мойынқұм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жөніндегі бөлімі"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"_____" ______________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395 қаулысына қосымша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көздері, қоғамдық жұмыстарға сұраныс пен ұсыныс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2791"/>
        <w:gridCol w:w="1181"/>
        <w:gridCol w:w="1877"/>
        <w:gridCol w:w="3262"/>
        <w:gridCol w:w="1179"/>
        <w:gridCol w:w="1180"/>
      </w:tblGrid>
      <w:tr>
        <w:trPr>
          <w:trHeight w:val="30" w:hRule="atLeast"/>
        </w:trPr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мен нақты жұмыс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 және оларды қаржыландыру көздері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"Кеңес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 санитарлық тазалау, көркейту және көгалдандыру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 00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 00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"Биназар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"Қызылтал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"Мойынқұм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"Қылышбай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"Қарабөгет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"Ұланбел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"Қызылотау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"Ақбақай ауылы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"Шығанақ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"Ақсүйек ауылы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"Хантау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"Мыңарал ауылдық округі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"Мирный ауылы әкімінің аппараты"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 санитарлық тазалау, көркейту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"Мойынқұм ауданы әкімдігінің жұмыспен қамту және әлеуметтік бағдарламалар бөлімі"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"Жамбыл облысы Мойынқұм ауданының Қорғаныс істері жөніндегі бөлімі"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 толық емес жұмыс күні жағдайында және икемді график бойынша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30000,00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