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6154e" w14:textId="bf615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субсидиялау" мемлекеттік көрсетілетін қызмет регламентін бекіту туралы защиты растений"</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2015 жылғы 17 тамыздағы № 203 қаулысы. Жамбыл облысы Әділет департаментінде 2015 жылғы 25 қыркүйекте № 2782 болып тіркелді. Күші жойылды - Жамбыл облысы әкімдігінің 2020 жылғы 12 қазандағы № 226 қаулысымен</w:t>
      </w:r>
    </w:p>
    <w:p>
      <w:pPr>
        <w:spacing w:after="0"/>
        <w:ind w:left="0"/>
        <w:jc w:val="both"/>
      </w:pPr>
      <w:r>
        <w:rPr>
          <w:rFonts w:ascii="Times New Roman"/>
          <w:b w:val="false"/>
          <w:i w:val="false"/>
          <w:color w:val="ff0000"/>
          <w:sz w:val="28"/>
        </w:rPr>
        <w:t xml:space="preserve">
      Ескерту. Күші жойылды - Жамбыл облысы әкімдігінің 12.10.2020 № </w:t>
      </w:r>
      <w:r>
        <w:rPr>
          <w:rFonts w:ascii="Times New Roman"/>
          <w:b w:val="false"/>
          <w:i w:val="false"/>
          <w:color w:val="ff0000"/>
          <w:sz w:val="28"/>
        </w:rPr>
        <w:t>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7"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p>
    <w:bookmarkEnd w:id="0"/>
    <w:bookmarkStart w:name="z8" w:id="1"/>
    <w:p>
      <w:pPr>
        <w:spacing w:after="0"/>
        <w:ind w:left="0"/>
        <w:jc w:val="both"/>
      </w:pPr>
      <w:r>
        <w:rPr>
          <w:rFonts w:ascii="Times New Roman"/>
          <w:b w:val="false"/>
          <w:i w:val="false"/>
          <w:color w:val="000000"/>
          <w:sz w:val="28"/>
        </w:rPr>
        <w:t xml:space="preserve">
      1. Қоса беріліп отырған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9" w:id="2"/>
    <w:p>
      <w:pPr>
        <w:spacing w:after="0"/>
        <w:ind w:left="0"/>
        <w:jc w:val="both"/>
      </w:pPr>
      <w:r>
        <w:rPr>
          <w:rFonts w:ascii="Times New Roman"/>
          <w:b w:val="false"/>
          <w:i w:val="false"/>
          <w:color w:val="000000"/>
          <w:sz w:val="28"/>
        </w:rPr>
        <w:t>
      2. "Жамбыл облысы әкімдігінің ауыл шаруашылығы басқармасы" коммуналдық мемлекеттік мекемесі заңнамада белгіленген тәртіппен:</w:t>
      </w:r>
    </w:p>
    <w:bookmarkEnd w:id="2"/>
    <w:bookmarkStart w:name="z10" w:id="3"/>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3"/>
    <w:bookmarkStart w:name="z11" w:id="4"/>
    <w:p>
      <w:pPr>
        <w:spacing w:after="0"/>
        <w:ind w:left="0"/>
        <w:jc w:val="both"/>
      </w:pP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w:t>
      </w:r>
    </w:p>
    <w:bookmarkEnd w:id="4"/>
    <w:bookmarkStart w:name="z12" w:id="5"/>
    <w:p>
      <w:pPr>
        <w:spacing w:after="0"/>
        <w:ind w:left="0"/>
        <w:jc w:val="both"/>
      </w:pPr>
      <w:r>
        <w:rPr>
          <w:rFonts w:ascii="Times New Roman"/>
          <w:b w:val="false"/>
          <w:i w:val="false"/>
          <w:color w:val="000000"/>
          <w:sz w:val="28"/>
        </w:rPr>
        <w:t>
      3) осы қаулының Жамбыл облысы әкімдігінің интернет-ресурсында орналастырылуын қамтамасыз етсін.</w:t>
      </w:r>
    </w:p>
    <w:bookmarkEnd w:id="5"/>
    <w:bookmarkStart w:name="z13" w:id="6"/>
    <w:p>
      <w:pPr>
        <w:spacing w:after="0"/>
        <w:ind w:left="0"/>
        <w:jc w:val="both"/>
      </w:pPr>
      <w:r>
        <w:rPr>
          <w:rFonts w:ascii="Times New Roman"/>
          <w:b w:val="false"/>
          <w:i w:val="false"/>
          <w:color w:val="000000"/>
          <w:sz w:val="28"/>
        </w:rPr>
        <w:t xml:space="preserve">
      3. "Ауыл шаруашылығы саласындағы мемлекеттік көрсетілетін қызметтер регламенттерін бекіту туралы" Жамбыл облысы әкімдігінің 2014 жылғы 26 желтоқсандағы № 362 қаулысының 1 тармағы </w:t>
      </w:r>
      <w:r>
        <w:rPr>
          <w:rFonts w:ascii="Times New Roman"/>
          <w:b w:val="false"/>
          <w:i w:val="false"/>
          <w:color w:val="000000"/>
          <w:sz w:val="28"/>
        </w:rPr>
        <w:t>10) тармақшасының</w:t>
      </w:r>
      <w:r>
        <w:rPr>
          <w:rFonts w:ascii="Times New Roman"/>
          <w:b w:val="false"/>
          <w:i w:val="false"/>
          <w:color w:val="000000"/>
          <w:sz w:val="28"/>
        </w:rPr>
        <w:t xml:space="preserve"> (Нормативтік құқықтық актілерді мемлекеттік тіркеу тізілімінде № 2522 болып тіркелген, 2015 жылдың 26 ақпанындағы "Ақ жол" газетінде жарияланған) күші жойылды деп танылсын. </w:t>
      </w:r>
    </w:p>
    <w:bookmarkEnd w:id="6"/>
    <w:bookmarkStart w:name="z14" w:id="7"/>
    <w:p>
      <w:pPr>
        <w:spacing w:after="0"/>
        <w:ind w:left="0"/>
        <w:jc w:val="both"/>
      </w:pPr>
      <w:r>
        <w:rPr>
          <w:rFonts w:ascii="Times New Roman"/>
          <w:b w:val="false"/>
          <w:i w:val="false"/>
          <w:color w:val="000000"/>
          <w:sz w:val="28"/>
        </w:rPr>
        <w:t>
      4. Осы қаулының орындалуын бақылау облыс әкімінің орынбасары А. Нұралиевке жүктелсін.</w:t>
      </w:r>
    </w:p>
    <w:bookmarkEnd w:id="7"/>
    <w:bookmarkStart w:name="z15" w:id="8"/>
    <w:p>
      <w:pPr>
        <w:spacing w:after="0"/>
        <w:ind w:left="0"/>
        <w:jc w:val="both"/>
      </w:pPr>
      <w:r>
        <w:rPr>
          <w:rFonts w:ascii="Times New Roman"/>
          <w:b w:val="false"/>
          <w:i w:val="false"/>
          <w:color w:val="000000"/>
          <w:sz w:val="28"/>
        </w:rPr>
        <w:t>
      5.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"17" тамызындағы</w:t>
            </w:r>
            <w:r>
              <w:br/>
            </w:r>
            <w:r>
              <w:rPr>
                <w:rFonts w:ascii="Times New Roman"/>
                <w:b w:val="false"/>
                <w:i w:val="false"/>
                <w:color w:val="000000"/>
                <w:sz w:val="20"/>
              </w:rPr>
              <w:t>№ 203 қаулысымен бекітілген</w:t>
            </w:r>
          </w:p>
        </w:tc>
      </w:tr>
    </w:tbl>
    <w:p>
      <w:pPr>
        <w:spacing w:after="0"/>
        <w:ind w:left="0"/>
        <w:jc w:val="left"/>
      </w:pPr>
      <w:r>
        <w:rPr>
          <w:rFonts w:ascii="Times New Roman"/>
          <w:b/>
          <w:i w:val="false"/>
          <w:color w:val="000000"/>
        </w:rPr>
        <w:t xml:space="preserve">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субсидиялау" мемлекеттік көрсетілетін қызмет регламенті</w:t>
      </w:r>
    </w:p>
    <w:p>
      <w:pPr>
        <w:spacing w:after="0"/>
        <w:ind w:left="0"/>
        <w:jc w:val="both"/>
      </w:pPr>
      <w:r>
        <w:rPr>
          <w:rFonts w:ascii="Times New Roman"/>
          <w:b w:val="false"/>
          <w:i w:val="false"/>
          <w:color w:val="ff0000"/>
          <w:sz w:val="28"/>
        </w:rPr>
        <w:t xml:space="preserve">
      Ескерту. Регламент жаңа редакцияда – Жамбыл облысы әкімдігінің 25.02.2019 </w:t>
      </w:r>
      <w:r>
        <w:rPr>
          <w:rFonts w:ascii="Times New Roman"/>
          <w:b w:val="false"/>
          <w:i w:val="false"/>
          <w:color w:val="ff0000"/>
          <w:sz w:val="28"/>
        </w:rPr>
        <w:t>№ 31</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p>
    <w:bookmarkStart w:name="z27" w:id="9"/>
    <w:p>
      <w:pPr>
        <w:spacing w:after="0"/>
        <w:ind w:left="0"/>
        <w:jc w:val="left"/>
      </w:pPr>
      <w:r>
        <w:rPr>
          <w:rFonts w:ascii="Times New Roman"/>
          <w:b/>
          <w:i w:val="false"/>
          <w:color w:val="000000"/>
        </w:rPr>
        <w:t xml:space="preserve"> </w:t>
      </w:r>
      <w:r>
        <w:rPr>
          <w:rFonts w:ascii="Times New Roman"/>
          <w:b/>
          <w:i w:val="false"/>
          <w:color w:val="000000"/>
        </w:rPr>
        <w:t>1. Жалпы ережелер</w:t>
      </w:r>
    </w:p>
    <w:bookmarkEnd w:id="9"/>
    <w:bookmarkStart w:name="z28" w:id="10"/>
    <w:p>
      <w:pPr>
        <w:spacing w:after="0"/>
        <w:ind w:left="0"/>
        <w:jc w:val="both"/>
      </w:pPr>
      <w:r>
        <w:rPr>
          <w:rFonts w:ascii="Times New Roman"/>
          <w:b w:val="false"/>
          <w:i w:val="false"/>
          <w:color w:val="000000"/>
          <w:sz w:val="28"/>
        </w:rPr>
        <w:t xml:space="preserve">
      1.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қызметі (бұдан әрі – мемлекеттік көрсетілетін қызмет)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стандартын бекіту туралы" Қазақстан Республикасы Ауыл шаруашылығы министрінің 2015 жылғы 8 маусымдағы № </w:t>
      </w:r>
      <w:r>
        <w:rPr>
          <w:rFonts w:ascii="Times New Roman"/>
          <w:b w:val="false"/>
          <w:i w:val="false"/>
          <w:color w:val="000000"/>
          <w:sz w:val="28"/>
        </w:rPr>
        <w:t>15-1/522</w:t>
      </w:r>
      <w:r>
        <w:rPr>
          <w:rFonts w:ascii="Times New Roman"/>
          <w:b w:val="false"/>
          <w:i w:val="false"/>
          <w:color w:val="000000"/>
          <w:sz w:val="28"/>
        </w:rPr>
        <w:t xml:space="preserve"> бұйрығымен (Нормативтік құқықтық актілердің мемлекеттік тіркеу тізілімінде </w:t>
      </w:r>
      <w:r>
        <w:rPr>
          <w:rFonts w:ascii="Times New Roman"/>
          <w:b w:val="false"/>
          <w:i w:val="false"/>
          <w:color w:val="000000"/>
          <w:sz w:val="28"/>
        </w:rPr>
        <w:t>№ 11684</w:t>
      </w:r>
      <w:r>
        <w:rPr>
          <w:rFonts w:ascii="Times New Roman"/>
          <w:b w:val="false"/>
          <w:i w:val="false"/>
          <w:color w:val="000000"/>
          <w:sz w:val="28"/>
        </w:rPr>
        <w:t xml:space="preserve"> болып тіркелген) бекітілген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стандартына (бұдан әрі - стандарт) сәйкес "Жамбыл облысы әкімдігінің ауыл шаруашылығы басқармасы" коммуналдық мемлекеттік мекемесімен (бұдан әрі – көрсетілетін қызметті беруші) көрсетіледі.</w:t>
      </w:r>
    </w:p>
    <w:bookmarkEnd w:id="10"/>
    <w:bookmarkStart w:name="z29" w:id="11"/>
    <w:p>
      <w:pPr>
        <w:spacing w:after="0"/>
        <w:ind w:left="0"/>
        <w:jc w:val="both"/>
      </w:pPr>
      <w:r>
        <w:rPr>
          <w:rFonts w:ascii="Times New Roman"/>
          <w:b w:val="false"/>
          <w:i w:val="false"/>
          <w:color w:val="000000"/>
          <w:sz w:val="28"/>
        </w:rPr>
        <w:t>
      Өтінімдерді (өтпелі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End w:id="11"/>
    <w:bookmarkStart w:name="z30" w:id="12"/>
    <w:p>
      <w:pPr>
        <w:spacing w:after="0"/>
        <w:ind w:left="0"/>
        <w:jc w:val="both"/>
      </w:pPr>
      <w:r>
        <w:rPr>
          <w:rFonts w:ascii="Times New Roman"/>
          <w:b w:val="false"/>
          <w:i w:val="false"/>
          <w:color w:val="000000"/>
          <w:sz w:val="28"/>
        </w:rPr>
        <w:t>
      2. Мемлекеттік қызмет көрсету нысаны: электрондық (толық автоматтандырылған)</w:t>
      </w:r>
    </w:p>
    <w:bookmarkEnd w:id="12"/>
    <w:bookmarkStart w:name="z31" w:id="13"/>
    <w:p>
      <w:pPr>
        <w:spacing w:after="0"/>
        <w:ind w:left="0"/>
        <w:jc w:val="both"/>
      </w:pPr>
      <w:r>
        <w:rPr>
          <w:rFonts w:ascii="Times New Roman"/>
          <w:b w:val="false"/>
          <w:i w:val="false"/>
          <w:color w:val="000000"/>
          <w:sz w:val="28"/>
        </w:rPr>
        <w:t xml:space="preserve">
      3. Мемлекеттік қызмет көрсету нәтижесі – субсидияны аудару туралы хабарлама не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негіздер бойынша мемлекеттік көрсетілетін қызметті ұсынудан уәжді бас тарту</w:t>
      </w:r>
    </w:p>
    <w:bookmarkEnd w:id="13"/>
    <w:bookmarkStart w:name="z32" w:id="14"/>
    <w:p>
      <w:pPr>
        <w:spacing w:after="0"/>
        <w:ind w:left="0"/>
        <w:jc w:val="both"/>
      </w:pPr>
      <w:r>
        <w:rPr>
          <w:rFonts w:ascii="Times New Roman"/>
          <w:b w:val="false"/>
          <w:i w:val="false"/>
          <w:color w:val="000000"/>
          <w:sz w:val="28"/>
        </w:rPr>
        <w:t>
      Тиесілі субсидиялар:</w:t>
      </w:r>
    </w:p>
    <w:bookmarkEnd w:id="14"/>
    <w:bookmarkStart w:name="z33" w:id="15"/>
    <w:p>
      <w:pPr>
        <w:spacing w:after="0"/>
        <w:ind w:left="0"/>
        <w:jc w:val="both"/>
      </w:pPr>
      <w:r>
        <w:rPr>
          <w:rFonts w:ascii="Times New Roman"/>
          <w:b w:val="false"/>
          <w:i w:val="false"/>
          <w:color w:val="000000"/>
          <w:sz w:val="28"/>
        </w:rPr>
        <w:t>
      1) ағымдағы жылы және (немесе) өткен жылдың 4 (төртінші) тоқсанында гербицидтерді, биоагенттерді (энтомофагтарды) және биопрепараттарды (бұдан әрі- өсімдікті қорғау құралдары) жеткізушіден сатып алынған өсімдікті қорғау құралдарына жұмсалған шығындарды өтеу үшін ауыл шаруашылығы тауарын өндірушілердің немесе ауыл шаруашылығы кооперативінің;</w:t>
      </w:r>
    </w:p>
    <w:bookmarkEnd w:id="15"/>
    <w:bookmarkStart w:name="z34" w:id="16"/>
    <w:p>
      <w:pPr>
        <w:spacing w:after="0"/>
        <w:ind w:left="0"/>
        <w:jc w:val="both"/>
      </w:pPr>
      <w:r>
        <w:rPr>
          <w:rFonts w:ascii="Times New Roman"/>
          <w:b w:val="false"/>
          <w:i w:val="false"/>
          <w:color w:val="000000"/>
          <w:sz w:val="28"/>
        </w:rPr>
        <w:t>
      2) ағымдағы жылы және (немесе) өткен жылдың 4 (төртінші) тоқсанында ауылшаруашылығы тауарын өндірушілерге немесе ауылшаруашылығы кооперативтеріне өткізілген өсімдікті қорғау құралдарының құнын арзандату үшін отандық өсімдікті қорғау құралдарын өндірушілердің шоттарына аударылады.</w:t>
      </w:r>
    </w:p>
    <w:bookmarkEnd w:id="16"/>
    <w:bookmarkStart w:name="z35" w:id="17"/>
    <w:p>
      <w:pPr>
        <w:spacing w:after="0"/>
        <w:ind w:left="0"/>
        <w:jc w:val="both"/>
      </w:pPr>
      <w:r>
        <w:rPr>
          <w:rFonts w:ascii="Times New Roman"/>
          <w:b w:val="false"/>
          <w:i w:val="false"/>
          <w:color w:val="000000"/>
          <w:sz w:val="28"/>
        </w:rPr>
        <w:t>
      Мемлекеттік қызметті көрсету нәтижесін ұсыну нысаны - электрондық.</w:t>
      </w:r>
    </w:p>
    <w:bookmarkEnd w:id="17"/>
    <w:bookmarkStart w:name="z36" w:id="18"/>
    <w:p>
      <w:pPr>
        <w:spacing w:after="0"/>
        <w:ind w:left="0"/>
        <w:jc w:val="both"/>
      </w:pPr>
      <w:r>
        <w:rPr>
          <w:rFonts w:ascii="Times New Roman"/>
          <w:b w:val="false"/>
          <w:i w:val="false"/>
          <w:color w:val="000000"/>
          <w:sz w:val="28"/>
        </w:rPr>
        <w:t xml:space="preserve">
      Мемлекеттік қызметті көрсету нәтижесі туралы хабарлама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нысандар бойынша электрондық құжат нысанында көрсетілетін қызметті алушының "жеке кабинетіне" жолданады.</w:t>
      </w:r>
    </w:p>
    <w:bookmarkEnd w:id="18"/>
    <w:bookmarkStart w:name="z37" w:id="1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9"/>
    <w:bookmarkStart w:name="z38" w:id="20"/>
    <w:p>
      <w:pPr>
        <w:spacing w:after="0"/>
        <w:ind w:left="0"/>
        <w:jc w:val="both"/>
      </w:pPr>
      <w:r>
        <w:rPr>
          <w:rFonts w:ascii="Times New Roman"/>
          <w:b w:val="false"/>
          <w:i w:val="false"/>
          <w:color w:val="000000"/>
          <w:sz w:val="28"/>
        </w:rPr>
        <w:t xml:space="preserve">
      4. Көрсетілетін қызмет алушы порталға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толық құнымен сатып алынған өсімдікті қорғау құралдары үшін субсидия алуға арналған өтінімді немесе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өсімдікті қорғау құралдарын отандық өсімдікті қорғау құралдары өндірушіден арзандатылған құнмен сатып алған жағдайда тиесілі субсидияларды төлеу туралы өтпелі өтінімді электрондық цифрлық қолтаңбамен куәландырылған электрондық құжат нысанында ұсынуы, мемлекеттік қызмет көрсету бойынша рәсімді (іс-қимылды) бастау үшін негіздеме болып табылады.</w:t>
      </w:r>
    </w:p>
    <w:bookmarkEnd w:id="20"/>
    <w:bookmarkStart w:name="z39" w:id="21"/>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орындалудың ұзақтығы:</w:t>
      </w:r>
    </w:p>
    <w:bookmarkEnd w:id="21"/>
    <w:bookmarkStart w:name="z40" w:id="22"/>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3</w:t>
      </w:r>
      <w:r>
        <w:rPr>
          <w:rFonts w:ascii="Times New Roman"/>
          <w:b w:val="false"/>
          <w:i w:val="false"/>
          <w:color w:val="000000"/>
          <w:sz w:val="28"/>
        </w:rPr>
        <w:t xml:space="preserve"> немесе </w:t>
      </w:r>
      <w:r>
        <w:rPr>
          <w:rFonts w:ascii="Times New Roman"/>
          <w:b w:val="false"/>
          <w:i w:val="false"/>
          <w:color w:val="000000"/>
          <w:sz w:val="28"/>
        </w:rPr>
        <w:t>4 қосымшасына</w:t>
      </w:r>
      <w:r>
        <w:rPr>
          <w:rFonts w:ascii="Times New Roman"/>
          <w:b w:val="false"/>
          <w:i w:val="false"/>
          <w:color w:val="000000"/>
          <w:sz w:val="28"/>
        </w:rPr>
        <w:t xml:space="preserve"> сәйкес субсидиялауға электрондық цифрлық қолтаңбамен куәландырылған электрондық құжат нысанында өтінімді немесе өтпелі өтінімді ұсынады және тіркейді;</w:t>
      </w:r>
    </w:p>
    <w:bookmarkEnd w:id="22"/>
    <w:bookmarkStart w:name="z41" w:id="23"/>
    <w:p>
      <w:pPr>
        <w:spacing w:after="0"/>
        <w:ind w:left="0"/>
        <w:jc w:val="both"/>
      </w:pPr>
      <w:r>
        <w:rPr>
          <w:rFonts w:ascii="Times New Roman"/>
          <w:b w:val="false"/>
          <w:i w:val="false"/>
          <w:color w:val="000000"/>
          <w:sz w:val="28"/>
        </w:rPr>
        <w:t>
      2) көрсетілетін қызметті берушінің жауапты орындаушысы 1 (бір) жұмыс күні ішінде электрондық цифрлық қолтаңбамен қол қою арқылы субсидиялауға өтінімді қабылдауды растайды;</w:t>
      </w:r>
    </w:p>
    <w:bookmarkEnd w:id="23"/>
    <w:bookmarkStart w:name="z42" w:id="24"/>
    <w:p>
      <w:pPr>
        <w:spacing w:after="0"/>
        <w:ind w:left="0"/>
        <w:jc w:val="both"/>
      </w:pPr>
      <w:r>
        <w:rPr>
          <w:rFonts w:ascii="Times New Roman"/>
          <w:b w:val="false"/>
          <w:i w:val="false"/>
          <w:color w:val="000000"/>
          <w:sz w:val="28"/>
        </w:rPr>
        <w:t>
      3) көрсетілетін қызметті берушінің жауапты орындаушысы 1 (бір) жұмыс күні ішінде Қаржыландыру жоспарына сәйкес электрондық цифрлық қолтаңбамен расталған сәттен бастап төлем тапсырмаларын субсидиялаудың ақпараттық жүйесінде қалыптастырады;</w:t>
      </w:r>
    </w:p>
    <w:bookmarkEnd w:id="24"/>
    <w:bookmarkStart w:name="z43" w:id="25"/>
    <w:p>
      <w:pPr>
        <w:spacing w:after="0"/>
        <w:ind w:left="0"/>
        <w:jc w:val="both"/>
      </w:pPr>
      <w:r>
        <w:rPr>
          <w:rFonts w:ascii="Times New Roman"/>
          <w:b w:val="false"/>
          <w:i w:val="false"/>
          <w:color w:val="000000"/>
          <w:sz w:val="28"/>
        </w:rPr>
        <w:t>
      4) көрсетілетін қызметті берушінің есеп бөлімі 1 (бір) жұмыс күні ішінде көрсетілетін қызметті алушының шотына аудару үшін "Қазынашылық-Клиент" ақпараттық жүйесіне жүктелетін субсидиялар төлеуге арналған төлем тапсырмасын жолдайды;</w:t>
      </w:r>
    </w:p>
    <w:bookmarkEnd w:id="25"/>
    <w:bookmarkStart w:name="z44" w:id="26"/>
    <w:p>
      <w:pPr>
        <w:spacing w:after="0"/>
        <w:ind w:left="0"/>
        <w:jc w:val="both"/>
      </w:pPr>
      <w:r>
        <w:rPr>
          <w:rFonts w:ascii="Times New Roman"/>
          <w:b w:val="false"/>
          <w:i w:val="false"/>
          <w:color w:val="000000"/>
          <w:sz w:val="28"/>
        </w:rPr>
        <w:t xml:space="preserve">
      5) көрсетілетін қызметті берушінің жауапты орындаушысы субсидия аудару туралы хабарламаны не стандарттың </w:t>
      </w:r>
      <w:r>
        <w:rPr>
          <w:rFonts w:ascii="Times New Roman"/>
          <w:b w:val="false"/>
          <w:i w:val="false"/>
          <w:color w:val="000000"/>
          <w:sz w:val="28"/>
        </w:rPr>
        <w:t>10 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уәжді бас тартуды қалыптастырады.</w:t>
      </w:r>
    </w:p>
    <w:bookmarkEnd w:id="26"/>
    <w:bookmarkStart w:name="z45" w:id="27"/>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(іс-қимылдың) нәтижесі:</w:t>
      </w:r>
    </w:p>
    <w:bookmarkEnd w:id="27"/>
    <w:bookmarkStart w:name="z46" w:id="28"/>
    <w:p>
      <w:pPr>
        <w:spacing w:after="0"/>
        <w:ind w:left="0"/>
        <w:jc w:val="both"/>
      </w:pPr>
      <w:r>
        <w:rPr>
          <w:rFonts w:ascii="Times New Roman"/>
          <w:b w:val="false"/>
          <w:i w:val="false"/>
          <w:color w:val="000000"/>
          <w:sz w:val="28"/>
        </w:rPr>
        <w:t>
      1) субсидиялауға өтінімді ұсыну және тіркеу;</w:t>
      </w:r>
    </w:p>
    <w:bookmarkEnd w:id="28"/>
    <w:bookmarkStart w:name="z47" w:id="29"/>
    <w:p>
      <w:pPr>
        <w:spacing w:after="0"/>
        <w:ind w:left="0"/>
        <w:jc w:val="both"/>
      </w:pPr>
      <w:r>
        <w:rPr>
          <w:rFonts w:ascii="Times New Roman"/>
          <w:b w:val="false"/>
          <w:i w:val="false"/>
          <w:color w:val="000000"/>
          <w:sz w:val="28"/>
        </w:rPr>
        <w:t>
      2) электрондық цифрлық қолтаңбамен қол қою арқылы субсидиялауға өтінімді қабылдауы;</w:t>
      </w:r>
    </w:p>
    <w:bookmarkEnd w:id="29"/>
    <w:bookmarkStart w:name="z48" w:id="30"/>
    <w:p>
      <w:pPr>
        <w:spacing w:after="0"/>
        <w:ind w:left="0"/>
        <w:jc w:val="both"/>
      </w:pPr>
      <w:r>
        <w:rPr>
          <w:rFonts w:ascii="Times New Roman"/>
          <w:b w:val="false"/>
          <w:i w:val="false"/>
          <w:color w:val="000000"/>
          <w:sz w:val="28"/>
        </w:rPr>
        <w:t>
      3) қаржыландыру жоспарына сәйкес субсидияларды төлеуге арналған төлем тапсырмасын субсидиялау ақпараттық жүйесінде қалыптастыру және көрсетілетін қызметті берушінің басшысымен қол қоюы;</w:t>
      </w:r>
    </w:p>
    <w:bookmarkEnd w:id="30"/>
    <w:bookmarkStart w:name="z49" w:id="31"/>
    <w:p>
      <w:pPr>
        <w:spacing w:after="0"/>
        <w:ind w:left="0"/>
        <w:jc w:val="both"/>
      </w:pPr>
      <w:r>
        <w:rPr>
          <w:rFonts w:ascii="Times New Roman"/>
          <w:b w:val="false"/>
          <w:i w:val="false"/>
          <w:color w:val="000000"/>
          <w:sz w:val="28"/>
        </w:rPr>
        <w:t>
      4) "Қазынашылық-Клиент" ақпараттық жүйесіне субсидиялар төлеуге төлем тапсырмасын жіберу;</w:t>
      </w:r>
    </w:p>
    <w:bookmarkEnd w:id="31"/>
    <w:bookmarkStart w:name="z50" w:id="32"/>
    <w:p>
      <w:pPr>
        <w:spacing w:after="0"/>
        <w:ind w:left="0"/>
        <w:jc w:val="both"/>
      </w:pPr>
      <w:r>
        <w:rPr>
          <w:rFonts w:ascii="Times New Roman"/>
          <w:b w:val="false"/>
          <w:i w:val="false"/>
          <w:color w:val="000000"/>
          <w:sz w:val="28"/>
        </w:rPr>
        <w:t>
      5) субсидия аудару немесе уәжді бас тарту туралы хабарлама.</w:t>
      </w:r>
    </w:p>
    <w:bookmarkEnd w:id="32"/>
    <w:bookmarkStart w:name="z51" w:id="33"/>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33"/>
    <w:bookmarkStart w:name="z52" w:id="34"/>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34"/>
    <w:bookmarkStart w:name="z53" w:id="35"/>
    <w:p>
      <w:pPr>
        <w:spacing w:after="0"/>
        <w:ind w:left="0"/>
        <w:jc w:val="both"/>
      </w:pPr>
      <w:r>
        <w:rPr>
          <w:rFonts w:ascii="Times New Roman"/>
          <w:b w:val="false"/>
          <w:i w:val="false"/>
          <w:color w:val="000000"/>
          <w:sz w:val="28"/>
        </w:rPr>
        <w:t>
      1) көрсетілетін қызметті берушінің жауапты орындаушысы;</w:t>
      </w:r>
    </w:p>
    <w:bookmarkEnd w:id="35"/>
    <w:bookmarkStart w:name="z54" w:id="36"/>
    <w:p>
      <w:pPr>
        <w:spacing w:after="0"/>
        <w:ind w:left="0"/>
        <w:jc w:val="both"/>
      </w:pPr>
      <w:r>
        <w:rPr>
          <w:rFonts w:ascii="Times New Roman"/>
          <w:b w:val="false"/>
          <w:i w:val="false"/>
          <w:color w:val="000000"/>
          <w:sz w:val="28"/>
        </w:rPr>
        <w:t>
      2) көрсетілетін қызметті берушінің басшысы;</w:t>
      </w:r>
    </w:p>
    <w:bookmarkEnd w:id="36"/>
    <w:bookmarkStart w:name="z55" w:id="37"/>
    <w:p>
      <w:pPr>
        <w:spacing w:after="0"/>
        <w:ind w:left="0"/>
        <w:jc w:val="both"/>
      </w:pPr>
      <w:r>
        <w:rPr>
          <w:rFonts w:ascii="Times New Roman"/>
          <w:b w:val="false"/>
          <w:i w:val="false"/>
          <w:color w:val="000000"/>
          <w:sz w:val="28"/>
        </w:rPr>
        <w:t>
      3) көрсетілетін қызметті берушінің есеп бөлімі.</w:t>
      </w:r>
    </w:p>
    <w:bookmarkEnd w:id="37"/>
    <w:bookmarkStart w:name="z56" w:id="38"/>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w:t>
      </w:r>
    </w:p>
    <w:bookmarkEnd w:id="38"/>
    <w:bookmarkStart w:name="z57" w:id="39"/>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39"/>
    <w:bookmarkStart w:name="z58" w:id="40"/>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беруші мен көрсетілетін қызметті алушының жүгіну тәртібін және рәсімдерінің (іс-қимылдарының) реттілігін сипаттау:</w:t>
      </w:r>
    </w:p>
    <w:bookmarkEnd w:id="40"/>
    <w:bookmarkStart w:name="z59" w:id="41"/>
    <w:p>
      <w:pPr>
        <w:spacing w:after="0"/>
        <w:ind w:left="0"/>
        <w:jc w:val="both"/>
      </w:pPr>
      <w:r>
        <w:rPr>
          <w:rFonts w:ascii="Times New Roman"/>
          <w:b w:val="false"/>
          <w:i w:val="false"/>
          <w:color w:val="000000"/>
          <w:sz w:val="28"/>
        </w:rPr>
        <w:t>
      1) көрсетілетін қызметті алушы жеке сәйкестендіру нөмірі және бизнес-сәйкестендіру нөмірі және парольдың (порталда тіркелмеген алушылар үшін жүзеге асырылады) көмегімен порталда тіркелуді жүзеге асырады;</w:t>
      </w:r>
    </w:p>
    <w:bookmarkEnd w:id="41"/>
    <w:bookmarkStart w:name="z60" w:id="42"/>
    <w:p>
      <w:pPr>
        <w:spacing w:after="0"/>
        <w:ind w:left="0"/>
        <w:jc w:val="both"/>
      </w:pPr>
      <w:r>
        <w:rPr>
          <w:rFonts w:ascii="Times New Roman"/>
          <w:b w:val="false"/>
          <w:i w:val="false"/>
          <w:color w:val="000000"/>
          <w:sz w:val="28"/>
        </w:rPr>
        <w:t>
       2) 1 үдеріс –көрсетілетін қызметті алушының порталға жеке сәйкестендіру нөмірін және бизнес-сәйкестендіру нөмірін және парольды енгізуі (авторизациялау процесі);</w:t>
      </w:r>
    </w:p>
    <w:bookmarkEnd w:id="42"/>
    <w:bookmarkStart w:name="z61" w:id="43"/>
    <w:p>
      <w:pPr>
        <w:spacing w:after="0"/>
        <w:ind w:left="0"/>
        <w:jc w:val="both"/>
      </w:pPr>
      <w:r>
        <w:rPr>
          <w:rFonts w:ascii="Times New Roman"/>
          <w:b w:val="false"/>
          <w:i w:val="false"/>
          <w:color w:val="000000"/>
          <w:sz w:val="28"/>
        </w:rPr>
        <w:t>
      3) 1 шарт – порталда жеке сәйкестендіру нөмірі, бизнес–сәйкестендіру нөмірі және пароль арқылы тіркелген көрсетілетін қызметті алушы туралы деректердің түпнұсқалығын тексеру;</w:t>
      </w:r>
    </w:p>
    <w:bookmarkEnd w:id="43"/>
    <w:bookmarkStart w:name="z62" w:id="44"/>
    <w:p>
      <w:pPr>
        <w:spacing w:after="0"/>
        <w:ind w:left="0"/>
        <w:jc w:val="both"/>
      </w:pPr>
      <w:r>
        <w:rPr>
          <w:rFonts w:ascii="Times New Roman"/>
          <w:b w:val="false"/>
          <w:i w:val="false"/>
          <w:color w:val="000000"/>
          <w:sz w:val="28"/>
        </w:rPr>
        <w:t>
      4) 2 үдеріс – көрсетілетін қызметті алушының мәліметтерінде кемшіліктердің болуына байланысты порталда авторизациялаудан бас тарту туралы хабарлама қалыптастырылады;</w:t>
      </w:r>
    </w:p>
    <w:bookmarkEnd w:id="44"/>
    <w:bookmarkStart w:name="z63" w:id="45"/>
    <w:p>
      <w:pPr>
        <w:spacing w:after="0"/>
        <w:ind w:left="0"/>
        <w:jc w:val="both"/>
      </w:pPr>
      <w:r>
        <w:rPr>
          <w:rFonts w:ascii="Times New Roman"/>
          <w:b w:val="false"/>
          <w:i w:val="false"/>
          <w:color w:val="000000"/>
          <w:sz w:val="28"/>
        </w:rPr>
        <w:t xml:space="preserve">
      5) 3 үдеріс –көрсетілетін қызметті алушының осы регламентте көрсетілген қызметті таңдауы, қызметті көрсету үшін сұрау салу нысанын экранға шығару және оның құрылымы мен үлгілік талаптарын ескере отырып, көрсетілетін қызметті алушының нысанды толтыруы (деректерді енгізу), сұрау салу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түрдегі қажетті құжаттардың көшірмелерін тіркеу, сондай-ақ тұтынушының сұрау салуды куәландыру (қол қою) үшін электрондық цифрлық қолтаңбаның тіркеу куәлігін таңдауы;</w:t>
      </w:r>
    </w:p>
    <w:bookmarkEnd w:id="45"/>
    <w:bookmarkStart w:name="z64" w:id="46"/>
    <w:p>
      <w:pPr>
        <w:spacing w:after="0"/>
        <w:ind w:left="0"/>
        <w:jc w:val="both"/>
      </w:pPr>
      <w:r>
        <w:rPr>
          <w:rFonts w:ascii="Times New Roman"/>
          <w:b w:val="false"/>
          <w:i w:val="false"/>
          <w:color w:val="000000"/>
          <w:sz w:val="28"/>
        </w:rPr>
        <w:t>
      6) 2 шарт – порталда электрондық цифрлық қолтаңбаның тіркеу куәлігінің қолданылу мерзімін және қайтарып алынған (күші жойылған) тіркеу куәліктерінің тізімінде болмауын, сондай–ақ сәйкестендіру деректерінің (сұрау салуда көрсетілген жеке сәйкестендіру нөмірі мен бизнес сәйкестендіру нөмірі мен электрондық цифрлық қолтаңбаның тіркеу куәлігінде көрсетілген жеке сәйкестендіру нөмірі мен бизнес сәйкестендіру нөмірі арасындағы) сәйкестігін тексеру;</w:t>
      </w:r>
    </w:p>
    <w:bookmarkEnd w:id="46"/>
    <w:bookmarkStart w:name="z65" w:id="47"/>
    <w:p>
      <w:pPr>
        <w:spacing w:after="0"/>
        <w:ind w:left="0"/>
        <w:jc w:val="both"/>
      </w:pPr>
      <w:r>
        <w:rPr>
          <w:rFonts w:ascii="Times New Roman"/>
          <w:b w:val="false"/>
          <w:i w:val="false"/>
          <w:color w:val="000000"/>
          <w:sz w:val="28"/>
        </w:rPr>
        <w:t>
      7) 4 үдеріс – көрсетілетін қызметті алушының электрондық цифрлық қолтаңбасы расталмауына байланысты сұратылған қызметтен бас тарту жөнінде хабарлама қалыптастырылады;</w:t>
      </w:r>
    </w:p>
    <w:bookmarkEnd w:id="47"/>
    <w:bookmarkStart w:name="z66" w:id="48"/>
    <w:p>
      <w:pPr>
        <w:spacing w:after="0"/>
        <w:ind w:left="0"/>
        <w:jc w:val="both"/>
      </w:pPr>
      <w:r>
        <w:rPr>
          <w:rFonts w:ascii="Times New Roman"/>
          <w:b w:val="false"/>
          <w:i w:val="false"/>
          <w:color w:val="000000"/>
          <w:sz w:val="28"/>
        </w:rPr>
        <w:t>
      8) 5 үдеріс - көрсетілетін қызметті алушының электрондық цифрлық қолтаңбасымен куәландырылған (қол қойылған) электрондық құжатты (көрсетілетін қызметті алушының сұрау салуын) порталға жолдау;</w:t>
      </w:r>
    </w:p>
    <w:bookmarkEnd w:id="48"/>
    <w:bookmarkStart w:name="z67" w:id="49"/>
    <w:p>
      <w:pPr>
        <w:spacing w:after="0"/>
        <w:ind w:left="0"/>
        <w:jc w:val="both"/>
      </w:pPr>
      <w:r>
        <w:rPr>
          <w:rFonts w:ascii="Times New Roman"/>
          <w:b w:val="false"/>
          <w:i w:val="false"/>
          <w:color w:val="000000"/>
          <w:sz w:val="28"/>
        </w:rPr>
        <w:t>
      9) 6 үдеріс – көрсетілетін қызметті алушының порталмен қалыптастырылған қызмет нәтижесін 30 (отыз) минут ішінде алуы.</w:t>
      </w:r>
    </w:p>
    <w:bookmarkEnd w:id="49"/>
    <w:bookmarkStart w:name="z68" w:id="50"/>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50"/>
    <w:bookmarkStart w:name="z69" w:id="51"/>
    <w:p>
      <w:pPr>
        <w:spacing w:after="0"/>
        <w:ind w:left="0"/>
        <w:jc w:val="both"/>
      </w:pPr>
      <w:r>
        <w:rPr>
          <w:rFonts w:ascii="Times New Roman"/>
          <w:b w:val="false"/>
          <w:i w:val="false"/>
          <w:color w:val="000000"/>
          <w:sz w:val="28"/>
        </w:rPr>
        <w:t>
      Мемлекеттік қызмет көрсетудің бизнес-процестерінің анықтамалығы Жамбыл облысы әкімдігінің (http://zhambyl.gov.kz) интернет-ресурсында және көрсетілетін қызметті берушінің ресми сайтында (http://ush.zhambyl.kz) орналастырылады.</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"Өсiмдiктердi қорғау</w:t>
            </w:r>
            <w:r>
              <w:br/>
            </w:r>
            <w:r>
              <w:rPr>
                <w:rFonts w:ascii="Times New Roman"/>
                <w:b w:val="false"/>
                <w:i w:val="false"/>
                <w:color w:val="000000"/>
                <w:sz w:val="20"/>
              </w:rPr>
              <w:t>мақсатында ауыл шаруашылығы</w:t>
            </w:r>
            <w:r>
              <w:br/>
            </w:r>
            <w:r>
              <w:rPr>
                <w:rFonts w:ascii="Times New Roman"/>
                <w:b w:val="false"/>
                <w:i w:val="false"/>
                <w:color w:val="000000"/>
                <w:sz w:val="20"/>
              </w:rPr>
              <w:t>дақылдарын өңдеуге арналған</w:t>
            </w:r>
            <w:r>
              <w:br/>
            </w:r>
            <w:r>
              <w:rPr>
                <w:rFonts w:ascii="Times New Roman"/>
                <w:b w:val="false"/>
                <w:i w:val="false"/>
                <w:color w:val="000000"/>
                <w:sz w:val="20"/>
              </w:rPr>
              <w:t>гербицидтердiң,</w:t>
            </w:r>
            <w:r>
              <w:rPr>
                <w:rFonts w:ascii="Times New Roman"/>
                <w:b w:val="false"/>
                <w:i w:val="false"/>
                <w:color w:val="000000"/>
                <w:sz w:val="20"/>
              </w:rPr>
              <w:t xml:space="preserve"> биоагенттердiң</w:t>
            </w:r>
            <w:r>
              <w:br/>
            </w:r>
            <w:r>
              <w:rPr>
                <w:rFonts w:ascii="Times New Roman"/>
                <w:b w:val="false"/>
                <w:i w:val="false"/>
                <w:color w:val="000000"/>
                <w:sz w:val="20"/>
              </w:rPr>
              <w:t>(энтомофагтардың) және</w:t>
            </w:r>
            <w:r>
              <w:br/>
            </w:r>
            <w:r>
              <w:rPr>
                <w:rFonts w:ascii="Times New Roman"/>
                <w:b w:val="false"/>
                <w:i w:val="false"/>
                <w:color w:val="000000"/>
                <w:sz w:val="20"/>
              </w:rPr>
              <w:t>биопрепараттардың құнын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 қосымша</w:t>
            </w:r>
          </w:p>
        </w:tc>
      </w:tr>
    </w:tbl>
    <w:bookmarkStart w:name="z80" w:id="52"/>
    <w:p>
      <w:pPr>
        <w:spacing w:after="0"/>
        <w:ind w:left="0"/>
        <w:jc w:val="left"/>
      </w:pPr>
      <w:r>
        <w:rPr>
          <w:rFonts w:ascii="Times New Roman"/>
          <w:b/>
          <w:i w:val="false"/>
          <w:color w:val="000000"/>
        </w:rPr>
        <w:t xml:space="preserve"> Портал арқылы мемлекеттік қызмет көрсетудің бизнес-процестерінің анықтамалығы</w:t>
      </w:r>
    </w:p>
    <w:bookmarkEnd w:id="52"/>
    <w:bookmarkStart w:name="z81"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 w:id="54"/>
    <w:p>
      <w:pPr>
        <w:spacing w:after="0"/>
        <w:ind w:left="0"/>
        <w:jc w:val="left"/>
      </w:pPr>
      <w:r>
        <w:rPr>
          <w:rFonts w:ascii="Times New Roman"/>
          <w:b/>
          <w:i w:val="false"/>
          <w:color w:val="000000"/>
        </w:rPr>
        <w:t xml:space="preserve"> Шартты белгілер:</w:t>
      </w:r>
    </w:p>
    <w:bookmarkEnd w:id="54"/>
    <w:bookmarkStart w:name="z83"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7810500" cy="290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90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"Өсiмдiктердi қорғау</w:t>
            </w:r>
            <w:r>
              <w:br/>
            </w:r>
            <w:r>
              <w:rPr>
                <w:rFonts w:ascii="Times New Roman"/>
                <w:b w:val="false"/>
                <w:i w:val="false"/>
                <w:color w:val="000000"/>
                <w:sz w:val="20"/>
              </w:rPr>
              <w:t>мақсатында ауыл шаруашылығы</w:t>
            </w:r>
            <w:r>
              <w:br/>
            </w:r>
            <w:r>
              <w:rPr>
                <w:rFonts w:ascii="Times New Roman"/>
                <w:b w:val="false"/>
                <w:i w:val="false"/>
                <w:color w:val="000000"/>
                <w:sz w:val="20"/>
              </w:rPr>
              <w:t>дақылдарын өңдеуге арналған</w:t>
            </w:r>
            <w:r>
              <w:br/>
            </w:r>
            <w:r>
              <w:rPr>
                <w:rFonts w:ascii="Times New Roman"/>
                <w:b w:val="false"/>
                <w:i w:val="false"/>
                <w:color w:val="000000"/>
                <w:sz w:val="20"/>
              </w:rPr>
              <w:t>гербицидтердiң,</w:t>
            </w:r>
            <w:r>
              <w:rPr>
                <w:rFonts w:ascii="Times New Roman"/>
                <w:b w:val="false"/>
                <w:i w:val="false"/>
                <w:color w:val="000000"/>
                <w:sz w:val="20"/>
              </w:rPr>
              <w:t xml:space="preserve"> биоагенттердiң</w:t>
            </w:r>
            <w:r>
              <w:br/>
            </w:r>
            <w:r>
              <w:rPr>
                <w:rFonts w:ascii="Times New Roman"/>
                <w:b w:val="false"/>
                <w:i w:val="false"/>
                <w:color w:val="000000"/>
                <w:sz w:val="20"/>
              </w:rPr>
              <w:t>(энтомофагтардың) және</w:t>
            </w:r>
            <w:r>
              <w:br/>
            </w:r>
            <w:r>
              <w:rPr>
                <w:rFonts w:ascii="Times New Roman"/>
                <w:b w:val="false"/>
                <w:i w:val="false"/>
                <w:color w:val="000000"/>
                <w:sz w:val="20"/>
              </w:rPr>
              <w:t>биопрепараттардың құнын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 қосымша</w:t>
            </w:r>
          </w:p>
        </w:tc>
      </w:tr>
    </w:tbl>
    <w:bookmarkStart w:name="z94" w:id="56"/>
    <w:p>
      <w:pPr>
        <w:spacing w:after="0"/>
        <w:ind w:left="0"/>
        <w:jc w:val="left"/>
      </w:pPr>
      <w:r>
        <w:rPr>
          <w:rFonts w:ascii="Times New Roman"/>
          <w:b/>
          <w:i w:val="false"/>
          <w:color w:val="000000"/>
        </w:rPr>
        <w:t xml:space="preserve"> Портал арқылы мемлекеттік қызметті көрсету кезіндегі функционалдық өзара іс-қимылдары диаграммасы</w:t>
      </w:r>
    </w:p>
    <w:bookmarkEnd w:id="56"/>
    <w:bookmarkStart w:name="z95"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 w:id="58"/>
    <w:p>
      <w:pPr>
        <w:spacing w:after="0"/>
        <w:ind w:left="0"/>
        <w:jc w:val="left"/>
      </w:pPr>
      <w:r>
        <w:rPr>
          <w:rFonts w:ascii="Times New Roman"/>
          <w:b/>
          <w:i w:val="false"/>
          <w:color w:val="000000"/>
        </w:rPr>
        <w:t xml:space="preserve"> Шартты белгілер:</w:t>
      </w:r>
    </w:p>
    <w:bookmarkEnd w:id="58"/>
    <w:bookmarkStart w:name="z97"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78105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