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2686" w14:textId="4712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Жергiлiктi маңызы бар мемлекеттiк табиғи-қорық қоры объектiлерiнiң тiзбесiн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2015 жылғы 25 маусымдағы № 131 қаулысы. Жамбыл облысы Әділет департаментінде 2015 жылғы 4 тамыздағы № 2717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"Ерекше қорғалатын табиғи аумақтар туралы" Қазақстан Республикасының 2006 жылғы 7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"Жергiлiктi маңызы бар мемлекеттiк табиғи-қорық қоры объектiлерiнiң тiзбесi"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"Жамбыл облысы әкімдігінің табиғи ресурстар және табиғат пайдалануды реттеу басқармасы" коммуналдық мемлекеттік мекемесі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қаулының орындалуын бақылау облыс әкімінің орынбасары А. Нұралиевке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131 қаулысына қосымша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Жергiлiктi маңызы бар мемлекеттiк табиғи-қорық қоры объектiлерiнiң тiзбесi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Қосымша жаңа редакцияда – Жамбыл облысы әкімдігінің 25.08.2016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10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2365"/>
        <w:gridCol w:w="3430"/>
        <w:gridCol w:w="1834"/>
        <w:gridCol w:w="3779"/>
      </w:tblGrid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Табиғи-қорық қоры объектілерінің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Аумағы, гектар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Кімнің қарауына жатады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"Үмбет" жергілікті маңызы бар мемлекеттік табиғи қаумал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Рысқұлов, Байзақ және Меркі аудандары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"Жамбыл облысы әкімдігінің табиғи ресурстар және табиғат пайдалануды реттеу басқармасы"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"Меркі" жергілікті маңызы бар мемлекеттік табиғи қаумал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Рысқұлов және Меркі аудандары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